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9DC" w:rsidRPr="009E169F" w:rsidRDefault="005A40E5" w:rsidP="005A40E5">
      <w:pPr>
        <w:spacing w:after="0"/>
        <w:ind w:left="120" w:hanging="687"/>
        <w:rPr>
          <w:lang w:val="ru-RU"/>
        </w:rPr>
      </w:pPr>
      <w:r>
        <w:rPr>
          <w:noProof/>
          <w:lang w:val="ru-RU" w:eastAsia="ru-RU"/>
        </w:rPr>
        <w:drawing>
          <wp:inline distT="0" distB="0" distL="0" distR="0" wp14:anchorId="6A51D8BD" wp14:editId="60F4C803">
            <wp:extent cx="6537014" cy="4276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53261"/>
                    <a:stretch/>
                  </pic:blipFill>
                  <pic:spPr bwMode="auto">
                    <a:xfrm>
                      <a:off x="0" y="0"/>
                      <a:ext cx="6540339" cy="4278900"/>
                    </a:xfrm>
                    <a:prstGeom prst="rect">
                      <a:avLst/>
                    </a:prstGeom>
                    <a:ln>
                      <a:noFill/>
                    </a:ln>
                    <a:extLst>
                      <a:ext uri="{53640926-AAD7-44D8-BBD7-CCE9431645EC}">
                        <a14:shadowObscured xmlns:a14="http://schemas.microsoft.com/office/drawing/2010/main"/>
                      </a:ext>
                    </a:extLst>
                  </pic:spPr>
                </pic:pic>
              </a:graphicData>
            </a:graphic>
          </wp:inline>
        </w:drawing>
      </w:r>
    </w:p>
    <w:p w:rsidR="00A079DC" w:rsidRPr="009E169F" w:rsidRDefault="00A079DC">
      <w:pPr>
        <w:spacing w:after="0"/>
        <w:ind w:left="120"/>
        <w:rPr>
          <w:lang w:val="ru-RU"/>
        </w:rPr>
      </w:pPr>
    </w:p>
    <w:p w:rsidR="00A079DC" w:rsidRPr="009E169F" w:rsidRDefault="00A079DC">
      <w:pPr>
        <w:spacing w:after="0"/>
        <w:ind w:left="120"/>
        <w:rPr>
          <w:lang w:val="ru-RU"/>
        </w:rPr>
      </w:pPr>
      <w:bookmarkStart w:id="0" w:name="_GoBack"/>
      <w:bookmarkEnd w:id="0"/>
    </w:p>
    <w:p w:rsidR="00A079DC" w:rsidRPr="0041312A" w:rsidRDefault="009E169F">
      <w:pPr>
        <w:spacing w:after="0" w:line="408" w:lineRule="auto"/>
        <w:ind w:left="120"/>
        <w:jc w:val="center"/>
        <w:rPr>
          <w:lang w:val="ru-RU"/>
        </w:rPr>
      </w:pPr>
      <w:r w:rsidRPr="0041312A">
        <w:rPr>
          <w:rFonts w:ascii="Times New Roman" w:hAnsi="Times New Roman"/>
          <w:b/>
          <w:color w:val="000000"/>
          <w:sz w:val="28"/>
          <w:lang w:val="ru-RU"/>
        </w:rPr>
        <w:t>РАБОЧАЯ ПРОГРАММА</w:t>
      </w:r>
    </w:p>
    <w:p w:rsidR="00A079DC" w:rsidRPr="0041312A" w:rsidRDefault="009E169F">
      <w:pPr>
        <w:spacing w:after="0" w:line="408" w:lineRule="auto"/>
        <w:ind w:left="120"/>
        <w:jc w:val="center"/>
        <w:rPr>
          <w:lang w:val="ru-RU"/>
        </w:rPr>
      </w:pPr>
      <w:r w:rsidRPr="0041312A">
        <w:rPr>
          <w:rFonts w:ascii="Times New Roman" w:hAnsi="Times New Roman"/>
          <w:color w:val="000000"/>
          <w:sz w:val="28"/>
          <w:lang w:val="ru-RU"/>
        </w:rPr>
        <w:lastRenderedPageBreak/>
        <w:t xml:space="preserve">( </w:t>
      </w:r>
      <w:r>
        <w:rPr>
          <w:rFonts w:ascii="Times New Roman" w:hAnsi="Times New Roman"/>
          <w:color w:val="000000"/>
          <w:sz w:val="28"/>
        </w:rPr>
        <w:t>ID</w:t>
      </w:r>
      <w:r w:rsidRPr="0041312A">
        <w:rPr>
          <w:rFonts w:ascii="Times New Roman" w:hAnsi="Times New Roman"/>
          <w:color w:val="000000"/>
          <w:sz w:val="28"/>
          <w:lang w:val="ru-RU"/>
        </w:rPr>
        <w:t xml:space="preserve"> 1623679)</w:t>
      </w:r>
    </w:p>
    <w:p w:rsidR="00A079DC" w:rsidRPr="0041312A" w:rsidRDefault="00A079DC">
      <w:pPr>
        <w:spacing w:after="0"/>
        <w:ind w:left="120"/>
        <w:jc w:val="center"/>
        <w:rPr>
          <w:lang w:val="ru-RU"/>
        </w:rPr>
      </w:pPr>
    </w:p>
    <w:p w:rsidR="00A079DC" w:rsidRPr="0041312A" w:rsidRDefault="009E169F">
      <w:pPr>
        <w:spacing w:after="0" w:line="408" w:lineRule="auto"/>
        <w:ind w:left="120"/>
        <w:jc w:val="center"/>
        <w:rPr>
          <w:lang w:val="ru-RU"/>
        </w:rPr>
      </w:pPr>
      <w:r w:rsidRPr="0041312A">
        <w:rPr>
          <w:rFonts w:ascii="Times New Roman" w:hAnsi="Times New Roman"/>
          <w:b/>
          <w:color w:val="000000"/>
          <w:sz w:val="28"/>
          <w:lang w:val="ru-RU"/>
        </w:rPr>
        <w:t>учебный предмет «Русский язык»</w:t>
      </w:r>
    </w:p>
    <w:p w:rsidR="00A079DC" w:rsidRPr="0041312A" w:rsidRDefault="009E169F">
      <w:pPr>
        <w:spacing w:after="0" w:line="408" w:lineRule="auto"/>
        <w:ind w:left="120"/>
        <w:jc w:val="center"/>
        <w:rPr>
          <w:lang w:val="ru-RU"/>
        </w:rPr>
      </w:pPr>
      <w:r w:rsidRPr="0041312A">
        <w:rPr>
          <w:rFonts w:ascii="Times New Roman" w:hAnsi="Times New Roman"/>
          <w:color w:val="000000"/>
          <w:sz w:val="28"/>
          <w:lang w:val="ru-RU"/>
        </w:rPr>
        <w:t>для учащихся 10-11 классов</w:t>
      </w:r>
    </w:p>
    <w:p w:rsidR="00A079DC" w:rsidRPr="0041312A" w:rsidRDefault="00A079DC">
      <w:pPr>
        <w:spacing w:after="0"/>
        <w:ind w:left="120"/>
        <w:jc w:val="center"/>
        <w:rPr>
          <w:lang w:val="ru-RU"/>
        </w:rPr>
      </w:pPr>
    </w:p>
    <w:p w:rsidR="00A079DC" w:rsidRDefault="00A079DC">
      <w:pPr>
        <w:spacing w:after="0"/>
        <w:ind w:left="120"/>
        <w:jc w:val="center"/>
        <w:rPr>
          <w:lang w:val="ru-RU"/>
        </w:rPr>
      </w:pPr>
    </w:p>
    <w:p w:rsidR="0041312A" w:rsidRDefault="0041312A">
      <w:pPr>
        <w:spacing w:after="0"/>
        <w:ind w:left="120"/>
        <w:jc w:val="center"/>
        <w:rPr>
          <w:lang w:val="ru-RU"/>
        </w:rPr>
      </w:pPr>
    </w:p>
    <w:p w:rsidR="0041312A" w:rsidRPr="0041312A" w:rsidRDefault="0041312A">
      <w:pPr>
        <w:spacing w:after="0"/>
        <w:ind w:left="120"/>
        <w:jc w:val="center"/>
        <w:rPr>
          <w:lang w:val="ru-RU"/>
        </w:rPr>
      </w:pPr>
    </w:p>
    <w:p w:rsidR="00A079DC" w:rsidRPr="0041312A" w:rsidRDefault="00A079DC">
      <w:pPr>
        <w:spacing w:after="0"/>
        <w:ind w:left="120"/>
        <w:jc w:val="center"/>
        <w:rPr>
          <w:lang w:val="ru-RU"/>
        </w:rPr>
      </w:pPr>
    </w:p>
    <w:p w:rsidR="00A079DC" w:rsidRPr="0041312A" w:rsidRDefault="00A079DC">
      <w:pPr>
        <w:spacing w:after="0"/>
        <w:ind w:left="120"/>
        <w:jc w:val="center"/>
        <w:rPr>
          <w:lang w:val="ru-RU"/>
        </w:rPr>
      </w:pPr>
    </w:p>
    <w:p w:rsidR="00A079DC" w:rsidRPr="0041312A" w:rsidRDefault="009E169F">
      <w:pPr>
        <w:spacing w:after="0"/>
        <w:ind w:left="120"/>
        <w:jc w:val="center"/>
        <w:rPr>
          <w:lang w:val="ru-RU"/>
        </w:rPr>
      </w:pPr>
      <w:r w:rsidRPr="0041312A">
        <w:rPr>
          <w:rFonts w:ascii="Times New Roman" w:hAnsi="Times New Roman"/>
          <w:color w:val="000000"/>
          <w:sz w:val="28"/>
          <w:lang w:val="ru-RU"/>
        </w:rPr>
        <w:t>​</w:t>
      </w:r>
      <w:bookmarkStart w:id="1" w:name="4afdeebf-75fd-4414-ae94-ed25ad6ca259"/>
      <w:r w:rsidRPr="0041312A">
        <w:rPr>
          <w:rFonts w:ascii="Times New Roman" w:hAnsi="Times New Roman"/>
          <w:b/>
          <w:color w:val="000000"/>
          <w:sz w:val="28"/>
          <w:lang w:val="ru-RU"/>
        </w:rPr>
        <w:t>Самара</w:t>
      </w:r>
      <w:bookmarkStart w:id="2" w:name="09ae5d1a-7fa5-48c7-ad03-4854c3714f92"/>
      <w:bookmarkEnd w:id="1"/>
      <w:r w:rsidR="0041312A">
        <w:rPr>
          <w:rFonts w:ascii="Times New Roman" w:hAnsi="Times New Roman"/>
          <w:b/>
          <w:color w:val="000000"/>
          <w:sz w:val="28"/>
          <w:lang w:val="ru-RU"/>
        </w:rPr>
        <w:t xml:space="preserve"> </w:t>
      </w:r>
      <w:r w:rsidRPr="0041312A">
        <w:rPr>
          <w:rFonts w:ascii="Times New Roman" w:hAnsi="Times New Roman"/>
          <w:b/>
          <w:color w:val="000000"/>
          <w:sz w:val="28"/>
          <w:lang w:val="ru-RU"/>
        </w:rPr>
        <w:t>2023</w:t>
      </w:r>
      <w:bookmarkEnd w:id="2"/>
      <w:r w:rsidRPr="0041312A">
        <w:rPr>
          <w:rFonts w:ascii="Times New Roman" w:hAnsi="Times New Roman"/>
          <w:color w:val="000000"/>
          <w:sz w:val="28"/>
          <w:lang w:val="ru-RU"/>
        </w:rPr>
        <w:t xml:space="preserve"> г</w:t>
      </w:r>
    </w:p>
    <w:p w:rsidR="00A079DC" w:rsidRPr="0041312A" w:rsidRDefault="00A079DC">
      <w:pPr>
        <w:rPr>
          <w:lang w:val="ru-RU"/>
        </w:rPr>
        <w:sectPr w:rsidR="00A079DC" w:rsidRPr="0041312A">
          <w:pgSz w:w="11906" w:h="16383"/>
          <w:pgMar w:top="1134" w:right="850" w:bottom="1134" w:left="1701" w:header="720" w:footer="720" w:gutter="0"/>
          <w:cols w:space="720"/>
        </w:sectPr>
      </w:pPr>
      <w:bookmarkStart w:id="3" w:name="block-11755052"/>
    </w:p>
    <w:bookmarkEnd w:id="3"/>
    <w:p w:rsidR="00A079DC" w:rsidRPr="0041312A" w:rsidRDefault="009E169F">
      <w:pPr>
        <w:spacing w:after="0" w:line="264" w:lineRule="auto"/>
        <w:ind w:left="120"/>
        <w:jc w:val="both"/>
        <w:rPr>
          <w:lang w:val="ru-RU"/>
        </w:rPr>
      </w:pPr>
      <w:r w:rsidRPr="0041312A">
        <w:rPr>
          <w:rFonts w:ascii="Times New Roman" w:hAnsi="Times New Roman"/>
          <w:b/>
          <w:color w:val="000000"/>
          <w:sz w:val="28"/>
          <w:lang w:val="ru-RU"/>
        </w:rPr>
        <w:t>ПОЯСНИТЕЛЬНАЯ ЗАПИСКА</w:t>
      </w:r>
    </w:p>
    <w:p w:rsidR="00A079DC" w:rsidRPr="0041312A" w:rsidRDefault="00A079DC">
      <w:pPr>
        <w:spacing w:after="0" w:line="264" w:lineRule="auto"/>
        <w:ind w:left="120"/>
        <w:jc w:val="both"/>
        <w:rPr>
          <w:lang w:val="ru-RU"/>
        </w:rPr>
      </w:pP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A079DC" w:rsidRPr="009E169F" w:rsidRDefault="00A079DC">
      <w:pPr>
        <w:spacing w:after="0" w:line="264" w:lineRule="auto"/>
        <w:ind w:left="120"/>
        <w:jc w:val="both"/>
        <w:rPr>
          <w:lang w:val="ru-RU"/>
        </w:rPr>
      </w:pPr>
    </w:p>
    <w:p w:rsidR="00A079DC" w:rsidRPr="009E169F" w:rsidRDefault="009E169F">
      <w:pPr>
        <w:spacing w:after="0" w:line="264" w:lineRule="auto"/>
        <w:ind w:left="120"/>
        <w:jc w:val="both"/>
        <w:rPr>
          <w:lang w:val="ru-RU"/>
        </w:rPr>
      </w:pPr>
      <w:r w:rsidRPr="009E169F">
        <w:rPr>
          <w:rFonts w:ascii="Times New Roman" w:hAnsi="Times New Roman"/>
          <w:b/>
          <w:color w:val="000000"/>
          <w:sz w:val="28"/>
          <w:lang w:val="ru-RU"/>
        </w:rPr>
        <w:t>ОБЩАЯ ХАРАКТЕРИСТИКА УЧЕБНОГО ПРЕДМЕТА «РУССКИЙ ЯЗЫК»</w:t>
      </w:r>
    </w:p>
    <w:p w:rsidR="00A079DC" w:rsidRPr="009E169F" w:rsidRDefault="00A079DC">
      <w:pPr>
        <w:spacing w:after="0" w:line="264" w:lineRule="auto"/>
        <w:ind w:left="120"/>
        <w:jc w:val="both"/>
        <w:rPr>
          <w:lang w:val="ru-RU"/>
        </w:rPr>
      </w:pP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A079DC" w:rsidRPr="009E169F" w:rsidRDefault="009E169F">
      <w:pPr>
        <w:spacing w:after="0" w:line="264" w:lineRule="auto"/>
        <w:ind w:firstLine="600"/>
        <w:jc w:val="both"/>
        <w:rPr>
          <w:lang w:val="ru-RU"/>
        </w:rPr>
      </w:pPr>
      <w:r w:rsidRPr="009E169F">
        <w:rPr>
          <w:rFonts w:ascii="Times New Roman" w:hAnsi="Times New Roman"/>
          <w:color w:val="000000"/>
          <w:spacing w:val="-3"/>
          <w:sz w:val="28"/>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079DC" w:rsidRPr="009E169F" w:rsidRDefault="00A079DC">
      <w:pPr>
        <w:spacing w:after="0" w:line="264" w:lineRule="auto"/>
        <w:ind w:left="120"/>
        <w:jc w:val="both"/>
        <w:rPr>
          <w:lang w:val="ru-RU"/>
        </w:rPr>
      </w:pPr>
    </w:p>
    <w:p w:rsidR="00A079DC" w:rsidRPr="009E169F" w:rsidRDefault="009E169F">
      <w:pPr>
        <w:spacing w:after="0" w:line="264" w:lineRule="auto"/>
        <w:ind w:left="120"/>
        <w:jc w:val="both"/>
        <w:rPr>
          <w:lang w:val="ru-RU"/>
        </w:rPr>
      </w:pPr>
      <w:r w:rsidRPr="009E169F">
        <w:rPr>
          <w:rFonts w:ascii="Times New Roman" w:hAnsi="Times New Roman"/>
          <w:b/>
          <w:color w:val="000000"/>
          <w:sz w:val="28"/>
          <w:lang w:val="ru-RU"/>
        </w:rPr>
        <w:t>ЦЕЛИ ИЗУЧЕНИЯ УЧЕБНОГО ПРЕДМЕТА «РУССКИЙ ЯЗЫК»</w:t>
      </w:r>
    </w:p>
    <w:p w:rsidR="00A079DC" w:rsidRPr="009E169F" w:rsidRDefault="00A079DC">
      <w:pPr>
        <w:spacing w:after="0" w:line="264" w:lineRule="auto"/>
        <w:ind w:left="120"/>
        <w:jc w:val="both"/>
        <w:rPr>
          <w:lang w:val="ru-RU"/>
        </w:rPr>
      </w:pP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Изучение русского языка направлено на достижение следующих целей:</w:t>
      </w:r>
    </w:p>
    <w:p w:rsidR="00A079DC" w:rsidRPr="009E169F" w:rsidRDefault="009E169F">
      <w:pPr>
        <w:numPr>
          <w:ilvl w:val="0"/>
          <w:numId w:val="1"/>
        </w:numPr>
        <w:spacing w:after="0" w:line="264" w:lineRule="auto"/>
        <w:jc w:val="both"/>
        <w:rPr>
          <w:lang w:val="ru-RU"/>
        </w:rPr>
      </w:pPr>
      <w:r w:rsidRPr="009E169F">
        <w:rPr>
          <w:rFonts w:ascii="Times New Roman" w:hAnsi="Times New Roman"/>
          <w:color w:val="000000"/>
          <w:sz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A079DC" w:rsidRPr="009E169F" w:rsidRDefault="009E169F">
      <w:pPr>
        <w:numPr>
          <w:ilvl w:val="0"/>
          <w:numId w:val="1"/>
        </w:numPr>
        <w:spacing w:after="0" w:line="264" w:lineRule="auto"/>
        <w:jc w:val="both"/>
        <w:rPr>
          <w:lang w:val="ru-RU"/>
        </w:rPr>
      </w:pPr>
      <w:r w:rsidRPr="009E169F">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A079DC" w:rsidRPr="009E169F" w:rsidRDefault="009E169F">
      <w:pPr>
        <w:numPr>
          <w:ilvl w:val="0"/>
          <w:numId w:val="1"/>
        </w:numPr>
        <w:spacing w:after="0" w:line="264" w:lineRule="auto"/>
        <w:jc w:val="both"/>
        <w:rPr>
          <w:lang w:val="ru-RU"/>
        </w:rPr>
      </w:pPr>
      <w:r w:rsidRPr="009E169F">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A079DC" w:rsidRPr="009E169F" w:rsidRDefault="009E169F">
      <w:pPr>
        <w:numPr>
          <w:ilvl w:val="0"/>
          <w:numId w:val="1"/>
        </w:numPr>
        <w:spacing w:after="0" w:line="264" w:lineRule="auto"/>
        <w:jc w:val="both"/>
        <w:rPr>
          <w:lang w:val="ru-RU"/>
        </w:rPr>
      </w:pPr>
      <w:r w:rsidRPr="009E169F">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A079DC" w:rsidRPr="009E169F" w:rsidRDefault="009E169F">
      <w:pPr>
        <w:numPr>
          <w:ilvl w:val="0"/>
          <w:numId w:val="1"/>
        </w:numPr>
        <w:spacing w:after="0" w:line="264" w:lineRule="auto"/>
        <w:jc w:val="both"/>
        <w:rPr>
          <w:lang w:val="ru-RU"/>
        </w:rPr>
      </w:pPr>
      <w:r w:rsidRPr="009E169F">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A079DC" w:rsidRPr="009E169F" w:rsidRDefault="009E169F">
      <w:pPr>
        <w:numPr>
          <w:ilvl w:val="0"/>
          <w:numId w:val="1"/>
        </w:numPr>
        <w:spacing w:after="0" w:line="264" w:lineRule="auto"/>
        <w:jc w:val="both"/>
        <w:rPr>
          <w:lang w:val="ru-RU"/>
        </w:rPr>
      </w:pPr>
      <w:r w:rsidRPr="009E169F">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A079DC" w:rsidRPr="009E169F" w:rsidRDefault="00A079DC">
      <w:pPr>
        <w:spacing w:after="0" w:line="264" w:lineRule="auto"/>
        <w:ind w:left="120"/>
        <w:jc w:val="both"/>
        <w:rPr>
          <w:lang w:val="ru-RU"/>
        </w:rPr>
      </w:pPr>
    </w:p>
    <w:p w:rsidR="00A079DC" w:rsidRPr="009E169F" w:rsidRDefault="009E169F">
      <w:pPr>
        <w:spacing w:after="0" w:line="264" w:lineRule="auto"/>
        <w:ind w:left="120"/>
        <w:jc w:val="both"/>
        <w:rPr>
          <w:lang w:val="ru-RU"/>
        </w:rPr>
      </w:pPr>
      <w:r w:rsidRPr="009E169F">
        <w:rPr>
          <w:rFonts w:ascii="Times New Roman" w:hAnsi="Times New Roman"/>
          <w:b/>
          <w:color w:val="000000"/>
          <w:sz w:val="28"/>
          <w:lang w:val="ru-RU"/>
        </w:rPr>
        <w:t>МЕСТО УЧЕБНОГО ПРЕДМЕТА «РУССКИЙ ЯЗЫК» В УЧЕБНОМ ПЛАНЕ</w:t>
      </w:r>
    </w:p>
    <w:p w:rsidR="00A079DC" w:rsidRPr="009E169F" w:rsidRDefault="00A079DC">
      <w:pPr>
        <w:spacing w:after="0" w:line="264" w:lineRule="auto"/>
        <w:ind w:left="120"/>
        <w:jc w:val="both"/>
        <w:rPr>
          <w:lang w:val="ru-RU"/>
        </w:rPr>
      </w:pP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A079DC" w:rsidRPr="009E169F" w:rsidRDefault="00A079DC">
      <w:pPr>
        <w:rPr>
          <w:lang w:val="ru-RU"/>
        </w:rPr>
        <w:sectPr w:rsidR="00A079DC" w:rsidRPr="009E169F">
          <w:pgSz w:w="11906" w:h="16383"/>
          <w:pgMar w:top="1134" w:right="850" w:bottom="1134" w:left="1701" w:header="720" w:footer="720" w:gutter="0"/>
          <w:cols w:space="720"/>
        </w:sectPr>
      </w:pPr>
      <w:bookmarkStart w:id="4" w:name="block-11755055"/>
    </w:p>
    <w:bookmarkEnd w:id="4"/>
    <w:p w:rsidR="00A079DC" w:rsidRPr="009E169F" w:rsidRDefault="009E169F">
      <w:pPr>
        <w:spacing w:after="0" w:line="264" w:lineRule="auto"/>
        <w:ind w:left="120"/>
        <w:jc w:val="both"/>
        <w:rPr>
          <w:lang w:val="ru-RU"/>
        </w:rPr>
      </w:pPr>
      <w:r w:rsidRPr="009E169F">
        <w:rPr>
          <w:rFonts w:ascii="Times New Roman" w:hAnsi="Times New Roman"/>
          <w:b/>
          <w:color w:val="000000"/>
          <w:sz w:val="28"/>
          <w:lang w:val="ru-RU"/>
        </w:rPr>
        <w:t>СОДЕРЖАНИЕ УЧЕБНОГО ПРЕДМЕТА «РУССКИЙ ЯЗЫК»</w:t>
      </w:r>
    </w:p>
    <w:p w:rsidR="00A079DC" w:rsidRPr="009E169F" w:rsidRDefault="00A079DC">
      <w:pPr>
        <w:spacing w:after="0" w:line="264" w:lineRule="auto"/>
        <w:ind w:left="120"/>
        <w:jc w:val="both"/>
        <w:rPr>
          <w:lang w:val="ru-RU"/>
        </w:rPr>
      </w:pPr>
    </w:p>
    <w:p w:rsidR="00A079DC" w:rsidRPr="009E169F" w:rsidRDefault="009E169F">
      <w:pPr>
        <w:spacing w:after="0" w:line="264" w:lineRule="auto"/>
        <w:ind w:left="120"/>
        <w:jc w:val="both"/>
        <w:rPr>
          <w:lang w:val="ru-RU"/>
        </w:rPr>
      </w:pPr>
      <w:r w:rsidRPr="009E169F">
        <w:rPr>
          <w:rFonts w:ascii="Times New Roman" w:hAnsi="Times New Roman"/>
          <w:b/>
          <w:color w:val="000000"/>
          <w:sz w:val="28"/>
          <w:lang w:val="ru-RU"/>
        </w:rPr>
        <w:t>10 КЛАСС</w:t>
      </w:r>
    </w:p>
    <w:p w:rsidR="00A079DC" w:rsidRPr="009E169F" w:rsidRDefault="00A079DC">
      <w:pPr>
        <w:spacing w:after="0" w:line="264" w:lineRule="auto"/>
        <w:ind w:left="120"/>
        <w:jc w:val="both"/>
        <w:rPr>
          <w:lang w:val="ru-RU"/>
        </w:rPr>
      </w:pP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Общие сведения о языке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Язык как знаковая система. Основные функции языка.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Лингвистика как наука.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Язык и культура.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Язык и речь. Культура речи</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Система языка. Культура речи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Система языка, её устройство, функционирование.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Культура речи как раздел лингвистики.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Языковая норма, её основные признаки и функции.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Качества хорошей речи.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Фонетика. Орфоэпия. Орфоэпические нормы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Лексикология и фразеология. Лексические нормы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A079DC" w:rsidRPr="009E169F" w:rsidRDefault="009E169F">
      <w:pPr>
        <w:spacing w:after="0" w:line="264" w:lineRule="auto"/>
        <w:ind w:firstLine="600"/>
        <w:jc w:val="both"/>
        <w:rPr>
          <w:lang w:val="ru-RU"/>
        </w:rPr>
      </w:pPr>
      <w:r w:rsidRPr="009E169F">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9E169F">
        <w:rPr>
          <w:rFonts w:ascii="Times New Roman" w:hAnsi="Times New Roman"/>
          <w:color w:val="000000"/>
          <w:sz w:val="28"/>
          <w:lang w:val="ru-RU"/>
        </w:rPr>
        <w:t xml:space="preserve"> Особенности употребления.</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Фразеология русского языка (повторение, обобщение). Крылатые слова.</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Морфемика и словообразование. Словообразовательные нормы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Морфология. Морфологические нормы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Основные нормы употребления имён существительных: форм рода, числа, падежа.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9E169F">
        <w:rPr>
          <w:rFonts w:ascii="Times New Roman" w:hAnsi="Times New Roman"/>
          <w:b/>
          <w:color w:val="000000"/>
          <w:sz w:val="28"/>
          <w:lang w:val="ru-RU"/>
        </w:rPr>
        <w:t>себя</w:t>
      </w:r>
      <w:r w:rsidRPr="009E169F">
        <w:rPr>
          <w:rFonts w:ascii="Times New Roman" w:hAnsi="Times New Roman"/>
          <w:color w:val="000000"/>
          <w:sz w:val="28"/>
          <w:lang w:val="ru-RU"/>
        </w:rPr>
        <w:t>.</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Орфография. Основные правила орфографии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A079DC" w:rsidRPr="009E169F" w:rsidRDefault="009E169F">
      <w:pPr>
        <w:spacing w:after="0" w:line="264" w:lineRule="auto"/>
        <w:ind w:firstLine="600"/>
        <w:jc w:val="both"/>
        <w:rPr>
          <w:lang w:val="ru-RU"/>
        </w:rPr>
      </w:pPr>
      <w:r w:rsidRPr="009E169F">
        <w:rPr>
          <w:rFonts w:ascii="Times New Roman" w:hAnsi="Times New Roman"/>
          <w:color w:val="000000"/>
          <w:spacing w:val="-3"/>
          <w:sz w:val="28"/>
          <w:lang w:val="ru-RU"/>
        </w:rPr>
        <w:t>Орфографические правила. Правописание гласных и согласных в корне.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Употребление разделительных ъ и ь.</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Правописание приставок. Буквы ы – и после приставок.</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Правописание суффиксов.</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Правописание н и нн в словах различных частей речи.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Правописание не и ни.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Правописание окончаний имён существительных, имён прилагательных и глаголов.</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Слитное, дефисное и раздельное написание слов.</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Речь. Речевое общение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Речь как деятельность. Виды речевой деятельности (повторение, обобщение).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Текст. Информационно-смысловая переработка текста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Текст, его основные признаки (повторение, обобщение).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Логико-смысловые отношения между предложениями в тексте (общее представление).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План. Тезисы. Конспект. Реферат. Аннотация. Отзыв. Рецензия.</w:t>
      </w:r>
    </w:p>
    <w:p w:rsidR="00A079DC" w:rsidRPr="009E169F" w:rsidRDefault="00A079DC">
      <w:pPr>
        <w:spacing w:after="0" w:line="264" w:lineRule="auto"/>
        <w:ind w:left="120"/>
        <w:jc w:val="both"/>
        <w:rPr>
          <w:lang w:val="ru-RU"/>
        </w:rPr>
      </w:pPr>
    </w:p>
    <w:p w:rsidR="00A079DC" w:rsidRPr="009E169F" w:rsidRDefault="009E169F">
      <w:pPr>
        <w:spacing w:after="0" w:line="264" w:lineRule="auto"/>
        <w:ind w:left="120"/>
        <w:jc w:val="both"/>
        <w:rPr>
          <w:lang w:val="ru-RU"/>
        </w:rPr>
      </w:pPr>
      <w:r w:rsidRPr="009E169F">
        <w:rPr>
          <w:rFonts w:ascii="Times New Roman" w:hAnsi="Times New Roman"/>
          <w:b/>
          <w:color w:val="000000"/>
          <w:sz w:val="28"/>
          <w:lang w:val="ru-RU"/>
        </w:rPr>
        <w:t>11 КЛАСС</w:t>
      </w:r>
    </w:p>
    <w:p w:rsidR="00A079DC" w:rsidRPr="009E169F" w:rsidRDefault="00A079DC">
      <w:pPr>
        <w:spacing w:after="0" w:line="264" w:lineRule="auto"/>
        <w:ind w:left="120"/>
        <w:jc w:val="both"/>
        <w:rPr>
          <w:lang w:val="ru-RU"/>
        </w:rPr>
      </w:pP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Общие сведения о языке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Язык и речь. Культура речи</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Синтаксис. Синтаксические нормы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Основные нормы употребления однородных членов предложения.</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Основные нормы употребления причастных и деепричастных оборотов.</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Основные нормы построения сложных предложений.</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Пунктуация. Основные правила пунктуации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Знаки препинания и их функции. Знаки препинания между подлежащим и сказуемым.</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Знаки препинания в предложениях с однородными членами.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Знаки препинания при обособлении.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Знаки препинания в сложном предложении.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Знаки препинания в сложном предложении с разными видами связи.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Знаки препинания при передаче чужой речи.</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Функциональная стилистика. Культура речи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A079DC" w:rsidRPr="005A40E5" w:rsidRDefault="009E169F">
      <w:pPr>
        <w:spacing w:after="0" w:line="264" w:lineRule="auto"/>
        <w:ind w:firstLine="600"/>
        <w:jc w:val="both"/>
        <w:rPr>
          <w:lang w:val="ru-RU"/>
        </w:rPr>
      </w:pPr>
      <w:r w:rsidRPr="009E169F">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5A40E5">
        <w:rPr>
          <w:rFonts w:ascii="Times New Roman" w:hAnsi="Times New Roman"/>
          <w:color w:val="000000"/>
          <w:sz w:val="28"/>
          <w:lang w:val="ru-RU"/>
        </w:rPr>
        <w:t>(обзор).</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A079DC" w:rsidRPr="009E169F" w:rsidRDefault="00A079DC">
      <w:pPr>
        <w:rPr>
          <w:lang w:val="ru-RU"/>
        </w:rPr>
        <w:sectPr w:rsidR="00A079DC" w:rsidRPr="009E169F">
          <w:pgSz w:w="11906" w:h="16383"/>
          <w:pgMar w:top="1134" w:right="850" w:bottom="1134" w:left="1701" w:header="720" w:footer="720" w:gutter="0"/>
          <w:cols w:space="720"/>
        </w:sectPr>
      </w:pPr>
      <w:bookmarkStart w:id="5" w:name="block-11755053"/>
    </w:p>
    <w:bookmarkEnd w:id="5"/>
    <w:p w:rsidR="00A079DC" w:rsidRPr="009E169F" w:rsidRDefault="009E169F">
      <w:pPr>
        <w:spacing w:after="0" w:line="264" w:lineRule="auto"/>
        <w:ind w:left="120"/>
        <w:jc w:val="both"/>
        <w:rPr>
          <w:lang w:val="ru-RU"/>
        </w:rPr>
      </w:pPr>
      <w:r w:rsidRPr="009E169F">
        <w:rPr>
          <w:rFonts w:ascii="Times New Roman" w:hAnsi="Times New Roman"/>
          <w:b/>
          <w:color w:val="000000"/>
          <w:sz w:val="28"/>
          <w:lang w:val="ru-RU"/>
        </w:rPr>
        <w:t>ПЛАНИРУЕМЫЕ РЕЗУЛЬТАТЫ ОСВОЕНИЯ ПРОГРАММЫ ПО РУССКОМУ ЯЗЫКУ НА УРОВНЕ СРЕДНЕГО ОБЩЕГО ОБРАЗОВАНИЯ</w:t>
      </w:r>
    </w:p>
    <w:p w:rsidR="00A079DC" w:rsidRPr="009E169F" w:rsidRDefault="00A079DC">
      <w:pPr>
        <w:spacing w:after="0" w:line="264" w:lineRule="auto"/>
        <w:ind w:left="120"/>
        <w:jc w:val="both"/>
        <w:rPr>
          <w:lang w:val="ru-RU"/>
        </w:rPr>
      </w:pP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A079DC" w:rsidRDefault="009E169F">
      <w:pPr>
        <w:spacing w:after="0" w:line="264" w:lineRule="auto"/>
        <w:ind w:firstLine="600"/>
        <w:jc w:val="both"/>
      </w:pPr>
      <w:r>
        <w:rPr>
          <w:rFonts w:ascii="Times New Roman" w:hAnsi="Times New Roman"/>
          <w:b/>
          <w:color w:val="000000"/>
          <w:sz w:val="28"/>
        </w:rPr>
        <w:t>1) гражданского воспитания:</w:t>
      </w:r>
    </w:p>
    <w:p w:rsidR="00A079DC" w:rsidRPr="009E169F" w:rsidRDefault="009E169F">
      <w:pPr>
        <w:numPr>
          <w:ilvl w:val="0"/>
          <w:numId w:val="2"/>
        </w:numPr>
        <w:spacing w:after="0" w:line="264" w:lineRule="auto"/>
        <w:jc w:val="both"/>
        <w:rPr>
          <w:lang w:val="ru-RU"/>
        </w:rPr>
      </w:pPr>
      <w:r w:rsidRPr="009E169F">
        <w:rPr>
          <w:rFonts w:ascii="Times New Roman" w:hAnsi="Times New Roman"/>
          <w:color w:val="000000"/>
          <w:sz w:val="28"/>
          <w:lang w:val="ru-RU"/>
        </w:rPr>
        <w:t>с</w:t>
      </w:r>
      <w:r w:rsidRPr="009E169F">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A079DC" w:rsidRPr="009E169F" w:rsidRDefault="009E169F">
      <w:pPr>
        <w:numPr>
          <w:ilvl w:val="0"/>
          <w:numId w:val="2"/>
        </w:numPr>
        <w:spacing w:after="0" w:line="264" w:lineRule="auto"/>
        <w:jc w:val="both"/>
        <w:rPr>
          <w:lang w:val="ru-RU"/>
        </w:rPr>
      </w:pPr>
      <w:r w:rsidRPr="009E169F">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A079DC" w:rsidRPr="009E169F" w:rsidRDefault="009E169F">
      <w:pPr>
        <w:numPr>
          <w:ilvl w:val="0"/>
          <w:numId w:val="2"/>
        </w:numPr>
        <w:spacing w:after="0" w:line="264" w:lineRule="auto"/>
        <w:jc w:val="both"/>
        <w:rPr>
          <w:lang w:val="ru-RU"/>
        </w:rPr>
      </w:pPr>
      <w:r w:rsidRPr="009E169F">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079DC" w:rsidRPr="009E169F" w:rsidRDefault="009E169F">
      <w:pPr>
        <w:numPr>
          <w:ilvl w:val="0"/>
          <w:numId w:val="2"/>
        </w:numPr>
        <w:spacing w:after="0" w:line="264" w:lineRule="auto"/>
        <w:jc w:val="both"/>
        <w:rPr>
          <w:lang w:val="ru-RU"/>
        </w:rPr>
      </w:pPr>
      <w:r w:rsidRPr="009E169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079DC" w:rsidRPr="009E169F" w:rsidRDefault="009E169F">
      <w:pPr>
        <w:numPr>
          <w:ilvl w:val="0"/>
          <w:numId w:val="2"/>
        </w:numPr>
        <w:spacing w:after="0" w:line="264" w:lineRule="auto"/>
        <w:jc w:val="both"/>
        <w:rPr>
          <w:lang w:val="ru-RU"/>
        </w:rPr>
      </w:pPr>
      <w:r w:rsidRPr="009E169F">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079DC" w:rsidRPr="009E169F" w:rsidRDefault="009E169F">
      <w:pPr>
        <w:numPr>
          <w:ilvl w:val="0"/>
          <w:numId w:val="2"/>
        </w:numPr>
        <w:spacing w:after="0" w:line="264" w:lineRule="auto"/>
        <w:jc w:val="both"/>
        <w:rPr>
          <w:lang w:val="ru-RU"/>
        </w:rPr>
      </w:pPr>
      <w:r w:rsidRPr="009E169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A079DC" w:rsidRPr="009E169F" w:rsidRDefault="009E169F">
      <w:pPr>
        <w:numPr>
          <w:ilvl w:val="0"/>
          <w:numId w:val="2"/>
        </w:numPr>
        <w:spacing w:after="0" w:line="264" w:lineRule="auto"/>
        <w:jc w:val="both"/>
        <w:rPr>
          <w:lang w:val="ru-RU"/>
        </w:rPr>
      </w:pPr>
      <w:r w:rsidRPr="009E169F">
        <w:rPr>
          <w:rFonts w:ascii="Times New Roman" w:hAnsi="Times New Roman"/>
          <w:color w:val="000000"/>
          <w:sz w:val="28"/>
          <w:lang w:val="ru-RU"/>
        </w:rPr>
        <w:t>готовность к гуманитарной и волонтёрской деятельности.</w:t>
      </w:r>
    </w:p>
    <w:p w:rsidR="00A079DC" w:rsidRDefault="009E169F">
      <w:pPr>
        <w:spacing w:after="0" w:line="264" w:lineRule="auto"/>
        <w:ind w:firstLine="600"/>
        <w:jc w:val="both"/>
      </w:pPr>
      <w:r>
        <w:rPr>
          <w:rFonts w:ascii="Times New Roman" w:hAnsi="Times New Roman"/>
          <w:b/>
          <w:color w:val="000000"/>
          <w:sz w:val="28"/>
        </w:rPr>
        <w:t>2) патриотического воспитания:</w:t>
      </w:r>
    </w:p>
    <w:p w:rsidR="00A079DC" w:rsidRPr="009E169F" w:rsidRDefault="009E169F">
      <w:pPr>
        <w:numPr>
          <w:ilvl w:val="0"/>
          <w:numId w:val="3"/>
        </w:numPr>
        <w:spacing w:after="0" w:line="264" w:lineRule="auto"/>
        <w:jc w:val="both"/>
        <w:rPr>
          <w:lang w:val="ru-RU"/>
        </w:rPr>
      </w:pPr>
      <w:r w:rsidRPr="009E169F">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079DC" w:rsidRPr="009E169F" w:rsidRDefault="009E169F">
      <w:pPr>
        <w:numPr>
          <w:ilvl w:val="0"/>
          <w:numId w:val="3"/>
        </w:numPr>
        <w:spacing w:after="0" w:line="264" w:lineRule="auto"/>
        <w:jc w:val="both"/>
        <w:rPr>
          <w:lang w:val="ru-RU"/>
        </w:rPr>
      </w:pPr>
      <w:r w:rsidRPr="009E169F">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079DC" w:rsidRPr="009E169F" w:rsidRDefault="009E169F">
      <w:pPr>
        <w:numPr>
          <w:ilvl w:val="0"/>
          <w:numId w:val="3"/>
        </w:numPr>
        <w:spacing w:after="0" w:line="264" w:lineRule="auto"/>
        <w:jc w:val="both"/>
        <w:rPr>
          <w:lang w:val="ru-RU"/>
        </w:rPr>
      </w:pPr>
      <w:r w:rsidRPr="009E169F">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A079DC" w:rsidRDefault="009E169F">
      <w:pPr>
        <w:spacing w:after="0" w:line="264" w:lineRule="auto"/>
        <w:ind w:firstLine="600"/>
        <w:jc w:val="both"/>
      </w:pPr>
      <w:r>
        <w:rPr>
          <w:rFonts w:ascii="Times New Roman" w:hAnsi="Times New Roman"/>
          <w:b/>
          <w:color w:val="000000"/>
          <w:sz w:val="28"/>
        </w:rPr>
        <w:t>3) духовно-нравственного воспитания:</w:t>
      </w:r>
    </w:p>
    <w:p w:rsidR="00A079DC" w:rsidRPr="009E169F" w:rsidRDefault="009E169F">
      <w:pPr>
        <w:numPr>
          <w:ilvl w:val="0"/>
          <w:numId w:val="4"/>
        </w:numPr>
        <w:spacing w:after="0" w:line="264" w:lineRule="auto"/>
        <w:jc w:val="both"/>
        <w:rPr>
          <w:lang w:val="ru-RU"/>
        </w:rPr>
      </w:pPr>
      <w:r w:rsidRPr="009E169F">
        <w:rPr>
          <w:rFonts w:ascii="Times New Roman" w:hAnsi="Times New Roman"/>
          <w:color w:val="000000"/>
          <w:sz w:val="28"/>
          <w:lang w:val="ru-RU"/>
        </w:rPr>
        <w:t>осознание духовных ценностей российского народа;</w:t>
      </w:r>
    </w:p>
    <w:p w:rsidR="00A079DC" w:rsidRPr="009E169F" w:rsidRDefault="009E169F">
      <w:pPr>
        <w:numPr>
          <w:ilvl w:val="0"/>
          <w:numId w:val="4"/>
        </w:numPr>
        <w:spacing w:after="0" w:line="264" w:lineRule="auto"/>
        <w:jc w:val="both"/>
        <w:rPr>
          <w:lang w:val="ru-RU"/>
        </w:rPr>
      </w:pPr>
      <w:r w:rsidRPr="009E169F">
        <w:rPr>
          <w:rFonts w:ascii="Times New Roman" w:hAnsi="Times New Roman"/>
          <w:color w:val="000000"/>
          <w:sz w:val="28"/>
          <w:lang w:val="ru-RU"/>
        </w:rPr>
        <w:t>сформированность нравственного сознания, норм этичного поведения;</w:t>
      </w:r>
    </w:p>
    <w:p w:rsidR="00A079DC" w:rsidRPr="009E169F" w:rsidRDefault="009E169F">
      <w:pPr>
        <w:numPr>
          <w:ilvl w:val="0"/>
          <w:numId w:val="4"/>
        </w:numPr>
        <w:spacing w:after="0" w:line="264" w:lineRule="auto"/>
        <w:jc w:val="both"/>
        <w:rPr>
          <w:lang w:val="ru-RU"/>
        </w:rPr>
      </w:pPr>
      <w:r w:rsidRPr="009E169F">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A079DC" w:rsidRPr="009E169F" w:rsidRDefault="009E169F">
      <w:pPr>
        <w:numPr>
          <w:ilvl w:val="0"/>
          <w:numId w:val="4"/>
        </w:numPr>
        <w:spacing w:after="0" w:line="264" w:lineRule="auto"/>
        <w:jc w:val="both"/>
        <w:rPr>
          <w:lang w:val="ru-RU"/>
        </w:rPr>
      </w:pPr>
      <w:r w:rsidRPr="009E169F">
        <w:rPr>
          <w:rFonts w:ascii="Times New Roman" w:hAnsi="Times New Roman"/>
          <w:color w:val="000000"/>
          <w:sz w:val="28"/>
          <w:lang w:val="ru-RU"/>
        </w:rPr>
        <w:t>осознание личного вклада в построение устойчивого будущего;</w:t>
      </w:r>
    </w:p>
    <w:p w:rsidR="00A079DC" w:rsidRPr="009E169F" w:rsidRDefault="009E169F">
      <w:pPr>
        <w:numPr>
          <w:ilvl w:val="0"/>
          <w:numId w:val="4"/>
        </w:numPr>
        <w:spacing w:after="0" w:line="264" w:lineRule="auto"/>
        <w:jc w:val="both"/>
        <w:rPr>
          <w:lang w:val="ru-RU"/>
        </w:rPr>
      </w:pPr>
      <w:r w:rsidRPr="009E169F">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079DC" w:rsidRDefault="009E169F">
      <w:pPr>
        <w:spacing w:after="0" w:line="264" w:lineRule="auto"/>
        <w:ind w:firstLine="600"/>
        <w:jc w:val="both"/>
      </w:pPr>
      <w:r>
        <w:rPr>
          <w:rFonts w:ascii="Times New Roman" w:hAnsi="Times New Roman"/>
          <w:b/>
          <w:color w:val="000000"/>
          <w:sz w:val="28"/>
        </w:rPr>
        <w:t>4) эстетического воспитания:</w:t>
      </w:r>
    </w:p>
    <w:p w:rsidR="00A079DC" w:rsidRPr="009E169F" w:rsidRDefault="009E169F">
      <w:pPr>
        <w:numPr>
          <w:ilvl w:val="0"/>
          <w:numId w:val="5"/>
        </w:numPr>
        <w:spacing w:after="0" w:line="264" w:lineRule="auto"/>
        <w:jc w:val="both"/>
        <w:rPr>
          <w:lang w:val="ru-RU"/>
        </w:rPr>
      </w:pPr>
      <w:r w:rsidRPr="009E169F">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A079DC" w:rsidRPr="009E169F" w:rsidRDefault="009E169F">
      <w:pPr>
        <w:numPr>
          <w:ilvl w:val="0"/>
          <w:numId w:val="5"/>
        </w:numPr>
        <w:spacing w:after="0" w:line="264" w:lineRule="auto"/>
        <w:jc w:val="both"/>
        <w:rPr>
          <w:lang w:val="ru-RU"/>
        </w:rPr>
      </w:pPr>
      <w:r w:rsidRPr="009E169F">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079DC" w:rsidRPr="009E169F" w:rsidRDefault="009E169F">
      <w:pPr>
        <w:numPr>
          <w:ilvl w:val="0"/>
          <w:numId w:val="5"/>
        </w:numPr>
        <w:spacing w:after="0" w:line="264" w:lineRule="auto"/>
        <w:jc w:val="both"/>
        <w:rPr>
          <w:lang w:val="ru-RU"/>
        </w:rPr>
      </w:pPr>
      <w:r w:rsidRPr="009E169F">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079DC" w:rsidRPr="009E169F" w:rsidRDefault="009E169F">
      <w:pPr>
        <w:numPr>
          <w:ilvl w:val="0"/>
          <w:numId w:val="5"/>
        </w:numPr>
        <w:spacing w:after="0" w:line="264" w:lineRule="auto"/>
        <w:jc w:val="both"/>
        <w:rPr>
          <w:lang w:val="ru-RU"/>
        </w:rPr>
      </w:pPr>
      <w:r w:rsidRPr="009E169F">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A079DC" w:rsidRDefault="009E169F">
      <w:pPr>
        <w:spacing w:after="0" w:line="264" w:lineRule="auto"/>
        <w:ind w:firstLine="600"/>
        <w:jc w:val="both"/>
      </w:pPr>
      <w:r>
        <w:rPr>
          <w:rFonts w:ascii="Times New Roman" w:hAnsi="Times New Roman"/>
          <w:b/>
          <w:color w:val="000000"/>
          <w:sz w:val="28"/>
        </w:rPr>
        <w:t>5) физического воспитания:</w:t>
      </w:r>
    </w:p>
    <w:p w:rsidR="00A079DC" w:rsidRPr="009E169F" w:rsidRDefault="009E169F">
      <w:pPr>
        <w:numPr>
          <w:ilvl w:val="0"/>
          <w:numId w:val="6"/>
        </w:numPr>
        <w:spacing w:after="0" w:line="264" w:lineRule="auto"/>
        <w:jc w:val="both"/>
        <w:rPr>
          <w:lang w:val="ru-RU"/>
        </w:rPr>
      </w:pPr>
      <w:r w:rsidRPr="009E169F">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A079DC" w:rsidRPr="009E169F" w:rsidRDefault="009E169F">
      <w:pPr>
        <w:numPr>
          <w:ilvl w:val="0"/>
          <w:numId w:val="6"/>
        </w:numPr>
        <w:spacing w:after="0" w:line="264" w:lineRule="auto"/>
        <w:jc w:val="both"/>
        <w:rPr>
          <w:lang w:val="ru-RU"/>
        </w:rPr>
      </w:pPr>
      <w:r w:rsidRPr="009E169F">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A079DC" w:rsidRPr="009E169F" w:rsidRDefault="009E169F">
      <w:pPr>
        <w:numPr>
          <w:ilvl w:val="0"/>
          <w:numId w:val="6"/>
        </w:numPr>
        <w:spacing w:after="0" w:line="264" w:lineRule="auto"/>
        <w:jc w:val="both"/>
        <w:rPr>
          <w:lang w:val="ru-RU"/>
        </w:rPr>
      </w:pPr>
      <w:r w:rsidRPr="009E169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A079DC" w:rsidRDefault="009E169F">
      <w:pPr>
        <w:spacing w:after="0" w:line="264" w:lineRule="auto"/>
        <w:ind w:firstLine="600"/>
        <w:jc w:val="both"/>
      </w:pPr>
      <w:r>
        <w:rPr>
          <w:rFonts w:ascii="Times New Roman" w:hAnsi="Times New Roman"/>
          <w:b/>
          <w:color w:val="000000"/>
          <w:sz w:val="28"/>
        </w:rPr>
        <w:t>6) трудового воспитания:</w:t>
      </w:r>
    </w:p>
    <w:p w:rsidR="00A079DC" w:rsidRPr="009E169F" w:rsidRDefault="009E169F">
      <w:pPr>
        <w:numPr>
          <w:ilvl w:val="0"/>
          <w:numId w:val="7"/>
        </w:numPr>
        <w:spacing w:after="0" w:line="264" w:lineRule="auto"/>
        <w:jc w:val="both"/>
        <w:rPr>
          <w:lang w:val="ru-RU"/>
        </w:rPr>
      </w:pPr>
      <w:r w:rsidRPr="009E169F">
        <w:rPr>
          <w:rFonts w:ascii="Times New Roman" w:hAnsi="Times New Roman"/>
          <w:color w:val="000000"/>
          <w:sz w:val="28"/>
          <w:lang w:val="ru-RU"/>
        </w:rPr>
        <w:t>готовность к труду, осознание ценности мастерства, трудолюбие;</w:t>
      </w:r>
    </w:p>
    <w:p w:rsidR="00A079DC" w:rsidRPr="009E169F" w:rsidRDefault="009E169F">
      <w:pPr>
        <w:numPr>
          <w:ilvl w:val="0"/>
          <w:numId w:val="7"/>
        </w:numPr>
        <w:spacing w:after="0" w:line="264" w:lineRule="auto"/>
        <w:jc w:val="both"/>
        <w:rPr>
          <w:lang w:val="ru-RU"/>
        </w:rPr>
      </w:pPr>
      <w:r w:rsidRPr="009E169F">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079DC" w:rsidRPr="009E169F" w:rsidRDefault="009E169F">
      <w:pPr>
        <w:numPr>
          <w:ilvl w:val="0"/>
          <w:numId w:val="7"/>
        </w:numPr>
        <w:spacing w:after="0" w:line="264" w:lineRule="auto"/>
        <w:jc w:val="both"/>
        <w:rPr>
          <w:lang w:val="ru-RU"/>
        </w:rPr>
      </w:pPr>
      <w:r w:rsidRPr="009E169F">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079DC" w:rsidRPr="009E169F" w:rsidRDefault="009E169F">
      <w:pPr>
        <w:numPr>
          <w:ilvl w:val="0"/>
          <w:numId w:val="7"/>
        </w:numPr>
        <w:spacing w:after="0" w:line="264" w:lineRule="auto"/>
        <w:jc w:val="both"/>
        <w:rPr>
          <w:lang w:val="ru-RU"/>
        </w:rPr>
      </w:pPr>
      <w:r w:rsidRPr="009E169F">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A079DC" w:rsidRDefault="009E169F">
      <w:pPr>
        <w:spacing w:after="0" w:line="264" w:lineRule="auto"/>
        <w:ind w:firstLine="600"/>
        <w:jc w:val="both"/>
      </w:pPr>
      <w:r>
        <w:rPr>
          <w:rFonts w:ascii="Times New Roman" w:hAnsi="Times New Roman"/>
          <w:b/>
          <w:color w:val="000000"/>
          <w:sz w:val="28"/>
        </w:rPr>
        <w:t>7) экологического воспитания:</w:t>
      </w:r>
    </w:p>
    <w:p w:rsidR="00A079DC" w:rsidRPr="009E169F" w:rsidRDefault="009E169F">
      <w:pPr>
        <w:numPr>
          <w:ilvl w:val="0"/>
          <w:numId w:val="8"/>
        </w:numPr>
        <w:spacing w:after="0" w:line="264" w:lineRule="auto"/>
        <w:jc w:val="both"/>
        <w:rPr>
          <w:lang w:val="ru-RU"/>
        </w:rPr>
      </w:pPr>
      <w:r w:rsidRPr="009E169F">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079DC" w:rsidRPr="009E169F" w:rsidRDefault="009E169F">
      <w:pPr>
        <w:numPr>
          <w:ilvl w:val="0"/>
          <w:numId w:val="8"/>
        </w:numPr>
        <w:spacing w:after="0" w:line="264" w:lineRule="auto"/>
        <w:jc w:val="both"/>
        <w:rPr>
          <w:lang w:val="ru-RU"/>
        </w:rPr>
      </w:pPr>
      <w:r w:rsidRPr="009E169F">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A079DC" w:rsidRPr="009E169F" w:rsidRDefault="009E169F">
      <w:pPr>
        <w:numPr>
          <w:ilvl w:val="0"/>
          <w:numId w:val="8"/>
        </w:numPr>
        <w:spacing w:after="0" w:line="264" w:lineRule="auto"/>
        <w:jc w:val="both"/>
        <w:rPr>
          <w:lang w:val="ru-RU"/>
        </w:rPr>
      </w:pPr>
      <w:r w:rsidRPr="009E169F">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079DC" w:rsidRPr="009E169F" w:rsidRDefault="009E169F">
      <w:pPr>
        <w:numPr>
          <w:ilvl w:val="0"/>
          <w:numId w:val="8"/>
        </w:numPr>
        <w:spacing w:after="0" w:line="264" w:lineRule="auto"/>
        <w:jc w:val="both"/>
        <w:rPr>
          <w:lang w:val="ru-RU"/>
        </w:rPr>
      </w:pPr>
      <w:r w:rsidRPr="009E169F">
        <w:rPr>
          <w:rFonts w:ascii="Times New Roman" w:hAnsi="Times New Roman"/>
          <w:color w:val="000000"/>
          <w:sz w:val="28"/>
          <w:lang w:val="ru-RU"/>
        </w:rPr>
        <w:t>расширение опыта деятельности экологической направленности.</w:t>
      </w:r>
    </w:p>
    <w:p w:rsidR="00A079DC" w:rsidRDefault="009E169F">
      <w:pPr>
        <w:spacing w:after="0" w:line="264" w:lineRule="auto"/>
        <w:ind w:firstLine="600"/>
        <w:jc w:val="both"/>
      </w:pPr>
      <w:r>
        <w:rPr>
          <w:rFonts w:ascii="Times New Roman" w:hAnsi="Times New Roman"/>
          <w:b/>
          <w:color w:val="000000"/>
          <w:sz w:val="28"/>
        </w:rPr>
        <w:t>8) ценности научного познания:</w:t>
      </w:r>
    </w:p>
    <w:p w:rsidR="00A079DC" w:rsidRPr="009E169F" w:rsidRDefault="009E169F">
      <w:pPr>
        <w:numPr>
          <w:ilvl w:val="0"/>
          <w:numId w:val="9"/>
        </w:numPr>
        <w:spacing w:after="0" w:line="264" w:lineRule="auto"/>
        <w:jc w:val="both"/>
        <w:rPr>
          <w:lang w:val="ru-RU"/>
        </w:rPr>
      </w:pPr>
      <w:r w:rsidRPr="009E169F">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079DC" w:rsidRPr="009E169F" w:rsidRDefault="009E169F">
      <w:pPr>
        <w:numPr>
          <w:ilvl w:val="0"/>
          <w:numId w:val="9"/>
        </w:numPr>
        <w:spacing w:after="0" w:line="264" w:lineRule="auto"/>
        <w:jc w:val="both"/>
        <w:rPr>
          <w:lang w:val="ru-RU"/>
        </w:rPr>
      </w:pPr>
      <w:r w:rsidRPr="009E169F">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A079DC" w:rsidRPr="009E169F" w:rsidRDefault="009E169F">
      <w:pPr>
        <w:numPr>
          <w:ilvl w:val="0"/>
          <w:numId w:val="9"/>
        </w:numPr>
        <w:spacing w:after="0" w:line="264" w:lineRule="auto"/>
        <w:jc w:val="both"/>
        <w:rPr>
          <w:lang w:val="ru-RU"/>
        </w:rPr>
      </w:pPr>
      <w:r w:rsidRPr="009E169F">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A079DC" w:rsidRPr="009E169F" w:rsidRDefault="009E169F">
      <w:pPr>
        <w:numPr>
          <w:ilvl w:val="0"/>
          <w:numId w:val="10"/>
        </w:numPr>
        <w:spacing w:after="0" w:line="264" w:lineRule="auto"/>
        <w:jc w:val="both"/>
        <w:rPr>
          <w:lang w:val="ru-RU"/>
        </w:rPr>
      </w:pPr>
      <w:r w:rsidRPr="009E169F">
        <w:rPr>
          <w:rFonts w:ascii="Times New Roman" w:hAnsi="Times New Roman"/>
          <w:color w:val="000000"/>
          <w:sz w:val="28"/>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A079DC" w:rsidRPr="009E169F" w:rsidRDefault="009E169F">
      <w:pPr>
        <w:numPr>
          <w:ilvl w:val="0"/>
          <w:numId w:val="10"/>
        </w:numPr>
        <w:spacing w:after="0" w:line="264" w:lineRule="auto"/>
        <w:jc w:val="both"/>
        <w:rPr>
          <w:lang w:val="ru-RU"/>
        </w:rPr>
      </w:pPr>
      <w:r w:rsidRPr="009E169F">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A079DC" w:rsidRPr="009E169F" w:rsidRDefault="009E169F">
      <w:pPr>
        <w:numPr>
          <w:ilvl w:val="0"/>
          <w:numId w:val="10"/>
        </w:numPr>
        <w:spacing w:after="0" w:line="264" w:lineRule="auto"/>
        <w:jc w:val="both"/>
        <w:rPr>
          <w:lang w:val="ru-RU"/>
        </w:rPr>
      </w:pPr>
      <w:r w:rsidRPr="009E169F">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079DC" w:rsidRPr="009E169F" w:rsidRDefault="009E169F">
      <w:pPr>
        <w:numPr>
          <w:ilvl w:val="0"/>
          <w:numId w:val="10"/>
        </w:numPr>
        <w:spacing w:after="0" w:line="264" w:lineRule="auto"/>
        <w:jc w:val="both"/>
        <w:rPr>
          <w:lang w:val="ru-RU"/>
        </w:rPr>
      </w:pPr>
      <w:r w:rsidRPr="009E169F">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079DC" w:rsidRPr="009E169F" w:rsidRDefault="009E169F">
      <w:pPr>
        <w:numPr>
          <w:ilvl w:val="0"/>
          <w:numId w:val="10"/>
        </w:numPr>
        <w:spacing w:after="0" w:line="264" w:lineRule="auto"/>
        <w:jc w:val="both"/>
        <w:rPr>
          <w:lang w:val="ru-RU"/>
        </w:rPr>
      </w:pPr>
      <w:r w:rsidRPr="009E169F">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 xml:space="preserve">У обучающегося будут сформированы следующие </w:t>
      </w:r>
      <w:r w:rsidRPr="009E169F">
        <w:rPr>
          <w:rFonts w:ascii="Times New Roman" w:hAnsi="Times New Roman"/>
          <w:b/>
          <w:color w:val="000000"/>
          <w:sz w:val="28"/>
          <w:lang w:val="ru-RU"/>
        </w:rPr>
        <w:t>базовые логические действия</w:t>
      </w:r>
      <w:r w:rsidRPr="009E169F">
        <w:rPr>
          <w:rFonts w:ascii="Times New Roman" w:hAnsi="Times New Roman"/>
          <w:color w:val="000000"/>
          <w:sz w:val="28"/>
          <w:lang w:val="ru-RU"/>
        </w:rPr>
        <w:t xml:space="preserve"> как часть познавательных универсальных учебных действий:</w:t>
      </w:r>
    </w:p>
    <w:p w:rsidR="00A079DC" w:rsidRPr="009E169F" w:rsidRDefault="009E169F">
      <w:pPr>
        <w:numPr>
          <w:ilvl w:val="0"/>
          <w:numId w:val="11"/>
        </w:numPr>
        <w:spacing w:after="0" w:line="264" w:lineRule="auto"/>
        <w:jc w:val="both"/>
        <w:rPr>
          <w:lang w:val="ru-RU"/>
        </w:rPr>
      </w:pPr>
      <w:r w:rsidRPr="009E169F">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A079DC" w:rsidRPr="009E169F" w:rsidRDefault="009E169F">
      <w:pPr>
        <w:numPr>
          <w:ilvl w:val="0"/>
          <w:numId w:val="11"/>
        </w:numPr>
        <w:spacing w:after="0" w:line="264" w:lineRule="auto"/>
        <w:jc w:val="both"/>
        <w:rPr>
          <w:lang w:val="ru-RU"/>
        </w:rPr>
      </w:pPr>
      <w:r w:rsidRPr="009E169F">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A079DC" w:rsidRPr="009E169F" w:rsidRDefault="009E169F">
      <w:pPr>
        <w:numPr>
          <w:ilvl w:val="0"/>
          <w:numId w:val="11"/>
        </w:numPr>
        <w:spacing w:after="0" w:line="264" w:lineRule="auto"/>
        <w:jc w:val="both"/>
        <w:rPr>
          <w:lang w:val="ru-RU"/>
        </w:rPr>
      </w:pPr>
      <w:r w:rsidRPr="009E169F">
        <w:rPr>
          <w:rFonts w:ascii="Times New Roman" w:hAnsi="Times New Roman"/>
          <w:color w:val="000000"/>
          <w:sz w:val="28"/>
          <w:lang w:val="ru-RU"/>
        </w:rPr>
        <w:t>определять цели деятельности, задавать параметры и критерии их достижения;</w:t>
      </w:r>
    </w:p>
    <w:p w:rsidR="00A079DC" w:rsidRPr="009E169F" w:rsidRDefault="009E169F">
      <w:pPr>
        <w:numPr>
          <w:ilvl w:val="0"/>
          <w:numId w:val="11"/>
        </w:numPr>
        <w:spacing w:after="0" w:line="264" w:lineRule="auto"/>
        <w:jc w:val="both"/>
        <w:rPr>
          <w:lang w:val="ru-RU"/>
        </w:rPr>
      </w:pPr>
      <w:r w:rsidRPr="009E169F">
        <w:rPr>
          <w:rFonts w:ascii="Times New Roman" w:hAnsi="Times New Roman"/>
          <w:color w:val="000000"/>
          <w:sz w:val="28"/>
          <w:lang w:val="ru-RU"/>
        </w:rPr>
        <w:t>выявлять закономерности и противоречия языковых явлений, данных в наблюдении;</w:t>
      </w:r>
    </w:p>
    <w:p w:rsidR="00A079DC" w:rsidRPr="009E169F" w:rsidRDefault="009E169F">
      <w:pPr>
        <w:numPr>
          <w:ilvl w:val="0"/>
          <w:numId w:val="11"/>
        </w:numPr>
        <w:spacing w:after="0" w:line="264" w:lineRule="auto"/>
        <w:jc w:val="both"/>
        <w:rPr>
          <w:lang w:val="ru-RU"/>
        </w:rPr>
      </w:pPr>
      <w:r w:rsidRPr="009E169F">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A079DC" w:rsidRPr="009E169F" w:rsidRDefault="009E169F">
      <w:pPr>
        <w:numPr>
          <w:ilvl w:val="0"/>
          <w:numId w:val="11"/>
        </w:numPr>
        <w:spacing w:after="0" w:line="264" w:lineRule="auto"/>
        <w:jc w:val="both"/>
        <w:rPr>
          <w:lang w:val="ru-RU"/>
        </w:rPr>
      </w:pPr>
      <w:r w:rsidRPr="009E169F">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A079DC" w:rsidRPr="009E169F" w:rsidRDefault="009E169F">
      <w:pPr>
        <w:numPr>
          <w:ilvl w:val="0"/>
          <w:numId w:val="11"/>
        </w:numPr>
        <w:spacing w:after="0" w:line="264" w:lineRule="auto"/>
        <w:jc w:val="both"/>
        <w:rPr>
          <w:lang w:val="ru-RU"/>
        </w:rPr>
      </w:pPr>
      <w:r w:rsidRPr="009E169F">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A079DC" w:rsidRPr="009E169F" w:rsidRDefault="009E169F">
      <w:pPr>
        <w:numPr>
          <w:ilvl w:val="0"/>
          <w:numId w:val="11"/>
        </w:numPr>
        <w:spacing w:after="0" w:line="264" w:lineRule="auto"/>
        <w:jc w:val="both"/>
        <w:rPr>
          <w:lang w:val="ru-RU"/>
        </w:rPr>
      </w:pPr>
      <w:r w:rsidRPr="009E169F">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 xml:space="preserve">У обучающегося будут сформированы следующие </w:t>
      </w:r>
      <w:r w:rsidRPr="009E169F">
        <w:rPr>
          <w:rFonts w:ascii="Times New Roman" w:hAnsi="Times New Roman"/>
          <w:b/>
          <w:color w:val="000000"/>
          <w:sz w:val="28"/>
          <w:lang w:val="ru-RU"/>
        </w:rPr>
        <w:t>базовые исследовательские действия</w:t>
      </w:r>
      <w:r w:rsidRPr="009E169F">
        <w:rPr>
          <w:rFonts w:ascii="Times New Roman" w:hAnsi="Times New Roman"/>
          <w:color w:val="000000"/>
          <w:sz w:val="28"/>
          <w:lang w:val="ru-RU"/>
        </w:rPr>
        <w:t xml:space="preserve"> как часть познавательных универсальных учебных действий:</w:t>
      </w:r>
    </w:p>
    <w:p w:rsidR="00A079DC" w:rsidRPr="009E169F" w:rsidRDefault="009E169F">
      <w:pPr>
        <w:numPr>
          <w:ilvl w:val="0"/>
          <w:numId w:val="12"/>
        </w:numPr>
        <w:spacing w:after="0" w:line="264" w:lineRule="auto"/>
        <w:jc w:val="both"/>
        <w:rPr>
          <w:lang w:val="ru-RU"/>
        </w:rPr>
      </w:pPr>
      <w:r w:rsidRPr="009E169F">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A079DC" w:rsidRPr="009E169F" w:rsidRDefault="009E169F">
      <w:pPr>
        <w:numPr>
          <w:ilvl w:val="0"/>
          <w:numId w:val="12"/>
        </w:numPr>
        <w:spacing w:after="0" w:line="264" w:lineRule="auto"/>
        <w:jc w:val="both"/>
        <w:rPr>
          <w:lang w:val="ru-RU"/>
        </w:rPr>
      </w:pPr>
      <w:r w:rsidRPr="009E169F">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079DC" w:rsidRPr="009E169F" w:rsidRDefault="009E169F">
      <w:pPr>
        <w:numPr>
          <w:ilvl w:val="0"/>
          <w:numId w:val="12"/>
        </w:numPr>
        <w:spacing w:after="0" w:line="264" w:lineRule="auto"/>
        <w:jc w:val="both"/>
        <w:rPr>
          <w:lang w:val="ru-RU"/>
        </w:rPr>
      </w:pPr>
      <w:r w:rsidRPr="009E169F">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A079DC" w:rsidRPr="009E169F" w:rsidRDefault="009E169F">
      <w:pPr>
        <w:numPr>
          <w:ilvl w:val="0"/>
          <w:numId w:val="12"/>
        </w:numPr>
        <w:spacing w:after="0" w:line="264" w:lineRule="auto"/>
        <w:jc w:val="both"/>
        <w:rPr>
          <w:lang w:val="ru-RU"/>
        </w:rPr>
      </w:pPr>
      <w:r w:rsidRPr="009E169F">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A079DC" w:rsidRPr="009E169F" w:rsidRDefault="009E169F">
      <w:pPr>
        <w:numPr>
          <w:ilvl w:val="0"/>
          <w:numId w:val="12"/>
        </w:numPr>
        <w:spacing w:after="0" w:line="264" w:lineRule="auto"/>
        <w:jc w:val="both"/>
        <w:rPr>
          <w:lang w:val="ru-RU"/>
        </w:rPr>
      </w:pPr>
      <w:r w:rsidRPr="009E169F">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A079DC" w:rsidRPr="009E169F" w:rsidRDefault="009E169F">
      <w:pPr>
        <w:numPr>
          <w:ilvl w:val="0"/>
          <w:numId w:val="12"/>
        </w:numPr>
        <w:spacing w:after="0" w:line="264" w:lineRule="auto"/>
        <w:jc w:val="both"/>
        <w:rPr>
          <w:lang w:val="ru-RU"/>
        </w:rPr>
      </w:pPr>
      <w:r w:rsidRPr="009E169F">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079DC" w:rsidRPr="009E169F" w:rsidRDefault="009E169F">
      <w:pPr>
        <w:numPr>
          <w:ilvl w:val="0"/>
          <w:numId w:val="12"/>
        </w:numPr>
        <w:spacing w:after="0" w:line="264" w:lineRule="auto"/>
        <w:jc w:val="both"/>
        <w:rPr>
          <w:lang w:val="ru-RU"/>
        </w:rPr>
      </w:pPr>
      <w:r w:rsidRPr="009E169F">
        <w:rPr>
          <w:rFonts w:ascii="Times New Roman" w:hAnsi="Times New Roman"/>
          <w:color w:val="000000"/>
          <w:sz w:val="28"/>
          <w:lang w:val="ru-RU"/>
        </w:rPr>
        <w:t>давать оценку новым ситуациям, приобретённому опыту;</w:t>
      </w:r>
    </w:p>
    <w:p w:rsidR="00A079DC" w:rsidRPr="009E169F" w:rsidRDefault="009E169F">
      <w:pPr>
        <w:numPr>
          <w:ilvl w:val="0"/>
          <w:numId w:val="12"/>
        </w:numPr>
        <w:spacing w:after="0" w:line="264" w:lineRule="auto"/>
        <w:jc w:val="both"/>
        <w:rPr>
          <w:lang w:val="ru-RU"/>
        </w:rPr>
      </w:pPr>
      <w:r w:rsidRPr="009E169F">
        <w:rPr>
          <w:rFonts w:ascii="Times New Roman" w:hAnsi="Times New Roman"/>
          <w:color w:val="000000"/>
          <w:sz w:val="28"/>
          <w:lang w:val="ru-RU"/>
        </w:rPr>
        <w:t>уметь интегрировать знания из разных предметных областей;</w:t>
      </w:r>
    </w:p>
    <w:p w:rsidR="00A079DC" w:rsidRPr="009E169F" w:rsidRDefault="009E169F">
      <w:pPr>
        <w:numPr>
          <w:ilvl w:val="0"/>
          <w:numId w:val="12"/>
        </w:numPr>
        <w:spacing w:after="0" w:line="264" w:lineRule="auto"/>
        <w:jc w:val="both"/>
        <w:rPr>
          <w:lang w:val="ru-RU"/>
        </w:rPr>
      </w:pPr>
      <w:r w:rsidRPr="009E169F">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A079DC" w:rsidRPr="009E169F" w:rsidRDefault="009E169F">
      <w:pPr>
        <w:numPr>
          <w:ilvl w:val="0"/>
          <w:numId w:val="12"/>
        </w:numPr>
        <w:spacing w:after="0" w:line="264" w:lineRule="auto"/>
        <w:jc w:val="both"/>
        <w:rPr>
          <w:lang w:val="ru-RU"/>
        </w:rPr>
      </w:pPr>
      <w:r w:rsidRPr="009E169F">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 xml:space="preserve">У обучающегося будут сформированы следующие </w:t>
      </w:r>
      <w:r w:rsidRPr="009E169F">
        <w:rPr>
          <w:rFonts w:ascii="Times New Roman" w:hAnsi="Times New Roman"/>
          <w:b/>
          <w:color w:val="000000"/>
          <w:sz w:val="28"/>
          <w:lang w:val="ru-RU"/>
        </w:rPr>
        <w:t>умения работать с информацией</w:t>
      </w:r>
      <w:r w:rsidRPr="009E169F">
        <w:rPr>
          <w:rFonts w:ascii="Times New Roman" w:hAnsi="Times New Roman"/>
          <w:color w:val="000000"/>
          <w:sz w:val="28"/>
          <w:lang w:val="ru-RU"/>
        </w:rPr>
        <w:t xml:space="preserve"> как часть познавательных универсальных учебных действий:</w:t>
      </w:r>
    </w:p>
    <w:p w:rsidR="00A079DC" w:rsidRPr="009E169F" w:rsidRDefault="009E169F">
      <w:pPr>
        <w:numPr>
          <w:ilvl w:val="0"/>
          <w:numId w:val="13"/>
        </w:numPr>
        <w:spacing w:after="0" w:line="264" w:lineRule="auto"/>
        <w:jc w:val="both"/>
        <w:rPr>
          <w:lang w:val="ru-RU"/>
        </w:rPr>
      </w:pPr>
      <w:r w:rsidRPr="009E169F">
        <w:rPr>
          <w:rFonts w:ascii="Times New Roman" w:hAnsi="Times New Roman"/>
          <w:color w:val="000000"/>
          <w:sz w:val="28"/>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079DC" w:rsidRPr="009E169F" w:rsidRDefault="009E169F">
      <w:pPr>
        <w:numPr>
          <w:ilvl w:val="0"/>
          <w:numId w:val="13"/>
        </w:numPr>
        <w:spacing w:after="0" w:line="264" w:lineRule="auto"/>
        <w:jc w:val="both"/>
        <w:rPr>
          <w:lang w:val="ru-RU"/>
        </w:rPr>
      </w:pPr>
      <w:r w:rsidRPr="009E169F">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A079DC" w:rsidRPr="009E169F" w:rsidRDefault="009E169F">
      <w:pPr>
        <w:numPr>
          <w:ilvl w:val="0"/>
          <w:numId w:val="13"/>
        </w:numPr>
        <w:spacing w:after="0" w:line="264" w:lineRule="auto"/>
        <w:jc w:val="both"/>
        <w:rPr>
          <w:lang w:val="ru-RU"/>
        </w:rPr>
      </w:pPr>
      <w:r w:rsidRPr="009E169F">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A079DC" w:rsidRPr="009E169F" w:rsidRDefault="009E169F">
      <w:pPr>
        <w:numPr>
          <w:ilvl w:val="0"/>
          <w:numId w:val="13"/>
        </w:numPr>
        <w:spacing w:after="0" w:line="264" w:lineRule="auto"/>
        <w:jc w:val="both"/>
        <w:rPr>
          <w:lang w:val="ru-RU"/>
        </w:rPr>
      </w:pPr>
      <w:r w:rsidRPr="009E169F">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079DC" w:rsidRPr="009E169F" w:rsidRDefault="009E169F">
      <w:pPr>
        <w:numPr>
          <w:ilvl w:val="0"/>
          <w:numId w:val="13"/>
        </w:numPr>
        <w:spacing w:after="0" w:line="264" w:lineRule="auto"/>
        <w:jc w:val="both"/>
        <w:rPr>
          <w:lang w:val="ru-RU"/>
        </w:rPr>
      </w:pPr>
      <w:r w:rsidRPr="009E169F">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 xml:space="preserve">У обучающегося будут сформированы следующие </w:t>
      </w:r>
      <w:r w:rsidRPr="009E169F">
        <w:rPr>
          <w:rFonts w:ascii="Times New Roman" w:hAnsi="Times New Roman"/>
          <w:b/>
          <w:color w:val="000000"/>
          <w:sz w:val="28"/>
          <w:lang w:val="ru-RU"/>
        </w:rPr>
        <w:t xml:space="preserve">умения общения </w:t>
      </w:r>
      <w:r w:rsidRPr="009E169F">
        <w:rPr>
          <w:rFonts w:ascii="Times New Roman" w:hAnsi="Times New Roman"/>
          <w:color w:val="000000"/>
          <w:sz w:val="28"/>
          <w:lang w:val="ru-RU"/>
        </w:rPr>
        <w:t>как часть коммуникативных универсальных учебных действий:</w:t>
      </w:r>
    </w:p>
    <w:p w:rsidR="00A079DC" w:rsidRPr="009E169F" w:rsidRDefault="009E169F">
      <w:pPr>
        <w:numPr>
          <w:ilvl w:val="0"/>
          <w:numId w:val="14"/>
        </w:numPr>
        <w:spacing w:after="0" w:line="264" w:lineRule="auto"/>
        <w:jc w:val="both"/>
        <w:rPr>
          <w:lang w:val="ru-RU"/>
        </w:rPr>
      </w:pPr>
      <w:r w:rsidRPr="009E169F">
        <w:rPr>
          <w:rFonts w:ascii="Times New Roman" w:hAnsi="Times New Roman"/>
          <w:color w:val="000000"/>
          <w:sz w:val="28"/>
          <w:lang w:val="ru-RU"/>
        </w:rPr>
        <w:t>осуществлять коммуникацию во всех сферах жизни;</w:t>
      </w:r>
    </w:p>
    <w:p w:rsidR="00A079DC" w:rsidRPr="009E169F" w:rsidRDefault="009E169F">
      <w:pPr>
        <w:numPr>
          <w:ilvl w:val="0"/>
          <w:numId w:val="14"/>
        </w:numPr>
        <w:spacing w:after="0" w:line="264" w:lineRule="auto"/>
        <w:jc w:val="both"/>
        <w:rPr>
          <w:lang w:val="ru-RU"/>
        </w:rPr>
      </w:pPr>
      <w:r w:rsidRPr="009E169F">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079DC" w:rsidRPr="009E169F" w:rsidRDefault="009E169F">
      <w:pPr>
        <w:numPr>
          <w:ilvl w:val="0"/>
          <w:numId w:val="14"/>
        </w:numPr>
        <w:spacing w:after="0" w:line="264" w:lineRule="auto"/>
        <w:jc w:val="both"/>
        <w:rPr>
          <w:lang w:val="ru-RU"/>
        </w:rPr>
      </w:pPr>
      <w:r w:rsidRPr="009E169F">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A079DC" w:rsidRPr="009E169F" w:rsidRDefault="009E169F">
      <w:pPr>
        <w:numPr>
          <w:ilvl w:val="0"/>
          <w:numId w:val="14"/>
        </w:numPr>
        <w:spacing w:after="0" w:line="264" w:lineRule="auto"/>
        <w:jc w:val="both"/>
        <w:rPr>
          <w:lang w:val="ru-RU"/>
        </w:rPr>
      </w:pPr>
      <w:r w:rsidRPr="009E169F">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 xml:space="preserve">У обучающегося будут сформированы следующие </w:t>
      </w:r>
      <w:r w:rsidRPr="009E169F">
        <w:rPr>
          <w:rFonts w:ascii="Times New Roman" w:hAnsi="Times New Roman"/>
          <w:b/>
          <w:color w:val="000000"/>
          <w:sz w:val="28"/>
          <w:lang w:val="ru-RU"/>
        </w:rPr>
        <w:t>умения самоорганизации</w:t>
      </w:r>
      <w:r w:rsidRPr="009E169F">
        <w:rPr>
          <w:rFonts w:ascii="Times New Roman" w:hAnsi="Times New Roman"/>
          <w:color w:val="000000"/>
          <w:sz w:val="28"/>
          <w:lang w:val="ru-RU"/>
        </w:rPr>
        <w:t xml:space="preserve"> как части регулятивных универсальных учебных действий:</w:t>
      </w:r>
    </w:p>
    <w:p w:rsidR="00A079DC" w:rsidRPr="009E169F" w:rsidRDefault="009E169F">
      <w:pPr>
        <w:numPr>
          <w:ilvl w:val="0"/>
          <w:numId w:val="15"/>
        </w:numPr>
        <w:spacing w:after="0" w:line="264" w:lineRule="auto"/>
        <w:jc w:val="both"/>
        <w:rPr>
          <w:lang w:val="ru-RU"/>
        </w:rPr>
      </w:pPr>
      <w:r w:rsidRPr="009E169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079DC" w:rsidRPr="009E169F" w:rsidRDefault="009E169F">
      <w:pPr>
        <w:numPr>
          <w:ilvl w:val="0"/>
          <w:numId w:val="15"/>
        </w:numPr>
        <w:spacing w:after="0" w:line="264" w:lineRule="auto"/>
        <w:jc w:val="both"/>
        <w:rPr>
          <w:lang w:val="ru-RU"/>
        </w:rPr>
      </w:pPr>
      <w:r w:rsidRPr="009E169F">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A079DC" w:rsidRPr="009E169F" w:rsidRDefault="009E169F">
      <w:pPr>
        <w:numPr>
          <w:ilvl w:val="0"/>
          <w:numId w:val="15"/>
        </w:numPr>
        <w:spacing w:after="0" w:line="264" w:lineRule="auto"/>
        <w:jc w:val="both"/>
        <w:rPr>
          <w:lang w:val="ru-RU"/>
        </w:rPr>
      </w:pPr>
      <w:r w:rsidRPr="009E169F">
        <w:rPr>
          <w:rFonts w:ascii="Times New Roman" w:hAnsi="Times New Roman"/>
          <w:color w:val="000000"/>
          <w:sz w:val="28"/>
          <w:lang w:val="ru-RU"/>
        </w:rPr>
        <w:t>расширять рамки учебного предмета на основе личных предпочтений;</w:t>
      </w:r>
    </w:p>
    <w:p w:rsidR="00A079DC" w:rsidRPr="009E169F" w:rsidRDefault="009E169F">
      <w:pPr>
        <w:numPr>
          <w:ilvl w:val="0"/>
          <w:numId w:val="15"/>
        </w:numPr>
        <w:spacing w:after="0" w:line="264" w:lineRule="auto"/>
        <w:jc w:val="both"/>
        <w:rPr>
          <w:lang w:val="ru-RU"/>
        </w:rPr>
      </w:pPr>
      <w:r w:rsidRPr="009E169F">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A079DC" w:rsidRDefault="009E169F">
      <w:pPr>
        <w:numPr>
          <w:ilvl w:val="0"/>
          <w:numId w:val="15"/>
        </w:numPr>
        <w:spacing w:after="0" w:line="264" w:lineRule="auto"/>
        <w:jc w:val="both"/>
      </w:pPr>
      <w:r>
        <w:rPr>
          <w:rFonts w:ascii="Times New Roman" w:hAnsi="Times New Roman"/>
          <w:color w:val="000000"/>
          <w:sz w:val="28"/>
        </w:rPr>
        <w:t>оценивать приобретённый опыт;</w:t>
      </w:r>
    </w:p>
    <w:p w:rsidR="00A079DC" w:rsidRPr="009E169F" w:rsidRDefault="009E169F">
      <w:pPr>
        <w:numPr>
          <w:ilvl w:val="0"/>
          <w:numId w:val="15"/>
        </w:numPr>
        <w:spacing w:after="0" w:line="264" w:lineRule="auto"/>
        <w:jc w:val="both"/>
        <w:rPr>
          <w:lang w:val="ru-RU"/>
        </w:rPr>
      </w:pPr>
      <w:r w:rsidRPr="009E169F">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 xml:space="preserve">У обучающегося будут сформированы следующие </w:t>
      </w:r>
      <w:r w:rsidRPr="009E169F">
        <w:rPr>
          <w:rFonts w:ascii="Times New Roman" w:hAnsi="Times New Roman"/>
          <w:b/>
          <w:color w:val="000000"/>
          <w:sz w:val="28"/>
          <w:lang w:val="ru-RU"/>
        </w:rPr>
        <w:t>умения самоконтроля, принятия себя и других</w:t>
      </w:r>
      <w:r w:rsidRPr="009E169F">
        <w:rPr>
          <w:rFonts w:ascii="Times New Roman" w:hAnsi="Times New Roman"/>
          <w:color w:val="000000"/>
          <w:sz w:val="28"/>
          <w:lang w:val="ru-RU"/>
        </w:rPr>
        <w:t xml:space="preserve"> как части регулятивных универсальных учебных действий:</w:t>
      </w:r>
    </w:p>
    <w:p w:rsidR="00A079DC" w:rsidRPr="009E169F" w:rsidRDefault="009E169F">
      <w:pPr>
        <w:numPr>
          <w:ilvl w:val="0"/>
          <w:numId w:val="16"/>
        </w:numPr>
        <w:spacing w:after="0" w:line="264" w:lineRule="auto"/>
        <w:jc w:val="both"/>
        <w:rPr>
          <w:lang w:val="ru-RU"/>
        </w:rPr>
      </w:pPr>
      <w:r w:rsidRPr="009E169F">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A079DC" w:rsidRPr="009E169F" w:rsidRDefault="009E169F">
      <w:pPr>
        <w:numPr>
          <w:ilvl w:val="0"/>
          <w:numId w:val="16"/>
        </w:numPr>
        <w:spacing w:after="0" w:line="264" w:lineRule="auto"/>
        <w:jc w:val="both"/>
        <w:rPr>
          <w:lang w:val="ru-RU"/>
        </w:rPr>
      </w:pPr>
      <w:r w:rsidRPr="009E169F">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A079DC" w:rsidRPr="009E169F" w:rsidRDefault="009E169F">
      <w:pPr>
        <w:numPr>
          <w:ilvl w:val="0"/>
          <w:numId w:val="16"/>
        </w:numPr>
        <w:spacing w:after="0" w:line="264" w:lineRule="auto"/>
        <w:jc w:val="both"/>
        <w:rPr>
          <w:lang w:val="ru-RU"/>
        </w:rPr>
      </w:pPr>
      <w:r w:rsidRPr="009E169F">
        <w:rPr>
          <w:rFonts w:ascii="Times New Roman" w:hAnsi="Times New Roman"/>
          <w:color w:val="000000"/>
          <w:sz w:val="28"/>
          <w:lang w:val="ru-RU"/>
        </w:rPr>
        <w:t>уметь оценивать риски и своевременно принимать решение по их снижению;</w:t>
      </w:r>
    </w:p>
    <w:p w:rsidR="00A079DC" w:rsidRPr="009E169F" w:rsidRDefault="009E169F">
      <w:pPr>
        <w:numPr>
          <w:ilvl w:val="0"/>
          <w:numId w:val="16"/>
        </w:numPr>
        <w:spacing w:after="0" w:line="264" w:lineRule="auto"/>
        <w:jc w:val="both"/>
        <w:rPr>
          <w:lang w:val="ru-RU"/>
        </w:rPr>
      </w:pPr>
      <w:r w:rsidRPr="009E169F">
        <w:rPr>
          <w:rFonts w:ascii="Times New Roman" w:hAnsi="Times New Roman"/>
          <w:color w:val="000000"/>
          <w:sz w:val="28"/>
          <w:lang w:val="ru-RU"/>
        </w:rPr>
        <w:t>принимать себя, понимая свои недостатки и достоинства;</w:t>
      </w:r>
    </w:p>
    <w:p w:rsidR="00A079DC" w:rsidRPr="009E169F" w:rsidRDefault="009E169F">
      <w:pPr>
        <w:numPr>
          <w:ilvl w:val="0"/>
          <w:numId w:val="16"/>
        </w:numPr>
        <w:spacing w:after="0" w:line="264" w:lineRule="auto"/>
        <w:jc w:val="both"/>
        <w:rPr>
          <w:lang w:val="ru-RU"/>
        </w:rPr>
      </w:pPr>
      <w:r w:rsidRPr="009E169F">
        <w:rPr>
          <w:rFonts w:ascii="Times New Roman" w:hAnsi="Times New Roman"/>
          <w:color w:val="000000"/>
          <w:sz w:val="28"/>
          <w:lang w:val="ru-RU"/>
        </w:rPr>
        <w:t>принимать мотивы и аргументы других людей при анализе результатов деятельности;</w:t>
      </w:r>
    </w:p>
    <w:p w:rsidR="00A079DC" w:rsidRPr="009E169F" w:rsidRDefault="009E169F">
      <w:pPr>
        <w:numPr>
          <w:ilvl w:val="0"/>
          <w:numId w:val="16"/>
        </w:numPr>
        <w:spacing w:after="0" w:line="264" w:lineRule="auto"/>
        <w:jc w:val="both"/>
        <w:rPr>
          <w:lang w:val="ru-RU"/>
        </w:rPr>
      </w:pPr>
      <w:r w:rsidRPr="009E169F">
        <w:rPr>
          <w:rFonts w:ascii="Times New Roman" w:hAnsi="Times New Roman"/>
          <w:color w:val="000000"/>
          <w:sz w:val="28"/>
          <w:lang w:val="ru-RU"/>
        </w:rPr>
        <w:t>признавать своё право и право других на ошибку;</w:t>
      </w:r>
    </w:p>
    <w:p w:rsidR="00A079DC" w:rsidRPr="009E169F" w:rsidRDefault="009E169F">
      <w:pPr>
        <w:numPr>
          <w:ilvl w:val="0"/>
          <w:numId w:val="16"/>
        </w:numPr>
        <w:spacing w:after="0" w:line="264" w:lineRule="auto"/>
        <w:jc w:val="both"/>
        <w:rPr>
          <w:lang w:val="ru-RU"/>
        </w:rPr>
      </w:pPr>
      <w:r w:rsidRPr="009E169F">
        <w:rPr>
          <w:rFonts w:ascii="Times New Roman" w:hAnsi="Times New Roman"/>
          <w:color w:val="000000"/>
          <w:sz w:val="28"/>
          <w:lang w:val="ru-RU"/>
        </w:rPr>
        <w:t>развивать способность видеть мир с позиции другого человека.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 xml:space="preserve">У обучающегося будут сформированы следующие </w:t>
      </w:r>
      <w:r w:rsidRPr="009E169F">
        <w:rPr>
          <w:rFonts w:ascii="Times New Roman" w:hAnsi="Times New Roman"/>
          <w:b/>
          <w:color w:val="000000"/>
          <w:sz w:val="28"/>
          <w:lang w:val="ru-RU"/>
        </w:rPr>
        <w:t>умения совместной деятельности:</w:t>
      </w:r>
    </w:p>
    <w:p w:rsidR="00A079DC" w:rsidRPr="009E169F" w:rsidRDefault="009E169F">
      <w:pPr>
        <w:numPr>
          <w:ilvl w:val="0"/>
          <w:numId w:val="17"/>
        </w:numPr>
        <w:spacing w:after="0" w:line="264" w:lineRule="auto"/>
        <w:jc w:val="both"/>
        <w:rPr>
          <w:lang w:val="ru-RU"/>
        </w:rPr>
      </w:pPr>
      <w:r w:rsidRPr="009E169F">
        <w:rPr>
          <w:rFonts w:ascii="Times New Roman" w:hAnsi="Times New Roman"/>
          <w:color w:val="000000"/>
          <w:sz w:val="28"/>
          <w:lang w:val="ru-RU"/>
        </w:rPr>
        <w:t>понимать и использовать преимущества командной и индивидуальной работы;</w:t>
      </w:r>
    </w:p>
    <w:p w:rsidR="00A079DC" w:rsidRPr="009E169F" w:rsidRDefault="009E169F">
      <w:pPr>
        <w:numPr>
          <w:ilvl w:val="0"/>
          <w:numId w:val="17"/>
        </w:numPr>
        <w:spacing w:after="0" w:line="264" w:lineRule="auto"/>
        <w:jc w:val="both"/>
        <w:rPr>
          <w:lang w:val="ru-RU"/>
        </w:rPr>
      </w:pPr>
      <w:r w:rsidRPr="009E169F">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A079DC" w:rsidRPr="009E169F" w:rsidRDefault="009E169F">
      <w:pPr>
        <w:numPr>
          <w:ilvl w:val="0"/>
          <w:numId w:val="17"/>
        </w:numPr>
        <w:spacing w:after="0" w:line="264" w:lineRule="auto"/>
        <w:jc w:val="both"/>
        <w:rPr>
          <w:lang w:val="ru-RU"/>
        </w:rPr>
      </w:pPr>
      <w:r w:rsidRPr="009E169F">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A079DC" w:rsidRPr="009E169F" w:rsidRDefault="009E169F">
      <w:pPr>
        <w:numPr>
          <w:ilvl w:val="0"/>
          <w:numId w:val="17"/>
        </w:numPr>
        <w:spacing w:after="0" w:line="264" w:lineRule="auto"/>
        <w:jc w:val="both"/>
        <w:rPr>
          <w:lang w:val="ru-RU"/>
        </w:rPr>
      </w:pPr>
      <w:r w:rsidRPr="009E169F">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A079DC" w:rsidRPr="009E169F" w:rsidRDefault="009E169F">
      <w:pPr>
        <w:numPr>
          <w:ilvl w:val="0"/>
          <w:numId w:val="17"/>
        </w:numPr>
        <w:spacing w:after="0" w:line="264" w:lineRule="auto"/>
        <w:jc w:val="both"/>
        <w:rPr>
          <w:lang w:val="ru-RU"/>
        </w:rPr>
      </w:pPr>
      <w:r w:rsidRPr="009E169F">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079DC" w:rsidRPr="009E169F" w:rsidRDefault="00A079DC">
      <w:pPr>
        <w:spacing w:after="0" w:line="264" w:lineRule="auto"/>
        <w:ind w:left="120"/>
        <w:jc w:val="both"/>
        <w:rPr>
          <w:lang w:val="ru-RU"/>
        </w:rPr>
      </w:pPr>
    </w:p>
    <w:p w:rsidR="00A079DC" w:rsidRPr="009E169F" w:rsidRDefault="009E169F">
      <w:pPr>
        <w:spacing w:after="0" w:line="264" w:lineRule="auto"/>
        <w:ind w:left="120"/>
        <w:jc w:val="both"/>
        <w:rPr>
          <w:lang w:val="ru-RU"/>
        </w:rPr>
      </w:pPr>
      <w:r w:rsidRPr="009E169F">
        <w:rPr>
          <w:rFonts w:ascii="Times New Roman" w:hAnsi="Times New Roman"/>
          <w:b/>
          <w:color w:val="000000"/>
          <w:sz w:val="28"/>
          <w:lang w:val="ru-RU"/>
        </w:rPr>
        <w:t xml:space="preserve">ПРЕДМЕТНЫЕ РЕЗУЛЬТАТЫ </w:t>
      </w:r>
    </w:p>
    <w:p w:rsidR="00A079DC" w:rsidRPr="009E169F" w:rsidRDefault="00A079DC">
      <w:pPr>
        <w:spacing w:after="0" w:line="264" w:lineRule="auto"/>
        <w:ind w:left="120"/>
        <w:jc w:val="both"/>
        <w:rPr>
          <w:lang w:val="ru-RU"/>
        </w:rPr>
      </w:pPr>
    </w:p>
    <w:p w:rsidR="00A079DC" w:rsidRPr="009E169F" w:rsidRDefault="009E169F">
      <w:pPr>
        <w:spacing w:after="0" w:line="264" w:lineRule="auto"/>
        <w:ind w:left="120"/>
        <w:jc w:val="both"/>
        <w:rPr>
          <w:lang w:val="ru-RU"/>
        </w:rPr>
      </w:pPr>
      <w:r w:rsidRPr="009E169F">
        <w:rPr>
          <w:rFonts w:ascii="Times New Roman" w:hAnsi="Times New Roman"/>
          <w:b/>
          <w:color w:val="000000"/>
          <w:sz w:val="28"/>
          <w:lang w:val="ru-RU"/>
        </w:rPr>
        <w:t>10 КЛАСС</w:t>
      </w:r>
    </w:p>
    <w:p w:rsidR="00A079DC" w:rsidRPr="009E169F" w:rsidRDefault="00A079DC">
      <w:pPr>
        <w:spacing w:after="0" w:line="264" w:lineRule="auto"/>
        <w:ind w:left="120"/>
        <w:jc w:val="both"/>
        <w:rPr>
          <w:lang w:val="ru-RU"/>
        </w:rPr>
      </w:pP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К концу обучения в 10 классе обучающийся получит следующие предметные результаты по отдельным темам программы по русскому языку:</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Общие сведения о языке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A079DC" w:rsidRPr="009E169F" w:rsidRDefault="009E169F">
      <w:pPr>
        <w:spacing w:after="0" w:line="264" w:lineRule="auto"/>
        <w:ind w:firstLine="600"/>
        <w:jc w:val="both"/>
        <w:rPr>
          <w:lang w:val="ru-RU"/>
        </w:rPr>
      </w:pPr>
      <w:r w:rsidRPr="009E169F">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Язык и речь. Культура речи</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Система языка. Культура речи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Иметь представление о культуре речи как разделе лингвистики.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Иметь представление о языковой норме, её видах.</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Использовать словари русского языка в учебной деятельности.</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Фонетика. Орфоэпия. Орфоэпические нормы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Выполнять фонетический анализ слова.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Определять изобразительно-выразительные средства фонетики в тексте.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Использовать орфоэпический словарь.</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Лексикология и фразеология. Лексические нормы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Выполнять лексический анализ слова.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Определять изобразительно-выразительные средства лексики.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Соблюдать лексические нормы.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Морфемика и словообразование. Словообразовательные нормы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Выполнять морфемный и словообразовательный анализ слова.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Использовать словообразовательный словарь.</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Морфология. Морфологические нормы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Выполнять морфологический анализ слова.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Определять особенности употребления в тексте слов разных частей речи.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Соблюдать морфологические нормы.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Использовать словарь грамматических трудностей, справочники.</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Орфография. Основные правила орфографии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Иметь представление о принципах и разделах русской орфографии.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Выполнять орфографический анализ слова.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Соблюдать правила орфографии.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Использовать орфографические словари.</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Речь. Речевое общение</w:t>
      </w:r>
    </w:p>
    <w:p w:rsidR="00A079DC" w:rsidRPr="009E169F" w:rsidRDefault="009E169F">
      <w:pPr>
        <w:spacing w:after="0" w:line="264" w:lineRule="auto"/>
        <w:ind w:firstLine="600"/>
        <w:jc w:val="both"/>
        <w:rPr>
          <w:lang w:val="ru-RU"/>
        </w:rPr>
      </w:pPr>
      <w:r w:rsidRPr="009E169F">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Употреблять языковые средства с учётом речевой ситуации.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Текст. Информационно-смысловая переработка текста</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Выявлять логико-смысловые отношения между предложениями в тексте.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11 КЛАСС</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Общие сведения о языке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Язык и речь. Культура речи</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Синтаксис. Синтаксические нормы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Выполнять синтаксический анализ словосочетания, простого и сложного предложения.</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Соблюдать синтаксические нормы.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Использовать словари грамматических трудностей, справочники.</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Пунктуация. Основные правила пунктуации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Иметь представление о принципах и разделах русской пунктуации.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Выполнять пунктуационный анализ предложения.</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Соблюдать правила пунктуации.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Использовать справочники по пунктуации.</w:t>
      </w:r>
    </w:p>
    <w:p w:rsidR="00A079DC" w:rsidRPr="009E169F" w:rsidRDefault="009E169F">
      <w:pPr>
        <w:spacing w:after="0" w:line="264" w:lineRule="auto"/>
        <w:ind w:firstLine="600"/>
        <w:jc w:val="both"/>
        <w:rPr>
          <w:lang w:val="ru-RU"/>
        </w:rPr>
      </w:pPr>
      <w:r w:rsidRPr="009E169F">
        <w:rPr>
          <w:rFonts w:ascii="Times New Roman" w:hAnsi="Times New Roman"/>
          <w:b/>
          <w:color w:val="000000"/>
          <w:sz w:val="28"/>
          <w:lang w:val="ru-RU"/>
        </w:rPr>
        <w:t>Функциональная стилистика. Культура речи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Иметь представление о функциональной стилистике как разделе лингвистики.</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079DC" w:rsidRPr="009E169F" w:rsidRDefault="009E169F">
      <w:pPr>
        <w:spacing w:after="0" w:line="264" w:lineRule="auto"/>
        <w:ind w:firstLine="600"/>
        <w:jc w:val="both"/>
        <w:rPr>
          <w:lang w:val="ru-RU"/>
        </w:rPr>
      </w:pPr>
      <w:r w:rsidRPr="009E169F">
        <w:rPr>
          <w:rFonts w:ascii="Times New Roman" w:hAnsi="Times New Roman"/>
          <w:color w:val="000000"/>
          <w:sz w:val="28"/>
          <w:lang w:val="ru-RU"/>
        </w:rPr>
        <w:t>Применять знания о функциональных разновидностях языка в речевой практике.</w:t>
      </w:r>
    </w:p>
    <w:p w:rsidR="00A079DC" w:rsidRPr="009E169F" w:rsidRDefault="00A079DC">
      <w:pPr>
        <w:rPr>
          <w:lang w:val="ru-RU"/>
        </w:rPr>
        <w:sectPr w:rsidR="00A079DC" w:rsidRPr="009E169F">
          <w:pgSz w:w="11906" w:h="16383"/>
          <w:pgMar w:top="1134" w:right="850" w:bottom="1134" w:left="1701" w:header="720" w:footer="720" w:gutter="0"/>
          <w:cols w:space="720"/>
        </w:sectPr>
      </w:pPr>
      <w:bookmarkStart w:id="6" w:name="block-11755054"/>
    </w:p>
    <w:bookmarkEnd w:id="6"/>
    <w:p w:rsidR="00A079DC" w:rsidRDefault="009E169F">
      <w:pPr>
        <w:spacing w:after="0"/>
        <w:ind w:left="120"/>
      </w:pPr>
      <w:r w:rsidRPr="009E169F">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A079DC" w:rsidRDefault="009E169F">
      <w:pPr>
        <w:spacing w:after="0"/>
        <w:ind w:left="120"/>
      </w:pPr>
      <w:r>
        <w:rPr>
          <w:rFonts w:ascii="Times New Roman" w:hAnsi="Times New Roman"/>
          <w:b/>
          <w:color w:val="000000"/>
          <w:sz w:val="28"/>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8"/>
        <w:gridCol w:w="4815"/>
        <w:gridCol w:w="1428"/>
        <w:gridCol w:w="1843"/>
        <w:gridCol w:w="1912"/>
        <w:gridCol w:w="2802"/>
      </w:tblGrid>
      <w:tr w:rsidR="00A079DC">
        <w:trPr>
          <w:trHeight w:val="144"/>
          <w:tblCellSpacing w:w="0" w:type="dxa"/>
        </w:trPr>
        <w:tc>
          <w:tcPr>
            <w:tcW w:w="464" w:type="dxa"/>
            <w:vMerge w:val="restart"/>
            <w:tcMar>
              <w:top w:w="50" w:type="dxa"/>
              <w:left w:w="100" w:type="dxa"/>
            </w:tcMar>
            <w:vAlign w:val="center"/>
          </w:tcPr>
          <w:p w:rsidR="00A079DC" w:rsidRDefault="009E169F">
            <w:pPr>
              <w:spacing w:after="0"/>
              <w:ind w:left="135"/>
            </w:pPr>
            <w:r>
              <w:rPr>
                <w:rFonts w:ascii="Times New Roman" w:hAnsi="Times New Roman"/>
                <w:b/>
                <w:color w:val="000000"/>
                <w:sz w:val="24"/>
              </w:rPr>
              <w:t xml:space="preserve">№ п/п </w:t>
            </w:r>
          </w:p>
          <w:p w:rsidR="00A079DC" w:rsidRDefault="00A079DC">
            <w:pPr>
              <w:spacing w:after="0"/>
              <w:ind w:left="135"/>
            </w:pPr>
          </w:p>
        </w:tc>
        <w:tc>
          <w:tcPr>
            <w:tcW w:w="3696" w:type="dxa"/>
            <w:vMerge w:val="restart"/>
            <w:tcMar>
              <w:top w:w="50" w:type="dxa"/>
              <w:left w:w="100" w:type="dxa"/>
            </w:tcMar>
            <w:vAlign w:val="center"/>
          </w:tcPr>
          <w:p w:rsidR="00A079DC" w:rsidRDefault="009E169F">
            <w:pPr>
              <w:spacing w:after="0"/>
              <w:ind w:left="135"/>
            </w:pPr>
            <w:r>
              <w:rPr>
                <w:rFonts w:ascii="Times New Roman" w:hAnsi="Times New Roman"/>
                <w:b/>
                <w:color w:val="000000"/>
                <w:sz w:val="24"/>
              </w:rPr>
              <w:t xml:space="preserve">Наименование разделов и тем программы </w:t>
            </w:r>
          </w:p>
          <w:p w:rsidR="00A079DC" w:rsidRDefault="00A079DC">
            <w:pPr>
              <w:spacing w:after="0"/>
              <w:ind w:left="135"/>
            </w:pPr>
          </w:p>
        </w:tc>
        <w:tc>
          <w:tcPr>
            <w:tcW w:w="0" w:type="auto"/>
            <w:gridSpan w:val="3"/>
            <w:tcMar>
              <w:top w:w="50" w:type="dxa"/>
              <w:left w:w="100" w:type="dxa"/>
            </w:tcMar>
            <w:vAlign w:val="center"/>
          </w:tcPr>
          <w:p w:rsidR="00A079DC" w:rsidRDefault="009E169F">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A079DC" w:rsidRDefault="009E169F">
            <w:pPr>
              <w:spacing w:after="0"/>
              <w:ind w:left="135"/>
            </w:pPr>
            <w:r>
              <w:rPr>
                <w:rFonts w:ascii="Times New Roman" w:hAnsi="Times New Roman"/>
                <w:b/>
                <w:color w:val="000000"/>
                <w:sz w:val="24"/>
              </w:rPr>
              <w:t xml:space="preserve">Электронные (цифровые) образовательные ресурсы </w:t>
            </w:r>
          </w:p>
          <w:p w:rsidR="00A079DC" w:rsidRDefault="00A079DC">
            <w:pPr>
              <w:spacing w:after="0"/>
              <w:ind w:left="135"/>
            </w:pPr>
          </w:p>
        </w:tc>
      </w:tr>
      <w:tr w:rsidR="00A079DC">
        <w:trPr>
          <w:trHeight w:val="144"/>
          <w:tblCellSpacing w:w="0" w:type="dxa"/>
        </w:trPr>
        <w:tc>
          <w:tcPr>
            <w:tcW w:w="0" w:type="auto"/>
            <w:vMerge/>
            <w:tcBorders>
              <w:top w:val="nil"/>
            </w:tcBorders>
            <w:tcMar>
              <w:top w:w="50" w:type="dxa"/>
              <w:left w:w="100" w:type="dxa"/>
            </w:tcMar>
          </w:tcPr>
          <w:p w:rsidR="00A079DC" w:rsidRDefault="00A079DC"/>
        </w:tc>
        <w:tc>
          <w:tcPr>
            <w:tcW w:w="0" w:type="auto"/>
            <w:vMerge/>
            <w:tcBorders>
              <w:top w:val="nil"/>
            </w:tcBorders>
            <w:tcMar>
              <w:top w:w="50" w:type="dxa"/>
              <w:left w:w="100" w:type="dxa"/>
            </w:tcMar>
          </w:tcPr>
          <w:p w:rsidR="00A079DC" w:rsidRDefault="00A079DC"/>
        </w:tc>
        <w:tc>
          <w:tcPr>
            <w:tcW w:w="909" w:type="dxa"/>
            <w:tcMar>
              <w:top w:w="50" w:type="dxa"/>
              <w:left w:w="100" w:type="dxa"/>
            </w:tcMar>
            <w:vAlign w:val="center"/>
          </w:tcPr>
          <w:p w:rsidR="00A079DC" w:rsidRDefault="009E169F">
            <w:pPr>
              <w:spacing w:after="0"/>
              <w:ind w:left="135"/>
            </w:pPr>
            <w:r>
              <w:rPr>
                <w:rFonts w:ascii="Times New Roman" w:hAnsi="Times New Roman"/>
                <w:b/>
                <w:color w:val="000000"/>
                <w:sz w:val="24"/>
              </w:rPr>
              <w:t xml:space="preserve">Всего </w:t>
            </w:r>
          </w:p>
          <w:p w:rsidR="00A079DC" w:rsidRDefault="00A079DC">
            <w:pPr>
              <w:spacing w:after="0"/>
              <w:ind w:left="135"/>
            </w:pPr>
          </w:p>
        </w:tc>
        <w:tc>
          <w:tcPr>
            <w:tcW w:w="1620" w:type="dxa"/>
            <w:tcMar>
              <w:top w:w="50" w:type="dxa"/>
              <w:left w:w="100" w:type="dxa"/>
            </w:tcMar>
            <w:vAlign w:val="center"/>
          </w:tcPr>
          <w:p w:rsidR="00A079DC" w:rsidRDefault="009E169F">
            <w:pPr>
              <w:spacing w:after="0"/>
              <w:ind w:left="135"/>
            </w:pPr>
            <w:r>
              <w:rPr>
                <w:rFonts w:ascii="Times New Roman" w:hAnsi="Times New Roman"/>
                <w:b/>
                <w:color w:val="000000"/>
                <w:sz w:val="24"/>
              </w:rPr>
              <w:t xml:space="preserve">Контрольные работы </w:t>
            </w:r>
          </w:p>
          <w:p w:rsidR="00A079DC" w:rsidRDefault="00A079DC">
            <w:pPr>
              <w:spacing w:after="0"/>
              <w:ind w:left="135"/>
            </w:pPr>
          </w:p>
        </w:tc>
        <w:tc>
          <w:tcPr>
            <w:tcW w:w="1712" w:type="dxa"/>
            <w:tcMar>
              <w:top w:w="50" w:type="dxa"/>
              <w:left w:w="100" w:type="dxa"/>
            </w:tcMar>
            <w:vAlign w:val="center"/>
          </w:tcPr>
          <w:p w:rsidR="00A079DC" w:rsidRDefault="009E169F">
            <w:pPr>
              <w:spacing w:after="0"/>
              <w:ind w:left="135"/>
            </w:pPr>
            <w:r>
              <w:rPr>
                <w:rFonts w:ascii="Times New Roman" w:hAnsi="Times New Roman"/>
                <w:b/>
                <w:color w:val="000000"/>
                <w:sz w:val="24"/>
              </w:rPr>
              <w:t xml:space="preserve">Практические работы </w:t>
            </w:r>
          </w:p>
          <w:p w:rsidR="00A079DC" w:rsidRDefault="00A079DC">
            <w:pPr>
              <w:spacing w:after="0"/>
              <w:ind w:left="135"/>
            </w:pPr>
          </w:p>
        </w:tc>
        <w:tc>
          <w:tcPr>
            <w:tcW w:w="0" w:type="auto"/>
            <w:vMerge/>
            <w:tcBorders>
              <w:top w:val="nil"/>
            </w:tcBorders>
            <w:tcMar>
              <w:top w:w="50" w:type="dxa"/>
              <w:left w:w="100" w:type="dxa"/>
            </w:tcMar>
          </w:tcPr>
          <w:p w:rsidR="00A079DC" w:rsidRDefault="00A079DC"/>
        </w:tc>
      </w:tr>
      <w:tr w:rsidR="00A079DC" w:rsidRPr="005A40E5">
        <w:trPr>
          <w:trHeight w:val="144"/>
          <w:tblCellSpacing w:w="0" w:type="dxa"/>
        </w:trPr>
        <w:tc>
          <w:tcPr>
            <w:tcW w:w="0" w:type="auto"/>
            <w:gridSpan w:val="6"/>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b/>
                <w:color w:val="000000"/>
                <w:sz w:val="24"/>
                <w:lang w:val="ru-RU"/>
              </w:rPr>
              <w:t>Раздел 1.</w:t>
            </w:r>
            <w:r w:rsidRPr="009E169F">
              <w:rPr>
                <w:rFonts w:ascii="Times New Roman" w:hAnsi="Times New Roman"/>
                <w:color w:val="000000"/>
                <w:sz w:val="24"/>
                <w:lang w:val="ru-RU"/>
              </w:rPr>
              <w:t xml:space="preserve"> </w:t>
            </w:r>
            <w:r w:rsidRPr="009E169F">
              <w:rPr>
                <w:rFonts w:ascii="Times New Roman" w:hAnsi="Times New Roman"/>
                <w:b/>
                <w:color w:val="000000"/>
                <w:sz w:val="24"/>
                <w:lang w:val="ru-RU"/>
              </w:rPr>
              <w:t>Общие сведения о языке</w:t>
            </w:r>
          </w:p>
        </w:tc>
      </w:tr>
      <w:tr w:rsidR="00A079DC" w:rsidRPr="005A40E5">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1.1</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5A40E5">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1.2</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5A40E5">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1.3</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5A40E5">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1.4</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079DC" w:rsidRDefault="00A079DC"/>
        </w:tc>
      </w:tr>
      <w:tr w:rsidR="00A079DC" w:rsidRPr="0041312A">
        <w:trPr>
          <w:trHeight w:val="144"/>
          <w:tblCellSpacing w:w="0" w:type="dxa"/>
        </w:trPr>
        <w:tc>
          <w:tcPr>
            <w:tcW w:w="0" w:type="auto"/>
            <w:gridSpan w:val="6"/>
            <w:tcMar>
              <w:top w:w="50" w:type="dxa"/>
              <w:left w:w="100" w:type="dxa"/>
            </w:tcMar>
            <w:vAlign w:val="center"/>
          </w:tcPr>
          <w:p w:rsidR="00A079DC" w:rsidRPr="0041312A" w:rsidRDefault="009E169F">
            <w:pPr>
              <w:spacing w:after="0"/>
              <w:ind w:left="135"/>
              <w:rPr>
                <w:lang w:val="ru-RU"/>
              </w:rPr>
            </w:pPr>
            <w:r w:rsidRPr="009E169F">
              <w:rPr>
                <w:rFonts w:ascii="Times New Roman" w:hAnsi="Times New Roman"/>
                <w:b/>
                <w:color w:val="000000"/>
                <w:sz w:val="24"/>
                <w:lang w:val="ru-RU"/>
              </w:rPr>
              <w:t>Раздел 2.</w:t>
            </w:r>
            <w:r w:rsidRPr="009E169F">
              <w:rPr>
                <w:rFonts w:ascii="Times New Roman" w:hAnsi="Times New Roman"/>
                <w:color w:val="000000"/>
                <w:sz w:val="24"/>
                <w:lang w:val="ru-RU"/>
              </w:rPr>
              <w:t xml:space="preserve"> </w:t>
            </w:r>
            <w:r w:rsidRPr="009E169F">
              <w:rPr>
                <w:rFonts w:ascii="Times New Roman" w:hAnsi="Times New Roman"/>
                <w:b/>
                <w:color w:val="000000"/>
                <w:sz w:val="24"/>
                <w:lang w:val="ru-RU"/>
              </w:rPr>
              <w:t xml:space="preserve">Язык и речь. Культура речи. </w:t>
            </w:r>
            <w:r w:rsidRPr="0041312A">
              <w:rPr>
                <w:rFonts w:ascii="Times New Roman" w:hAnsi="Times New Roman"/>
                <w:b/>
                <w:color w:val="000000"/>
                <w:sz w:val="24"/>
                <w:lang w:val="ru-RU"/>
              </w:rPr>
              <w:t>Система языка. Культура речи</w:t>
            </w:r>
          </w:p>
        </w:tc>
      </w:tr>
      <w:tr w:rsidR="00A079DC" w:rsidRPr="005A40E5">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2.1</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5A40E5">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2.2</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5A40E5">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2.3</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5A40E5">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2.4</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5A40E5">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2.5</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079DC" w:rsidRDefault="00A079DC"/>
        </w:tc>
      </w:tr>
      <w:tr w:rsidR="00A079DC" w:rsidRPr="0041312A">
        <w:trPr>
          <w:trHeight w:val="144"/>
          <w:tblCellSpacing w:w="0" w:type="dxa"/>
        </w:trPr>
        <w:tc>
          <w:tcPr>
            <w:tcW w:w="0" w:type="auto"/>
            <w:gridSpan w:val="6"/>
            <w:tcMar>
              <w:top w:w="50" w:type="dxa"/>
              <w:left w:w="100" w:type="dxa"/>
            </w:tcMar>
            <w:vAlign w:val="center"/>
          </w:tcPr>
          <w:p w:rsidR="00A079DC" w:rsidRPr="0041312A" w:rsidRDefault="009E169F">
            <w:pPr>
              <w:spacing w:after="0"/>
              <w:ind w:left="135"/>
              <w:rPr>
                <w:lang w:val="ru-RU"/>
              </w:rPr>
            </w:pPr>
            <w:r w:rsidRPr="009E169F">
              <w:rPr>
                <w:rFonts w:ascii="Times New Roman" w:hAnsi="Times New Roman"/>
                <w:b/>
                <w:color w:val="000000"/>
                <w:sz w:val="24"/>
                <w:lang w:val="ru-RU"/>
              </w:rPr>
              <w:t>Раздел 3.</w:t>
            </w:r>
            <w:r w:rsidRPr="009E169F">
              <w:rPr>
                <w:rFonts w:ascii="Times New Roman" w:hAnsi="Times New Roman"/>
                <w:color w:val="000000"/>
                <w:sz w:val="24"/>
                <w:lang w:val="ru-RU"/>
              </w:rPr>
              <w:t xml:space="preserve"> </w:t>
            </w:r>
            <w:r w:rsidRPr="009E169F">
              <w:rPr>
                <w:rFonts w:ascii="Times New Roman" w:hAnsi="Times New Roman"/>
                <w:b/>
                <w:color w:val="000000"/>
                <w:sz w:val="24"/>
                <w:lang w:val="ru-RU"/>
              </w:rPr>
              <w:t xml:space="preserve">Язык и речь. Культура речи. </w:t>
            </w:r>
            <w:r w:rsidRPr="0041312A">
              <w:rPr>
                <w:rFonts w:ascii="Times New Roman" w:hAnsi="Times New Roman"/>
                <w:b/>
                <w:color w:val="000000"/>
                <w:sz w:val="24"/>
                <w:lang w:val="ru-RU"/>
              </w:rPr>
              <w:t>Фонетика. Орфоэпия. Орфоэпические нормы</w:t>
            </w:r>
          </w:p>
        </w:tc>
      </w:tr>
      <w:tr w:rsidR="00A079DC" w:rsidRPr="005A40E5">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3.1</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5A40E5">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3.2</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079DC" w:rsidRDefault="00A079DC"/>
        </w:tc>
      </w:tr>
      <w:tr w:rsidR="00A079DC" w:rsidRPr="005A40E5">
        <w:trPr>
          <w:trHeight w:val="144"/>
          <w:tblCellSpacing w:w="0" w:type="dxa"/>
        </w:trPr>
        <w:tc>
          <w:tcPr>
            <w:tcW w:w="0" w:type="auto"/>
            <w:gridSpan w:val="6"/>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b/>
                <w:color w:val="000000"/>
                <w:sz w:val="24"/>
                <w:lang w:val="ru-RU"/>
              </w:rPr>
              <w:t>Раздел 4.</w:t>
            </w:r>
            <w:r w:rsidRPr="009E169F">
              <w:rPr>
                <w:rFonts w:ascii="Times New Roman" w:hAnsi="Times New Roman"/>
                <w:color w:val="000000"/>
                <w:sz w:val="24"/>
                <w:lang w:val="ru-RU"/>
              </w:rPr>
              <w:t xml:space="preserve"> </w:t>
            </w:r>
            <w:r w:rsidRPr="009E169F">
              <w:rPr>
                <w:rFonts w:ascii="Times New Roman" w:hAnsi="Times New Roman"/>
                <w:b/>
                <w:color w:val="000000"/>
                <w:sz w:val="24"/>
                <w:lang w:val="ru-RU"/>
              </w:rPr>
              <w:t>Язык и речь. Культура речи. Лексикология и фразеология. Лексические нормы</w:t>
            </w:r>
          </w:p>
        </w:tc>
      </w:tr>
      <w:tr w:rsidR="00A079DC" w:rsidRPr="005A40E5">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4.1</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5A40E5">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4.2</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4.3</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4.4</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4.5</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A079DC" w:rsidRDefault="00A079DC"/>
        </w:tc>
      </w:tr>
      <w:tr w:rsidR="00A079DC" w:rsidRPr="009E169F">
        <w:trPr>
          <w:trHeight w:val="144"/>
          <w:tblCellSpacing w:w="0" w:type="dxa"/>
        </w:trPr>
        <w:tc>
          <w:tcPr>
            <w:tcW w:w="0" w:type="auto"/>
            <w:gridSpan w:val="6"/>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b/>
                <w:color w:val="000000"/>
                <w:sz w:val="24"/>
                <w:lang w:val="ru-RU"/>
              </w:rPr>
              <w:t>Раздел 5.</w:t>
            </w:r>
            <w:r w:rsidRPr="009E169F">
              <w:rPr>
                <w:rFonts w:ascii="Times New Roman" w:hAnsi="Times New Roman"/>
                <w:color w:val="000000"/>
                <w:sz w:val="24"/>
                <w:lang w:val="ru-RU"/>
              </w:rPr>
              <w:t xml:space="preserve"> </w:t>
            </w:r>
            <w:r w:rsidRPr="009E169F">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5.1</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5.2</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079DC" w:rsidRDefault="00A079DC"/>
        </w:tc>
      </w:tr>
      <w:tr w:rsidR="00A079DC" w:rsidRPr="0041312A">
        <w:trPr>
          <w:trHeight w:val="144"/>
          <w:tblCellSpacing w:w="0" w:type="dxa"/>
        </w:trPr>
        <w:tc>
          <w:tcPr>
            <w:tcW w:w="0" w:type="auto"/>
            <w:gridSpan w:val="6"/>
            <w:tcMar>
              <w:top w:w="50" w:type="dxa"/>
              <w:left w:w="100" w:type="dxa"/>
            </w:tcMar>
            <w:vAlign w:val="center"/>
          </w:tcPr>
          <w:p w:rsidR="00A079DC" w:rsidRPr="0041312A" w:rsidRDefault="009E169F">
            <w:pPr>
              <w:spacing w:after="0"/>
              <w:ind w:left="135"/>
              <w:rPr>
                <w:lang w:val="ru-RU"/>
              </w:rPr>
            </w:pPr>
            <w:r w:rsidRPr="009E169F">
              <w:rPr>
                <w:rFonts w:ascii="Times New Roman" w:hAnsi="Times New Roman"/>
                <w:b/>
                <w:color w:val="000000"/>
                <w:sz w:val="24"/>
                <w:lang w:val="ru-RU"/>
              </w:rPr>
              <w:t>Раздел 6.</w:t>
            </w:r>
            <w:r w:rsidRPr="009E169F">
              <w:rPr>
                <w:rFonts w:ascii="Times New Roman" w:hAnsi="Times New Roman"/>
                <w:color w:val="000000"/>
                <w:sz w:val="24"/>
                <w:lang w:val="ru-RU"/>
              </w:rPr>
              <w:t xml:space="preserve"> </w:t>
            </w:r>
            <w:r w:rsidRPr="009E169F">
              <w:rPr>
                <w:rFonts w:ascii="Times New Roman" w:hAnsi="Times New Roman"/>
                <w:b/>
                <w:color w:val="000000"/>
                <w:sz w:val="24"/>
                <w:lang w:val="ru-RU"/>
              </w:rPr>
              <w:t xml:space="preserve">Язык и речь. Культура речи. </w:t>
            </w:r>
            <w:r w:rsidRPr="0041312A">
              <w:rPr>
                <w:rFonts w:ascii="Times New Roman" w:hAnsi="Times New Roman"/>
                <w:b/>
                <w:color w:val="000000"/>
                <w:sz w:val="24"/>
                <w:lang w:val="ru-RU"/>
              </w:rPr>
              <w:t>Морфология. Морфологические нормы</w:t>
            </w:r>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6.1</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6.2</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079DC" w:rsidRDefault="00A079DC"/>
        </w:tc>
      </w:tr>
      <w:tr w:rsidR="00A079DC" w:rsidRPr="0041312A">
        <w:trPr>
          <w:trHeight w:val="144"/>
          <w:tblCellSpacing w:w="0" w:type="dxa"/>
        </w:trPr>
        <w:tc>
          <w:tcPr>
            <w:tcW w:w="0" w:type="auto"/>
            <w:gridSpan w:val="6"/>
            <w:tcMar>
              <w:top w:w="50" w:type="dxa"/>
              <w:left w:w="100" w:type="dxa"/>
            </w:tcMar>
            <w:vAlign w:val="center"/>
          </w:tcPr>
          <w:p w:rsidR="00A079DC" w:rsidRPr="0041312A" w:rsidRDefault="009E169F">
            <w:pPr>
              <w:spacing w:after="0"/>
              <w:ind w:left="135"/>
              <w:rPr>
                <w:lang w:val="ru-RU"/>
              </w:rPr>
            </w:pPr>
            <w:r w:rsidRPr="009E169F">
              <w:rPr>
                <w:rFonts w:ascii="Times New Roman" w:hAnsi="Times New Roman"/>
                <w:b/>
                <w:color w:val="000000"/>
                <w:sz w:val="24"/>
                <w:lang w:val="ru-RU"/>
              </w:rPr>
              <w:t>Раздел 7.</w:t>
            </w:r>
            <w:r w:rsidRPr="009E169F">
              <w:rPr>
                <w:rFonts w:ascii="Times New Roman" w:hAnsi="Times New Roman"/>
                <w:color w:val="000000"/>
                <w:sz w:val="24"/>
                <w:lang w:val="ru-RU"/>
              </w:rPr>
              <w:t xml:space="preserve"> </w:t>
            </w:r>
            <w:r w:rsidRPr="009E169F">
              <w:rPr>
                <w:rFonts w:ascii="Times New Roman" w:hAnsi="Times New Roman"/>
                <w:b/>
                <w:color w:val="000000"/>
                <w:sz w:val="24"/>
                <w:lang w:val="ru-RU"/>
              </w:rPr>
              <w:t xml:space="preserve">Язык и речь. Культура речи. </w:t>
            </w:r>
            <w:r w:rsidRPr="0041312A">
              <w:rPr>
                <w:rFonts w:ascii="Times New Roman" w:hAnsi="Times New Roman"/>
                <w:b/>
                <w:color w:val="000000"/>
                <w:sz w:val="24"/>
                <w:lang w:val="ru-RU"/>
              </w:rPr>
              <w:t>Орфография. Основные правила орфографии</w:t>
            </w:r>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7.1</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7.2</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7.3</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7.4</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7.5</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Правописание н и нн в словах различных частей речи</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7.6</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7.7</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7.8</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A079DC" w:rsidRDefault="00A079DC"/>
        </w:tc>
      </w:tr>
      <w:tr w:rsidR="00A079DC">
        <w:trPr>
          <w:trHeight w:val="144"/>
          <w:tblCellSpacing w:w="0" w:type="dxa"/>
        </w:trPr>
        <w:tc>
          <w:tcPr>
            <w:tcW w:w="0" w:type="auto"/>
            <w:gridSpan w:val="6"/>
            <w:tcMar>
              <w:top w:w="50" w:type="dxa"/>
              <w:left w:w="100" w:type="dxa"/>
            </w:tcMar>
            <w:vAlign w:val="center"/>
          </w:tcPr>
          <w:p w:rsidR="00A079DC" w:rsidRDefault="009E169F">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8.1</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8.2</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8.3</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8.4</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079DC" w:rsidRDefault="00A079DC"/>
        </w:tc>
      </w:tr>
      <w:tr w:rsidR="00A079DC" w:rsidRPr="0041312A">
        <w:trPr>
          <w:trHeight w:val="144"/>
          <w:tblCellSpacing w:w="0" w:type="dxa"/>
        </w:trPr>
        <w:tc>
          <w:tcPr>
            <w:tcW w:w="0" w:type="auto"/>
            <w:gridSpan w:val="6"/>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b/>
                <w:color w:val="000000"/>
                <w:sz w:val="24"/>
                <w:lang w:val="ru-RU"/>
              </w:rPr>
              <w:t>Раздел 9.</w:t>
            </w:r>
            <w:r w:rsidRPr="009E169F">
              <w:rPr>
                <w:rFonts w:ascii="Times New Roman" w:hAnsi="Times New Roman"/>
                <w:color w:val="000000"/>
                <w:sz w:val="24"/>
                <w:lang w:val="ru-RU"/>
              </w:rPr>
              <w:t xml:space="preserve"> </w:t>
            </w:r>
            <w:r w:rsidRPr="009E169F">
              <w:rPr>
                <w:rFonts w:ascii="Times New Roman" w:hAnsi="Times New Roman"/>
                <w:b/>
                <w:color w:val="000000"/>
                <w:sz w:val="24"/>
                <w:lang w:val="ru-RU"/>
              </w:rPr>
              <w:t>Текст. Информационно-смысловая переработка текста</w:t>
            </w:r>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9.1</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9.2</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9.3</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Информативность текста. Виды информации в тексте</w:t>
            </w:r>
          </w:p>
        </w:tc>
        <w:tc>
          <w:tcPr>
            <w:tcW w:w="9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464" w:type="dxa"/>
            <w:tcMar>
              <w:top w:w="50" w:type="dxa"/>
              <w:left w:w="100" w:type="dxa"/>
            </w:tcMar>
            <w:vAlign w:val="center"/>
          </w:tcPr>
          <w:p w:rsidR="00A079DC" w:rsidRDefault="009E169F">
            <w:pPr>
              <w:spacing w:after="0"/>
            </w:pPr>
            <w:r>
              <w:rPr>
                <w:rFonts w:ascii="Times New Roman" w:hAnsi="Times New Roman"/>
                <w:color w:val="000000"/>
                <w:sz w:val="24"/>
              </w:rPr>
              <w:t>9.4</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A079DC" w:rsidRDefault="00A079DC"/>
        </w:tc>
      </w:tr>
      <w:tr w:rsidR="00A079DC" w:rsidRPr="0041312A">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A079DC" w:rsidRDefault="00A079DC">
            <w:pPr>
              <w:spacing w:after="0"/>
              <w:ind w:left="135"/>
              <w:jc w:val="center"/>
            </w:pP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rsidRPr="0041312A">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A079DC" w:rsidRDefault="00A079DC">
            <w:pPr>
              <w:spacing w:after="0"/>
              <w:ind w:left="135"/>
              <w:jc w:val="center"/>
            </w:pPr>
          </w:p>
        </w:tc>
        <w:tc>
          <w:tcPr>
            <w:tcW w:w="245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bacc</w:t>
              </w:r>
            </w:hyperlink>
          </w:p>
        </w:tc>
      </w:tr>
      <w:tr w:rsidR="00A079DC">
        <w:trPr>
          <w:trHeight w:val="144"/>
          <w:tblCellSpacing w:w="0" w:type="dxa"/>
        </w:trPr>
        <w:tc>
          <w:tcPr>
            <w:tcW w:w="0" w:type="auto"/>
            <w:gridSpan w:val="2"/>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A079DC" w:rsidRDefault="00A079DC"/>
        </w:tc>
      </w:tr>
    </w:tbl>
    <w:p w:rsidR="00A079DC" w:rsidRDefault="00A079DC">
      <w:pPr>
        <w:sectPr w:rsidR="00A079DC">
          <w:pgSz w:w="16383" w:h="11906" w:orient="landscape"/>
          <w:pgMar w:top="1134" w:right="850" w:bottom="1134" w:left="1701" w:header="720" w:footer="720" w:gutter="0"/>
          <w:cols w:space="720"/>
        </w:sectPr>
      </w:pPr>
    </w:p>
    <w:p w:rsidR="00A079DC" w:rsidRDefault="009E169F">
      <w:pPr>
        <w:spacing w:after="0"/>
        <w:ind w:left="120"/>
      </w:pPr>
      <w:r>
        <w:rPr>
          <w:rFonts w:ascii="Times New Roman" w:hAnsi="Times New Roman"/>
          <w:b/>
          <w:color w:val="000000"/>
          <w:sz w:val="28"/>
        </w:rPr>
        <w:t xml:space="preserve"> 11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1"/>
        <w:gridCol w:w="4692"/>
        <w:gridCol w:w="1509"/>
        <w:gridCol w:w="1843"/>
        <w:gridCol w:w="1912"/>
        <w:gridCol w:w="2814"/>
      </w:tblGrid>
      <w:tr w:rsidR="00A079DC">
        <w:trPr>
          <w:trHeight w:val="144"/>
          <w:tblCellSpacing w:w="0" w:type="dxa"/>
        </w:trPr>
        <w:tc>
          <w:tcPr>
            <w:tcW w:w="492" w:type="dxa"/>
            <w:vMerge w:val="restart"/>
            <w:tcMar>
              <w:top w:w="50" w:type="dxa"/>
              <w:left w:w="100" w:type="dxa"/>
            </w:tcMar>
            <w:vAlign w:val="center"/>
          </w:tcPr>
          <w:p w:rsidR="00A079DC" w:rsidRDefault="009E169F">
            <w:pPr>
              <w:spacing w:after="0"/>
              <w:ind w:left="135"/>
            </w:pPr>
            <w:r>
              <w:rPr>
                <w:rFonts w:ascii="Times New Roman" w:hAnsi="Times New Roman"/>
                <w:b/>
                <w:color w:val="000000"/>
                <w:sz w:val="24"/>
              </w:rPr>
              <w:t xml:space="preserve">№ п/п </w:t>
            </w:r>
          </w:p>
          <w:p w:rsidR="00A079DC" w:rsidRDefault="00A079DC">
            <w:pPr>
              <w:spacing w:after="0"/>
              <w:ind w:left="135"/>
            </w:pPr>
          </w:p>
        </w:tc>
        <w:tc>
          <w:tcPr>
            <w:tcW w:w="3168" w:type="dxa"/>
            <w:vMerge w:val="restart"/>
            <w:tcMar>
              <w:top w:w="50" w:type="dxa"/>
              <w:left w:w="100" w:type="dxa"/>
            </w:tcMar>
            <w:vAlign w:val="center"/>
          </w:tcPr>
          <w:p w:rsidR="00A079DC" w:rsidRDefault="009E169F">
            <w:pPr>
              <w:spacing w:after="0"/>
              <w:ind w:left="135"/>
            </w:pPr>
            <w:r>
              <w:rPr>
                <w:rFonts w:ascii="Times New Roman" w:hAnsi="Times New Roman"/>
                <w:b/>
                <w:color w:val="000000"/>
                <w:sz w:val="24"/>
              </w:rPr>
              <w:t xml:space="preserve">Наименование разделов и тем программы </w:t>
            </w:r>
          </w:p>
          <w:p w:rsidR="00A079DC" w:rsidRDefault="00A079DC">
            <w:pPr>
              <w:spacing w:after="0"/>
              <w:ind w:left="135"/>
            </w:pPr>
          </w:p>
        </w:tc>
        <w:tc>
          <w:tcPr>
            <w:tcW w:w="0" w:type="auto"/>
            <w:gridSpan w:val="3"/>
            <w:tcMar>
              <w:top w:w="50" w:type="dxa"/>
              <w:left w:w="100" w:type="dxa"/>
            </w:tcMar>
            <w:vAlign w:val="center"/>
          </w:tcPr>
          <w:p w:rsidR="00A079DC" w:rsidRDefault="009E169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A079DC" w:rsidRDefault="009E169F">
            <w:pPr>
              <w:spacing w:after="0"/>
              <w:ind w:left="135"/>
            </w:pPr>
            <w:r>
              <w:rPr>
                <w:rFonts w:ascii="Times New Roman" w:hAnsi="Times New Roman"/>
                <w:b/>
                <w:color w:val="000000"/>
                <w:sz w:val="24"/>
              </w:rPr>
              <w:t xml:space="preserve">Электронные (цифровые) образовательные ресурсы </w:t>
            </w:r>
          </w:p>
          <w:p w:rsidR="00A079DC" w:rsidRDefault="00A079DC">
            <w:pPr>
              <w:spacing w:after="0"/>
              <w:ind w:left="135"/>
            </w:pPr>
          </w:p>
        </w:tc>
      </w:tr>
      <w:tr w:rsidR="00A079DC">
        <w:trPr>
          <w:trHeight w:val="144"/>
          <w:tblCellSpacing w:w="0" w:type="dxa"/>
        </w:trPr>
        <w:tc>
          <w:tcPr>
            <w:tcW w:w="0" w:type="auto"/>
            <w:vMerge/>
            <w:tcBorders>
              <w:top w:val="nil"/>
            </w:tcBorders>
            <w:tcMar>
              <w:top w:w="50" w:type="dxa"/>
              <w:left w:w="100" w:type="dxa"/>
            </w:tcMar>
          </w:tcPr>
          <w:p w:rsidR="00A079DC" w:rsidRDefault="00A079DC"/>
        </w:tc>
        <w:tc>
          <w:tcPr>
            <w:tcW w:w="0" w:type="auto"/>
            <w:vMerge/>
            <w:tcBorders>
              <w:top w:val="nil"/>
            </w:tcBorders>
            <w:tcMar>
              <w:top w:w="50" w:type="dxa"/>
              <w:left w:w="100" w:type="dxa"/>
            </w:tcMar>
          </w:tcPr>
          <w:p w:rsidR="00A079DC" w:rsidRDefault="00A079DC"/>
        </w:tc>
        <w:tc>
          <w:tcPr>
            <w:tcW w:w="960" w:type="dxa"/>
            <w:tcMar>
              <w:top w:w="50" w:type="dxa"/>
              <w:left w:w="100" w:type="dxa"/>
            </w:tcMar>
            <w:vAlign w:val="center"/>
          </w:tcPr>
          <w:p w:rsidR="00A079DC" w:rsidRDefault="009E169F">
            <w:pPr>
              <w:spacing w:after="0"/>
              <w:ind w:left="135"/>
            </w:pPr>
            <w:r>
              <w:rPr>
                <w:rFonts w:ascii="Times New Roman" w:hAnsi="Times New Roman"/>
                <w:b/>
                <w:color w:val="000000"/>
                <w:sz w:val="24"/>
              </w:rPr>
              <w:t xml:space="preserve">Всего </w:t>
            </w:r>
          </w:p>
          <w:p w:rsidR="00A079DC" w:rsidRDefault="00A079DC">
            <w:pPr>
              <w:spacing w:after="0"/>
              <w:ind w:left="135"/>
            </w:pPr>
          </w:p>
        </w:tc>
        <w:tc>
          <w:tcPr>
            <w:tcW w:w="1680" w:type="dxa"/>
            <w:tcMar>
              <w:top w:w="50" w:type="dxa"/>
              <w:left w:w="100" w:type="dxa"/>
            </w:tcMar>
            <w:vAlign w:val="center"/>
          </w:tcPr>
          <w:p w:rsidR="00A079DC" w:rsidRDefault="009E169F">
            <w:pPr>
              <w:spacing w:after="0"/>
              <w:ind w:left="135"/>
            </w:pPr>
            <w:r>
              <w:rPr>
                <w:rFonts w:ascii="Times New Roman" w:hAnsi="Times New Roman"/>
                <w:b/>
                <w:color w:val="000000"/>
                <w:sz w:val="24"/>
              </w:rPr>
              <w:t xml:space="preserve">Контрольные работы </w:t>
            </w:r>
          </w:p>
          <w:p w:rsidR="00A079DC" w:rsidRDefault="00A079DC">
            <w:pPr>
              <w:spacing w:after="0"/>
              <w:ind w:left="135"/>
            </w:pPr>
          </w:p>
        </w:tc>
        <w:tc>
          <w:tcPr>
            <w:tcW w:w="1768" w:type="dxa"/>
            <w:tcMar>
              <w:top w:w="50" w:type="dxa"/>
              <w:left w:w="100" w:type="dxa"/>
            </w:tcMar>
            <w:vAlign w:val="center"/>
          </w:tcPr>
          <w:p w:rsidR="00A079DC" w:rsidRDefault="009E169F">
            <w:pPr>
              <w:spacing w:after="0"/>
              <w:ind w:left="135"/>
            </w:pPr>
            <w:r>
              <w:rPr>
                <w:rFonts w:ascii="Times New Roman" w:hAnsi="Times New Roman"/>
                <w:b/>
                <w:color w:val="000000"/>
                <w:sz w:val="24"/>
              </w:rPr>
              <w:t xml:space="preserve">Практические работы </w:t>
            </w:r>
          </w:p>
          <w:p w:rsidR="00A079DC" w:rsidRDefault="00A079DC">
            <w:pPr>
              <w:spacing w:after="0"/>
              <w:ind w:left="135"/>
            </w:pPr>
          </w:p>
        </w:tc>
        <w:tc>
          <w:tcPr>
            <w:tcW w:w="0" w:type="auto"/>
            <w:vMerge/>
            <w:tcBorders>
              <w:top w:val="nil"/>
            </w:tcBorders>
            <w:tcMar>
              <w:top w:w="50" w:type="dxa"/>
              <w:left w:w="100" w:type="dxa"/>
            </w:tcMar>
          </w:tcPr>
          <w:p w:rsidR="00A079DC" w:rsidRDefault="00A079DC"/>
        </w:tc>
      </w:tr>
      <w:tr w:rsidR="00A079DC" w:rsidRPr="0041312A">
        <w:trPr>
          <w:trHeight w:val="144"/>
          <w:tblCellSpacing w:w="0" w:type="dxa"/>
        </w:trPr>
        <w:tc>
          <w:tcPr>
            <w:tcW w:w="0" w:type="auto"/>
            <w:gridSpan w:val="6"/>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b/>
                <w:color w:val="000000"/>
                <w:sz w:val="24"/>
                <w:lang w:val="ru-RU"/>
              </w:rPr>
              <w:t>Раздел 1.</w:t>
            </w:r>
            <w:r w:rsidRPr="009E169F">
              <w:rPr>
                <w:rFonts w:ascii="Times New Roman" w:hAnsi="Times New Roman"/>
                <w:color w:val="000000"/>
                <w:sz w:val="24"/>
                <w:lang w:val="ru-RU"/>
              </w:rPr>
              <w:t xml:space="preserve"> </w:t>
            </w:r>
            <w:r w:rsidRPr="009E169F">
              <w:rPr>
                <w:rFonts w:ascii="Times New Roman" w:hAnsi="Times New Roman"/>
                <w:b/>
                <w:color w:val="000000"/>
                <w:sz w:val="24"/>
                <w:lang w:val="ru-RU"/>
              </w:rPr>
              <w:t>Общие сведения о языке</w:t>
            </w:r>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1.1</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079DC" w:rsidRDefault="00A079DC"/>
        </w:tc>
      </w:tr>
      <w:tr w:rsidR="00A079DC" w:rsidRPr="0041312A">
        <w:trPr>
          <w:trHeight w:val="144"/>
          <w:tblCellSpacing w:w="0" w:type="dxa"/>
        </w:trPr>
        <w:tc>
          <w:tcPr>
            <w:tcW w:w="0" w:type="auto"/>
            <w:gridSpan w:val="6"/>
            <w:tcMar>
              <w:top w:w="50" w:type="dxa"/>
              <w:left w:w="100" w:type="dxa"/>
            </w:tcMar>
            <w:vAlign w:val="center"/>
          </w:tcPr>
          <w:p w:rsidR="00A079DC" w:rsidRPr="0041312A" w:rsidRDefault="009E169F">
            <w:pPr>
              <w:spacing w:after="0"/>
              <w:ind w:left="135"/>
              <w:rPr>
                <w:lang w:val="ru-RU"/>
              </w:rPr>
            </w:pPr>
            <w:r w:rsidRPr="009E169F">
              <w:rPr>
                <w:rFonts w:ascii="Times New Roman" w:hAnsi="Times New Roman"/>
                <w:b/>
                <w:color w:val="000000"/>
                <w:sz w:val="24"/>
                <w:lang w:val="ru-RU"/>
              </w:rPr>
              <w:t>Раздел 2.</w:t>
            </w:r>
            <w:r w:rsidRPr="009E169F">
              <w:rPr>
                <w:rFonts w:ascii="Times New Roman" w:hAnsi="Times New Roman"/>
                <w:color w:val="000000"/>
                <w:sz w:val="24"/>
                <w:lang w:val="ru-RU"/>
              </w:rPr>
              <w:t xml:space="preserve"> </w:t>
            </w:r>
            <w:r w:rsidRPr="009E169F">
              <w:rPr>
                <w:rFonts w:ascii="Times New Roman" w:hAnsi="Times New Roman"/>
                <w:b/>
                <w:color w:val="000000"/>
                <w:sz w:val="24"/>
                <w:lang w:val="ru-RU"/>
              </w:rPr>
              <w:t xml:space="preserve">Язык и речь. Культура речи. </w:t>
            </w:r>
            <w:r w:rsidRPr="0041312A">
              <w:rPr>
                <w:rFonts w:ascii="Times New Roman" w:hAnsi="Times New Roman"/>
                <w:b/>
                <w:color w:val="000000"/>
                <w:sz w:val="24"/>
                <w:lang w:val="ru-RU"/>
              </w:rPr>
              <w:t>Синтаксис. Синтаксические нормы</w:t>
            </w:r>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2.1</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2.2</w:t>
            </w:r>
          </w:p>
        </w:tc>
        <w:tc>
          <w:tcPr>
            <w:tcW w:w="3168" w:type="dxa"/>
            <w:tcMar>
              <w:top w:w="50" w:type="dxa"/>
              <w:left w:w="100" w:type="dxa"/>
            </w:tcMar>
            <w:vAlign w:val="center"/>
          </w:tcPr>
          <w:p w:rsidR="00A079DC" w:rsidRDefault="009E169F">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2.3</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2.4</w:t>
            </w:r>
          </w:p>
        </w:tc>
        <w:tc>
          <w:tcPr>
            <w:tcW w:w="3168" w:type="dxa"/>
            <w:tcMar>
              <w:top w:w="50" w:type="dxa"/>
              <w:left w:w="100" w:type="dxa"/>
            </w:tcMar>
            <w:vAlign w:val="center"/>
          </w:tcPr>
          <w:p w:rsidR="00A079DC" w:rsidRDefault="009E169F">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2.5</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2.6</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2.7</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2.8</w:t>
            </w:r>
          </w:p>
        </w:tc>
        <w:tc>
          <w:tcPr>
            <w:tcW w:w="3168"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A079DC" w:rsidRDefault="00A079DC"/>
        </w:tc>
      </w:tr>
      <w:tr w:rsidR="00A079DC">
        <w:trPr>
          <w:trHeight w:val="144"/>
          <w:tblCellSpacing w:w="0" w:type="dxa"/>
        </w:trPr>
        <w:tc>
          <w:tcPr>
            <w:tcW w:w="0" w:type="auto"/>
            <w:gridSpan w:val="6"/>
            <w:tcMar>
              <w:top w:w="50" w:type="dxa"/>
              <w:left w:w="100" w:type="dxa"/>
            </w:tcMar>
            <w:vAlign w:val="center"/>
          </w:tcPr>
          <w:p w:rsidR="00A079DC" w:rsidRDefault="009E169F">
            <w:pPr>
              <w:spacing w:after="0"/>
              <w:ind w:left="135"/>
            </w:pPr>
            <w:r w:rsidRPr="009E169F">
              <w:rPr>
                <w:rFonts w:ascii="Times New Roman" w:hAnsi="Times New Roman"/>
                <w:b/>
                <w:color w:val="000000"/>
                <w:sz w:val="24"/>
                <w:lang w:val="ru-RU"/>
              </w:rPr>
              <w:t>Раздел 3.</w:t>
            </w:r>
            <w:r w:rsidRPr="009E169F">
              <w:rPr>
                <w:rFonts w:ascii="Times New Roman" w:hAnsi="Times New Roman"/>
                <w:color w:val="000000"/>
                <w:sz w:val="24"/>
                <w:lang w:val="ru-RU"/>
              </w:rPr>
              <w:t xml:space="preserve"> </w:t>
            </w:r>
            <w:r w:rsidRPr="009E169F">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3.1</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3.2</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3.3</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3.4</w:t>
            </w:r>
          </w:p>
        </w:tc>
        <w:tc>
          <w:tcPr>
            <w:tcW w:w="3168" w:type="dxa"/>
            <w:tcMar>
              <w:top w:w="50" w:type="dxa"/>
              <w:left w:w="100" w:type="dxa"/>
            </w:tcMar>
            <w:vAlign w:val="center"/>
          </w:tcPr>
          <w:p w:rsidR="00A079DC" w:rsidRDefault="009E169F">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3.5</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3.6</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3.7</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3.8</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3.9</w:t>
            </w:r>
          </w:p>
        </w:tc>
        <w:tc>
          <w:tcPr>
            <w:tcW w:w="3168"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A079DC" w:rsidRDefault="00A079DC"/>
        </w:tc>
      </w:tr>
      <w:tr w:rsidR="00A079DC" w:rsidRPr="0041312A">
        <w:trPr>
          <w:trHeight w:val="144"/>
          <w:tblCellSpacing w:w="0" w:type="dxa"/>
        </w:trPr>
        <w:tc>
          <w:tcPr>
            <w:tcW w:w="0" w:type="auto"/>
            <w:gridSpan w:val="6"/>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b/>
                <w:color w:val="000000"/>
                <w:sz w:val="24"/>
                <w:lang w:val="ru-RU"/>
              </w:rPr>
              <w:t>Раздел 4.</w:t>
            </w:r>
            <w:r w:rsidRPr="009E169F">
              <w:rPr>
                <w:rFonts w:ascii="Times New Roman" w:hAnsi="Times New Roman"/>
                <w:color w:val="000000"/>
                <w:sz w:val="24"/>
                <w:lang w:val="ru-RU"/>
              </w:rPr>
              <w:t xml:space="preserve"> </w:t>
            </w:r>
            <w:r w:rsidRPr="009E169F">
              <w:rPr>
                <w:rFonts w:ascii="Times New Roman" w:hAnsi="Times New Roman"/>
                <w:b/>
                <w:color w:val="000000"/>
                <w:sz w:val="24"/>
                <w:lang w:val="ru-RU"/>
              </w:rPr>
              <w:t>Функциональная стилистика. Культура речи</w:t>
            </w:r>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4.1</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4.2</w:t>
            </w:r>
          </w:p>
        </w:tc>
        <w:tc>
          <w:tcPr>
            <w:tcW w:w="3168" w:type="dxa"/>
            <w:tcMar>
              <w:top w:w="50" w:type="dxa"/>
              <w:left w:w="100" w:type="dxa"/>
            </w:tcMar>
            <w:vAlign w:val="center"/>
          </w:tcPr>
          <w:p w:rsidR="00A079DC" w:rsidRDefault="009E169F">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4.3</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4.4</w:t>
            </w:r>
          </w:p>
        </w:tc>
        <w:tc>
          <w:tcPr>
            <w:tcW w:w="3168" w:type="dxa"/>
            <w:tcMar>
              <w:top w:w="50" w:type="dxa"/>
              <w:left w:w="100" w:type="dxa"/>
            </w:tcMar>
            <w:vAlign w:val="center"/>
          </w:tcPr>
          <w:p w:rsidR="00A079DC" w:rsidRDefault="009E169F">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4.5</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4.6</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4.7</w:t>
            </w:r>
          </w:p>
        </w:tc>
        <w:tc>
          <w:tcPr>
            <w:tcW w:w="3168" w:type="dxa"/>
            <w:tcMar>
              <w:top w:w="50" w:type="dxa"/>
              <w:left w:w="100" w:type="dxa"/>
            </w:tcMar>
            <w:vAlign w:val="center"/>
          </w:tcPr>
          <w:p w:rsidR="00A079DC" w:rsidRDefault="009E169F">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4.8</w:t>
            </w:r>
          </w:p>
        </w:tc>
        <w:tc>
          <w:tcPr>
            <w:tcW w:w="3168"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492" w:type="dxa"/>
            <w:tcMar>
              <w:top w:w="50" w:type="dxa"/>
              <w:left w:w="100" w:type="dxa"/>
            </w:tcMar>
            <w:vAlign w:val="center"/>
          </w:tcPr>
          <w:p w:rsidR="00A079DC" w:rsidRDefault="009E169F">
            <w:pPr>
              <w:spacing w:after="0"/>
            </w:pPr>
            <w:r>
              <w:rPr>
                <w:rFonts w:ascii="Times New Roman" w:hAnsi="Times New Roman"/>
                <w:color w:val="000000"/>
                <w:sz w:val="24"/>
              </w:rPr>
              <w:t>4.9</w:t>
            </w:r>
          </w:p>
        </w:tc>
        <w:tc>
          <w:tcPr>
            <w:tcW w:w="3168" w:type="dxa"/>
            <w:tcMar>
              <w:top w:w="50" w:type="dxa"/>
              <w:left w:w="100" w:type="dxa"/>
            </w:tcMar>
            <w:vAlign w:val="center"/>
          </w:tcPr>
          <w:p w:rsidR="00A079DC" w:rsidRDefault="009E169F">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A079DC" w:rsidRDefault="00A079DC"/>
        </w:tc>
      </w:tr>
      <w:tr w:rsidR="00A079DC" w:rsidRPr="0041312A">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A079DC" w:rsidRDefault="00A079DC">
            <w:pPr>
              <w:spacing w:after="0"/>
              <w:ind w:left="135"/>
              <w:jc w:val="center"/>
            </w:pP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rsidRPr="0041312A">
        <w:trPr>
          <w:trHeight w:val="144"/>
          <w:tblCellSpacing w:w="0" w:type="dxa"/>
        </w:trPr>
        <w:tc>
          <w:tcPr>
            <w:tcW w:w="0" w:type="auto"/>
            <w:gridSpan w:val="2"/>
            <w:tcMar>
              <w:top w:w="50" w:type="dxa"/>
              <w:left w:w="100" w:type="dxa"/>
            </w:tcMar>
            <w:vAlign w:val="center"/>
          </w:tcPr>
          <w:p w:rsidR="00A079DC" w:rsidRDefault="009E169F">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A079DC" w:rsidRDefault="00A079DC">
            <w:pPr>
              <w:spacing w:after="0"/>
              <w:ind w:left="135"/>
              <w:jc w:val="center"/>
            </w:pPr>
          </w:p>
        </w:tc>
        <w:tc>
          <w:tcPr>
            <w:tcW w:w="2599"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/7</w:t>
              </w:r>
              <w:r>
                <w:rPr>
                  <w:rFonts w:ascii="Times New Roman" w:hAnsi="Times New Roman"/>
                  <w:color w:val="0000FF"/>
                  <w:u w:val="single"/>
                </w:rPr>
                <w:t>f</w:t>
              </w:r>
              <w:r w:rsidRPr="009E169F">
                <w:rPr>
                  <w:rFonts w:ascii="Times New Roman" w:hAnsi="Times New Roman"/>
                  <w:color w:val="0000FF"/>
                  <w:u w:val="single"/>
                  <w:lang w:val="ru-RU"/>
                </w:rPr>
                <w:t>41</w:t>
              </w:r>
              <w:r>
                <w:rPr>
                  <w:rFonts w:ascii="Times New Roman" w:hAnsi="Times New Roman"/>
                  <w:color w:val="0000FF"/>
                  <w:u w:val="single"/>
                </w:rPr>
                <w:t>c</w:t>
              </w:r>
              <w:r w:rsidRPr="009E169F">
                <w:rPr>
                  <w:rFonts w:ascii="Times New Roman" w:hAnsi="Times New Roman"/>
                  <w:color w:val="0000FF"/>
                  <w:u w:val="single"/>
                  <w:lang w:val="ru-RU"/>
                </w:rPr>
                <w:t>7</w:t>
              </w:r>
              <w:r>
                <w:rPr>
                  <w:rFonts w:ascii="Times New Roman" w:hAnsi="Times New Roman"/>
                  <w:color w:val="0000FF"/>
                  <w:u w:val="single"/>
                </w:rPr>
                <w:t>e</w:t>
              </w:r>
              <w:r w:rsidRPr="009E169F">
                <w:rPr>
                  <w:rFonts w:ascii="Times New Roman" w:hAnsi="Times New Roman"/>
                  <w:color w:val="0000FF"/>
                  <w:u w:val="single"/>
                  <w:lang w:val="ru-RU"/>
                </w:rPr>
                <w:t>2</w:t>
              </w:r>
            </w:hyperlink>
          </w:p>
        </w:tc>
      </w:tr>
      <w:tr w:rsidR="00A079DC">
        <w:trPr>
          <w:trHeight w:val="144"/>
          <w:tblCellSpacing w:w="0" w:type="dxa"/>
        </w:trPr>
        <w:tc>
          <w:tcPr>
            <w:tcW w:w="0" w:type="auto"/>
            <w:gridSpan w:val="2"/>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079DC" w:rsidRDefault="00A079DC"/>
        </w:tc>
      </w:tr>
    </w:tbl>
    <w:p w:rsidR="00A079DC" w:rsidRDefault="00A079DC">
      <w:pPr>
        <w:sectPr w:rsidR="00A079DC">
          <w:pgSz w:w="16383" w:h="11906" w:orient="landscape"/>
          <w:pgMar w:top="1134" w:right="850" w:bottom="1134" w:left="1701" w:header="720" w:footer="720" w:gutter="0"/>
          <w:cols w:space="720"/>
        </w:sectPr>
      </w:pPr>
    </w:p>
    <w:p w:rsidR="00A079DC" w:rsidRDefault="00A079DC">
      <w:pPr>
        <w:sectPr w:rsidR="00A079DC">
          <w:pgSz w:w="16383" w:h="11906" w:orient="landscape"/>
          <w:pgMar w:top="1134" w:right="850" w:bottom="1134" w:left="1701" w:header="720" w:footer="720" w:gutter="0"/>
          <w:cols w:space="720"/>
        </w:sectPr>
      </w:pPr>
      <w:bookmarkStart w:id="7" w:name="block-11755049"/>
    </w:p>
    <w:bookmarkEnd w:id="7"/>
    <w:p w:rsidR="00A079DC" w:rsidRDefault="009E169F">
      <w:pPr>
        <w:spacing w:after="0"/>
        <w:ind w:left="120"/>
      </w:pPr>
      <w:r>
        <w:rPr>
          <w:rFonts w:ascii="Times New Roman" w:hAnsi="Times New Roman"/>
          <w:b/>
          <w:color w:val="000000"/>
          <w:sz w:val="28"/>
        </w:rPr>
        <w:t xml:space="preserve"> ПОУРОЧНОЕ ПЛАНИРОВАНИЕ </w:t>
      </w:r>
    </w:p>
    <w:p w:rsidR="00A079DC" w:rsidRDefault="009E169F">
      <w:pPr>
        <w:spacing w:after="0"/>
        <w:ind w:left="120"/>
      </w:pPr>
      <w:r>
        <w:rPr>
          <w:rFonts w:ascii="Times New Roman" w:hAnsi="Times New Roman"/>
          <w:b/>
          <w:color w:val="000000"/>
          <w:sz w:val="28"/>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6"/>
        <w:gridCol w:w="3988"/>
        <w:gridCol w:w="1110"/>
        <w:gridCol w:w="1843"/>
        <w:gridCol w:w="1912"/>
        <w:gridCol w:w="1349"/>
        <w:gridCol w:w="2814"/>
      </w:tblGrid>
      <w:tr w:rsidR="00A079DC">
        <w:trPr>
          <w:trHeight w:val="144"/>
          <w:tblCellSpacing w:w="0" w:type="dxa"/>
        </w:trPr>
        <w:tc>
          <w:tcPr>
            <w:tcW w:w="345" w:type="dxa"/>
            <w:vMerge w:val="restart"/>
            <w:tcMar>
              <w:top w:w="50" w:type="dxa"/>
              <w:left w:w="100" w:type="dxa"/>
            </w:tcMar>
            <w:vAlign w:val="center"/>
          </w:tcPr>
          <w:p w:rsidR="00A079DC" w:rsidRDefault="009E169F">
            <w:pPr>
              <w:spacing w:after="0"/>
              <w:ind w:left="135"/>
            </w:pPr>
            <w:r>
              <w:rPr>
                <w:rFonts w:ascii="Times New Roman" w:hAnsi="Times New Roman"/>
                <w:b/>
                <w:color w:val="000000"/>
                <w:sz w:val="24"/>
              </w:rPr>
              <w:t xml:space="preserve">№ п/п </w:t>
            </w:r>
          </w:p>
          <w:p w:rsidR="00A079DC" w:rsidRDefault="00A079DC">
            <w:pPr>
              <w:spacing w:after="0"/>
              <w:ind w:left="135"/>
            </w:pPr>
          </w:p>
        </w:tc>
        <w:tc>
          <w:tcPr>
            <w:tcW w:w="3696" w:type="dxa"/>
            <w:vMerge w:val="restart"/>
            <w:tcMar>
              <w:top w:w="50" w:type="dxa"/>
              <w:left w:w="100" w:type="dxa"/>
            </w:tcMar>
            <w:vAlign w:val="center"/>
          </w:tcPr>
          <w:p w:rsidR="00A079DC" w:rsidRDefault="009E169F">
            <w:pPr>
              <w:spacing w:after="0"/>
              <w:ind w:left="135"/>
            </w:pPr>
            <w:r>
              <w:rPr>
                <w:rFonts w:ascii="Times New Roman" w:hAnsi="Times New Roman"/>
                <w:b/>
                <w:color w:val="000000"/>
                <w:sz w:val="24"/>
              </w:rPr>
              <w:t xml:space="preserve">Тема урока </w:t>
            </w:r>
          </w:p>
          <w:p w:rsidR="00A079DC" w:rsidRDefault="00A079DC">
            <w:pPr>
              <w:spacing w:after="0"/>
              <w:ind w:left="135"/>
            </w:pPr>
          </w:p>
        </w:tc>
        <w:tc>
          <w:tcPr>
            <w:tcW w:w="0" w:type="auto"/>
            <w:gridSpan w:val="3"/>
            <w:tcMar>
              <w:top w:w="50" w:type="dxa"/>
              <w:left w:w="100" w:type="dxa"/>
            </w:tcMar>
            <w:vAlign w:val="center"/>
          </w:tcPr>
          <w:p w:rsidR="00A079DC" w:rsidRDefault="009E169F">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A079DC" w:rsidRDefault="009E169F">
            <w:pPr>
              <w:spacing w:after="0"/>
              <w:ind w:left="135"/>
            </w:pPr>
            <w:r>
              <w:rPr>
                <w:rFonts w:ascii="Times New Roman" w:hAnsi="Times New Roman"/>
                <w:b/>
                <w:color w:val="000000"/>
                <w:sz w:val="24"/>
              </w:rPr>
              <w:t xml:space="preserve">Дата изучения </w:t>
            </w:r>
          </w:p>
          <w:p w:rsidR="00A079DC" w:rsidRDefault="00A079DC">
            <w:pPr>
              <w:spacing w:after="0"/>
              <w:ind w:left="135"/>
            </w:pPr>
          </w:p>
        </w:tc>
        <w:tc>
          <w:tcPr>
            <w:tcW w:w="1911" w:type="dxa"/>
            <w:vMerge w:val="restart"/>
            <w:tcMar>
              <w:top w:w="50" w:type="dxa"/>
              <w:left w:w="100" w:type="dxa"/>
            </w:tcMar>
            <w:vAlign w:val="center"/>
          </w:tcPr>
          <w:p w:rsidR="00A079DC" w:rsidRDefault="009E169F">
            <w:pPr>
              <w:spacing w:after="0"/>
              <w:ind w:left="135"/>
            </w:pPr>
            <w:r>
              <w:rPr>
                <w:rFonts w:ascii="Times New Roman" w:hAnsi="Times New Roman"/>
                <w:b/>
                <w:color w:val="000000"/>
                <w:sz w:val="24"/>
              </w:rPr>
              <w:t xml:space="preserve">Электронные цифровые образовательные ресурсы </w:t>
            </w:r>
          </w:p>
          <w:p w:rsidR="00A079DC" w:rsidRDefault="00A079DC">
            <w:pPr>
              <w:spacing w:after="0"/>
              <w:ind w:left="135"/>
            </w:pPr>
          </w:p>
        </w:tc>
      </w:tr>
      <w:tr w:rsidR="00A079DC">
        <w:trPr>
          <w:trHeight w:val="144"/>
          <w:tblCellSpacing w:w="0" w:type="dxa"/>
        </w:trPr>
        <w:tc>
          <w:tcPr>
            <w:tcW w:w="0" w:type="auto"/>
            <w:vMerge/>
            <w:tcBorders>
              <w:top w:val="nil"/>
            </w:tcBorders>
            <w:tcMar>
              <w:top w:w="50" w:type="dxa"/>
              <w:left w:w="100" w:type="dxa"/>
            </w:tcMar>
          </w:tcPr>
          <w:p w:rsidR="00A079DC" w:rsidRDefault="00A079DC"/>
        </w:tc>
        <w:tc>
          <w:tcPr>
            <w:tcW w:w="0" w:type="auto"/>
            <w:vMerge/>
            <w:tcBorders>
              <w:top w:val="nil"/>
            </w:tcBorders>
            <w:tcMar>
              <w:top w:w="50" w:type="dxa"/>
              <w:left w:w="100" w:type="dxa"/>
            </w:tcMar>
          </w:tcPr>
          <w:p w:rsidR="00A079DC" w:rsidRDefault="00A079DC"/>
        </w:tc>
        <w:tc>
          <w:tcPr>
            <w:tcW w:w="774" w:type="dxa"/>
            <w:tcMar>
              <w:top w:w="50" w:type="dxa"/>
              <w:left w:w="100" w:type="dxa"/>
            </w:tcMar>
            <w:vAlign w:val="center"/>
          </w:tcPr>
          <w:p w:rsidR="00A079DC" w:rsidRDefault="009E169F">
            <w:pPr>
              <w:spacing w:after="0"/>
              <w:ind w:left="135"/>
            </w:pPr>
            <w:r>
              <w:rPr>
                <w:rFonts w:ascii="Times New Roman" w:hAnsi="Times New Roman"/>
                <w:b/>
                <w:color w:val="000000"/>
                <w:sz w:val="24"/>
              </w:rPr>
              <w:t xml:space="preserve">Всего </w:t>
            </w:r>
          </w:p>
          <w:p w:rsidR="00A079DC" w:rsidRDefault="00A079DC">
            <w:pPr>
              <w:spacing w:after="0"/>
              <w:ind w:left="135"/>
            </w:pPr>
          </w:p>
        </w:tc>
        <w:tc>
          <w:tcPr>
            <w:tcW w:w="1463" w:type="dxa"/>
            <w:tcMar>
              <w:top w:w="50" w:type="dxa"/>
              <w:left w:w="100" w:type="dxa"/>
            </w:tcMar>
            <w:vAlign w:val="center"/>
          </w:tcPr>
          <w:p w:rsidR="00A079DC" w:rsidRDefault="009E169F">
            <w:pPr>
              <w:spacing w:after="0"/>
              <w:ind w:left="135"/>
            </w:pPr>
            <w:r>
              <w:rPr>
                <w:rFonts w:ascii="Times New Roman" w:hAnsi="Times New Roman"/>
                <w:b/>
                <w:color w:val="000000"/>
                <w:sz w:val="24"/>
              </w:rPr>
              <w:t xml:space="preserve">Контрольные работы </w:t>
            </w:r>
          </w:p>
          <w:p w:rsidR="00A079DC" w:rsidRDefault="00A079DC">
            <w:pPr>
              <w:spacing w:after="0"/>
              <w:ind w:left="135"/>
            </w:pPr>
          </w:p>
        </w:tc>
        <w:tc>
          <w:tcPr>
            <w:tcW w:w="1567" w:type="dxa"/>
            <w:tcMar>
              <w:top w:w="50" w:type="dxa"/>
              <w:left w:w="100" w:type="dxa"/>
            </w:tcMar>
            <w:vAlign w:val="center"/>
          </w:tcPr>
          <w:p w:rsidR="00A079DC" w:rsidRDefault="009E169F">
            <w:pPr>
              <w:spacing w:after="0"/>
              <w:ind w:left="135"/>
            </w:pPr>
            <w:r>
              <w:rPr>
                <w:rFonts w:ascii="Times New Roman" w:hAnsi="Times New Roman"/>
                <w:b/>
                <w:color w:val="000000"/>
                <w:sz w:val="24"/>
              </w:rPr>
              <w:t xml:space="preserve">Практические работы </w:t>
            </w:r>
          </w:p>
          <w:p w:rsidR="00A079DC" w:rsidRDefault="00A079DC">
            <w:pPr>
              <w:spacing w:after="0"/>
              <w:ind w:left="135"/>
            </w:pPr>
          </w:p>
        </w:tc>
        <w:tc>
          <w:tcPr>
            <w:tcW w:w="0" w:type="auto"/>
            <w:vMerge/>
            <w:tcBorders>
              <w:top w:val="nil"/>
            </w:tcBorders>
            <w:tcMar>
              <w:top w:w="50" w:type="dxa"/>
              <w:left w:w="100" w:type="dxa"/>
            </w:tcMar>
          </w:tcPr>
          <w:p w:rsidR="00A079DC" w:rsidRDefault="00A079DC"/>
        </w:tc>
        <w:tc>
          <w:tcPr>
            <w:tcW w:w="0" w:type="auto"/>
            <w:vMerge/>
            <w:tcBorders>
              <w:top w:val="nil"/>
            </w:tcBorders>
            <w:tcMar>
              <w:top w:w="50" w:type="dxa"/>
              <w:left w:w="100" w:type="dxa"/>
            </w:tcMar>
          </w:tcPr>
          <w:p w:rsidR="00A079DC" w:rsidRDefault="00A079DC"/>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1</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Повторение и обобщение изученного в 5-9 классах</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2</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3</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4</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5</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6</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7</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Формы существования русского национального языка.Практикум</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8</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fbaad</w:t>
              </w:r>
              <w:r w:rsidRPr="009E169F">
                <w:rPr>
                  <w:rFonts w:ascii="Times New Roman" w:hAnsi="Times New Roman"/>
                  <w:color w:val="0000FF"/>
                  <w:u w:val="single"/>
                  <w:lang w:val="ru-RU"/>
                </w:rPr>
                <w:t>004</w:t>
              </w:r>
            </w:hyperlink>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9</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fbaacd</w:t>
              </w:r>
              <w:r w:rsidRPr="009E169F">
                <w:rPr>
                  <w:rFonts w:ascii="Times New Roman" w:hAnsi="Times New Roman"/>
                  <w:color w:val="0000FF"/>
                  <w:u w:val="single"/>
                  <w:lang w:val="ru-RU"/>
                </w:rPr>
                <w:t>7</w:t>
              </w:r>
              <w:r>
                <w:rPr>
                  <w:rFonts w:ascii="Times New Roman" w:hAnsi="Times New Roman"/>
                  <w:color w:val="0000FF"/>
                  <w:u w:val="single"/>
                </w:rPr>
                <w:t>a</w:t>
              </w:r>
            </w:hyperlink>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10</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fbaacef</w:t>
              </w:r>
              <w:r w:rsidRPr="009E169F">
                <w:rPr>
                  <w:rFonts w:ascii="Times New Roman" w:hAnsi="Times New Roman"/>
                  <w:color w:val="0000FF"/>
                  <w:u w:val="single"/>
                  <w:lang w:val="ru-RU"/>
                </w:rPr>
                <w:t>6</w:t>
              </w:r>
            </w:hyperlink>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11</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12</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fbaae</w:t>
              </w:r>
              <w:r w:rsidRPr="009E169F">
                <w:rPr>
                  <w:rFonts w:ascii="Times New Roman" w:hAnsi="Times New Roman"/>
                  <w:color w:val="0000FF"/>
                  <w:u w:val="single"/>
                  <w:lang w:val="ru-RU"/>
                </w:rPr>
                <w:t>0</w:t>
              </w:r>
              <w:r>
                <w:rPr>
                  <w:rFonts w:ascii="Times New Roman" w:hAnsi="Times New Roman"/>
                  <w:color w:val="0000FF"/>
                  <w:u w:val="single"/>
                </w:rPr>
                <w:t>ee</w:t>
              </w:r>
            </w:hyperlink>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13</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fbaad</w:t>
              </w:r>
              <w:r w:rsidRPr="009E169F">
                <w:rPr>
                  <w:rFonts w:ascii="Times New Roman" w:hAnsi="Times New Roman"/>
                  <w:color w:val="0000FF"/>
                  <w:u w:val="single"/>
                  <w:lang w:val="ru-RU"/>
                </w:rPr>
                <w:t>112</w:t>
              </w:r>
            </w:hyperlink>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14</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fbaad</w:t>
              </w:r>
              <w:r w:rsidRPr="009E169F">
                <w:rPr>
                  <w:rFonts w:ascii="Times New Roman" w:hAnsi="Times New Roman"/>
                  <w:color w:val="0000FF"/>
                  <w:u w:val="single"/>
                  <w:lang w:val="ru-RU"/>
                </w:rPr>
                <w:t>220</w:t>
              </w:r>
            </w:hyperlink>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15</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16</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Лексикология и фразеология как разделы лингвистики</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fbaad</w:t>
              </w:r>
              <w:r w:rsidRPr="009E169F">
                <w:rPr>
                  <w:rFonts w:ascii="Times New Roman" w:hAnsi="Times New Roman"/>
                  <w:color w:val="0000FF"/>
                  <w:u w:val="single"/>
                  <w:lang w:val="ru-RU"/>
                </w:rPr>
                <w:t>464</w:t>
              </w:r>
            </w:hyperlink>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17</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fbaad</w:t>
              </w:r>
              <w:r w:rsidRPr="009E169F">
                <w:rPr>
                  <w:rFonts w:ascii="Times New Roman" w:hAnsi="Times New Roman"/>
                  <w:color w:val="0000FF"/>
                  <w:u w:val="single"/>
                  <w:lang w:val="ru-RU"/>
                </w:rPr>
                <w:t>6</w:t>
              </w:r>
              <w:r>
                <w:rPr>
                  <w:rFonts w:ascii="Times New Roman" w:hAnsi="Times New Roman"/>
                  <w:color w:val="0000FF"/>
                  <w:u w:val="single"/>
                </w:rPr>
                <w:t>a</w:t>
              </w:r>
              <w:r w:rsidRPr="009E169F">
                <w:rPr>
                  <w:rFonts w:ascii="Times New Roman" w:hAnsi="Times New Roman"/>
                  <w:color w:val="0000FF"/>
                  <w:u w:val="single"/>
                  <w:lang w:val="ru-RU"/>
                </w:rPr>
                <w:t>8</w:t>
              </w:r>
            </w:hyperlink>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18</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fbaad</w:t>
              </w:r>
              <w:r w:rsidRPr="009E169F">
                <w:rPr>
                  <w:rFonts w:ascii="Times New Roman" w:hAnsi="Times New Roman"/>
                  <w:color w:val="0000FF"/>
                  <w:u w:val="single"/>
                  <w:lang w:val="ru-RU"/>
                </w:rPr>
                <w:t>57</w:t>
              </w:r>
              <w:r>
                <w:rPr>
                  <w:rFonts w:ascii="Times New Roman" w:hAnsi="Times New Roman"/>
                  <w:color w:val="0000FF"/>
                  <w:u w:val="single"/>
                </w:rPr>
                <w:t>c</w:t>
              </w:r>
            </w:hyperlink>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19</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Речевая избыточность как нарушение лексической нормы (тавтология, плеоназм)</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20</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21</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22</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23</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24</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25</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fbaad</w:t>
              </w:r>
              <w:r w:rsidRPr="009E169F">
                <w:rPr>
                  <w:rFonts w:ascii="Times New Roman" w:hAnsi="Times New Roman"/>
                  <w:color w:val="0000FF"/>
                  <w:u w:val="single"/>
                  <w:lang w:val="ru-RU"/>
                </w:rPr>
                <w:t>34</w:t>
              </w:r>
              <w:r>
                <w:rPr>
                  <w:rFonts w:ascii="Times New Roman" w:hAnsi="Times New Roman"/>
                  <w:color w:val="0000FF"/>
                  <w:u w:val="single"/>
                </w:rPr>
                <w:t>c</w:t>
              </w:r>
            </w:hyperlink>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26</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27</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28</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Морфология как раздел лингвистики (повторение, обощение)</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fbaad</w:t>
              </w:r>
              <w:r w:rsidRPr="009E169F">
                <w:rPr>
                  <w:rFonts w:ascii="Times New Roman" w:hAnsi="Times New Roman"/>
                  <w:color w:val="0000FF"/>
                  <w:u w:val="single"/>
                  <w:lang w:val="ru-RU"/>
                </w:rPr>
                <w:t>856</w:t>
              </w:r>
            </w:hyperlink>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29</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30</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fbaad</w:t>
              </w:r>
              <w:r w:rsidRPr="009E169F">
                <w:rPr>
                  <w:rFonts w:ascii="Times New Roman" w:hAnsi="Times New Roman"/>
                  <w:color w:val="0000FF"/>
                  <w:u w:val="single"/>
                  <w:lang w:val="ru-RU"/>
                </w:rPr>
                <w:t>96</w:t>
              </w:r>
              <w:r>
                <w:rPr>
                  <w:rFonts w:ascii="Times New Roman" w:hAnsi="Times New Roman"/>
                  <w:color w:val="0000FF"/>
                  <w:u w:val="single"/>
                </w:rPr>
                <w:t>e</w:t>
              </w:r>
            </w:hyperlink>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31</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32</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33</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34</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35</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36</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fbaae</w:t>
              </w:r>
              <w:r w:rsidRPr="009E169F">
                <w:rPr>
                  <w:rFonts w:ascii="Times New Roman" w:hAnsi="Times New Roman"/>
                  <w:color w:val="0000FF"/>
                  <w:u w:val="single"/>
                  <w:lang w:val="ru-RU"/>
                </w:rPr>
                <w:t>35</w:t>
              </w:r>
              <w:r>
                <w:rPr>
                  <w:rFonts w:ascii="Times New Roman" w:hAnsi="Times New Roman"/>
                  <w:color w:val="0000FF"/>
                  <w:u w:val="single"/>
                </w:rPr>
                <w:t>a</w:t>
              </w:r>
            </w:hyperlink>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37</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38</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39</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40</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fbaae</w:t>
              </w:r>
              <w:r w:rsidRPr="009E169F">
                <w:rPr>
                  <w:rFonts w:ascii="Times New Roman" w:hAnsi="Times New Roman"/>
                  <w:color w:val="0000FF"/>
                  <w:u w:val="single"/>
                  <w:lang w:val="ru-RU"/>
                </w:rPr>
                <w:t>53</w:t>
              </w:r>
              <w:r>
                <w:rPr>
                  <w:rFonts w:ascii="Times New Roman" w:hAnsi="Times New Roman"/>
                  <w:color w:val="0000FF"/>
                  <w:u w:val="single"/>
                </w:rPr>
                <w:t>a</w:t>
              </w:r>
            </w:hyperlink>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41</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42</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fbaae</w:t>
              </w:r>
              <w:r w:rsidRPr="009E169F">
                <w:rPr>
                  <w:rFonts w:ascii="Times New Roman" w:hAnsi="Times New Roman"/>
                  <w:color w:val="0000FF"/>
                  <w:u w:val="single"/>
                  <w:lang w:val="ru-RU"/>
                </w:rPr>
                <w:t>65</w:t>
              </w:r>
              <w:r>
                <w:rPr>
                  <w:rFonts w:ascii="Times New Roman" w:hAnsi="Times New Roman"/>
                  <w:color w:val="0000FF"/>
                  <w:u w:val="single"/>
                </w:rPr>
                <w:t>c</w:t>
              </w:r>
            </w:hyperlink>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43</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44</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fbaae</w:t>
              </w:r>
              <w:r w:rsidRPr="009E169F">
                <w:rPr>
                  <w:rFonts w:ascii="Times New Roman" w:hAnsi="Times New Roman"/>
                  <w:color w:val="0000FF"/>
                  <w:u w:val="single"/>
                  <w:lang w:val="ru-RU"/>
                </w:rPr>
                <w:t>88</w:t>
              </w:r>
              <w:r>
                <w:rPr>
                  <w:rFonts w:ascii="Times New Roman" w:hAnsi="Times New Roman"/>
                  <w:color w:val="0000FF"/>
                  <w:u w:val="single"/>
                </w:rPr>
                <w:t>c</w:t>
              </w:r>
            </w:hyperlink>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45</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fbaae</w:t>
              </w:r>
              <w:r w:rsidRPr="009E169F">
                <w:rPr>
                  <w:rFonts w:ascii="Times New Roman" w:hAnsi="Times New Roman"/>
                  <w:color w:val="0000FF"/>
                  <w:u w:val="single"/>
                  <w:lang w:val="ru-RU"/>
                </w:rPr>
                <w:t>76</w:t>
              </w:r>
              <w:r>
                <w:rPr>
                  <w:rFonts w:ascii="Times New Roman" w:hAnsi="Times New Roman"/>
                  <w:color w:val="0000FF"/>
                  <w:u w:val="single"/>
                </w:rPr>
                <w:t>a</w:t>
              </w:r>
            </w:hyperlink>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46</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47</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fbaaeaee</w:t>
              </w:r>
            </w:hyperlink>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48</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49</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50</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fbaac</w:t>
              </w:r>
              <w:r w:rsidRPr="009E169F">
                <w:rPr>
                  <w:rFonts w:ascii="Times New Roman" w:hAnsi="Times New Roman"/>
                  <w:color w:val="0000FF"/>
                  <w:u w:val="single"/>
                  <w:lang w:val="ru-RU"/>
                </w:rPr>
                <w:t>730</w:t>
              </w:r>
            </w:hyperlink>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51</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fbaac</w:t>
              </w:r>
              <w:r w:rsidRPr="009E169F">
                <w:rPr>
                  <w:rFonts w:ascii="Times New Roman" w:hAnsi="Times New Roman"/>
                  <w:color w:val="0000FF"/>
                  <w:u w:val="single"/>
                  <w:lang w:val="ru-RU"/>
                </w:rPr>
                <w:t>834</w:t>
              </w:r>
            </w:hyperlink>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52</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53</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54</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55</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fbaaca</w:t>
              </w:r>
              <w:r w:rsidRPr="009E169F">
                <w:rPr>
                  <w:rFonts w:ascii="Times New Roman" w:hAnsi="Times New Roman"/>
                  <w:color w:val="0000FF"/>
                  <w:u w:val="single"/>
                  <w:lang w:val="ru-RU"/>
                </w:rPr>
                <w:t>5</w:t>
              </w:r>
              <w:r>
                <w:rPr>
                  <w:rFonts w:ascii="Times New Roman" w:hAnsi="Times New Roman"/>
                  <w:color w:val="0000FF"/>
                  <w:u w:val="single"/>
                </w:rPr>
                <w:t>a</w:t>
              </w:r>
            </w:hyperlink>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56</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57</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58</w:t>
            </w:r>
          </w:p>
        </w:tc>
        <w:tc>
          <w:tcPr>
            <w:tcW w:w="3696"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Информативность текста. Виды информации в тексте</w:t>
            </w:r>
          </w:p>
        </w:tc>
        <w:tc>
          <w:tcPr>
            <w:tcW w:w="774"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59</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60</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fbaacb</w:t>
              </w:r>
              <w:r w:rsidRPr="009E169F">
                <w:rPr>
                  <w:rFonts w:ascii="Times New Roman" w:hAnsi="Times New Roman"/>
                  <w:color w:val="0000FF"/>
                  <w:u w:val="single"/>
                  <w:lang w:val="ru-RU"/>
                </w:rPr>
                <w:t>72</w:t>
              </w:r>
            </w:hyperlink>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61</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62</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63</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64</w:t>
            </w:r>
          </w:p>
        </w:tc>
        <w:tc>
          <w:tcPr>
            <w:tcW w:w="3696" w:type="dxa"/>
            <w:tcMar>
              <w:top w:w="50" w:type="dxa"/>
              <w:left w:w="100" w:type="dxa"/>
            </w:tcMar>
            <w:vAlign w:val="center"/>
          </w:tcPr>
          <w:p w:rsidR="00A079DC" w:rsidRDefault="009E169F">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65</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66</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fbaaee</w:t>
              </w:r>
              <w:r w:rsidRPr="009E169F">
                <w:rPr>
                  <w:rFonts w:ascii="Times New Roman" w:hAnsi="Times New Roman"/>
                  <w:color w:val="0000FF"/>
                  <w:u w:val="single"/>
                  <w:lang w:val="ru-RU"/>
                </w:rPr>
                <w:t>5</w:t>
              </w:r>
              <w:r>
                <w:rPr>
                  <w:rFonts w:ascii="Times New Roman" w:hAnsi="Times New Roman"/>
                  <w:color w:val="0000FF"/>
                  <w:u w:val="single"/>
                </w:rPr>
                <w:t>e</w:t>
              </w:r>
            </w:hyperlink>
          </w:p>
        </w:tc>
      </w:tr>
      <w:tr w:rsidR="00A079DC" w:rsidRPr="0041312A">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67</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fbaaf</w:t>
              </w:r>
              <w:r w:rsidRPr="009E169F">
                <w:rPr>
                  <w:rFonts w:ascii="Times New Roman" w:hAnsi="Times New Roman"/>
                  <w:color w:val="0000FF"/>
                  <w:u w:val="single"/>
                  <w:lang w:val="ru-RU"/>
                </w:rPr>
                <w:t>034</w:t>
              </w:r>
            </w:hyperlink>
          </w:p>
        </w:tc>
      </w:tr>
      <w:tr w:rsidR="00A079DC">
        <w:trPr>
          <w:trHeight w:val="144"/>
          <w:tblCellSpacing w:w="0" w:type="dxa"/>
        </w:trPr>
        <w:tc>
          <w:tcPr>
            <w:tcW w:w="345" w:type="dxa"/>
            <w:tcMar>
              <w:top w:w="50" w:type="dxa"/>
              <w:left w:w="100" w:type="dxa"/>
            </w:tcMar>
            <w:vAlign w:val="center"/>
          </w:tcPr>
          <w:p w:rsidR="00A079DC" w:rsidRDefault="009E169F">
            <w:pPr>
              <w:spacing w:after="0"/>
            </w:pPr>
            <w:r>
              <w:rPr>
                <w:rFonts w:ascii="Times New Roman" w:hAnsi="Times New Roman"/>
                <w:color w:val="000000"/>
                <w:sz w:val="24"/>
              </w:rPr>
              <w:t>68</w:t>
            </w:r>
          </w:p>
        </w:tc>
        <w:tc>
          <w:tcPr>
            <w:tcW w:w="3696"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774"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A079DC" w:rsidRDefault="00A079DC">
            <w:pPr>
              <w:spacing w:after="0"/>
              <w:ind w:left="135"/>
            </w:pPr>
          </w:p>
        </w:tc>
        <w:tc>
          <w:tcPr>
            <w:tcW w:w="1911" w:type="dxa"/>
            <w:tcMar>
              <w:top w:w="50" w:type="dxa"/>
              <w:left w:w="100" w:type="dxa"/>
            </w:tcMar>
            <w:vAlign w:val="center"/>
          </w:tcPr>
          <w:p w:rsidR="00A079DC" w:rsidRDefault="00A079DC">
            <w:pPr>
              <w:spacing w:after="0"/>
              <w:ind w:left="135"/>
            </w:pPr>
          </w:p>
        </w:tc>
      </w:tr>
      <w:tr w:rsidR="00A079DC">
        <w:trPr>
          <w:trHeight w:val="144"/>
          <w:tblCellSpacing w:w="0" w:type="dxa"/>
        </w:trPr>
        <w:tc>
          <w:tcPr>
            <w:tcW w:w="0" w:type="auto"/>
            <w:gridSpan w:val="2"/>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079DC" w:rsidRDefault="00A079DC"/>
        </w:tc>
      </w:tr>
    </w:tbl>
    <w:p w:rsidR="00A079DC" w:rsidRDefault="00A079DC">
      <w:pPr>
        <w:sectPr w:rsidR="00A079DC">
          <w:pgSz w:w="16383" w:h="11906" w:orient="landscape"/>
          <w:pgMar w:top="1134" w:right="850" w:bottom="1134" w:left="1701" w:header="720" w:footer="720" w:gutter="0"/>
          <w:cols w:space="720"/>
        </w:sectPr>
      </w:pPr>
    </w:p>
    <w:p w:rsidR="00A079DC" w:rsidRDefault="009E169F">
      <w:pPr>
        <w:spacing w:after="0"/>
        <w:ind w:left="120"/>
      </w:pPr>
      <w:r>
        <w:rPr>
          <w:rFonts w:ascii="Times New Roman" w:hAnsi="Times New Roman"/>
          <w:b/>
          <w:color w:val="000000"/>
          <w:sz w:val="28"/>
        </w:rPr>
        <w:t xml:space="preserve"> 11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3889"/>
        <w:gridCol w:w="1149"/>
        <w:gridCol w:w="1843"/>
        <w:gridCol w:w="1912"/>
        <w:gridCol w:w="1349"/>
        <w:gridCol w:w="2826"/>
      </w:tblGrid>
      <w:tr w:rsidR="00A079DC">
        <w:trPr>
          <w:trHeight w:val="144"/>
          <w:tblCellSpacing w:w="0" w:type="dxa"/>
        </w:trPr>
        <w:tc>
          <w:tcPr>
            <w:tcW w:w="366" w:type="dxa"/>
            <w:vMerge w:val="restart"/>
            <w:tcMar>
              <w:top w:w="50" w:type="dxa"/>
              <w:left w:w="100" w:type="dxa"/>
            </w:tcMar>
            <w:vAlign w:val="center"/>
          </w:tcPr>
          <w:p w:rsidR="00A079DC" w:rsidRDefault="009E169F">
            <w:pPr>
              <w:spacing w:after="0"/>
              <w:ind w:left="135"/>
            </w:pPr>
            <w:r>
              <w:rPr>
                <w:rFonts w:ascii="Times New Roman" w:hAnsi="Times New Roman"/>
                <w:b/>
                <w:color w:val="000000"/>
                <w:sz w:val="24"/>
              </w:rPr>
              <w:t xml:space="preserve">№ п/п </w:t>
            </w:r>
          </w:p>
          <w:p w:rsidR="00A079DC" w:rsidRDefault="00A079DC">
            <w:pPr>
              <w:spacing w:after="0"/>
              <w:ind w:left="135"/>
            </w:pPr>
          </w:p>
        </w:tc>
        <w:tc>
          <w:tcPr>
            <w:tcW w:w="3344" w:type="dxa"/>
            <w:vMerge w:val="restart"/>
            <w:tcMar>
              <w:top w:w="50" w:type="dxa"/>
              <w:left w:w="100" w:type="dxa"/>
            </w:tcMar>
            <w:vAlign w:val="center"/>
          </w:tcPr>
          <w:p w:rsidR="00A079DC" w:rsidRDefault="009E169F">
            <w:pPr>
              <w:spacing w:after="0"/>
              <w:ind w:left="135"/>
            </w:pPr>
            <w:r>
              <w:rPr>
                <w:rFonts w:ascii="Times New Roman" w:hAnsi="Times New Roman"/>
                <w:b/>
                <w:color w:val="000000"/>
                <w:sz w:val="24"/>
              </w:rPr>
              <w:t xml:space="preserve">Тема урока </w:t>
            </w:r>
          </w:p>
          <w:p w:rsidR="00A079DC" w:rsidRDefault="00A079DC">
            <w:pPr>
              <w:spacing w:after="0"/>
              <w:ind w:left="135"/>
            </w:pPr>
          </w:p>
        </w:tc>
        <w:tc>
          <w:tcPr>
            <w:tcW w:w="0" w:type="auto"/>
            <w:gridSpan w:val="3"/>
            <w:tcMar>
              <w:top w:w="50" w:type="dxa"/>
              <w:left w:w="100" w:type="dxa"/>
            </w:tcMar>
            <w:vAlign w:val="center"/>
          </w:tcPr>
          <w:p w:rsidR="00A079DC" w:rsidRDefault="009E169F">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A079DC" w:rsidRDefault="009E169F">
            <w:pPr>
              <w:spacing w:after="0"/>
              <w:ind w:left="135"/>
            </w:pPr>
            <w:r>
              <w:rPr>
                <w:rFonts w:ascii="Times New Roman" w:hAnsi="Times New Roman"/>
                <w:b/>
                <w:color w:val="000000"/>
                <w:sz w:val="24"/>
              </w:rPr>
              <w:t xml:space="preserve">Дата изучения </w:t>
            </w:r>
          </w:p>
          <w:p w:rsidR="00A079DC" w:rsidRDefault="00A079DC">
            <w:pPr>
              <w:spacing w:after="0"/>
              <w:ind w:left="135"/>
            </w:pPr>
          </w:p>
        </w:tc>
        <w:tc>
          <w:tcPr>
            <w:tcW w:w="1955" w:type="dxa"/>
            <w:vMerge w:val="restart"/>
            <w:tcMar>
              <w:top w:w="50" w:type="dxa"/>
              <w:left w:w="100" w:type="dxa"/>
            </w:tcMar>
            <w:vAlign w:val="center"/>
          </w:tcPr>
          <w:p w:rsidR="00A079DC" w:rsidRDefault="009E169F">
            <w:pPr>
              <w:spacing w:after="0"/>
              <w:ind w:left="135"/>
            </w:pPr>
            <w:r>
              <w:rPr>
                <w:rFonts w:ascii="Times New Roman" w:hAnsi="Times New Roman"/>
                <w:b/>
                <w:color w:val="000000"/>
                <w:sz w:val="24"/>
              </w:rPr>
              <w:t xml:space="preserve">Электронные цифровые образовательные ресурсы </w:t>
            </w:r>
          </w:p>
          <w:p w:rsidR="00A079DC" w:rsidRDefault="00A079DC">
            <w:pPr>
              <w:spacing w:after="0"/>
              <w:ind w:left="135"/>
            </w:pPr>
          </w:p>
        </w:tc>
      </w:tr>
      <w:tr w:rsidR="00A079DC">
        <w:trPr>
          <w:trHeight w:val="144"/>
          <w:tblCellSpacing w:w="0" w:type="dxa"/>
        </w:trPr>
        <w:tc>
          <w:tcPr>
            <w:tcW w:w="0" w:type="auto"/>
            <w:vMerge/>
            <w:tcBorders>
              <w:top w:val="nil"/>
            </w:tcBorders>
            <w:tcMar>
              <w:top w:w="50" w:type="dxa"/>
              <w:left w:w="100" w:type="dxa"/>
            </w:tcMar>
          </w:tcPr>
          <w:p w:rsidR="00A079DC" w:rsidRDefault="00A079DC"/>
        </w:tc>
        <w:tc>
          <w:tcPr>
            <w:tcW w:w="0" w:type="auto"/>
            <w:vMerge/>
            <w:tcBorders>
              <w:top w:val="nil"/>
            </w:tcBorders>
            <w:tcMar>
              <w:top w:w="50" w:type="dxa"/>
              <w:left w:w="100" w:type="dxa"/>
            </w:tcMar>
          </w:tcPr>
          <w:p w:rsidR="00A079DC" w:rsidRDefault="00A079DC"/>
        </w:tc>
        <w:tc>
          <w:tcPr>
            <w:tcW w:w="812" w:type="dxa"/>
            <w:tcMar>
              <w:top w:w="50" w:type="dxa"/>
              <w:left w:w="100" w:type="dxa"/>
            </w:tcMar>
            <w:vAlign w:val="center"/>
          </w:tcPr>
          <w:p w:rsidR="00A079DC" w:rsidRDefault="009E169F">
            <w:pPr>
              <w:spacing w:after="0"/>
              <w:ind w:left="135"/>
            </w:pPr>
            <w:r>
              <w:rPr>
                <w:rFonts w:ascii="Times New Roman" w:hAnsi="Times New Roman"/>
                <w:b/>
                <w:color w:val="000000"/>
                <w:sz w:val="24"/>
              </w:rPr>
              <w:t xml:space="preserve">Всего </w:t>
            </w:r>
          </w:p>
          <w:p w:rsidR="00A079DC" w:rsidRDefault="00A079DC">
            <w:pPr>
              <w:spacing w:after="0"/>
              <w:ind w:left="135"/>
            </w:pPr>
          </w:p>
        </w:tc>
        <w:tc>
          <w:tcPr>
            <w:tcW w:w="1507" w:type="dxa"/>
            <w:tcMar>
              <w:top w:w="50" w:type="dxa"/>
              <w:left w:w="100" w:type="dxa"/>
            </w:tcMar>
            <w:vAlign w:val="center"/>
          </w:tcPr>
          <w:p w:rsidR="00A079DC" w:rsidRDefault="009E169F">
            <w:pPr>
              <w:spacing w:after="0"/>
              <w:ind w:left="135"/>
            </w:pPr>
            <w:r>
              <w:rPr>
                <w:rFonts w:ascii="Times New Roman" w:hAnsi="Times New Roman"/>
                <w:b/>
                <w:color w:val="000000"/>
                <w:sz w:val="24"/>
              </w:rPr>
              <w:t xml:space="preserve">Контрольные работы </w:t>
            </w:r>
          </w:p>
          <w:p w:rsidR="00A079DC" w:rsidRDefault="00A079DC">
            <w:pPr>
              <w:spacing w:after="0"/>
              <w:ind w:left="135"/>
            </w:pPr>
          </w:p>
        </w:tc>
        <w:tc>
          <w:tcPr>
            <w:tcW w:w="1607" w:type="dxa"/>
            <w:tcMar>
              <w:top w:w="50" w:type="dxa"/>
              <w:left w:w="100" w:type="dxa"/>
            </w:tcMar>
            <w:vAlign w:val="center"/>
          </w:tcPr>
          <w:p w:rsidR="00A079DC" w:rsidRDefault="009E169F">
            <w:pPr>
              <w:spacing w:after="0"/>
              <w:ind w:left="135"/>
            </w:pPr>
            <w:r>
              <w:rPr>
                <w:rFonts w:ascii="Times New Roman" w:hAnsi="Times New Roman"/>
                <w:b/>
                <w:color w:val="000000"/>
                <w:sz w:val="24"/>
              </w:rPr>
              <w:t xml:space="preserve">Практические работы </w:t>
            </w:r>
          </w:p>
          <w:p w:rsidR="00A079DC" w:rsidRDefault="00A079DC">
            <w:pPr>
              <w:spacing w:after="0"/>
              <w:ind w:left="135"/>
            </w:pPr>
          </w:p>
        </w:tc>
        <w:tc>
          <w:tcPr>
            <w:tcW w:w="0" w:type="auto"/>
            <w:vMerge/>
            <w:tcBorders>
              <w:top w:val="nil"/>
            </w:tcBorders>
            <w:tcMar>
              <w:top w:w="50" w:type="dxa"/>
              <w:left w:w="100" w:type="dxa"/>
            </w:tcMar>
          </w:tcPr>
          <w:p w:rsidR="00A079DC" w:rsidRDefault="00A079DC"/>
        </w:tc>
        <w:tc>
          <w:tcPr>
            <w:tcW w:w="0" w:type="auto"/>
            <w:vMerge/>
            <w:tcBorders>
              <w:top w:val="nil"/>
            </w:tcBorders>
            <w:tcMar>
              <w:top w:w="50" w:type="dxa"/>
              <w:left w:w="100" w:type="dxa"/>
            </w:tcMar>
          </w:tcPr>
          <w:p w:rsidR="00A079DC" w:rsidRDefault="00A079DC"/>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1</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2</w:t>
            </w:r>
          </w:p>
        </w:tc>
        <w:tc>
          <w:tcPr>
            <w:tcW w:w="3344"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3</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fbaaf</w:t>
              </w:r>
              <w:r w:rsidRPr="009E169F">
                <w:rPr>
                  <w:rFonts w:ascii="Times New Roman" w:hAnsi="Times New Roman"/>
                  <w:color w:val="0000FF"/>
                  <w:u w:val="single"/>
                  <w:lang w:val="ru-RU"/>
                </w:rPr>
                <w:t>8</w:t>
              </w:r>
              <w:r>
                <w:rPr>
                  <w:rFonts w:ascii="Times New Roman" w:hAnsi="Times New Roman"/>
                  <w:color w:val="0000FF"/>
                  <w:u w:val="single"/>
                </w:rPr>
                <w:t>a</w:t>
              </w:r>
              <w:r w:rsidRPr="009E169F">
                <w:rPr>
                  <w:rFonts w:ascii="Times New Roman" w:hAnsi="Times New Roman"/>
                  <w:color w:val="0000FF"/>
                  <w:u w:val="single"/>
                  <w:lang w:val="ru-RU"/>
                </w:rPr>
                <w:t>4</w:t>
              </w:r>
            </w:hyperlink>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4</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5</w:t>
            </w:r>
          </w:p>
        </w:tc>
        <w:tc>
          <w:tcPr>
            <w:tcW w:w="3344"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6</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fbaadc</w:t>
              </w:r>
              <w:r w:rsidRPr="009E169F">
                <w:rPr>
                  <w:rFonts w:ascii="Times New Roman" w:hAnsi="Times New Roman"/>
                  <w:color w:val="0000FF"/>
                  <w:u w:val="single"/>
                  <w:lang w:val="ru-RU"/>
                </w:rPr>
                <w:t>98</w:t>
              </w:r>
            </w:hyperlink>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7</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8</w:t>
            </w:r>
          </w:p>
        </w:tc>
        <w:tc>
          <w:tcPr>
            <w:tcW w:w="3344" w:type="dxa"/>
            <w:tcMar>
              <w:top w:w="50" w:type="dxa"/>
              <w:left w:w="100" w:type="dxa"/>
            </w:tcMar>
            <w:vAlign w:val="center"/>
          </w:tcPr>
          <w:p w:rsidR="00A079DC" w:rsidRDefault="009E169F">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9</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Изобразительно-выразительные средства синтаксиса. Практикум</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10</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fbaaddb</w:t>
              </w:r>
              <w:r w:rsidRPr="009E169F">
                <w:rPr>
                  <w:rFonts w:ascii="Times New Roman" w:hAnsi="Times New Roman"/>
                  <w:color w:val="0000FF"/>
                  <w:u w:val="single"/>
                  <w:lang w:val="ru-RU"/>
                </w:rPr>
                <w:t>0</w:t>
              </w:r>
            </w:hyperlink>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11</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12</w:t>
            </w:r>
          </w:p>
        </w:tc>
        <w:tc>
          <w:tcPr>
            <w:tcW w:w="3344"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fbaafd</w:t>
              </w:r>
              <w:r w:rsidRPr="009E169F">
                <w:rPr>
                  <w:rFonts w:ascii="Times New Roman" w:hAnsi="Times New Roman"/>
                  <w:color w:val="0000FF"/>
                  <w:u w:val="single"/>
                  <w:lang w:val="ru-RU"/>
                </w:rPr>
                <w:t>18</w:t>
              </w:r>
            </w:hyperlink>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13</w:t>
            </w:r>
          </w:p>
        </w:tc>
        <w:tc>
          <w:tcPr>
            <w:tcW w:w="3344" w:type="dxa"/>
            <w:tcMar>
              <w:top w:w="50" w:type="dxa"/>
              <w:left w:w="100" w:type="dxa"/>
            </w:tcMar>
            <w:vAlign w:val="center"/>
          </w:tcPr>
          <w:p w:rsidR="00A079DC" w:rsidRDefault="009E169F">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14</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fbab</w:t>
              </w:r>
              <w:r w:rsidRPr="009E169F">
                <w:rPr>
                  <w:rFonts w:ascii="Times New Roman" w:hAnsi="Times New Roman"/>
                  <w:color w:val="0000FF"/>
                  <w:u w:val="single"/>
                  <w:lang w:val="ru-RU"/>
                </w:rPr>
                <w:t>04</w:t>
              </w:r>
              <w:r>
                <w:rPr>
                  <w:rFonts w:ascii="Times New Roman" w:hAnsi="Times New Roman"/>
                  <w:color w:val="0000FF"/>
                  <w:u w:val="single"/>
                </w:rPr>
                <w:t>e</w:t>
              </w:r>
              <w:r w:rsidRPr="009E169F">
                <w:rPr>
                  <w:rFonts w:ascii="Times New Roman" w:hAnsi="Times New Roman"/>
                  <w:color w:val="0000FF"/>
                  <w:u w:val="single"/>
                  <w:lang w:val="ru-RU"/>
                </w:rPr>
                <w:t>8</w:t>
              </w:r>
            </w:hyperlink>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15</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16</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17</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18</w:t>
            </w:r>
          </w:p>
        </w:tc>
        <w:tc>
          <w:tcPr>
            <w:tcW w:w="3344"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19</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20</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21</w:t>
            </w:r>
          </w:p>
        </w:tc>
        <w:tc>
          <w:tcPr>
            <w:tcW w:w="3344"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22</w:t>
            </w:r>
          </w:p>
        </w:tc>
        <w:tc>
          <w:tcPr>
            <w:tcW w:w="3344"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23</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24</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25</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26</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27</w:t>
            </w:r>
          </w:p>
        </w:tc>
        <w:tc>
          <w:tcPr>
            <w:tcW w:w="3344"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28</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29</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30</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31</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32</w:t>
            </w:r>
          </w:p>
        </w:tc>
        <w:tc>
          <w:tcPr>
            <w:tcW w:w="3344"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33</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34</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35</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36</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37</w:t>
            </w:r>
          </w:p>
        </w:tc>
        <w:tc>
          <w:tcPr>
            <w:tcW w:w="3344"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38</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fbaaf</w:t>
              </w:r>
              <w:r w:rsidRPr="009E169F">
                <w:rPr>
                  <w:rFonts w:ascii="Times New Roman" w:hAnsi="Times New Roman"/>
                  <w:color w:val="0000FF"/>
                  <w:u w:val="single"/>
                  <w:lang w:val="ru-RU"/>
                </w:rPr>
                <w:t>3</w:t>
              </w:r>
              <w:r>
                <w:rPr>
                  <w:rFonts w:ascii="Times New Roman" w:hAnsi="Times New Roman"/>
                  <w:color w:val="0000FF"/>
                  <w:u w:val="single"/>
                </w:rPr>
                <w:t>ea</w:t>
              </w:r>
            </w:hyperlink>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39</w:t>
            </w:r>
          </w:p>
        </w:tc>
        <w:tc>
          <w:tcPr>
            <w:tcW w:w="3344"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40</w:t>
            </w:r>
          </w:p>
        </w:tc>
        <w:tc>
          <w:tcPr>
            <w:tcW w:w="3344"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41</w:t>
            </w:r>
          </w:p>
        </w:tc>
        <w:tc>
          <w:tcPr>
            <w:tcW w:w="3344"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42</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fbab</w:t>
              </w:r>
              <w:r w:rsidRPr="009E169F">
                <w:rPr>
                  <w:rFonts w:ascii="Times New Roman" w:hAnsi="Times New Roman"/>
                  <w:color w:val="0000FF"/>
                  <w:u w:val="single"/>
                  <w:lang w:val="ru-RU"/>
                </w:rPr>
                <w:t>1</w:t>
              </w:r>
              <w:r>
                <w:rPr>
                  <w:rFonts w:ascii="Times New Roman" w:hAnsi="Times New Roman"/>
                  <w:color w:val="0000FF"/>
                  <w:u w:val="single"/>
                </w:rPr>
                <w:t>d</w:t>
              </w:r>
              <w:r w:rsidRPr="009E169F">
                <w:rPr>
                  <w:rFonts w:ascii="Times New Roman" w:hAnsi="Times New Roman"/>
                  <w:color w:val="0000FF"/>
                  <w:u w:val="single"/>
                  <w:lang w:val="ru-RU"/>
                </w:rPr>
                <w:t>48</w:t>
              </w:r>
            </w:hyperlink>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43</w:t>
            </w:r>
          </w:p>
        </w:tc>
        <w:tc>
          <w:tcPr>
            <w:tcW w:w="3344" w:type="dxa"/>
            <w:tcMar>
              <w:top w:w="50" w:type="dxa"/>
              <w:left w:w="100" w:type="dxa"/>
            </w:tcMar>
            <w:vAlign w:val="center"/>
          </w:tcPr>
          <w:p w:rsidR="00A079DC" w:rsidRDefault="009E169F">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fbab</w:t>
              </w:r>
              <w:r w:rsidRPr="009E169F">
                <w:rPr>
                  <w:rFonts w:ascii="Times New Roman" w:hAnsi="Times New Roman"/>
                  <w:color w:val="0000FF"/>
                  <w:u w:val="single"/>
                  <w:lang w:val="ru-RU"/>
                </w:rPr>
                <w:t>202</w:t>
              </w:r>
              <w:r>
                <w:rPr>
                  <w:rFonts w:ascii="Times New Roman" w:hAnsi="Times New Roman"/>
                  <w:color w:val="0000FF"/>
                  <w:u w:val="single"/>
                </w:rPr>
                <w:t>c</w:t>
              </w:r>
            </w:hyperlink>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44</w:t>
            </w:r>
          </w:p>
        </w:tc>
        <w:tc>
          <w:tcPr>
            <w:tcW w:w="3344" w:type="dxa"/>
            <w:tcMar>
              <w:top w:w="50" w:type="dxa"/>
              <w:left w:w="100" w:type="dxa"/>
            </w:tcMar>
            <w:vAlign w:val="center"/>
          </w:tcPr>
          <w:p w:rsidR="00A079DC" w:rsidRDefault="009E169F">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45</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fbab</w:t>
              </w:r>
              <w:r w:rsidRPr="009E169F">
                <w:rPr>
                  <w:rFonts w:ascii="Times New Roman" w:hAnsi="Times New Roman"/>
                  <w:color w:val="0000FF"/>
                  <w:u w:val="single"/>
                  <w:lang w:val="ru-RU"/>
                </w:rPr>
                <w:t>21</w:t>
              </w:r>
              <w:r>
                <w:rPr>
                  <w:rFonts w:ascii="Times New Roman" w:hAnsi="Times New Roman"/>
                  <w:color w:val="0000FF"/>
                  <w:u w:val="single"/>
                </w:rPr>
                <w:t>da</w:t>
              </w:r>
            </w:hyperlink>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46</w:t>
            </w:r>
          </w:p>
        </w:tc>
        <w:tc>
          <w:tcPr>
            <w:tcW w:w="3344"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47</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fbab</w:t>
              </w:r>
              <w:r w:rsidRPr="009E169F">
                <w:rPr>
                  <w:rFonts w:ascii="Times New Roman" w:hAnsi="Times New Roman"/>
                  <w:color w:val="0000FF"/>
                  <w:u w:val="single"/>
                  <w:lang w:val="ru-RU"/>
                </w:rPr>
                <w:t>25</w:t>
              </w:r>
              <w:r>
                <w:rPr>
                  <w:rFonts w:ascii="Times New Roman" w:hAnsi="Times New Roman"/>
                  <w:color w:val="0000FF"/>
                  <w:u w:val="single"/>
                </w:rPr>
                <w:t>c</w:t>
              </w:r>
              <w:r w:rsidRPr="009E169F">
                <w:rPr>
                  <w:rFonts w:ascii="Times New Roman" w:hAnsi="Times New Roman"/>
                  <w:color w:val="0000FF"/>
                  <w:u w:val="single"/>
                  <w:lang w:val="ru-RU"/>
                </w:rPr>
                <w:t>2</w:t>
              </w:r>
            </w:hyperlink>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48</w:t>
            </w:r>
          </w:p>
        </w:tc>
        <w:tc>
          <w:tcPr>
            <w:tcW w:w="3344" w:type="dxa"/>
            <w:tcMar>
              <w:top w:w="50" w:type="dxa"/>
              <w:left w:w="100" w:type="dxa"/>
            </w:tcMar>
            <w:vAlign w:val="center"/>
          </w:tcPr>
          <w:p w:rsidR="00A079DC" w:rsidRDefault="009E169F">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49</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подстили научного стиля. Практикум</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50</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51</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52</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fbab</w:t>
              </w:r>
              <w:r w:rsidRPr="009E169F">
                <w:rPr>
                  <w:rFonts w:ascii="Times New Roman" w:hAnsi="Times New Roman"/>
                  <w:color w:val="0000FF"/>
                  <w:u w:val="single"/>
                  <w:lang w:val="ru-RU"/>
                </w:rPr>
                <w:t>2982</w:t>
              </w:r>
            </w:hyperlink>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53</w:t>
            </w:r>
          </w:p>
        </w:tc>
        <w:tc>
          <w:tcPr>
            <w:tcW w:w="3344" w:type="dxa"/>
            <w:tcMar>
              <w:top w:w="50" w:type="dxa"/>
              <w:left w:w="100" w:type="dxa"/>
            </w:tcMar>
            <w:vAlign w:val="center"/>
          </w:tcPr>
          <w:p w:rsidR="00A079DC" w:rsidRDefault="009E169F">
            <w:pPr>
              <w:spacing w:after="0"/>
              <w:ind w:left="135"/>
            </w:pPr>
            <w:r w:rsidRPr="009E169F">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fbab</w:t>
              </w:r>
              <w:r w:rsidRPr="009E169F">
                <w:rPr>
                  <w:rFonts w:ascii="Times New Roman" w:hAnsi="Times New Roman"/>
                  <w:color w:val="0000FF"/>
                  <w:u w:val="single"/>
                  <w:lang w:val="ru-RU"/>
                </w:rPr>
                <w:t>2</w:t>
              </w:r>
              <w:r>
                <w:rPr>
                  <w:rFonts w:ascii="Times New Roman" w:hAnsi="Times New Roman"/>
                  <w:color w:val="0000FF"/>
                  <w:u w:val="single"/>
                </w:rPr>
                <w:t>af</w:t>
              </w:r>
              <w:r w:rsidRPr="009E169F">
                <w:rPr>
                  <w:rFonts w:ascii="Times New Roman" w:hAnsi="Times New Roman"/>
                  <w:color w:val="0000FF"/>
                  <w:u w:val="single"/>
                  <w:lang w:val="ru-RU"/>
                </w:rPr>
                <w:t>4</w:t>
              </w:r>
            </w:hyperlink>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54</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55</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fbab</w:t>
              </w:r>
              <w:r w:rsidRPr="009E169F">
                <w:rPr>
                  <w:rFonts w:ascii="Times New Roman" w:hAnsi="Times New Roman"/>
                  <w:color w:val="0000FF"/>
                  <w:u w:val="single"/>
                  <w:lang w:val="ru-RU"/>
                </w:rPr>
                <w:t>2</w:t>
              </w:r>
              <w:r>
                <w:rPr>
                  <w:rFonts w:ascii="Times New Roman" w:hAnsi="Times New Roman"/>
                  <w:color w:val="0000FF"/>
                  <w:u w:val="single"/>
                </w:rPr>
                <w:t>c</w:t>
              </w:r>
              <w:r w:rsidRPr="009E169F">
                <w:rPr>
                  <w:rFonts w:ascii="Times New Roman" w:hAnsi="Times New Roman"/>
                  <w:color w:val="0000FF"/>
                  <w:u w:val="single"/>
                  <w:lang w:val="ru-RU"/>
                </w:rPr>
                <w:t>48</w:t>
              </w:r>
            </w:hyperlink>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56</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fbab</w:t>
              </w:r>
              <w:r w:rsidRPr="009E169F">
                <w:rPr>
                  <w:rFonts w:ascii="Times New Roman" w:hAnsi="Times New Roman"/>
                  <w:color w:val="0000FF"/>
                  <w:u w:val="single"/>
                  <w:lang w:val="ru-RU"/>
                </w:rPr>
                <w:t>2</w:t>
              </w:r>
              <w:r>
                <w:rPr>
                  <w:rFonts w:ascii="Times New Roman" w:hAnsi="Times New Roman"/>
                  <w:color w:val="0000FF"/>
                  <w:u w:val="single"/>
                </w:rPr>
                <w:t>ea</w:t>
              </w:r>
              <w:r w:rsidRPr="009E169F">
                <w:rPr>
                  <w:rFonts w:ascii="Times New Roman" w:hAnsi="Times New Roman"/>
                  <w:color w:val="0000FF"/>
                  <w:u w:val="single"/>
                  <w:lang w:val="ru-RU"/>
                </w:rPr>
                <w:t>0</w:t>
              </w:r>
            </w:hyperlink>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57</w:t>
            </w:r>
          </w:p>
        </w:tc>
        <w:tc>
          <w:tcPr>
            <w:tcW w:w="3344"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A079DC" w:rsidRDefault="009E169F">
            <w:pPr>
              <w:spacing w:after="0"/>
              <w:ind w:left="135"/>
              <w:jc w:val="center"/>
            </w:pPr>
            <w:r w:rsidRPr="009E16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9E169F" w:rsidRDefault="009E169F">
            <w:pPr>
              <w:spacing w:after="0"/>
              <w:ind w:left="135"/>
              <w:rPr>
                <w:lang w:val="ru-RU"/>
              </w:rPr>
            </w:pPr>
            <w:r w:rsidRPr="009E169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E169F">
                <w:rPr>
                  <w:rFonts w:ascii="Times New Roman" w:hAnsi="Times New Roman"/>
                  <w:color w:val="0000FF"/>
                  <w:u w:val="single"/>
                  <w:lang w:val="ru-RU"/>
                </w:rPr>
                <w:t>://</w:t>
              </w:r>
              <w:r>
                <w:rPr>
                  <w:rFonts w:ascii="Times New Roman" w:hAnsi="Times New Roman"/>
                  <w:color w:val="0000FF"/>
                  <w:u w:val="single"/>
                </w:rPr>
                <w:t>m</w:t>
              </w:r>
              <w:r w:rsidRPr="009E169F">
                <w:rPr>
                  <w:rFonts w:ascii="Times New Roman" w:hAnsi="Times New Roman"/>
                  <w:color w:val="0000FF"/>
                  <w:u w:val="single"/>
                  <w:lang w:val="ru-RU"/>
                </w:rPr>
                <w:t>.</w:t>
              </w:r>
              <w:r>
                <w:rPr>
                  <w:rFonts w:ascii="Times New Roman" w:hAnsi="Times New Roman"/>
                  <w:color w:val="0000FF"/>
                  <w:u w:val="single"/>
                </w:rPr>
                <w:t>edsoo</w:t>
              </w:r>
              <w:r w:rsidRPr="009E169F">
                <w:rPr>
                  <w:rFonts w:ascii="Times New Roman" w:hAnsi="Times New Roman"/>
                  <w:color w:val="0000FF"/>
                  <w:u w:val="single"/>
                  <w:lang w:val="ru-RU"/>
                </w:rPr>
                <w:t>.</w:t>
              </w:r>
              <w:r>
                <w:rPr>
                  <w:rFonts w:ascii="Times New Roman" w:hAnsi="Times New Roman"/>
                  <w:color w:val="0000FF"/>
                  <w:u w:val="single"/>
                </w:rPr>
                <w:t>ru</w:t>
              </w:r>
              <w:r w:rsidRPr="009E169F">
                <w:rPr>
                  <w:rFonts w:ascii="Times New Roman" w:hAnsi="Times New Roman"/>
                  <w:color w:val="0000FF"/>
                  <w:u w:val="single"/>
                  <w:lang w:val="ru-RU"/>
                </w:rPr>
                <w:t>/</w:t>
              </w:r>
              <w:r>
                <w:rPr>
                  <w:rFonts w:ascii="Times New Roman" w:hAnsi="Times New Roman"/>
                  <w:color w:val="0000FF"/>
                  <w:u w:val="single"/>
                </w:rPr>
                <w:t>fbab</w:t>
              </w:r>
              <w:r w:rsidRPr="009E169F">
                <w:rPr>
                  <w:rFonts w:ascii="Times New Roman" w:hAnsi="Times New Roman"/>
                  <w:color w:val="0000FF"/>
                  <w:u w:val="single"/>
                  <w:lang w:val="ru-RU"/>
                </w:rPr>
                <w:t>3026</w:t>
              </w:r>
            </w:hyperlink>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58</w:t>
            </w:r>
          </w:p>
        </w:tc>
        <w:tc>
          <w:tcPr>
            <w:tcW w:w="3344" w:type="dxa"/>
            <w:tcMar>
              <w:top w:w="50" w:type="dxa"/>
              <w:left w:w="100" w:type="dxa"/>
            </w:tcMar>
            <w:vAlign w:val="center"/>
          </w:tcPr>
          <w:p w:rsidR="00A079DC" w:rsidRDefault="009E169F">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59</w:t>
            </w:r>
          </w:p>
        </w:tc>
        <w:tc>
          <w:tcPr>
            <w:tcW w:w="3344" w:type="dxa"/>
            <w:tcMar>
              <w:top w:w="50" w:type="dxa"/>
              <w:left w:w="100" w:type="dxa"/>
            </w:tcMar>
            <w:vAlign w:val="center"/>
          </w:tcPr>
          <w:p w:rsidR="00A079DC" w:rsidRDefault="009E169F">
            <w:pPr>
              <w:spacing w:after="0"/>
              <w:ind w:left="135"/>
            </w:pPr>
            <w:r w:rsidRPr="0041312A">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60</w:t>
            </w:r>
          </w:p>
        </w:tc>
        <w:tc>
          <w:tcPr>
            <w:tcW w:w="3344" w:type="dxa"/>
            <w:tcMar>
              <w:top w:w="50" w:type="dxa"/>
              <w:left w:w="100" w:type="dxa"/>
            </w:tcMar>
            <w:vAlign w:val="center"/>
          </w:tcPr>
          <w:p w:rsidR="00A079DC" w:rsidRPr="0041312A" w:rsidRDefault="009E169F">
            <w:pPr>
              <w:spacing w:after="0"/>
              <w:ind w:left="135"/>
              <w:rPr>
                <w:lang w:val="ru-RU"/>
              </w:rPr>
            </w:pPr>
            <w:r w:rsidRPr="0041312A">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A079DC" w:rsidRDefault="009E169F">
            <w:pPr>
              <w:spacing w:after="0"/>
              <w:ind w:left="135"/>
              <w:jc w:val="center"/>
            </w:pPr>
            <w:r w:rsidRPr="004131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41312A" w:rsidRDefault="009E169F">
            <w:pPr>
              <w:spacing w:after="0"/>
              <w:ind w:left="135"/>
              <w:rPr>
                <w:lang w:val="ru-RU"/>
              </w:rPr>
            </w:pPr>
            <w:r w:rsidRPr="0041312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1312A">
                <w:rPr>
                  <w:rFonts w:ascii="Times New Roman" w:hAnsi="Times New Roman"/>
                  <w:color w:val="0000FF"/>
                  <w:u w:val="single"/>
                  <w:lang w:val="ru-RU"/>
                </w:rPr>
                <w:t>://</w:t>
              </w:r>
              <w:r>
                <w:rPr>
                  <w:rFonts w:ascii="Times New Roman" w:hAnsi="Times New Roman"/>
                  <w:color w:val="0000FF"/>
                  <w:u w:val="single"/>
                </w:rPr>
                <w:t>m</w:t>
              </w:r>
              <w:r w:rsidRPr="0041312A">
                <w:rPr>
                  <w:rFonts w:ascii="Times New Roman" w:hAnsi="Times New Roman"/>
                  <w:color w:val="0000FF"/>
                  <w:u w:val="single"/>
                  <w:lang w:val="ru-RU"/>
                </w:rPr>
                <w:t>.</w:t>
              </w:r>
              <w:r>
                <w:rPr>
                  <w:rFonts w:ascii="Times New Roman" w:hAnsi="Times New Roman"/>
                  <w:color w:val="0000FF"/>
                  <w:u w:val="single"/>
                </w:rPr>
                <w:t>edsoo</w:t>
              </w:r>
              <w:r w:rsidRPr="0041312A">
                <w:rPr>
                  <w:rFonts w:ascii="Times New Roman" w:hAnsi="Times New Roman"/>
                  <w:color w:val="0000FF"/>
                  <w:u w:val="single"/>
                  <w:lang w:val="ru-RU"/>
                </w:rPr>
                <w:t>.</w:t>
              </w:r>
              <w:r>
                <w:rPr>
                  <w:rFonts w:ascii="Times New Roman" w:hAnsi="Times New Roman"/>
                  <w:color w:val="0000FF"/>
                  <w:u w:val="single"/>
                </w:rPr>
                <w:t>ru</w:t>
              </w:r>
              <w:r w:rsidRPr="0041312A">
                <w:rPr>
                  <w:rFonts w:ascii="Times New Roman" w:hAnsi="Times New Roman"/>
                  <w:color w:val="0000FF"/>
                  <w:u w:val="single"/>
                  <w:lang w:val="ru-RU"/>
                </w:rPr>
                <w:t>/</w:t>
              </w:r>
              <w:r>
                <w:rPr>
                  <w:rFonts w:ascii="Times New Roman" w:hAnsi="Times New Roman"/>
                  <w:color w:val="0000FF"/>
                  <w:u w:val="single"/>
                </w:rPr>
                <w:t>fbab</w:t>
              </w:r>
              <w:r w:rsidRPr="0041312A">
                <w:rPr>
                  <w:rFonts w:ascii="Times New Roman" w:hAnsi="Times New Roman"/>
                  <w:color w:val="0000FF"/>
                  <w:u w:val="single"/>
                  <w:lang w:val="ru-RU"/>
                </w:rPr>
                <w:t>318</w:t>
              </w:r>
              <w:r>
                <w:rPr>
                  <w:rFonts w:ascii="Times New Roman" w:hAnsi="Times New Roman"/>
                  <w:color w:val="0000FF"/>
                  <w:u w:val="single"/>
                </w:rPr>
                <w:t>e</w:t>
              </w:r>
            </w:hyperlink>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61</w:t>
            </w:r>
          </w:p>
        </w:tc>
        <w:tc>
          <w:tcPr>
            <w:tcW w:w="3344" w:type="dxa"/>
            <w:tcMar>
              <w:top w:w="50" w:type="dxa"/>
              <w:left w:w="100" w:type="dxa"/>
            </w:tcMar>
            <w:vAlign w:val="center"/>
          </w:tcPr>
          <w:p w:rsidR="00A079DC" w:rsidRDefault="009E169F">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62</w:t>
            </w:r>
          </w:p>
        </w:tc>
        <w:tc>
          <w:tcPr>
            <w:tcW w:w="3344" w:type="dxa"/>
            <w:tcMar>
              <w:top w:w="50" w:type="dxa"/>
              <w:left w:w="100" w:type="dxa"/>
            </w:tcMar>
            <w:vAlign w:val="center"/>
          </w:tcPr>
          <w:p w:rsidR="00A079DC" w:rsidRDefault="009E169F">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63</w:t>
            </w:r>
          </w:p>
        </w:tc>
        <w:tc>
          <w:tcPr>
            <w:tcW w:w="3344" w:type="dxa"/>
            <w:tcMar>
              <w:top w:w="50" w:type="dxa"/>
              <w:left w:w="100" w:type="dxa"/>
            </w:tcMar>
            <w:vAlign w:val="center"/>
          </w:tcPr>
          <w:p w:rsidR="00A079DC" w:rsidRPr="0041312A" w:rsidRDefault="009E169F">
            <w:pPr>
              <w:spacing w:after="0"/>
              <w:ind w:left="135"/>
              <w:rPr>
                <w:lang w:val="ru-RU"/>
              </w:rPr>
            </w:pPr>
            <w:r w:rsidRPr="0041312A">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A079DC" w:rsidRDefault="009E169F">
            <w:pPr>
              <w:spacing w:after="0"/>
              <w:ind w:left="135"/>
              <w:jc w:val="center"/>
            </w:pPr>
            <w:r w:rsidRPr="004131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41312A" w:rsidRDefault="009E169F">
            <w:pPr>
              <w:spacing w:after="0"/>
              <w:ind w:left="135"/>
              <w:rPr>
                <w:lang w:val="ru-RU"/>
              </w:rPr>
            </w:pPr>
            <w:r w:rsidRPr="0041312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1312A">
                <w:rPr>
                  <w:rFonts w:ascii="Times New Roman" w:hAnsi="Times New Roman"/>
                  <w:color w:val="0000FF"/>
                  <w:u w:val="single"/>
                  <w:lang w:val="ru-RU"/>
                </w:rPr>
                <w:t>://</w:t>
              </w:r>
              <w:r>
                <w:rPr>
                  <w:rFonts w:ascii="Times New Roman" w:hAnsi="Times New Roman"/>
                  <w:color w:val="0000FF"/>
                  <w:u w:val="single"/>
                </w:rPr>
                <w:t>m</w:t>
              </w:r>
              <w:r w:rsidRPr="0041312A">
                <w:rPr>
                  <w:rFonts w:ascii="Times New Roman" w:hAnsi="Times New Roman"/>
                  <w:color w:val="0000FF"/>
                  <w:u w:val="single"/>
                  <w:lang w:val="ru-RU"/>
                </w:rPr>
                <w:t>.</w:t>
              </w:r>
              <w:r>
                <w:rPr>
                  <w:rFonts w:ascii="Times New Roman" w:hAnsi="Times New Roman"/>
                  <w:color w:val="0000FF"/>
                  <w:u w:val="single"/>
                </w:rPr>
                <w:t>edsoo</w:t>
              </w:r>
              <w:r w:rsidRPr="0041312A">
                <w:rPr>
                  <w:rFonts w:ascii="Times New Roman" w:hAnsi="Times New Roman"/>
                  <w:color w:val="0000FF"/>
                  <w:u w:val="single"/>
                  <w:lang w:val="ru-RU"/>
                </w:rPr>
                <w:t>.</w:t>
              </w:r>
              <w:r>
                <w:rPr>
                  <w:rFonts w:ascii="Times New Roman" w:hAnsi="Times New Roman"/>
                  <w:color w:val="0000FF"/>
                  <w:u w:val="single"/>
                </w:rPr>
                <w:t>ru</w:t>
              </w:r>
              <w:r w:rsidRPr="0041312A">
                <w:rPr>
                  <w:rFonts w:ascii="Times New Roman" w:hAnsi="Times New Roman"/>
                  <w:color w:val="0000FF"/>
                  <w:u w:val="single"/>
                  <w:lang w:val="ru-RU"/>
                </w:rPr>
                <w:t>/</w:t>
              </w:r>
              <w:r>
                <w:rPr>
                  <w:rFonts w:ascii="Times New Roman" w:hAnsi="Times New Roman"/>
                  <w:color w:val="0000FF"/>
                  <w:u w:val="single"/>
                </w:rPr>
                <w:t>fbab</w:t>
              </w:r>
              <w:r w:rsidRPr="0041312A">
                <w:rPr>
                  <w:rFonts w:ascii="Times New Roman" w:hAnsi="Times New Roman"/>
                  <w:color w:val="0000FF"/>
                  <w:u w:val="single"/>
                  <w:lang w:val="ru-RU"/>
                </w:rPr>
                <w:t>1578</w:t>
              </w:r>
            </w:hyperlink>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64</w:t>
            </w:r>
          </w:p>
        </w:tc>
        <w:tc>
          <w:tcPr>
            <w:tcW w:w="3344" w:type="dxa"/>
            <w:tcMar>
              <w:top w:w="50" w:type="dxa"/>
              <w:left w:w="100" w:type="dxa"/>
            </w:tcMar>
            <w:vAlign w:val="center"/>
          </w:tcPr>
          <w:p w:rsidR="00A079DC" w:rsidRDefault="009E169F">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65</w:t>
            </w:r>
          </w:p>
        </w:tc>
        <w:tc>
          <w:tcPr>
            <w:tcW w:w="3344" w:type="dxa"/>
            <w:tcMar>
              <w:top w:w="50" w:type="dxa"/>
              <w:left w:w="100" w:type="dxa"/>
            </w:tcMar>
            <w:vAlign w:val="center"/>
          </w:tcPr>
          <w:p w:rsidR="00A079DC" w:rsidRDefault="009E169F">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Default="00A079DC">
            <w:pPr>
              <w:spacing w:after="0"/>
              <w:ind w:left="135"/>
            </w:pPr>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66</w:t>
            </w:r>
          </w:p>
        </w:tc>
        <w:tc>
          <w:tcPr>
            <w:tcW w:w="3344" w:type="dxa"/>
            <w:tcMar>
              <w:top w:w="50" w:type="dxa"/>
              <w:left w:w="100" w:type="dxa"/>
            </w:tcMar>
            <w:vAlign w:val="center"/>
          </w:tcPr>
          <w:p w:rsidR="00A079DC" w:rsidRDefault="009E169F">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41312A" w:rsidRDefault="009E169F">
            <w:pPr>
              <w:spacing w:after="0"/>
              <w:ind w:left="135"/>
              <w:rPr>
                <w:lang w:val="ru-RU"/>
              </w:rPr>
            </w:pPr>
            <w:r w:rsidRPr="0041312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1312A">
                <w:rPr>
                  <w:rFonts w:ascii="Times New Roman" w:hAnsi="Times New Roman"/>
                  <w:color w:val="0000FF"/>
                  <w:u w:val="single"/>
                  <w:lang w:val="ru-RU"/>
                </w:rPr>
                <w:t>://</w:t>
              </w:r>
              <w:r>
                <w:rPr>
                  <w:rFonts w:ascii="Times New Roman" w:hAnsi="Times New Roman"/>
                  <w:color w:val="0000FF"/>
                  <w:u w:val="single"/>
                </w:rPr>
                <w:t>m</w:t>
              </w:r>
              <w:r w:rsidRPr="0041312A">
                <w:rPr>
                  <w:rFonts w:ascii="Times New Roman" w:hAnsi="Times New Roman"/>
                  <w:color w:val="0000FF"/>
                  <w:u w:val="single"/>
                  <w:lang w:val="ru-RU"/>
                </w:rPr>
                <w:t>.</w:t>
              </w:r>
              <w:r>
                <w:rPr>
                  <w:rFonts w:ascii="Times New Roman" w:hAnsi="Times New Roman"/>
                  <w:color w:val="0000FF"/>
                  <w:u w:val="single"/>
                </w:rPr>
                <w:t>edsoo</w:t>
              </w:r>
              <w:r w:rsidRPr="0041312A">
                <w:rPr>
                  <w:rFonts w:ascii="Times New Roman" w:hAnsi="Times New Roman"/>
                  <w:color w:val="0000FF"/>
                  <w:u w:val="single"/>
                  <w:lang w:val="ru-RU"/>
                </w:rPr>
                <w:t>.</w:t>
              </w:r>
              <w:r>
                <w:rPr>
                  <w:rFonts w:ascii="Times New Roman" w:hAnsi="Times New Roman"/>
                  <w:color w:val="0000FF"/>
                  <w:u w:val="single"/>
                </w:rPr>
                <w:t>ru</w:t>
              </w:r>
              <w:r w:rsidRPr="0041312A">
                <w:rPr>
                  <w:rFonts w:ascii="Times New Roman" w:hAnsi="Times New Roman"/>
                  <w:color w:val="0000FF"/>
                  <w:u w:val="single"/>
                  <w:lang w:val="ru-RU"/>
                </w:rPr>
                <w:t>/</w:t>
              </w:r>
              <w:r>
                <w:rPr>
                  <w:rFonts w:ascii="Times New Roman" w:hAnsi="Times New Roman"/>
                  <w:color w:val="0000FF"/>
                  <w:u w:val="single"/>
                </w:rPr>
                <w:t>fbab</w:t>
              </w:r>
              <w:r w:rsidRPr="0041312A">
                <w:rPr>
                  <w:rFonts w:ascii="Times New Roman" w:hAnsi="Times New Roman"/>
                  <w:color w:val="0000FF"/>
                  <w:u w:val="single"/>
                  <w:lang w:val="ru-RU"/>
                </w:rPr>
                <w:t>0718</w:t>
              </w:r>
            </w:hyperlink>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67</w:t>
            </w:r>
          </w:p>
        </w:tc>
        <w:tc>
          <w:tcPr>
            <w:tcW w:w="3344" w:type="dxa"/>
            <w:tcMar>
              <w:top w:w="50" w:type="dxa"/>
              <w:left w:w="100" w:type="dxa"/>
            </w:tcMar>
            <w:vAlign w:val="center"/>
          </w:tcPr>
          <w:p w:rsidR="00A079DC" w:rsidRDefault="009E169F">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41312A" w:rsidRDefault="009E169F">
            <w:pPr>
              <w:spacing w:after="0"/>
              <w:ind w:left="135"/>
              <w:rPr>
                <w:lang w:val="ru-RU"/>
              </w:rPr>
            </w:pPr>
            <w:r w:rsidRPr="0041312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1312A">
                <w:rPr>
                  <w:rFonts w:ascii="Times New Roman" w:hAnsi="Times New Roman"/>
                  <w:color w:val="0000FF"/>
                  <w:u w:val="single"/>
                  <w:lang w:val="ru-RU"/>
                </w:rPr>
                <w:t>://</w:t>
              </w:r>
              <w:r>
                <w:rPr>
                  <w:rFonts w:ascii="Times New Roman" w:hAnsi="Times New Roman"/>
                  <w:color w:val="0000FF"/>
                  <w:u w:val="single"/>
                </w:rPr>
                <w:t>m</w:t>
              </w:r>
              <w:r w:rsidRPr="0041312A">
                <w:rPr>
                  <w:rFonts w:ascii="Times New Roman" w:hAnsi="Times New Roman"/>
                  <w:color w:val="0000FF"/>
                  <w:u w:val="single"/>
                  <w:lang w:val="ru-RU"/>
                </w:rPr>
                <w:t>.</w:t>
              </w:r>
              <w:r>
                <w:rPr>
                  <w:rFonts w:ascii="Times New Roman" w:hAnsi="Times New Roman"/>
                  <w:color w:val="0000FF"/>
                  <w:u w:val="single"/>
                </w:rPr>
                <w:t>edsoo</w:t>
              </w:r>
              <w:r w:rsidRPr="0041312A">
                <w:rPr>
                  <w:rFonts w:ascii="Times New Roman" w:hAnsi="Times New Roman"/>
                  <w:color w:val="0000FF"/>
                  <w:u w:val="single"/>
                  <w:lang w:val="ru-RU"/>
                </w:rPr>
                <w:t>.</w:t>
              </w:r>
              <w:r>
                <w:rPr>
                  <w:rFonts w:ascii="Times New Roman" w:hAnsi="Times New Roman"/>
                  <w:color w:val="0000FF"/>
                  <w:u w:val="single"/>
                </w:rPr>
                <w:t>ru</w:t>
              </w:r>
              <w:r w:rsidRPr="0041312A">
                <w:rPr>
                  <w:rFonts w:ascii="Times New Roman" w:hAnsi="Times New Roman"/>
                  <w:color w:val="0000FF"/>
                  <w:u w:val="single"/>
                  <w:lang w:val="ru-RU"/>
                </w:rPr>
                <w:t>/</w:t>
              </w:r>
              <w:r>
                <w:rPr>
                  <w:rFonts w:ascii="Times New Roman" w:hAnsi="Times New Roman"/>
                  <w:color w:val="0000FF"/>
                  <w:u w:val="single"/>
                </w:rPr>
                <w:t>fbab</w:t>
              </w:r>
              <w:r w:rsidRPr="0041312A">
                <w:rPr>
                  <w:rFonts w:ascii="Times New Roman" w:hAnsi="Times New Roman"/>
                  <w:color w:val="0000FF"/>
                  <w:u w:val="single"/>
                  <w:lang w:val="ru-RU"/>
                </w:rPr>
                <w:t>360</w:t>
              </w:r>
              <w:r>
                <w:rPr>
                  <w:rFonts w:ascii="Times New Roman" w:hAnsi="Times New Roman"/>
                  <w:color w:val="0000FF"/>
                  <w:u w:val="single"/>
                </w:rPr>
                <w:t>c</w:t>
              </w:r>
            </w:hyperlink>
          </w:p>
        </w:tc>
      </w:tr>
      <w:tr w:rsidR="00A079DC" w:rsidRPr="0041312A">
        <w:trPr>
          <w:trHeight w:val="144"/>
          <w:tblCellSpacing w:w="0" w:type="dxa"/>
        </w:trPr>
        <w:tc>
          <w:tcPr>
            <w:tcW w:w="366" w:type="dxa"/>
            <w:tcMar>
              <w:top w:w="50" w:type="dxa"/>
              <w:left w:w="100" w:type="dxa"/>
            </w:tcMar>
            <w:vAlign w:val="center"/>
          </w:tcPr>
          <w:p w:rsidR="00A079DC" w:rsidRDefault="009E169F">
            <w:pPr>
              <w:spacing w:after="0"/>
            </w:pPr>
            <w:r>
              <w:rPr>
                <w:rFonts w:ascii="Times New Roman" w:hAnsi="Times New Roman"/>
                <w:color w:val="000000"/>
                <w:sz w:val="24"/>
              </w:rPr>
              <w:t>68</w:t>
            </w:r>
          </w:p>
        </w:tc>
        <w:tc>
          <w:tcPr>
            <w:tcW w:w="3344" w:type="dxa"/>
            <w:tcMar>
              <w:top w:w="50" w:type="dxa"/>
              <w:left w:w="100" w:type="dxa"/>
            </w:tcMar>
            <w:vAlign w:val="center"/>
          </w:tcPr>
          <w:p w:rsidR="00A079DC" w:rsidRDefault="009E169F">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79DC" w:rsidRDefault="00A079DC">
            <w:pPr>
              <w:spacing w:after="0"/>
              <w:ind w:left="135"/>
              <w:jc w:val="center"/>
            </w:pPr>
          </w:p>
        </w:tc>
        <w:tc>
          <w:tcPr>
            <w:tcW w:w="1607" w:type="dxa"/>
            <w:tcMar>
              <w:top w:w="50" w:type="dxa"/>
              <w:left w:w="100" w:type="dxa"/>
            </w:tcMar>
            <w:vAlign w:val="center"/>
          </w:tcPr>
          <w:p w:rsidR="00A079DC" w:rsidRDefault="00A079DC">
            <w:pPr>
              <w:spacing w:after="0"/>
              <w:ind w:left="135"/>
              <w:jc w:val="center"/>
            </w:pPr>
          </w:p>
        </w:tc>
        <w:tc>
          <w:tcPr>
            <w:tcW w:w="1137" w:type="dxa"/>
            <w:tcMar>
              <w:top w:w="50" w:type="dxa"/>
              <w:left w:w="100" w:type="dxa"/>
            </w:tcMar>
            <w:vAlign w:val="center"/>
          </w:tcPr>
          <w:p w:rsidR="00A079DC" w:rsidRDefault="00A079DC">
            <w:pPr>
              <w:spacing w:after="0"/>
              <w:ind w:left="135"/>
            </w:pPr>
          </w:p>
        </w:tc>
        <w:tc>
          <w:tcPr>
            <w:tcW w:w="1955" w:type="dxa"/>
            <w:tcMar>
              <w:top w:w="50" w:type="dxa"/>
              <w:left w:w="100" w:type="dxa"/>
            </w:tcMar>
            <w:vAlign w:val="center"/>
          </w:tcPr>
          <w:p w:rsidR="00A079DC" w:rsidRPr="0041312A" w:rsidRDefault="009E169F">
            <w:pPr>
              <w:spacing w:after="0"/>
              <w:ind w:left="135"/>
              <w:rPr>
                <w:lang w:val="ru-RU"/>
              </w:rPr>
            </w:pPr>
            <w:r w:rsidRPr="0041312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1312A">
                <w:rPr>
                  <w:rFonts w:ascii="Times New Roman" w:hAnsi="Times New Roman"/>
                  <w:color w:val="0000FF"/>
                  <w:u w:val="single"/>
                  <w:lang w:val="ru-RU"/>
                </w:rPr>
                <w:t>://</w:t>
              </w:r>
              <w:r>
                <w:rPr>
                  <w:rFonts w:ascii="Times New Roman" w:hAnsi="Times New Roman"/>
                  <w:color w:val="0000FF"/>
                  <w:u w:val="single"/>
                </w:rPr>
                <w:t>m</w:t>
              </w:r>
              <w:r w:rsidRPr="0041312A">
                <w:rPr>
                  <w:rFonts w:ascii="Times New Roman" w:hAnsi="Times New Roman"/>
                  <w:color w:val="0000FF"/>
                  <w:u w:val="single"/>
                  <w:lang w:val="ru-RU"/>
                </w:rPr>
                <w:t>.</w:t>
              </w:r>
              <w:r>
                <w:rPr>
                  <w:rFonts w:ascii="Times New Roman" w:hAnsi="Times New Roman"/>
                  <w:color w:val="0000FF"/>
                  <w:u w:val="single"/>
                </w:rPr>
                <w:t>edsoo</w:t>
              </w:r>
              <w:r w:rsidRPr="0041312A">
                <w:rPr>
                  <w:rFonts w:ascii="Times New Roman" w:hAnsi="Times New Roman"/>
                  <w:color w:val="0000FF"/>
                  <w:u w:val="single"/>
                  <w:lang w:val="ru-RU"/>
                </w:rPr>
                <w:t>.</w:t>
              </w:r>
              <w:r>
                <w:rPr>
                  <w:rFonts w:ascii="Times New Roman" w:hAnsi="Times New Roman"/>
                  <w:color w:val="0000FF"/>
                  <w:u w:val="single"/>
                </w:rPr>
                <w:t>ru</w:t>
              </w:r>
              <w:r w:rsidRPr="0041312A">
                <w:rPr>
                  <w:rFonts w:ascii="Times New Roman" w:hAnsi="Times New Roman"/>
                  <w:color w:val="0000FF"/>
                  <w:u w:val="single"/>
                  <w:lang w:val="ru-RU"/>
                </w:rPr>
                <w:t>/</w:t>
              </w:r>
              <w:r>
                <w:rPr>
                  <w:rFonts w:ascii="Times New Roman" w:hAnsi="Times New Roman"/>
                  <w:color w:val="0000FF"/>
                  <w:u w:val="single"/>
                </w:rPr>
                <w:t>fbab</w:t>
              </w:r>
              <w:r w:rsidRPr="0041312A">
                <w:rPr>
                  <w:rFonts w:ascii="Times New Roman" w:hAnsi="Times New Roman"/>
                  <w:color w:val="0000FF"/>
                  <w:u w:val="single"/>
                  <w:lang w:val="ru-RU"/>
                </w:rPr>
                <w:t>333</w:t>
              </w:r>
              <w:r>
                <w:rPr>
                  <w:rFonts w:ascii="Times New Roman" w:hAnsi="Times New Roman"/>
                  <w:color w:val="0000FF"/>
                  <w:u w:val="single"/>
                </w:rPr>
                <w:t>c</w:t>
              </w:r>
            </w:hyperlink>
          </w:p>
        </w:tc>
      </w:tr>
      <w:tr w:rsidR="00A079DC">
        <w:trPr>
          <w:trHeight w:val="144"/>
          <w:tblCellSpacing w:w="0" w:type="dxa"/>
        </w:trPr>
        <w:tc>
          <w:tcPr>
            <w:tcW w:w="0" w:type="auto"/>
            <w:gridSpan w:val="2"/>
            <w:tcMar>
              <w:top w:w="50" w:type="dxa"/>
              <w:left w:w="100" w:type="dxa"/>
            </w:tcMar>
            <w:vAlign w:val="center"/>
          </w:tcPr>
          <w:p w:rsidR="00A079DC" w:rsidRPr="0041312A" w:rsidRDefault="009E169F">
            <w:pPr>
              <w:spacing w:after="0"/>
              <w:ind w:left="135"/>
              <w:rPr>
                <w:lang w:val="ru-RU"/>
              </w:rPr>
            </w:pPr>
            <w:r w:rsidRPr="0041312A">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A079DC" w:rsidRDefault="009E169F">
            <w:pPr>
              <w:spacing w:after="0"/>
              <w:ind w:left="135"/>
              <w:jc w:val="center"/>
            </w:pPr>
            <w:r w:rsidRPr="0041312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A079DC" w:rsidRDefault="009E16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079DC" w:rsidRDefault="00A079DC"/>
        </w:tc>
      </w:tr>
    </w:tbl>
    <w:p w:rsidR="00A079DC" w:rsidRDefault="00A079DC">
      <w:pPr>
        <w:sectPr w:rsidR="00A079DC">
          <w:pgSz w:w="16383" w:h="11906" w:orient="landscape"/>
          <w:pgMar w:top="1134" w:right="850" w:bottom="1134" w:left="1701" w:header="720" w:footer="720" w:gutter="0"/>
          <w:cols w:space="720"/>
        </w:sectPr>
      </w:pPr>
    </w:p>
    <w:p w:rsidR="00A079DC" w:rsidRDefault="00A079DC">
      <w:pPr>
        <w:sectPr w:rsidR="00A079DC">
          <w:pgSz w:w="16383" w:h="11906" w:orient="landscape"/>
          <w:pgMar w:top="1134" w:right="850" w:bottom="1134" w:left="1701" w:header="720" w:footer="720" w:gutter="0"/>
          <w:cols w:space="720"/>
        </w:sectPr>
      </w:pPr>
      <w:bookmarkStart w:id="8" w:name="block-11755050"/>
    </w:p>
    <w:bookmarkEnd w:id="8"/>
    <w:p w:rsidR="00A079DC" w:rsidRDefault="009E169F">
      <w:pPr>
        <w:spacing w:after="0"/>
        <w:ind w:left="120"/>
      </w:pPr>
      <w:r>
        <w:rPr>
          <w:rFonts w:ascii="Times New Roman" w:hAnsi="Times New Roman"/>
          <w:b/>
          <w:color w:val="000000"/>
          <w:sz w:val="28"/>
        </w:rPr>
        <w:t>УЧЕБНО-МЕТОДИЧЕСКОЕ ОБЕСПЕЧЕНИЕ ОБРАЗОВАТЕЛЬНОГО ПРОЦЕССА</w:t>
      </w:r>
    </w:p>
    <w:p w:rsidR="00A079DC" w:rsidRDefault="009E169F">
      <w:pPr>
        <w:spacing w:after="0" w:line="480" w:lineRule="auto"/>
        <w:ind w:left="120"/>
      </w:pPr>
      <w:r>
        <w:rPr>
          <w:rFonts w:ascii="Times New Roman" w:hAnsi="Times New Roman"/>
          <w:b/>
          <w:color w:val="000000"/>
          <w:sz w:val="28"/>
        </w:rPr>
        <w:t>ОБЯЗАТЕЛЬНЫЕ УЧЕБНЫЕ МАТЕРИАЛЫ ДЛЯ УЧЕНИКА</w:t>
      </w:r>
    </w:p>
    <w:p w:rsidR="00A079DC" w:rsidRDefault="009E169F">
      <w:pPr>
        <w:spacing w:after="0" w:line="480" w:lineRule="auto"/>
        <w:ind w:left="120"/>
      </w:pPr>
      <w:r>
        <w:rPr>
          <w:rFonts w:ascii="Times New Roman" w:hAnsi="Times New Roman"/>
          <w:color w:val="000000"/>
          <w:sz w:val="28"/>
        </w:rPr>
        <w:t>​‌‌​</w:t>
      </w:r>
    </w:p>
    <w:p w:rsidR="00A079DC" w:rsidRDefault="009E169F">
      <w:pPr>
        <w:spacing w:after="0" w:line="480" w:lineRule="auto"/>
        <w:ind w:left="120"/>
      </w:pPr>
      <w:r>
        <w:rPr>
          <w:rFonts w:ascii="Times New Roman" w:hAnsi="Times New Roman"/>
          <w:color w:val="000000"/>
          <w:sz w:val="28"/>
        </w:rPr>
        <w:t>​‌‌</w:t>
      </w:r>
    </w:p>
    <w:p w:rsidR="00A079DC" w:rsidRDefault="009E169F">
      <w:pPr>
        <w:spacing w:after="0"/>
        <w:ind w:left="120"/>
      </w:pPr>
      <w:r>
        <w:rPr>
          <w:rFonts w:ascii="Times New Roman" w:hAnsi="Times New Roman"/>
          <w:color w:val="000000"/>
          <w:sz w:val="28"/>
        </w:rPr>
        <w:t>​</w:t>
      </w:r>
    </w:p>
    <w:p w:rsidR="00A079DC" w:rsidRDefault="009E169F">
      <w:pPr>
        <w:spacing w:after="0" w:line="480" w:lineRule="auto"/>
        <w:ind w:left="120"/>
      </w:pPr>
      <w:r>
        <w:rPr>
          <w:rFonts w:ascii="Times New Roman" w:hAnsi="Times New Roman"/>
          <w:b/>
          <w:color w:val="000000"/>
          <w:sz w:val="28"/>
        </w:rPr>
        <w:t>МЕТОДИЧЕСКИЕ МАТЕРИАЛЫ ДЛЯ УЧИТЕЛЯ</w:t>
      </w:r>
    </w:p>
    <w:p w:rsidR="00A079DC" w:rsidRDefault="009E169F">
      <w:pPr>
        <w:spacing w:after="0" w:line="480" w:lineRule="auto"/>
        <w:ind w:left="120"/>
      </w:pPr>
      <w:r>
        <w:rPr>
          <w:rFonts w:ascii="Times New Roman" w:hAnsi="Times New Roman"/>
          <w:color w:val="000000"/>
          <w:sz w:val="28"/>
        </w:rPr>
        <w:t>​‌‌​</w:t>
      </w:r>
    </w:p>
    <w:p w:rsidR="00A079DC" w:rsidRDefault="00A079DC">
      <w:pPr>
        <w:spacing w:after="0"/>
        <w:ind w:left="120"/>
      </w:pPr>
    </w:p>
    <w:p w:rsidR="00A079DC" w:rsidRPr="0041312A" w:rsidRDefault="009E169F">
      <w:pPr>
        <w:spacing w:after="0" w:line="480" w:lineRule="auto"/>
        <w:ind w:left="120"/>
        <w:rPr>
          <w:lang w:val="ru-RU"/>
        </w:rPr>
      </w:pPr>
      <w:r w:rsidRPr="0041312A">
        <w:rPr>
          <w:rFonts w:ascii="Times New Roman" w:hAnsi="Times New Roman"/>
          <w:b/>
          <w:color w:val="000000"/>
          <w:sz w:val="28"/>
          <w:lang w:val="ru-RU"/>
        </w:rPr>
        <w:t>ЦИФРОВЫЕ ОБРАЗОВАТЕЛЬНЫЕ РЕСУРСЫ И РЕСУРСЫ СЕТИ ИНТЕРНЕТ</w:t>
      </w:r>
    </w:p>
    <w:p w:rsidR="00A079DC" w:rsidRDefault="009E169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A079DC" w:rsidRDefault="00A079DC">
      <w:pPr>
        <w:sectPr w:rsidR="00A079DC">
          <w:pgSz w:w="11906" w:h="16383"/>
          <w:pgMar w:top="1134" w:right="850" w:bottom="1134" w:left="1701" w:header="720" w:footer="720" w:gutter="0"/>
          <w:cols w:space="720"/>
        </w:sectPr>
      </w:pPr>
      <w:bookmarkStart w:id="9" w:name="block-11755051"/>
    </w:p>
    <w:bookmarkEnd w:id="9"/>
    <w:p w:rsidR="00A079DC" w:rsidRDefault="00A079DC"/>
    <w:sectPr w:rsidR="00A079DC">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9DC" w:rsidRDefault="009E169F">
      <w:pPr>
        <w:spacing w:line="240" w:lineRule="auto"/>
      </w:pPr>
      <w:r>
        <w:separator/>
      </w:r>
    </w:p>
  </w:endnote>
  <w:endnote w:type="continuationSeparator" w:id="0">
    <w:p w:rsidR="00A079DC" w:rsidRDefault="009E16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9DC" w:rsidRDefault="009E169F">
      <w:pPr>
        <w:spacing w:after="0"/>
      </w:pPr>
      <w:r>
        <w:separator/>
      </w:r>
    </w:p>
  </w:footnote>
  <w:footnote w:type="continuationSeparator" w:id="0">
    <w:p w:rsidR="00A079DC" w:rsidRDefault="009E169F">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9341B"/>
    <w:multiLevelType w:val="singleLevel"/>
    <w:tmpl w:val="9239341B"/>
    <w:lvl w:ilvl="0">
      <w:start w:val="1"/>
      <w:numFmt w:val="bullet"/>
      <w:lvlText w:val=""/>
      <w:lvlJc w:val="left"/>
      <w:pPr>
        <w:ind w:left="927" w:hanging="360"/>
      </w:pPr>
      <w:rPr>
        <w:rFonts w:ascii="Symbol" w:hAnsi="Symbol" w:hint="default"/>
      </w:rPr>
    </w:lvl>
  </w:abstractNum>
  <w:abstractNum w:abstractNumId="1" w15:restartNumberingAfterBreak="0">
    <w:nsid w:val="B5E306ED"/>
    <w:multiLevelType w:val="singleLevel"/>
    <w:tmpl w:val="B5E306ED"/>
    <w:lvl w:ilvl="0">
      <w:start w:val="1"/>
      <w:numFmt w:val="bullet"/>
      <w:lvlText w:val=""/>
      <w:lvlJc w:val="left"/>
      <w:pPr>
        <w:ind w:left="927" w:hanging="360"/>
      </w:pPr>
      <w:rPr>
        <w:rFonts w:ascii="Symbol" w:hAnsi="Symbol" w:hint="default"/>
      </w:rPr>
    </w:lvl>
  </w:abstractNum>
  <w:abstractNum w:abstractNumId="2" w15:restartNumberingAfterBreak="0">
    <w:nsid w:val="BF205925"/>
    <w:multiLevelType w:val="singleLevel"/>
    <w:tmpl w:val="BF205925"/>
    <w:lvl w:ilvl="0">
      <w:start w:val="1"/>
      <w:numFmt w:val="bullet"/>
      <w:lvlText w:val=""/>
      <w:lvlJc w:val="left"/>
      <w:pPr>
        <w:ind w:left="927" w:hanging="360"/>
      </w:pPr>
      <w:rPr>
        <w:rFonts w:ascii="Symbol" w:hAnsi="Symbol" w:hint="default"/>
      </w:rPr>
    </w:lvl>
  </w:abstractNum>
  <w:abstractNum w:abstractNumId="3" w15:restartNumberingAfterBreak="0">
    <w:nsid w:val="C8879AEF"/>
    <w:multiLevelType w:val="singleLevel"/>
    <w:tmpl w:val="C8879AEF"/>
    <w:lvl w:ilvl="0">
      <w:start w:val="1"/>
      <w:numFmt w:val="bullet"/>
      <w:lvlText w:val=""/>
      <w:lvlJc w:val="left"/>
      <w:pPr>
        <w:ind w:left="927" w:hanging="360"/>
      </w:pPr>
      <w:rPr>
        <w:rFonts w:ascii="Symbol" w:hAnsi="Symbol" w:hint="default"/>
      </w:rPr>
    </w:lvl>
  </w:abstractNum>
  <w:abstractNum w:abstractNumId="4" w15:restartNumberingAfterBreak="0">
    <w:nsid w:val="CF092B84"/>
    <w:multiLevelType w:val="singleLevel"/>
    <w:tmpl w:val="CF092B84"/>
    <w:lvl w:ilvl="0">
      <w:start w:val="1"/>
      <w:numFmt w:val="bullet"/>
      <w:lvlText w:val=""/>
      <w:lvlJc w:val="left"/>
      <w:pPr>
        <w:ind w:left="927" w:hanging="360"/>
      </w:pPr>
      <w:rPr>
        <w:rFonts w:ascii="Symbol" w:hAnsi="Symbol" w:hint="default"/>
      </w:rPr>
    </w:lvl>
  </w:abstractNum>
  <w:abstractNum w:abstractNumId="5" w15:restartNumberingAfterBreak="0">
    <w:nsid w:val="DCBA6B53"/>
    <w:multiLevelType w:val="singleLevel"/>
    <w:tmpl w:val="DCBA6B53"/>
    <w:lvl w:ilvl="0">
      <w:start w:val="1"/>
      <w:numFmt w:val="bullet"/>
      <w:lvlText w:val=""/>
      <w:lvlJc w:val="left"/>
      <w:pPr>
        <w:ind w:left="927" w:hanging="360"/>
      </w:pPr>
      <w:rPr>
        <w:rFonts w:ascii="Symbol" w:hAnsi="Symbol" w:hint="default"/>
      </w:rPr>
    </w:lvl>
  </w:abstractNum>
  <w:abstractNum w:abstractNumId="6" w15:restartNumberingAfterBreak="0">
    <w:nsid w:val="F4B5D9F5"/>
    <w:multiLevelType w:val="singleLevel"/>
    <w:tmpl w:val="F4B5D9F5"/>
    <w:lvl w:ilvl="0">
      <w:start w:val="1"/>
      <w:numFmt w:val="bullet"/>
      <w:lvlText w:val=""/>
      <w:lvlJc w:val="left"/>
      <w:pPr>
        <w:ind w:left="927" w:hanging="360"/>
      </w:pPr>
      <w:rPr>
        <w:rFonts w:ascii="Symbol" w:hAnsi="Symbol" w:hint="default"/>
      </w:rPr>
    </w:lvl>
  </w:abstractNum>
  <w:abstractNum w:abstractNumId="7" w15:restartNumberingAfterBreak="0">
    <w:nsid w:val="0053208E"/>
    <w:multiLevelType w:val="singleLevel"/>
    <w:tmpl w:val="0053208E"/>
    <w:lvl w:ilvl="0">
      <w:start w:val="1"/>
      <w:numFmt w:val="bullet"/>
      <w:lvlText w:val=""/>
      <w:lvlJc w:val="left"/>
      <w:pPr>
        <w:ind w:left="1069" w:hanging="360"/>
      </w:pPr>
      <w:rPr>
        <w:rFonts w:ascii="Symbol" w:hAnsi="Symbol" w:hint="default"/>
      </w:rPr>
    </w:lvl>
  </w:abstractNum>
  <w:abstractNum w:abstractNumId="8" w15:restartNumberingAfterBreak="0">
    <w:nsid w:val="0248C179"/>
    <w:multiLevelType w:val="singleLevel"/>
    <w:tmpl w:val="0248C179"/>
    <w:lvl w:ilvl="0">
      <w:start w:val="1"/>
      <w:numFmt w:val="bullet"/>
      <w:lvlText w:val=""/>
      <w:lvlJc w:val="left"/>
      <w:pPr>
        <w:ind w:left="927" w:hanging="360"/>
      </w:pPr>
      <w:rPr>
        <w:rFonts w:ascii="Symbol" w:hAnsi="Symbol" w:hint="default"/>
      </w:rPr>
    </w:lvl>
  </w:abstractNum>
  <w:abstractNum w:abstractNumId="9" w15:restartNumberingAfterBreak="0">
    <w:nsid w:val="03D62ECE"/>
    <w:multiLevelType w:val="singleLevel"/>
    <w:tmpl w:val="03D62ECE"/>
    <w:lvl w:ilvl="0">
      <w:start w:val="1"/>
      <w:numFmt w:val="bullet"/>
      <w:lvlText w:val=""/>
      <w:lvlJc w:val="left"/>
      <w:pPr>
        <w:ind w:left="927" w:hanging="360"/>
      </w:pPr>
      <w:rPr>
        <w:rFonts w:ascii="Symbol" w:hAnsi="Symbol" w:hint="default"/>
      </w:rPr>
    </w:lvl>
  </w:abstractNum>
  <w:abstractNum w:abstractNumId="10" w15:restartNumberingAfterBreak="0">
    <w:nsid w:val="2470EC97"/>
    <w:multiLevelType w:val="singleLevel"/>
    <w:tmpl w:val="2470EC97"/>
    <w:lvl w:ilvl="0">
      <w:start w:val="1"/>
      <w:numFmt w:val="bullet"/>
      <w:lvlText w:val=""/>
      <w:lvlJc w:val="left"/>
      <w:pPr>
        <w:ind w:left="927" w:hanging="360"/>
      </w:pPr>
      <w:rPr>
        <w:rFonts w:ascii="Symbol" w:hAnsi="Symbol" w:hint="default"/>
      </w:rPr>
    </w:lvl>
  </w:abstractNum>
  <w:abstractNum w:abstractNumId="11" w15:restartNumberingAfterBreak="0">
    <w:nsid w:val="25B654F3"/>
    <w:multiLevelType w:val="singleLevel"/>
    <w:tmpl w:val="25B654F3"/>
    <w:lvl w:ilvl="0">
      <w:start w:val="1"/>
      <w:numFmt w:val="bullet"/>
      <w:lvlText w:val=""/>
      <w:lvlJc w:val="left"/>
      <w:pPr>
        <w:ind w:left="927" w:hanging="360"/>
      </w:pPr>
      <w:rPr>
        <w:rFonts w:ascii="Symbol" w:hAnsi="Symbol" w:hint="default"/>
      </w:rPr>
    </w:lvl>
  </w:abstractNum>
  <w:abstractNum w:abstractNumId="12" w15:restartNumberingAfterBreak="0">
    <w:nsid w:val="2A8F537B"/>
    <w:multiLevelType w:val="singleLevel"/>
    <w:tmpl w:val="2A8F537B"/>
    <w:lvl w:ilvl="0">
      <w:start w:val="1"/>
      <w:numFmt w:val="bullet"/>
      <w:lvlText w:val=""/>
      <w:lvlJc w:val="left"/>
      <w:pPr>
        <w:ind w:left="927" w:hanging="360"/>
      </w:pPr>
      <w:rPr>
        <w:rFonts w:ascii="Symbol" w:hAnsi="Symbol" w:hint="default"/>
      </w:rPr>
    </w:lvl>
  </w:abstractNum>
  <w:abstractNum w:abstractNumId="13" w15:restartNumberingAfterBreak="0">
    <w:nsid w:val="4D4DC07F"/>
    <w:multiLevelType w:val="singleLevel"/>
    <w:tmpl w:val="4D4DC07F"/>
    <w:lvl w:ilvl="0">
      <w:start w:val="1"/>
      <w:numFmt w:val="bullet"/>
      <w:lvlText w:val=""/>
      <w:lvlJc w:val="left"/>
      <w:pPr>
        <w:ind w:left="927" w:hanging="360"/>
      </w:pPr>
      <w:rPr>
        <w:rFonts w:ascii="Symbol" w:hAnsi="Symbol" w:hint="default"/>
      </w:rPr>
    </w:lvl>
  </w:abstractNum>
  <w:abstractNum w:abstractNumId="14" w15:restartNumberingAfterBreak="0">
    <w:nsid w:val="59ADCABA"/>
    <w:multiLevelType w:val="singleLevel"/>
    <w:tmpl w:val="59ADCABA"/>
    <w:lvl w:ilvl="0">
      <w:start w:val="1"/>
      <w:numFmt w:val="bullet"/>
      <w:lvlText w:val=""/>
      <w:lvlJc w:val="left"/>
      <w:pPr>
        <w:ind w:left="927" w:hanging="360"/>
      </w:pPr>
      <w:rPr>
        <w:rFonts w:ascii="Symbol" w:hAnsi="Symbol" w:hint="default"/>
      </w:rPr>
    </w:lvl>
  </w:abstractNum>
  <w:abstractNum w:abstractNumId="15" w15:restartNumberingAfterBreak="0">
    <w:nsid w:val="5A241D34"/>
    <w:multiLevelType w:val="singleLevel"/>
    <w:tmpl w:val="5A241D34"/>
    <w:lvl w:ilvl="0">
      <w:start w:val="1"/>
      <w:numFmt w:val="bullet"/>
      <w:lvlText w:val=""/>
      <w:lvlJc w:val="left"/>
      <w:pPr>
        <w:ind w:left="927" w:hanging="360"/>
      </w:pPr>
      <w:rPr>
        <w:rFonts w:ascii="Symbol" w:hAnsi="Symbol" w:hint="default"/>
      </w:rPr>
    </w:lvl>
  </w:abstractNum>
  <w:abstractNum w:abstractNumId="16" w15:restartNumberingAfterBreak="0">
    <w:nsid w:val="72183CF9"/>
    <w:multiLevelType w:val="singleLevel"/>
    <w:tmpl w:val="72183CF9"/>
    <w:lvl w:ilvl="0">
      <w:start w:val="1"/>
      <w:numFmt w:val="bullet"/>
      <w:lvlText w:val=""/>
      <w:lvlJc w:val="left"/>
      <w:pPr>
        <w:ind w:left="927" w:hanging="360"/>
      </w:pPr>
      <w:rPr>
        <w:rFonts w:ascii="Symbol" w:hAnsi="Symbol" w:hint="default"/>
      </w:rPr>
    </w:lvl>
  </w:abstractNum>
  <w:num w:numId="1">
    <w:abstractNumId w:val="7"/>
  </w:num>
  <w:num w:numId="2">
    <w:abstractNumId w:val="4"/>
  </w:num>
  <w:num w:numId="3">
    <w:abstractNumId w:val="14"/>
  </w:num>
  <w:num w:numId="4">
    <w:abstractNumId w:val="2"/>
  </w:num>
  <w:num w:numId="5">
    <w:abstractNumId w:val="1"/>
  </w:num>
  <w:num w:numId="6">
    <w:abstractNumId w:val="9"/>
  </w:num>
  <w:num w:numId="7">
    <w:abstractNumId w:val="11"/>
  </w:num>
  <w:num w:numId="8">
    <w:abstractNumId w:val="16"/>
  </w:num>
  <w:num w:numId="9">
    <w:abstractNumId w:val="8"/>
  </w:num>
  <w:num w:numId="10">
    <w:abstractNumId w:val="0"/>
  </w:num>
  <w:num w:numId="11">
    <w:abstractNumId w:val="12"/>
  </w:num>
  <w:num w:numId="12">
    <w:abstractNumId w:val="15"/>
  </w:num>
  <w:num w:numId="13">
    <w:abstractNumId w:val="3"/>
  </w:num>
  <w:num w:numId="14">
    <w:abstractNumId w:val="13"/>
  </w:num>
  <w:num w:numId="15">
    <w:abstractNumId w:val="6"/>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9DC"/>
    <w:rsid w:val="0041312A"/>
    <w:rsid w:val="005A40E5"/>
    <w:rsid w:val="009E169F"/>
    <w:rsid w:val="00A079DC"/>
    <w:rsid w:val="69A06A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23B44A-E22D-442E-BF2F-629C4F52A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qFormat="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val="en-US" w:eastAsia="en-US"/>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000FF" w:themeColor="hyperlink"/>
      <w:u w:val="single"/>
    </w:rPr>
  </w:style>
  <w:style w:type="paragraph" w:styleId="a5">
    <w:name w:val="Normal Indent"/>
    <w:basedOn w:val="a"/>
    <w:uiPriority w:val="99"/>
    <w:unhideWhenUsed/>
    <w:qFormat/>
    <w:pPr>
      <w:ind w:left="720"/>
    </w:pPr>
  </w:style>
  <w:style w:type="paragraph" w:styleId="a6">
    <w:name w:val="caption"/>
    <w:basedOn w:val="a"/>
    <w:next w:val="a"/>
    <w:uiPriority w:val="35"/>
    <w:semiHidden/>
    <w:unhideWhenUsed/>
    <w:qFormat/>
    <w:pPr>
      <w:spacing w:line="240" w:lineRule="auto"/>
    </w:pPr>
    <w:rPr>
      <w:b/>
      <w:bCs/>
      <w:color w:val="4F81BD" w:themeColor="accent1"/>
      <w:sz w:val="18"/>
      <w:szCs w:val="18"/>
    </w:rPr>
  </w:style>
  <w:style w:type="paragraph" w:styleId="a7">
    <w:name w:val="header"/>
    <w:basedOn w:val="a"/>
    <w:link w:val="a8"/>
    <w:uiPriority w:val="99"/>
    <w:unhideWhenUsed/>
    <w:qFormat/>
    <w:pPr>
      <w:tabs>
        <w:tab w:val="center" w:pos="4680"/>
        <w:tab w:val="right" w:pos="9360"/>
      </w:tabs>
    </w:pPr>
  </w:style>
  <w:style w:type="paragraph" w:styleId="a9">
    <w:name w:val="Title"/>
    <w:basedOn w:val="a"/>
    <w:next w:val="a"/>
    <w:link w:val="aa"/>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pPr>
      <w:ind w:left="86"/>
    </w:pPr>
    <w:rPr>
      <w:rFonts w:asciiTheme="majorHAnsi" w:eastAsiaTheme="majorEastAsia" w:hAnsiTheme="majorHAnsi" w:cstheme="majorBidi"/>
      <w:i/>
      <w:iCs/>
      <w:color w:val="4F81BD" w:themeColor="accent1"/>
      <w:spacing w:val="15"/>
      <w:sz w:val="24"/>
      <w:szCs w:val="24"/>
    </w:rPr>
  </w:style>
  <w:style w:type="table" w:styleId="ad">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Верхний колонтитул Знак"/>
    <w:basedOn w:val="a0"/>
    <w:link w:val="a7"/>
    <w:uiPriority w:val="99"/>
    <w:qFormat/>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Pr>
      <w:rFonts w:asciiTheme="majorHAnsi" w:eastAsiaTheme="majorEastAsia" w:hAnsiTheme="majorHAnsi" w:cstheme="majorBidi"/>
      <w:b/>
      <w:bCs/>
      <w:i/>
      <w:iCs/>
      <w:color w:val="4F81BD" w:themeColor="accent1"/>
    </w:rPr>
  </w:style>
  <w:style w:type="character" w:customStyle="1" w:styleId="ac">
    <w:name w:val="Подзаголовок Знак"/>
    <w:basedOn w:val="a0"/>
    <w:link w:val="ab"/>
    <w:uiPriority w:val="11"/>
    <w:qFormat/>
    <w:rPr>
      <w:rFonts w:asciiTheme="majorHAnsi" w:eastAsiaTheme="majorEastAsia" w:hAnsiTheme="majorHAnsi" w:cstheme="majorBidi"/>
      <w:i/>
      <w:iCs/>
      <w:color w:val="4F81BD" w:themeColor="accent1"/>
      <w:spacing w:val="15"/>
      <w:sz w:val="24"/>
      <w:szCs w:val="24"/>
    </w:rPr>
  </w:style>
  <w:style w:type="character" w:customStyle="1" w:styleId="aa">
    <w:name w:val="Заголовок Знак"/>
    <w:basedOn w:val="a0"/>
    <w:link w:val="a9"/>
    <w:uiPriority w:val="10"/>
    <w:qFormat/>
    <w:rPr>
      <w:rFonts w:asciiTheme="majorHAnsi" w:eastAsiaTheme="majorEastAsia" w:hAnsiTheme="majorHAnsi" w:cstheme="majorBidi"/>
      <w:color w:val="17365D" w:themeColor="text2" w:themeShade="BF"/>
      <w:spacing w:val="5"/>
      <w:kern w:val="28"/>
      <w:sz w:val="52"/>
      <w:szCs w:val="52"/>
    </w:rPr>
  </w:style>
  <w:style w:type="paragraph" w:styleId="ae">
    <w:name w:val="Balloon Text"/>
    <w:basedOn w:val="a"/>
    <w:link w:val="af"/>
    <w:uiPriority w:val="99"/>
    <w:semiHidden/>
    <w:unhideWhenUsed/>
    <w:rsid w:val="0041312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41312A"/>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60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34c" TargetMode="External"/><Relationship Id="rId89" Type="http://schemas.openxmlformats.org/officeDocument/2006/relationships/hyperlink" Target="https://m.edsoo.ru/fbaae65c" TargetMode="External"/><Relationship Id="rId112" Type="http://schemas.openxmlformats.org/officeDocument/2006/relationships/hyperlink" Target="https://m.edsoo.ru/fbab2ea0" TargetMode="External"/><Relationship Id="rId16" Type="http://schemas.openxmlformats.org/officeDocument/2006/relationships/hyperlink" Target="https://m.edsoo.ru/7f41bacc" TargetMode="External"/><Relationship Id="rId107" Type="http://schemas.openxmlformats.org/officeDocument/2006/relationships/hyperlink" Target="https://m.edsoo.ru/fbab21da"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7f41c7e2" TargetMode="External"/><Relationship Id="rId79" Type="http://schemas.openxmlformats.org/officeDocument/2006/relationships/hyperlink" Target="https://m.edsoo.ru/fbaad112" TargetMode="External"/><Relationship Id="rId102" Type="http://schemas.openxmlformats.org/officeDocument/2006/relationships/hyperlink" Target="https://m.edsoo.ru/fbaafd18" TargetMode="External"/><Relationship Id="rId5" Type="http://schemas.openxmlformats.org/officeDocument/2006/relationships/footnotes" Target="footnotes.xml"/><Relationship Id="rId90" Type="http://schemas.openxmlformats.org/officeDocument/2006/relationships/hyperlink" Target="https://m.edsoo.ru/fbaae88c" TargetMode="External"/><Relationship Id="rId95" Type="http://schemas.openxmlformats.org/officeDocument/2006/relationships/hyperlink" Target="https://m.edsoo.ru/fbaaca5a"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fbab3026" TargetMode="External"/><Relationship Id="rId118" Type="http://schemas.openxmlformats.org/officeDocument/2006/relationships/hyperlink" Target="https://m.edsoo.ru/fbab333c" TargetMode="External"/><Relationship Id="rId80" Type="http://schemas.openxmlformats.org/officeDocument/2006/relationships/hyperlink" Target="https://m.edsoo.ru/fbaad220" TargetMode="External"/><Relationship Id="rId85" Type="http://schemas.openxmlformats.org/officeDocument/2006/relationships/hyperlink" Target="https://m.edsoo.ru/fbaad856" TargetMode="Externa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fbab04e8" TargetMode="External"/><Relationship Id="rId108" Type="http://schemas.openxmlformats.org/officeDocument/2006/relationships/hyperlink" Target="https://m.edsoo.ru/fbab25c2" TargetMode="External"/><Relationship Id="rId54"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d004" TargetMode="External"/><Relationship Id="rId91" Type="http://schemas.openxmlformats.org/officeDocument/2006/relationships/hyperlink" Target="https://m.edsoo.ru/fbaae76a" TargetMode="External"/><Relationship Id="rId96" Type="http://schemas.openxmlformats.org/officeDocument/2006/relationships/hyperlink" Target="https://m.edsoo.ru/fbaacb72"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49" Type="http://schemas.openxmlformats.org/officeDocument/2006/relationships/hyperlink" Target="https://m.edsoo.ru/7f41c7e2" TargetMode="External"/><Relationship Id="rId114" Type="http://schemas.openxmlformats.org/officeDocument/2006/relationships/hyperlink" Target="https://m.edsoo.ru/fbab318e" TargetMode="External"/><Relationship Id="rId119" Type="http://schemas.openxmlformats.org/officeDocument/2006/relationships/fontTable" Target="fontTable.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e0ee" TargetMode="External"/><Relationship Id="rId81" Type="http://schemas.openxmlformats.org/officeDocument/2006/relationships/hyperlink" Target="https://m.edsoo.ru/fbaad464" TargetMode="External"/><Relationship Id="rId86" Type="http://schemas.openxmlformats.org/officeDocument/2006/relationships/hyperlink" Target="https://m.edsoo.ru/fbaad96e" TargetMode="External"/><Relationship Id="rId94" Type="http://schemas.openxmlformats.org/officeDocument/2006/relationships/hyperlink" Target="https://m.edsoo.ru/fbaac834" TargetMode="External"/><Relationship Id="rId99" Type="http://schemas.openxmlformats.org/officeDocument/2006/relationships/hyperlink" Target="https://m.edsoo.ru/fbaaf8a4" TargetMode="External"/><Relationship Id="rId101" Type="http://schemas.openxmlformats.org/officeDocument/2006/relationships/hyperlink" Target="https://m.edsoo.ru/fbaaddb0"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982"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d7a" TargetMode="External"/><Relationship Id="rId97" Type="http://schemas.openxmlformats.org/officeDocument/2006/relationships/hyperlink" Target="https://m.edsoo.ru/fbaaee5e" TargetMode="External"/><Relationship Id="rId104" Type="http://schemas.openxmlformats.org/officeDocument/2006/relationships/hyperlink" Target="https://m.edsoo.ru/fbaaf3ea" TargetMode="External"/><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m.edsoo.ru/7f41c7e2" TargetMode="External"/><Relationship Id="rId92" Type="http://schemas.openxmlformats.org/officeDocument/2006/relationships/hyperlink" Target="https://m.edsoo.ru/fbaaeaee"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66" Type="http://schemas.openxmlformats.org/officeDocument/2006/relationships/hyperlink" Target="https://m.edsoo.ru/7f41c7e2" TargetMode="External"/><Relationship Id="rId87" Type="http://schemas.openxmlformats.org/officeDocument/2006/relationships/hyperlink" Target="https://m.edsoo.ru/fbaae35a" TargetMode="External"/><Relationship Id="rId110" Type="http://schemas.openxmlformats.org/officeDocument/2006/relationships/hyperlink" Target="https://m.edsoo.ru/fbab2af4" TargetMode="External"/><Relationship Id="rId115" Type="http://schemas.openxmlformats.org/officeDocument/2006/relationships/hyperlink" Target="https://m.edsoo.ru/fbab1578" TargetMode="External"/><Relationship Id="rId61" Type="http://schemas.openxmlformats.org/officeDocument/2006/relationships/hyperlink" Target="https://m.edsoo.ru/7f41c7e2" TargetMode="External"/><Relationship Id="rId82" Type="http://schemas.openxmlformats.org/officeDocument/2006/relationships/hyperlink" Target="https://m.edsoo.ru/fbaad6a8"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cef6" TargetMode="External"/><Relationship Id="rId100" Type="http://schemas.openxmlformats.org/officeDocument/2006/relationships/hyperlink" Target="https://m.edsoo.ru/fbaadc98" TargetMode="External"/><Relationship Id="rId105" Type="http://schemas.openxmlformats.org/officeDocument/2006/relationships/hyperlink" Target="https://m.edsoo.ru/fbab1d48"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93" Type="http://schemas.openxmlformats.org/officeDocument/2006/relationships/hyperlink" Target="https://m.edsoo.ru/fbaac730" TargetMode="External"/><Relationship Id="rId98" Type="http://schemas.openxmlformats.org/officeDocument/2006/relationships/hyperlink" Target="https://m.edsoo.ru/fbaaf034" TargetMode="External"/><Relationship Id="rId3" Type="http://schemas.openxmlformats.org/officeDocument/2006/relationships/settings" Target="settings.xm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7f41c7e2" TargetMode="External"/><Relationship Id="rId116" Type="http://schemas.openxmlformats.org/officeDocument/2006/relationships/hyperlink" Target="https://m.edsoo.ru/fbab0718"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fbaad57c" TargetMode="External"/><Relationship Id="rId88" Type="http://schemas.openxmlformats.org/officeDocument/2006/relationships/hyperlink" Target="https://m.edsoo.ru/fbaae53a" TargetMode="External"/><Relationship Id="rId111" Type="http://schemas.openxmlformats.org/officeDocument/2006/relationships/hyperlink" Target="https://m.edsoo.ru/fbab2c48"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c7e2" TargetMode="External"/><Relationship Id="rId106" Type="http://schemas.openxmlformats.org/officeDocument/2006/relationships/hyperlink" Target="https://m.edsoo.ru/fbab202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10187</Words>
  <Characters>58069</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Пользователь Windows</cp:lastModifiedBy>
  <cp:revision>2</cp:revision>
  <cp:lastPrinted>2023-09-19T09:56:00Z</cp:lastPrinted>
  <dcterms:created xsi:type="dcterms:W3CDTF">2023-11-05T18:30:00Z</dcterms:created>
  <dcterms:modified xsi:type="dcterms:W3CDTF">2023-11-05T18:30:00Z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1049-12.2.0.13190</vt:lpwstr>
  </property>
  <property fmtid="{D5CDD505-2E9C-101B-9397-08002B2CF9AE}" pid="3" name="ICV">
    <vt:lpwstr>736DA1B4CE354AE6ACBFE5B02BAD82B1_13</vt:lpwstr>
  </property>
</Properties>
</file>