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61B10" w:rsidRDefault="00461B10" w:rsidP="00461B10">
      <w:r w:rsidRPr="00461B10">
        <w:rPr>
          <w:noProof/>
          <w:lang w:eastAsia="ru-RU"/>
        </w:rPr>
        <w:drawing>
          <wp:inline distT="0" distB="0" distL="0" distR="0">
            <wp:extent cx="6480175" cy="8954211"/>
            <wp:effectExtent l="0" t="0" r="0" b="0"/>
            <wp:docPr id="4" name="Рисунок 4" descr="C:\Users\1\Desktop\титул 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титул оо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8954211"/>
                    </a:xfrm>
                    <a:prstGeom prst="rect">
                      <a:avLst/>
                    </a:prstGeom>
                    <a:noFill/>
                    <a:ln>
                      <a:noFill/>
                    </a:ln>
                  </pic:spPr>
                </pic:pic>
              </a:graphicData>
            </a:graphic>
          </wp:inline>
        </w:drawing>
      </w:r>
    </w:p>
    <w:p w:rsidR="00F36AF7" w:rsidRPr="00755B8A" w:rsidRDefault="00F36AF7" w:rsidP="00F36AF7">
      <w:pPr>
        <w:rPr>
          <w:rFonts w:ascii="Times New Roman" w:hAnsi="Times New Roman"/>
        </w:rPr>
      </w:pPr>
      <w:bookmarkStart w:id="0" w:name="_GoBack"/>
      <w:bookmarkEnd w:id="0"/>
      <w:r w:rsidRPr="00755B8A">
        <w:rPr>
          <w:rFonts w:ascii="Times New Roman" w:hAnsi="Times New Roman"/>
        </w:rPr>
        <w:lastRenderedPageBreak/>
        <w:t>СОДЕРЖАНИЕ</w:t>
      </w:r>
    </w:p>
    <w:tbl>
      <w:tblPr>
        <w:tblW w:w="4881" w:type="pct"/>
        <w:tblLook w:val="0000" w:firstRow="0" w:lastRow="0" w:firstColumn="0" w:lastColumn="0" w:noHBand="0" w:noVBand="0"/>
      </w:tblPr>
      <w:tblGrid>
        <w:gridCol w:w="9040"/>
        <w:gridCol w:w="1133"/>
      </w:tblGrid>
      <w:tr w:rsidR="000A391F" w:rsidRPr="00F82208" w:rsidTr="00F36AF7">
        <w:tc>
          <w:tcPr>
            <w:tcW w:w="4443" w:type="pct"/>
            <w:tcBorders>
              <w:top w:val="single" w:sz="4" w:space="0" w:color="000000"/>
              <w:left w:val="single" w:sz="4" w:space="0" w:color="000000"/>
              <w:bottom w:val="single" w:sz="4" w:space="0" w:color="000000"/>
            </w:tcBorders>
          </w:tcPr>
          <w:p w:rsidR="000A391F" w:rsidRPr="00F82208" w:rsidRDefault="000A391F" w:rsidP="00A72925">
            <w:pPr>
              <w:pStyle w:val="1"/>
              <w:spacing w:before="0" w:line="240" w:lineRule="auto"/>
              <w:rPr>
                <w:rFonts w:ascii="Times New Roman" w:hAnsi="Times New Roman"/>
                <w:b/>
                <w:color w:val="auto"/>
                <w:sz w:val="24"/>
                <w:szCs w:val="24"/>
              </w:rPr>
            </w:pPr>
          </w:p>
        </w:tc>
        <w:tc>
          <w:tcPr>
            <w:tcW w:w="557" w:type="pct"/>
            <w:tcBorders>
              <w:top w:val="single" w:sz="4" w:space="0" w:color="000000"/>
              <w:left w:val="single" w:sz="4" w:space="0" w:color="000000"/>
              <w:bottom w:val="single" w:sz="4" w:space="0" w:color="000000"/>
              <w:right w:val="single" w:sz="4" w:space="0" w:color="000000"/>
            </w:tcBorders>
          </w:tcPr>
          <w:p w:rsidR="000A391F" w:rsidRPr="00F82208" w:rsidRDefault="000A391F" w:rsidP="00A72925">
            <w:pPr>
              <w:snapToGrid w:val="0"/>
              <w:spacing w:after="0" w:line="240" w:lineRule="auto"/>
              <w:jc w:val="center"/>
              <w:rPr>
                <w:rFonts w:ascii="Times New Roman" w:hAnsi="Times New Roman"/>
                <w:sz w:val="24"/>
                <w:szCs w:val="24"/>
              </w:rPr>
            </w:pPr>
            <w:r>
              <w:rPr>
                <w:rFonts w:ascii="Times New Roman" w:hAnsi="Times New Roman"/>
                <w:sz w:val="24"/>
                <w:szCs w:val="24"/>
              </w:rPr>
              <w:t>стр.</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F82208" w:rsidRDefault="00F36AF7" w:rsidP="00A72925">
            <w:pPr>
              <w:pStyle w:val="1"/>
              <w:spacing w:before="0" w:line="240" w:lineRule="auto"/>
              <w:rPr>
                <w:rFonts w:ascii="Times New Roman" w:hAnsi="Times New Roman"/>
                <w:b/>
                <w:bCs/>
                <w:color w:val="auto"/>
                <w:sz w:val="24"/>
                <w:szCs w:val="24"/>
              </w:rPr>
            </w:pPr>
            <w:r w:rsidRPr="00F82208">
              <w:rPr>
                <w:rFonts w:ascii="Times New Roman" w:hAnsi="Times New Roman"/>
                <w:b/>
                <w:color w:val="auto"/>
                <w:sz w:val="24"/>
                <w:szCs w:val="24"/>
              </w:rPr>
              <w:t xml:space="preserve">Раздел </w:t>
            </w:r>
            <w:r w:rsidRPr="00F82208">
              <w:rPr>
                <w:rFonts w:ascii="Times New Roman" w:hAnsi="Times New Roman"/>
                <w:b/>
                <w:color w:val="auto"/>
                <w:sz w:val="24"/>
                <w:szCs w:val="24"/>
                <w:lang w:val="en-US"/>
              </w:rPr>
              <w:t>I</w:t>
            </w:r>
            <w:r w:rsidRPr="00F82208">
              <w:rPr>
                <w:rFonts w:ascii="Times New Roman" w:hAnsi="Times New Roman"/>
                <w:b/>
                <w:color w:val="auto"/>
                <w:sz w:val="24"/>
                <w:szCs w:val="24"/>
              </w:rPr>
              <w:t>.</w:t>
            </w:r>
            <w:r w:rsidRPr="0035710A">
              <w:rPr>
                <w:rStyle w:val="Zag11"/>
                <w:rFonts w:ascii="Times New Roman" w:eastAsia="@Arial Unicode MS" w:hAnsi="Times New Roman"/>
                <w:b/>
                <w:bCs/>
                <w:color w:val="auto"/>
                <w:sz w:val="24"/>
                <w:szCs w:val="24"/>
              </w:rPr>
              <w:t xml:space="preserve">Целевой раздел </w:t>
            </w:r>
            <w:r w:rsidRPr="0035710A">
              <w:rPr>
                <w:rFonts w:ascii="Times New Roman" w:hAnsi="Times New Roman"/>
                <w:b/>
                <w:bCs/>
                <w:color w:val="auto"/>
                <w:sz w:val="24"/>
                <w:szCs w:val="24"/>
              </w:rPr>
              <w:t xml:space="preserve"> основной образовательной программы основного общего образования</w:t>
            </w:r>
            <w:r>
              <w:rPr>
                <w:rFonts w:ascii="Times New Roman" w:hAnsi="Times New Roman"/>
                <w:b/>
                <w:color w:val="000000" w:themeColor="text1"/>
                <w:sz w:val="24"/>
                <w:szCs w:val="24"/>
              </w:rPr>
              <w:t xml:space="preserve">МБОУ Школы № 122 </w:t>
            </w:r>
            <w:r w:rsidRPr="00755B8A">
              <w:rPr>
                <w:rFonts w:ascii="Times New Roman" w:hAnsi="Times New Roman"/>
                <w:b/>
                <w:color w:val="000000" w:themeColor="text1"/>
                <w:sz w:val="24"/>
                <w:szCs w:val="24"/>
              </w:rPr>
              <w:t>г.о. Самара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A72925">
            <w:pPr>
              <w:snapToGrid w:val="0"/>
              <w:spacing w:after="0" w:line="240" w:lineRule="auto"/>
              <w:jc w:val="center"/>
              <w:rPr>
                <w:rFonts w:ascii="Times New Roman" w:hAnsi="Times New Roman"/>
                <w:sz w:val="24"/>
                <w:szCs w:val="24"/>
              </w:rPr>
            </w:pPr>
            <w:r>
              <w:rPr>
                <w:rFonts w:ascii="Times New Roman" w:hAnsi="Times New Roman"/>
                <w:sz w:val="24"/>
                <w:szCs w:val="24"/>
              </w:rPr>
              <w:t>5</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8367D" w:rsidRDefault="00F36AF7" w:rsidP="00F36AF7">
            <w:pPr>
              <w:numPr>
                <w:ilvl w:val="1"/>
                <w:numId w:val="231"/>
              </w:numPr>
              <w:tabs>
                <w:tab w:val="left" w:pos="426"/>
              </w:tabs>
              <w:snapToGrid w:val="0"/>
              <w:spacing w:after="0" w:line="240" w:lineRule="auto"/>
              <w:ind w:left="0" w:firstLine="0"/>
              <w:rPr>
                <w:rFonts w:ascii="Times New Roman" w:hAnsi="Times New Roman"/>
                <w:b/>
                <w:sz w:val="24"/>
                <w:szCs w:val="24"/>
              </w:rPr>
            </w:pPr>
            <w:r w:rsidRPr="00E8367D">
              <w:rPr>
                <w:rFonts w:ascii="Times New Roman" w:hAnsi="Times New Roman"/>
                <w:b/>
                <w:bCs/>
                <w:iCs/>
                <w:sz w:val="24"/>
                <w:szCs w:val="24"/>
              </w:rPr>
              <w:t xml:space="preserve">Пояснительная записка </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A72925">
            <w:pPr>
              <w:snapToGrid w:val="0"/>
              <w:spacing w:after="0" w:line="240" w:lineRule="auto"/>
              <w:jc w:val="center"/>
              <w:rPr>
                <w:rFonts w:ascii="Times New Roman" w:hAnsi="Times New Roman"/>
                <w:sz w:val="24"/>
                <w:szCs w:val="24"/>
              </w:rPr>
            </w:pPr>
            <w:r>
              <w:rPr>
                <w:rFonts w:ascii="Times New Roman" w:hAnsi="Times New Roman"/>
                <w:sz w:val="24"/>
                <w:szCs w:val="24"/>
              </w:rPr>
              <w:t>5</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CC3576" w:rsidRDefault="00F36AF7" w:rsidP="00A72925">
            <w:pPr>
              <w:pStyle w:val="2"/>
              <w:spacing w:line="240" w:lineRule="auto"/>
              <w:ind w:firstLine="0"/>
              <w:rPr>
                <w:b w:val="0"/>
                <w:bCs w:val="0"/>
                <w:sz w:val="24"/>
                <w:szCs w:val="24"/>
              </w:rPr>
            </w:pPr>
            <w:r w:rsidRPr="006D5CD7">
              <w:rPr>
                <w:b w:val="0"/>
                <w:bCs w:val="0"/>
                <w:iCs/>
                <w:sz w:val="24"/>
                <w:szCs w:val="24"/>
              </w:rPr>
              <w:t>1.1.1.</w:t>
            </w:r>
            <w:r w:rsidRPr="006D5CD7">
              <w:rPr>
                <w:rStyle w:val="Zag11"/>
                <w:b w:val="0"/>
                <w:sz w:val="24"/>
                <w:szCs w:val="24"/>
              </w:rPr>
              <w:t xml:space="preserve"> Цели и задачи реализации </w:t>
            </w:r>
            <w:r w:rsidRPr="006D5CD7">
              <w:rPr>
                <w:b w:val="0"/>
                <w:sz w:val="24"/>
                <w:szCs w:val="24"/>
              </w:rPr>
              <w:t xml:space="preserve">основной образовательной программы основного общего образования </w:t>
            </w:r>
            <w:r>
              <w:rPr>
                <w:b w:val="0"/>
                <w:sz w:val="24"/>
                <w:szCs w:val="24"/>
              </w:rPr>
              <w:t>МБОУ Школы № 122 г.о. Самара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A72925">
            <w:pPr>
              <w:snapToGrid w:val="0"/>
              <w:spacing w:after="0" w:line="240" w:lineRule="auto"/>
              <w:jc w:val="center"/>
              <w:rPr>
                <w:rFonts w:ascii="Times New Roman" w:hAnsi="Times New Roman"/>
                <w:sz w:val="24"/>
                <w:szCs w:val="24"/>
              </w:rPr>
            </w:pPr>
            <w:r>
              <w:rPr>
                <w:rFonts w:ascii="Times New Roman" w:hAnsi="Times New Roman"/>
                <w:sz w:val="24"/>
                <w:szCs w:val="24"/>
              </w:rPr>
              <w:t>12</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CC3576" w:rsidRDefault="00F36AF7" w:rsidP="00A72925">
            <w:pPr>
              <w:pStyle w:val="2"/>
              <w:tabs>
                <w:tab w:val="left" w:pos="142"/>
              </w:tabs>
              <w:spacing w:line="240" w:lineRule="auto"/>
              <w:ind w:firstLine="0"/>
              <w:rPr>
                <w:b w:val="0"/>
                <w:bCs w:val="0"/>
                <w:sz w:val="24"/>
                <w:szCs w:val="24"/>
              </w:rPr>
            </w:pPr>
            <w:r w:rsidRPr="006D5CD7">
              <w:rPr>
                <w:b w:val="0"/>
                <w:bCs w:val="0"/>
                <w:iCs/>
                <w:sz w:val="24"/>
                <w:szCs w:val="24"/>
              </w:rPr>
              <w:t>1.1.2.</w:t>
            </w:r>
            <w:r w:rsidRPr="006D5CD7">
              <w:rPr>
                <w:rStyle w:val="Zag11"/>
                <w:b w:val="0"/>
                <w:sz w:val="24"/>
                <w:szCs w:val="24"/>
              </w:rPr>
              <w:t xml:space="preserve"> Принципы и подходы к формированию образовательной программы основного общего образования </w:t>
            </w:r>
            <w:r>
              <w:rPr>
                <w:rStyle w:val="Zag11"/>
                <w:b w:val="0"/>
                <w:sz w:val="24"/>
                <w:szCs w:val="24"/>
              </w:rPr>
              <w:t>МБОУ Школы № 122 г.о. Самара</w:t>
            </w:r>
          </w:p>
        </w:tc>
        <w:tc>
          <w:tcPr>
            <w:tcW w:w="557" w:type="pct"/>
            <w:tcBorders>
              <w:top w:val="single" w:sz="4" w:space="0" w:color="000000"/>
              <w:left w:val="single" w:sz="4" w:space="0" w:color="000000"/>
              <w:bottom w:val="single" w:sz="4" w:space="0" w:color="000000"/>
              <w:right w:val="single" w:sz="4" w:space="0" w:color="000000"/>
            </w:tcBorders>
          </w:tcPr>
          <w:p w:rsidR="00F36AF7" w:rsidRDefault="000A391F" w:rsidP="00A72925">
            <w:pPr>
              <w:snapToGrid w:val="0"/>
              <w:spacing w:after="0" w:line="240" w:lineRule="auto"/>
              <w:jc w:val="center"/>
              <w:rPr>
                <w:rFonts w:ascii="Times New Roman" w:hAnsi="Times New Roman"/>
                <w:sz w:val="24"/>
                <w:szCs w:val="24"/>
              </w:rPr>
            </w:pPr>
            <w:r>
              <w:rPr>
                <w:rFonts w:ascii="Times New Roman" w:hAnsi="Times New Roman"/>
                <w:sz w:val="24"/>
                <w:szCs w:val="24"/>
              </w:rPr>
              <w:t>14</w:t>
            </w:r>
          </w:p>
          <w:p w:rsidR="00F36AF7" w:rsidRPr="00F82208" w:rsidRDefault="00F36AF7" w:rsidP="00A72925">
            <w:pPr>
              <w:snapToGrid w:val="0"/>
              <w:spacing w:after="0" w:line="240" w:lineRule="auto"/>
              <w:jc w:val="center"/>
              <w:rPr>
                <w:rFonts w:ascii="Times New Roman" w:hAnsi="Times New Roman"/>
                <w:sz w:val="24"/>
                <w:szCs w:val="24"/>
              </w:rPr>
            </w:pP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7A1346" w:rsidRDefault="00F36AF7" w:rsidP="00A72925">
            <w:pPr>
              <w:pStyle w:val="2"/>
              <w:spacing w:line="240" w:lineRule="auto"/>
              <w:ind w:firstLine="0"/>
              <w:rPr>
                <w:b w:val="0"/>
                <w:sz w:val="24"/>
                <w:szCs w:val="24"/>
              </w:rPr>
            </w:pPr>
            <w:r w:rsidRPr="007A1346">
              <w:rPr>
                <w:rStyle w:val="Zag11"/>
                <w:b w:val="0"/>
                <w:sz w:val="24"/>
                <w:szCs w:val="24"/>
              </w:rPr>
              <w:t xml:space="preserve">1.2. </w:t>
            </w:r>
            <w:r w:rsidRPr="00E8367D">
              <w:rPr>
                <w:rStyle w:val="Zag11"/>
                <w:sz w:val="24"/>
                <w:szCs w:val="24"/>
              </w:rPr>
              <w:t>Планируемые результаты освоения обучающимися основной образовательной программы основного общего образования</w:t>
            </w:r>
            <w:r>
              <w:rPr>
                <w:rStyle w:val="Zag11"/>
                <w:sz w:val="24"/>
                <w:szCs w:val="24"/>
              </w:rPr>
              <w:t xml:space="preserve"> </w:t>
            </w:r>
            <w:r>
              <w:rPr>
                <w:sz w:val="24"/>
                <w:szCs w:val="24"/>
              </w:rPr>
              <w:t xml:space="preserve">МБОУ Школы № 122 </w:t>
            </w:r>
            <w:r w:rsidRPr="00755B8A">
              <w:rPr>
                <w:sz w:val="24"/>
                <w:szCs w:val="24"/>
              </w:rPr>
              <w:t>г.о. Самара</w:t>
            </w:r>
          </w:p>
        </w:tc>
        <w:tc>
          <w:tcPr>
            <w:tcW w:w="557" w:type="pct"/>
            <w:tcBorders>
              <w:top w:val="single" w:sz="4" w:space="0" w:color="000000"/>
              <w:left w:val="single" w:sz="4" w:space="0" w:color="000000"/>
              <w:bottom w:val="single" w:sz="4" w:space="0" w:color="000000"/>
              <w:right w:val="single" w:sz="4" w:space="0" w:color="000000"/>
            </w:tcBorders>
          </w:tcPr>
          <w:p w:rsidR="00F36AF7" w:rsidRDefault="000A391F" w:rsidP="00A72925">
            <w:pPr>
              <w:snapToGrid w:val="0"/>
              <w:spacing w:after="0" w:line="240" w:lineRule="auto"/>
              <w:jc w:val="center"/>
              <w:rPr>
                <w:rFonts w:ascii="Times New Roman" w:hAnsi="Times New Roman"/>
                <w:sz w:val="24"/>
                <w:szCs w:val="24"/>
              </w:rPr>
            </w:pPr>
            <w:r>
              <w:rPr>
                <w:rFonts w:ascii="Times New Roman" w:hAnsi="Times New Roman"/>
                <w:sz w:val="24"/>
                <w:szCs w:val="24"/>
              </w:rPr>
              <w:t>17</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7A1346" w:rsidRDefault="00F36AF7" w:rsidP="00A72925">
            <w:pPr>
              <w:pStyle w:val="3"/>
              <w:spacing w:before="0" w:beforeAutospacing="0" w:after="0" w:afterAutospacing="0"/>
              <w:rPr>
                <w:b w:val="0"/>
                <w:sz w:val="24"/>
                <w:szCs w:val="24"/>
              </w:rPr>
            </w:pPr>
            <w:r w:rsidRPr="007A1346">
              <w:rPr>
                <w:b w:val="0"/>
                <w:sz w:val="24"/>
                <w:szCs w:val="24"/>
              </w:rPr>
              <w:t>1.2.1. Общие положения</w:t>
            </w:r>
          </w:p>
        </w:tc>
        <w:tc>
          <w:tcPr>
            <w:tcW w:w="557" w:type="pct"/>
            <w:tcBorders>
              <w:top w:val="single" w:sz="4" w:space="0" w:color="000000"/>
              <w:left w:val="single" w:sz="4" w:space="0" w:color="000000"/>
              <w:bottom w:val="single" w:sz="4" w:space="0" w:color="000000"/>
              <w:right w:val="single" w:sz="4" w:space="0" w:color="000000"/>
            </w:tcBorders>
          </w:tcPr>
          <w:p w:rsidR="00F36AF7" w:rsidRDefault="000A391F" w:rsidP="00A72925">
            <w:pPr>
              <w:snapToGrid w:val="0"/>
              <w:spacing w:after="0" w:line="240" w:lineRule="auto"/>
              <w:jc w:val="center"/>
              <w:rPr>
                <w:rFonts w:ascii="Times New Roman" w:hAnsi="Times New Roman"/>
                <w:sz w:val="24"/>
                <w:szCs w:val="24"/>
              </w:rPr>
            </w:pPr>
            <w:r>
              <w:rPr>
                <w:rFonts w:ascii="Times New Roman" w:hAnsi="Times New Roman"/>
                <w:sz w:val="24"/>
                <w:szCs w:val="24"/>
              </w:rPr>
              <w:t>17</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9721AC" w:rsidRDefault="00F36AF7" w:rsidP="00A72925">
            <w:pPr>
              <w:pStyle w:val="3"/>
              <w:spacing w:before="0" w:beforeAutospacing="0" w:after="0" w:afterAutospacing="0"/>
              <w:rPr>
                <w:b w:val="0"/>
                <w:sz w:val="24"/>
                <w:szCs w:val="24"/>
              </w:rPr>
            </w:pPr>
            <w:r w:rsidRPr="009721AC">
              <w:rPr>
                <w:b w:val="0"/>
                <w:sz w:val="24"/>
                <w:szCs w:val="24"/>
              </w:rPr>
              <w:t>1.2.2. Структура планируемых результатов</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0A391F">
            <w:pPr>
              <w:snapToGrid w:val="0"/>
              <w:spacing w:after="0" w:line="240" w:lineRule="auto"/>
              <w:jc w:val="center"/>
              <w:rPr>
                <w:rFonts w:ascii="Times New Roman" w:hAnsi="Times New Roman"/>
                <w:sz w:val="24"/>
                <w:szCs w:val="24"/>
              </w:rPr>
            </w:pPr>
            <w:r>
              <w:rPr>
                <w:rFonts w:ascii="Times New Roman" w:hAnsi="Times New Roman"/>
                <w:sz w:val="24"/>
                <w:szCs w:val="24"/>
              </w:rPr>
              <w:t>19</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F82208" w:rsidRDefault="00F36AF7" w:rsidP="00A72925">
            <w:pPr>
              <w:tabs>
                <w:tab w:val="left" w:pos="426"/>
              </w:tabs>
              <w:spacing w:after="0" w:line="240" w:lineRule="auto"/>
              <w:jc w:val="both"/>
              <w:rPr>
                <w:rFonts w:ascii="Times New Roman" w:hAnsi="Times New Roman"/>
                <w:sz w:val="24"/>
                <w:szCs w:val="24"/>
              </w:rPr>
            </w:pPr>
            <w:r w:rsidRPr="0035710A">
              <w:rPr>
                <w:rStyle w:val="20"/>
                <w:b w:val="0"/>
                <w:bCs w:val="0"/>
                <w:sz w:val="24"/>
                <w:szCs w:val="24"/>
              </w:rPr>
              <w:t>1.2.3. Личностные результаты освоения основной образовательной программы</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21</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9721AC" w:rsidRDefault="00F36AF7" w:rsidP="00A72925">
            <w:pPr>
              <w:pStyle w:val="2"/>
              <w:tabs>
                <w:tab w:val="left" w:pos="284"/>
              </w:tabs>
              <w:spacing w:line="240" w:lineRule="auto"/>
              <w:ind w:firstLine="0"/>
              <w:rPr>
                <w:b w:val="0"/>
                <w:sz w:val="24"/>
                <w:szCs w:val="24"/>
              </w:rPr>
            </w:pPr>
            <w:r w:rsidRPr="009721AC">
              <w:rPr>
                <w:b w:val="0"/>
                <w:sz w:val="24"/>
                <w:szCs w:val="24"/>
              </w:rPr>
              <w:t>1.2.4. Метапр</w:t>
            </w:r>
            <w:r>
              <w:rPr>
                <w:b w:val="0"/>
                <w:sz w:val="24"/>
                <w:szCs w:val="24"/>
              </w:rPr>
              <w:t xml:space="preserve">едметные результаты освоения </w:t>
            </w:r>
            <w:r w:rsidRPr="009721AC">
              <w:rPr>
                <w:rStyle w:val="20"/>
                <w:sz w:val="24"/>
                <w:szCs w:val="24"/>
              </w:rPr>
              <w:t>основной образовательной программы</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24</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BD2DFE" w:rsidRDefault="00F36AF7" w:rsidP="00A72925">
            <w:pPr>
              <w:pStyle w:val="2"/>
              <w:spacing w:line="240" w:lineRule="auto"/>
              <w:ind w:firstLine="0"/>
              <w:rPr>
                <w:b w:val="0"/>
                <w:sz w:val="24"/>
                <w:szCs w:val="24"/>
              </w:rPr>
            </w:pPr>
            <w:r w:rsidRPr="00BD2DFE">
              <w:rPr>
                <w:b w:val="0"/>
                <w:sz w:val="24"/>
                <w:szCs w:val="24"/>
              </w:rPr>
              <w:t>1.2.5. Предметные результаты</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32</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BD2DFE" w:rsidRDefault="00F36AF7" w:rsidP="00A72925">
            <w:pPr>
              <w:pStyle w:val="3"/>
              <w:spacing w:before="0" w:beforeAutospacing="0" w:after="0" w:afterAutospacing="0"/>
              <w:jc w:val="both"/>
              <w:rPr>
                <w:b w:val="0"/>
                <w:sz w:val="24"/>
                <w:szCs w:val="24"/>
              </w:rPr>
            </w:pPr>
            <w:r w:rsidRPr="00BD2DFE">
              <w:rPr>
                <w:b w:val="0"/>
                <w:sz w:val="24"/>
                <w:szCs w:val="24"/>
              </w:rPr>
              <w:t>1.2.5.1. Русский язык</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32</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BD2DFE" w:rsidRDefault="00F36AF7" w:rsidP="00A72925">
            <w:pPr>
              <w:pStyle w:val="2"/>
              <w:spacing w:line="240" w:lineRule="auto"/>
              <w:ind w:firstLine="0"/>
              <w:rPr>
                <w:rFonts w:eastAsia="Times New Roman"/>
                <w:b w:val="0"/>
                <w:bCs w:val="0"/>
                <w:sz w:val="24"/>
                <w:szCs w:val="24"/>
                <w:lang w:eastAsia="en-US"/>
              </w:rPr>
            </w:pPr>
            <w:r w:rsidRPr="00BD2DFE">
              <w:rPr>
                <w:b w:val="0"/>
                <w:sz w:val="24"/>
                <w:szCs w:val="24"/>
              </w:rPr>
              <w:t>1.2.5.2. Литература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35</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BD2DFE" w:rsidRDefault="00F36AF7" w:rsidP="00A72925">
            <w:pPr>
              <w:tabs>
                <w:tab w:val="left" w:pos="567"/>
              </w:tabs>
              <w:spacing w:after="0" w:line="240" w:lineRule="auto"/>
              <w:jc w:val="both"/>
              <w:rPr>
                <w:rFonts w:ascii="Times New Roman" w:hAnsi="Times New Roman"/>
                <w:bCs/>
                <w:sz w:val="24"/>
                <w:szCs w:val="24"/>
              </w:rPr>
            </w:pPr>
            <w:r w:rsidRPr="00BD2DFE">
              <w:rPr>
                <w:rFonts w:ascii="Times New Roman" w:hAnsi="Times New Roman"/>
                <w:bCs/>
                <w:sz w:val="24"/>
                <w:szCs w:val="24"/>
              </w:rPr>
              <w:t>1.2.5.3. Иностранный язык (английский язык)</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42</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BD2DFE" w:rsidRDefault="00F36AF7" w:rsidP="00A72925">
            <w:pPr>
              <w:pStyle w:val="4"/>
              <w:spacing w:before="0" w:line="240" w:lineRule="auto"/>
              <w:ind w:left="0"/>
              <w:rPr>
                <w:b w:val="0"/>
                <w:sz w:val="24"/>
                <w:szCs w:val="24"/>
              </w:rPr>
            </w:pPr>
            <w:r>
              <w:rPr>
                <w:b w:val="0"/>
                <w:sz w:val="24"/>
                <w:szCs w:val="24"/>
              </w:rPr>
              <w:t>1.2.5.4</w:t>
            </w:r>
            <w:r w:rsidRPr="005D31A0">
              <w:rPr>
                <w:b w:val="0"/>
                <w:sz w:val="24"/>
                <w:szCs w:val="24"/>
              </w:rPr>
              <w:t xml:space="preserve">. История </w:t>
            </w:r>
            <w:r>
              <w:rPr>
                <w:b w:val="0"/>
                <w:sz w:val="24"/>
                <w:szCs w:val="24"/>
              </w:rPr>
              <w:t>России. Всеобщая история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50</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5D31A0" w:rsidRDefault="00F36AF7" w:rsidP="00A72925">
            <w:pPr>
              <w:spacing w:after="0" w:line="240" w:lineRule="auto"/>
              <w:jc w:val="both"/>
              <w:rPr>
                <w:rFonts w:ascii="Times New Roman" w:hAnsi="Times New Roman"/>
                <w:bCs/>
                <w:sz w:val="24"/>
                <w:szCs w:val="24"/>
              </w:rPr>
            </w:pPr>
            <w:r>
              <w:rPr>
                <w:rFonts w:ascii="Times New Roman" w:hAnsi="Times New Roman"/>
                <w:bCs/>
                <w:sz w:val="24"/>
                <w:szCs w:val="24"/>
              </w:rPr>
              <w:t>1.2.5.5</w:t>
            </w:r>
            <w:r w:rsidRPr="005D31A0">
              <w:rPr>
                <w:rFonts w:ascii="Times New Roman" w:hAnsi="Times New Roman"/>
                <w:bCs/>
                <w:sz w:val="24"/>
                <w:szCs w:val="24"/>
              </w:rPr>
              <w:t>. Обществознание</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53</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5D31A0" w:rsidRDefault="00F36AF7" w:rsidP="00A72925">
            <w:pPr>
              <w:spacing w:after="0" w:line="240" w:lineRule="auto"/>
              <w:jc w:val="both"/>
              <w:rPr>
                <w:rFonts w:ascii="Times New Roman" w:hAnsi="Times New Roman"/>
                <w:bCs/>
                <w:sz w:val="24"/>
                <w:szCs w:val="24"/>
              </w:rPr>
            </w:pPr>
            <w:r>
              <w:rPr>
                <w:rFonts w:ascii="Times New Roman" w:hAnsi="Times New Roman"/>
                <w:bCs/>
                <w:sz w:val="24"/>
                <w:szCs w:val="24"/>
              </w:rPr>
              <w:t>1.2.5.6</w:t>
            </w:r>
            <w:r w:rsidRPr="005D31A0">
              <w:rPr>
                <w:rFonts w:ascii="Times New Roman" w:hAnsi="Times New Roman"/>
                <w:bCs/>
                <w:sz w:val="24"/>
                <w:szCs w:val="24"/>
              </w:rPr>
              <w:t>. География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60</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A2433D" w:rsidRDefault="00F36AF7" w:rsidP="00A72925">
            <w:pPr>
              <w:spacing w:after="0" w:line="240" w:lineRule="auto"/>
              <w:rPr>
                <w:rFonts w:ascii="Times New Roman" w:hAnsi="Times New Roman"/>
                <w:bCs/>
                <w:sz w:val="24"/>
                <w:szCs w:val="24"/>
              </w:rPr>
            </w:pPr>
            <w:r>
              <w:rPr>
                <w:rFonts w:ascii="Times New Roman" w:hAnsi="Times New Roman"/>
                <w:bCs/>
                <w:sz w:val="24"/>
                <w:szCs w:val="24"/>
              </w:rPr>
              <w:t>1.2.5.7</w:t>
            </w:r>
            <w:r w:rsidRPr="00A2433D">
              <w:rPr>
                <w:rFonts w:ascii="Times New Roman" w:hAnsi="Times New Roman"/>
                <w:bCs/>
                <w:sz w:val="24"/>
                <w:szCs w:val="24"/>
              </w:rPr>
              <w:t>. Математика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66</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A2433D" w:rsidRDefault="00F36AF7" w:rsidP="00A72925">
            <w:pPr>
              <w:pStyle w:val="4"/>
              <w:spacing w:before="0" w:line="240" w:lineRule="auto"/>
              <w:ind w:left="0"/>
              <w:rPr>
                <w:b w:val="0"/>
                <w:sz w:val="24"/>
                <w:szCs w:val="24"/>
              </w:rPr>
            </w:pPr>
            <w:r>
              <w:rPr>
                <w:b w:val="0"/>
                <w:sz w:val="24"/>
                <w:szCs w:val="24"/>
              </w:rPr>
              <w:t>1.2.5.8</w:t>
            </w:r>
            <w:r w:rsidRPr="00A2433D">
              <w:rPr>
                <w:b w:val="0"/>
                <w:sz w:val="24"/>
                <w:szCs w:val="24"/>
              </w:rPr>
              <w:t>. Информатика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84</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A2433D" w:rsidRDefault="00F36AF7" w:rsidP="00A72925">
            <w:pPr>
              <w:pStyle w:val="4"/>
              <w:spacing w:before="0" w:line="240" w:lineRule="auto"/>
              <w:ind w:left="0"/>
              <w:rPr>
                <w:b w:val="0"/>
                <w:sz w:val="24"/>
                <w:szCs w:val="24"/>
              </w:rPr>
            </w:pPr>
            <w:r>
              <w:rPr>
                <w:b w:val="0"/>
                <w:sz w:val="24"/>
                <w:szCs w:val="24"/>
              </w:rPr>
              <w:t>1.2.5.9</w:t>
            </w:r>
            <w:r w:rsidRPr="00A2433D">
              <w:rPr>
                <w:b w:val="0"/>
                <w:sz w:val="24"/>
                <w:szCs w:val="24"/>
              </w:rPr>
              <w:t>. Физика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99</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A2433D" w:rsidRDefault="00F36AF7" w:rsidP="00A72925">
            <w:pPr>
              <w:pStyle w:val="4"/>
              <w:spacing w:before="0" w:line="240" w:lineRule="auto"/>
              <w:ind w:left="0"/>
              <w:rPr>
                <w:b w:val="0"/>
                <w:sz w:val="24"/>
                <w:szCs w:val="24"/>
              </w:rPr>
            </w:pPr>
            <w:r>
              <w:rPr>
                <w:b w:val="0"/>
                <w:sz w:val="24"/>
                <w:szCs w:val="24"/>
              </w:rPr>
              <w:t>1.2.5.10</w:t>
            </w:r>
            <w:r w:rsidRPr="00A2433D">
              <w:rPr>
                <w:b w:val="0"/>
                <w:sz w:val="24"/>
                <w:szCs w:val="24"/>
              </w:rPr>
              <w:t>. Биология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97</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A2433D" w:rsidRDefault="00F36AF7" w:rsidP="00A72925">
            <w:pPr>
              <w:pStyle w:val="4"/>
              <w:spacing w:before="0" w:line="240" w:lineRule="auto"/>
              <w:ind w:left="0"/>
              <w:rPr>
                <w:b w:val="0"/>
                <w:sz w:val="24"/>
                <w:szCs w:val="24"/>
              </w:rPr>
            </w:pPr>
            <w:r>
              <w:rPr>
                <w:b w:val="0"/>
                <w:sz w:val="24"/>
                <w:szCs w:val="24"/>
              </w:rPr>
              <w:t>1.2.5.11</w:t>
            </w:r>
            <w:r w:rsidRPr="00A2433D">
              <w:rPr>
                <w:b w:val="0"/>
                <w:sz w:val="24"/>
                <w:szCs w:val="24"/>
              </w:rPr>
              <w:t>. Химия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103</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8367D" w:rsidRDefault="00F36AF7" w:rsidP="00A72925">
            <w:pPr>
              <w:pStyle w:val="4"/>
              <w:spacing w:before="0" w:line="240" w:lineRule="auto"/>
              <w:ind w:left="0"/>
              <w:rPr>
                <w:b w:val="0"/>
                <w:sz w:val="24"/>
                <w:szCs w:val="24"/>
              </w:rPr>
            </w:pPr>
            <w:r>
              <w:rPr>
                <w:b w:val="0"/>
                <w:sz w:val="24"/>
                <w:szCs w:val="24"/>
              </w:rPr>
              <w:t>1.2.5.12</w:t>
            </w:r>
            <w:r w:rsidRPr="00E8367D">
              <w:rPr>
                <w:b w:val="0"/>
                <w:sz w:val="24"/>
                <w:szCs w:val="24"/>
              </w:rPr>
              <w:t>. Изобразительное искусство</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107</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8367D" w:rsidRDefault="00F36AF7" w:rsidP="00A72925">
            <w:pPr>
              <w:pStyle w:val="4"/>
              <w:spacing w:before="0" w:line="240" w:lineRule="auto"/>
              <w:ind w:left="0"/>
              <w:rPr>
                <w:b w:val="0"/>
                <w:sz w:val="24"/>
                <w:szCs w:val="24"/>
              </w:rPr>
            </w:pPr>
            <w:r>
              <w:rPr>
                <w:b w:val="0"/>
                <w:sz w:val="24"/>
                <w:szCs w:val="24"/>
              </w:rPr>
              <w:t>1.2.5.13</w:t>
            </w:r>
            <w:r w:rsidRPr="00E8367D">
              <w:rPr>
                <w:b w:val="0"/>
                <w:sz w:val="24"/>
                <w:szCs w:val="24"/>
              </w:rPr>
              <w:t>. Музыка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117</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8367D" w:rsidRDefault="00F36AF7" w:rsidP="00A72925">
            <w:pPr>
              <w:pStyle w:val="4"/>
              <w:spacing w:before="0" w:line="240" w:lineRule="auto"/>
              <w:ind w:left="0"/>
              <w:rPr>
                <w:b w:val="0"/>
                <w:sz w:val="24"/>
                <w:szCs w:val="24"/>
              </w:rPr>
            </w:pPr>
            <w:r>
              <w:rPr>
                <w:b w:val="0"/>
                <w:sz w:val="24"/>
                <w:szCs w:val="24"/>
              </w:rPr>
              <w:t>1.2.5.14</w:t>
            </w:r>
            <w:r w:rsidRPr="00E8367D">
              <w:rPr>
                <w:b w:val="0"/>
                <w:sz w:val="24"/>
                <w:szCs w:val="24"/>
              </w:rPr>
              <w:t>. Технология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121</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8367D" w:rsidRDefault="00F36AF7" w:rsidP="00A72925">
            <w:pPr>
              <w:pStyle w:val="4"/>
              <w:spacing w:before="0" w:line="240" w:lineRule="auto"/>
              <w:ind w:left="0"/>
              <w:rPr>
                <w:b w:val="0"/>
                <w:sz w:val="24"/>
                <w:szCs w:val="24"/>
              </w:rPr>
            </w:pPr>
            <w:r>
              <w:rPr>
                <w:b w:val="0"/>
                <w:sz w:val="24"/>
                <w:szCs w:val="24"/>
              </w:rPr>
              <w:t>1.2.5.15</w:t>
            </w:r>
            <w:r w:rsidRPr="00E8367D">
              <w:rPr>
                <w:b w:val="0"/>
                <w:sz w:val="24"/>
                <w:szCs w:val="24"/>
              </w:rPr>
              <w:t>. Физическая культура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131</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8367D" w:rsidRDefault="00F36AF7" w:rsidP="00A72925">
            <w:pPr>
              <w:spacing w:after="0" w:line="240" w:lineRule="auto"/>
              <w:jc w:val="both"/>
              <w:rPr>
                <w:rFonts w:ascii="Times New Roman" w:hAnsi="Times New Roman"/>
                <w:bCs/>
                <w:sz w:val="24"/>
                <w:szCs w:val="24"/>
              </w:rPr>
            </w:pPr>
            <w:r>
              <w:rPr>
                <w:rFonts w:ascii="Times New Roman" w:hAnsi="Times New Roman"/>
                <w:bCs/>
                <w:sz w:val="24"/>
                <w:szCs w:val="24"/>
              </w:rPr>
              <w:t>1.2.5.16</w:t>
            </w:r>
            <w:r w:rsidRPr="00E8367D">
              <w:rPr>
                <w:rFonts w:ascii="Times New Roman" w:hAnsi="Times New Roman"/>
                <w:bCs/>
                <w:sz w:val="24"/>
                <w:szCs w:val="24"/>
              </w:rPr>
              <w:t>. Основы безопасности жизнедеятельности</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134</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Default="00F36AF7" w:rsidP="00A72925">
            <w:pPr>
              <w:spacing w:after="0" w:line="240" w:lineRule="auto"/>
              <w:jc w:val="both"/>
              <w:rPr>
                <w:rFonts w:ascii="Times New Roman" w:hAnsi="Times New Roman"/>
                <w:bCs/>
                <w:sz w:val="24"/>
                <w:szCs w:val="24"/>
              </w:rPr>
            </w:pPr>
            <w:r>
              <w:rPr>
                <w:rFonts w:ascii="Times New Roman" w:hAnsi="Times New Roman"/>
                <w:bCs/>
                <w:sz w:val="24"/>
                <w:szCs w:val="24"/>
              </w:rPr>
              <w:t>1.2.5.17. Основы духовно-нравственной культуры народов России</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139</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8367D" w:rsidRDefault="00F36AF7" w:rsidP="00A72925">
            <w:pPr>
              <w:spacing w:after="0" w:line="240" w:lineRule="auto"/>
              <w:jc w:val="both"/>
              <w:rPr>
                <w:rFonts w:ascii="Times New Roman" w:hAnsi="Times New Roman"/>
                <w:b/>
                <w:bCs/>
                <w:sz w:val="24"/>
                <w:szCs w:val="24"/>
              </w:rPr>
            </w:pPr>
            <w:r w:rsidRPr="0035710A">
              <w:rPr>
                <w:rFonts w:ascii="Times New Roman" w:hAnsi="Times New Roman"/>
                <w:b/>
                <w:bCs/>
                <w:sz w:val="24"/>
                <w:szCs w:val="24"/>
              </w:rPr>
              <w:t>1.3. Система оценки достижения планируемых результатов освоения основной образовательной программы основного общего образования</w:t>
            </w:r>
            <w:r>
              <w:rPr>
                <w:rFonts w:ascii="Times New Roman" w:hAnsi="Times New Roman"/>
                <w:b/>
                <w:bCs/>
                <w:sz w:val="24"/>
                <w:szCs w:val="24"/>
              </w:rPr>
              <w:t xml:space="preserve"> </w:t>
            </w:r>
            <w:r>
              <w:rPr>
                <w:rFonts w:ascii="Times New Roman" w:hAnsi="Times New Roman"/>
                <w:b/>
                <w:sz w:val="24"/>
                <w:szCs w:val="24"/>
              </w:rPr>
              <w:t xml:space="preserve">МБОУ Школы № 122 </w:t>
            </w:r>
            <w:r w:rsidRPr="00755B8A">
              <w:rPr>
                <w:rFonts w:ascii="Times New Roman" w:hAnsi="Times New Roman"/>
                <w:b/>
                <w:sz w:val="24"/>
                <w:szCs w:val="24"/>
              </w:rPr>
              <w:t>г.о. Самара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0A391F" w:rsidP="00246D64">
            <w:pPr>
              <w:snapToGrid w:val="0"/>
              <w:spacing w:after="0" w:line="240" w:lineRule="auto"/>
              <w:jc w:val="center"/>
              <w:rPr>
                <w:rFonts w:ascii="Times New Roman" w:hAnsi="Times New Roman"/>
                <w:sz w:val="24"/>
                <w:szCs w:val="24"/>
              </w:rPr>
            </w:pPr>
            <w:r>
              <w:rPr>
                <w:rFonts w:ascii="Times New Roman" w:hAnsi="Times New Roman"/>
                <w:sz w:val="24"/>
                <w:szCs w:val="24"/>
              </w:rPr>
              <w:t>141</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8367D" w:rsidRDefault="00F36AF7" w:rsidP="00A72925">
            <w:pPr>
              <w:spacing w:after="0" w:line="240" w:lineRule="auto"/>
              <w:rPr>
                <w:rFonts w:ascii="Times New Roman" w:hAnsi="Times New Roman"/>
                <w:bCs/>
                <w:sz w:val="24"/>
                <w:szCs w:val="24"/>
                <w:lang w:eastAsia="ru-RU"/>
              </w:rPr>
            </w:pPr>
            <w:r w:rsidRPr="00E8367D">
              <w:rPr>
                <w:rFonts w:ascii="Times New Roman" w:hAnsi="Times New Roman"/>
                <w:bCs/>
                <w:sz w:val="24"/>
                <w:szCs w:val="24"/>
              </w:rPr>
              <w:t>1.3.1. Общие положения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141</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113E2" w:rsidRDefault="00F36AF7" w:rsidP="00A72925">
            <w:pPr>
              <w:pStyle w:val="afffb"/>
              <w:spacing w:line="240" w:lineRule="auto"/>
              <w:ind w:firstLine="0"/>
              <w:rPr>
                <w:bCs/>
                <w:sz w:val="24"/>
                <w:szCs w:val="24"/>
              </w:rPr>
            </w:pPr>
            <w:r w:rsidRPr="00E113E2">
              <w:rPr>
                <w:bCs/>
                <w:sz w:val="24"/>
                <w:szCs w:val="24"/>
              </w:rPr>
              <w:t>1.3.2. Особенности оценки личностных, метапредметных и предметных результатов</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144</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7419B2" w:rsidRDefault="00F36AF7" w:rsidP="00A72925">
            <w:pPr>
              <w:autoSpaceDE w:val="0"/>
              <w:autoSpaceDN w:val="0"/>
              <w:adjustRightInd w:val="0"/>
              <w:spacing w:after="0"/>
              <w:jc w:val="both"/>
              <w:rPr>
                <w:rFonts w:ascii="Times New Roman" w:hAnsi="Times New Roman"/>
                <w:bCs/>
                <w:sz w:val="24"/>
                <w:szCs w:val="24"/>
              </w:rPr>
            </w:pPr>
            <w:r w:rsidRPr="007419B2">
              <w:rPr>
                <w:rFonts w:ascii="Times New Roman" w:hAnsi="Times New Roman"/>
                <w:bCs/>
                <w:sz w:val="24"/>
                <w:szCs w:val="24"/>
              </w:rPr>
              <w:t>1.3.3. Организация и содержание оценочных процедур</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159</w:t>
            </w:r>
          </w:p>
        </w:tc>
      </w:tr>
      <w:tr w:rsidR="00F36AF7" w:rsidRPr="00F82208" w:rsidTr="00F36AF7">
        <w:trPr>
          <w:trHeight w:val="241"/>
        </w:trPr>
        <w:tc>
          <w:tcPr>
            <w:tcW w:w="4443" w:type="pct"/>
            <w:tcBorders>
              <w:top w:val="single" w:sz="4" w:space="0" w:color="000000"/>
              <w:left w:val="single" w:sz="4" w:space="0" w:color="000000"/>
              <w:bottom w:val="single" w:sz="4" w:space="0" w:color="000000"/>
            </w:tcBorders>
          </w:tcPr>
          <w:p w:rsidR="00F36AF7" w:rsidRPr="00CC3576" w:rsidRDefault="00F36AF7" w:rsidP="00A72925">
            <w:pPr>
              <w:autoSpaceDE w:val="0"/>
              <w:autoSpaceDN w:val="0"/>
              <w:adjustRightInd w:val="0"/>
              <w:spacing w:after="0" w:line="240" w:lineRule="auto"/>
              <w:jc w:val="both"/>
              <w:rPr>
                <w:rFonts w:ascii="Times New Roman" w:hAnsi="Times New Roman"/>
                <w:b/>
                <w:sz w:val="24"/>
                <w:szCs w:val="24"/>
              </w:rPr>
            </w:pPr>
            <w:r w:rsidRPr="00F82208">
              <w:rPr>
                <w:rFonts w:ascii="Times New Roman" w:hAnsi="Times New Roman"/>
                <w:b/>
                <w:sz w:val="24"/>
                <w:szCs w:val="24"/>
              </w:rPr>
              <w:t xml:space="preserve">Раздел </w:t>
            </w:r>
            <w:r w:rsidRPr="00F82208">
              <w:rPr>
                <w:rFonts w:ascii="Times New Roman" w:hAnsi="Times New Roman"/>
                <w:b/>
                <w:sz w:val="24"/>
                <w:szCs w:val="24"/>
                <w:lang w:val="en-US"/>
              </w:rPr>
              <w:t>II</w:t>
            </w:r>
            <w:r>
              <w:rPr>
                <w:rFonts w:ascii="Times New Roman" w:hAnsi="Times New Roman"/>
                <w:b/>
                <w:sz w:val="24"/>
                <w:szCs w:val="24"/>
              </w:rPr>
              <w:t xml:space="preserve">. </w:t>
            </w:r>
            <w:r w:rsidRPr="0035710A">
              <w:rPr>
                <w:rFonts w:ascii="Times New Roman" w:hAnsi="Times New Roman"/>
                <w:b/>
                <w:bCs/>
                <w:sz w:val="24"/>
                <w:szCs w:val="24"/>
              </w:rPr>
              <w:t xml:space="preserve">Содержательный раздел основной образовательной программы основного общего образования  </w:t>
            </w:r>
            <w:r>
              <w:rPr>
                <w:rFonts w:ascii="Times New Roman" w:hAnsi="Times New Roman"/>
                <w:b/>
                <w:bCs/>
                <w:sz w:val="24"/>
                <w:szCs w:val="24"/>
              </w:rPr>
              <w:t>МБОУ Школы № 122 г.о. Самара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164</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C775B8" w:rsidRDefault="00185446" w:rsidP="00185446">
            <w:pPr>
              <w:pStyle w:val="1"/>
              <w:spacing w:before="0" w:line="240" w:lineRule="auto"/>
              <w:jc w:val="both"/>
              <w:rPr>
                <w:rFonts w:ascii="Times New Roman" w:hAnsi="Times New Roman"/>
                <w:bCs/>
                <w:color w:val="auto"/>
                <w:sz w:val="24"/>
                <w:szCs w:val="24"/>
              </w:rPr>
            </w:pPr>
            <w:r>
              <w:rPr>
                <w:rFonts w:ascii="Times New Roman" w:hAnsi="Times New Roman"/>
                <w:bCs/>
                <w:color w:val="auto"/>
                <w:sz w:val="24"/>
                <w:szCs w:val="24"/>
              </w:rPr>
              <w:t>2.1.</w:t>
            </w:r>
            <w:r w:rsidR="00F36AF7" w:rsidRPr="00C775B8">
              <w:rPr>
                <w:rFonts w:ascii="Times New Roman" w:hAnsi="Times New Roman"/>
                <w:bCs/>
                <w:color w:val="auto"/>
                <w:sz w:val="24"/>
                <w:szCs w:val="24"/>
              </w:rPr>
              <w:t xml:space="preserve">Программа развития универсальных учебных действий, </w:t>
            </w:r>
            <w:r w:rsidR="00F36AF7" w:rsidRPr="00C775B8">
              <w:rPr>
                <w:rFonts w:ascii="Times New Roman" w:hAnsi="Times New Roman"/>
                <w:color w:val="auto"/>
                <w:sz w:val="24"/>
                <w:szCs w:val="24"/>
              </w:rPr>
              <w:t>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164</w:t>
            </w:r>
          </w:p>
        </w:tc>
      </w:tr>
      <w:tr w:rsidR="00185446" w:rsidRPr="00F82208" w:rsidTr="00F36AF7">
        <w:tc>
          <w:tcPr>
            <w:tcW w:w="4443" w:type="pct"/>
            <w:tcBorders>
              <w:top w:val="single" w:sz="4" w:space="0" w:color="000000"/>
              <w:left w:val="single" w:sz="4" w:space="0" w:color="000000"/>
              <w:bottom w:val="single" w:sz="4" w:space="0" w:color="000000"/>
            </w:tcBorders>
          </w:tcPr>
          <w:p w:rsidR="00185446" w:rsidRPr="00C775B8" w:rsidRDefault="00185446" w:rsidP="00A72925">
            <w:pPr>
              <w:pStyle w:val="1"/>
              <w:spacing w:before="0" w:line="240" w:lineRule="auto"/>
              <w:jc w:val="both"/>
              <w:rPr>
                <w:rFonts w:ascii="Times New Roman" w:hAnsi="Times New Roman"/>
                <w:bCs/>
                <w:color w:val="auto"/>
                <w:sz w:val="24"/>
                <w:szCs w:val="24"/>
              </w:rPr>
            </w:pPr>
            <w:r>
              <w:rPr>
                <w:rFonts w:ascii="Times New Roman" w:hAnsi="Times New Roman"/>
                <w:bCs/>
                <w:color w:val="auto"/>
                <w:sz w:val="24"/>
                <w:szCs w:val="24"/>
              </w:rPr>
              <w:t xml:space="preserve">2.1.1.Формы взаимодействия участников образовательных отношений при создании и реализации </w:t>
            </w:r>
          </w:p>
        </w:tc>
        <w:tc>
          <w:tcPr>
            <w:tcW w:w="557" w:type="pct"/>
            <w:tcBorders>
              <w:top w:val="single" w:sz="4" w:space="0" w:color="000000"/>
              <w:left w:val="single" w:sz="4" w:space="0" w:color="000000"/>
              <w:bottom w:val="single" w:sz="4" w:space="0" w:color="000000"/>
              <w:right w:val="single" w:sz="4" w:space="0" w:color="000000"/>
            </w:tcBorders>
          </w:tcPr>
          <w:p w:rsidR="00185446"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165</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4A3431" w:rsidRDefault="00F36AF7" w:rsidP="00A72925">
            <w:pPr>
              <w:pStyle w:val="a7"/>
              <w:widowControl w:val="0"/>
              <w:tabs>
                <w:tab w:val="left" w:pos="0"/>
                <w:tab w:val="left" w:pos="567"/>
              </w:tabs>
              <w:spacing w:before="0" w:beforeAutospacing="0" w:after="0" w:afterAutospacing="0"/>
              <w:jc w:val="both"/>
              <w:rPr>
                <w:rFonts w:ascii="Times New Roman" w:hAnsi="Times New Roman"/>
                <w:bCs/>
              </w:rPr>
            </w:pPr>
            <w:r w:rsidRPr="004A3431">
              <w:rPr>
                <w:rFonts w:ascii="Times New Roman" w:hAnsi="Times New Roman"/>
                <w:bCs/>
              </w:rPr>
              <w:t>2.1.2. Цели и задачи программы развития УУД, описание ее места и роли в реализации требований ФГОС</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167</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4A3431" w:rsidRDefault="00F36AF7" w:rsidP="00A72925">
            <w:pPr>
              <w:pStyle w:val="a7"/>
              <w:widowControl w:val="0"/>
              <w:tabs>
                <w:tab w:val="left" w:pos="567"/>
              </w:tabs>
              <w:spacing w:before="0" w:beforeAutospacing="0" w:after="0" w:afterAutospacing="0"/>
              <w:jc w:val="both"/>
              <w:rPr>
                <w:rFonts w:ascii="Times New Roman" w:hAnsi="Times New Roman"/>
                <w:bCs/>
              </w:rPr>
            </w:pPr>
            <w:r w:rsidRPr="004A3431">
              <w:rPr>
                <w:rFonts w:ascii="Times New Roman" w:hAnsi="Times New Roman"/>
                <w:bCs/>
              </w:rPr>
              <w:lastRenderedPageBreak/>
              <w:t>2.1.3. Описание понятий, функций, состава и характеристика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168</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B801D0" w:rsidRDefault="00F36AF7" w:rsidP="00A72925">
            <w:pPr>
              <w:pStyle w:val="a7"/>
              <w:widowControl w:val="0"/>
              <w:tabs>
                <w:tab w:val="left" w:pos="567"/>
              </w:tabs>
              <w:spacing w:before="0" w:beforeAutospacing="0" w:after="0" w:afterAutospacing="0"/>
              <w:rPr>
                <w:rFonts w:ascii="Times New Roman" w:hAnsi="Times New Roman"/>
                <w:bCs/>
              </w:rPr>
            </w:pPr>
            <w:r w:rsidRPr="00B801D0">
              <w:rPr>
                <w:rFonts w:ascii="Times New Roman" w:hAnsi="Times New Roman"/>
                <w:bCs/>
              </w:rPr>
              <w:t>2.1.4. Типовые задачи применения универсальных учебных действий</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177</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BF32F7" w:rsidRDefault="00F36AF7" w:rsidP="00A72925">
            <w:pPr>
              <w:pStyle w:val="a7"/>
              <w:widowControl w:val="0"/>
              <w:tabs>
                <w:tab w:val="left" w:pos="567"/>
              </w:tabs>
              <w:spacing w:before="0" w:beforeAutospacing="0" w:after="0" w:afterAutospacing="0"/>
              <w:jc w:val="both"/>
              <w:rPr>
                <w:rFonts w:ascii="Times New Roman" w:hAnsi="Times New Roman"/>
                <w:bCs/>
              </w:rPr>
            </w:pPr>
            <w:r w:rsidRPr="00BF32F7">
              <w:rPr>
                <w:rFonts w:ascii="Times New Roman" w:hAnsi="Times New Roman"/>
                <w:bCs/>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187</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2956C3" w:rsidRDefault="00F36AF7" w:rsidP="00A72925">
            <w:pPr>
              <w:pStyle w:val="a7"/>
              <w:widowControl w:val="0"/>
              <w:tabs>
                <w:tab w:val="left" w:pos="567"/>
              </w:tabs>
              <w:spacing w:before="0" w:beforeAutospacing="0" w:after="0" w:afterAutospacing="0"/>
              <w:jc w:val="both"/>
              <w:rPr>
                <w:rFonts w:ascii="Times New Roman" w:hAnsi="Times New Roman"/>
                <w:bCs/>
              </w:rPr>
            </w:pPr>
            <w:r w:rsidRPr="002956C3">
              <w:rPr>
                <w:rFonts w:ascii="Times New Roman" w:hAnsi="Times New Roman"/>
                <w:bCs/>
              </w:rPr>
              <w:t>2.1.6. Описание содержания, видов и форм организации учебной деятельности по развитию информационно-коммуникационных технологий</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195</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B801D0" w:rsidRDefault="00F36AF7" w:rsidP="00A72925">
            <w:pPr>
              <w:pStyle w:val="a7"/>
              <w:widowControl w:val="0"/>
              <w:tabs>
                <w:tab w:val="left" w:pos="567"/>
              </w:tabs>
              <w:spacing w:before="0" w:beforeAutospacing="0" w:after="0" w:afterAutospacing="0"/>
              <w:rPr>
                <w:rFonts w:ascii="Times New Roman" w:hAnsi="Times New Roman"/>
                <w:bCs/>
              </w:rPr>
            </w:pPr>
            <w:r w:rsidRPr="002956C3">
              <w:rPr>
                <w:rFonts w:ascii="Times New Roman" w:hAnsi="Times New Roman"/>
                <w:bCs/>
              </w:rPr>
              <w:t>2.1.7. Перечень и описание основных элементов ИКТ-компетенции и инструментов их использования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205</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A05116" w:rsidRDefault="00F36AF7" w:rsidP="00A72925">
            <w:pPr>
              <w:pStyle w:val="a7"/>
              <w:widowControl w:val="0"/>
              <w:tabs>
                <w:tab w:val="left" w:pos="567"/>
              </w:tabs>
              <w:spacing w:before="0" w:beforeAutospacing="0" w:after="0" w:afterAutospacing="0"/>
              <w:jc w:val="both"/>
              <w:rPr>
                <w:rFonts w:ascii="Times New Roman" w:hAnsi="Times New Roman"/>
                <w:bCs/>
              </w:rPr>
            </w:pPr>
            <w:r w:rsidRPr="00A05116">
              <w:rPr>
                <w:rFonts w:ascii="Times New Roman" w:hAnsi="Times New Roman"/>
                <w:bCs/>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209</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A57F53" w:rsidRDefault="00F36AF7" w:rsidP="00A72925">
            <w:pPr>
              <w:pStyle w:val="a7"/>
              <w:widowControl w:val="0"/>
              <w:tabs>
                <w:tab w:val="left" w:pos="993"/>
              </w:tabs>
              <w:spacing w:before="0" w:beforeAutospacing="0" w:after="0" w:afterAutospacing="0"/>
              <w:jc w:val="both"/>
              <w:textAlignment w:val="baseline"/>
              <w:rPr>
                <w:rFonts w:ascii="Times New Roman" w:hAnsi="Times New Roman"/>
                <w:bCs/>
              </w:rPr>
            </w:pPr>
            <w:r w:rsidRPr="00A57F53">
              <w:rPr>
                <w:rFonts w:ascii="Times New Roman" w:hAnsi="Times New Roman"/>
                <w:bCs/>
              </w:rPr>
              <w:t>2.1.9. 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215</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A57F53" w:rsidRDefault="00F36AF7" w:rsidP="00A72925">
            <w:pPr>
              <w:pStyle w:val="a7"/>
              <w:widowControl w:val="0"/>
              <w:tabs>
                <w:tab w:val="left" w:pos="567"/>
              </w:tabs>
              <w:spacing w:before="0" w:beforeAutospacing="0" w:after="0" w:afterAutospacing="0"/>
              <w:jc w:val="both"/>
              <w:rPr>
                <w:rFonts w:ascii="Times New Roman" w:hAnsi="Times New Roman"/>
                <w:bCs/>
              </w:rPr>
            </w:pPr>
            <w:r w:rsidRPr="00A57F53">
              <w:rPr>
                <w:rFonts w:ascii="Times New Roman" w:hAnsi="Times New Roman"/>
                <w:bCs/>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215</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72FA0" w:rsidRDefault="00F36AF7" w:rsidP="00A72925">
            <w:pPr>
              <w:pStyle w:val="a7"/>
              <w:widowControl w:val="0"/>
              <w:tabs>
                <w:tab w:val="left" w:pos="0"/>
              </w:tabs>
              <w:spacing w:before="0" w:beforeAutospacing="0" w:after="0" w:afterAutospacing="0"/>
              <w:jc w:val="both"/>
              <w:rPr>
                <w:rFonts w:ascii="Times New Roman" w:hAnsi="Times New Roman"/>
                <w:bCs/>
              </w:rPr>
            </w:pPr>
            <w:r w:rsidRPr="00E72FA0">
              <w:rPr>
                <w:rFonts w:ascii="Times New Roman" w:hAnsi="Times New Roman"/>
                <w:bCs/>
              </w:rPr>
              <w:t>2.1.11. Методика и инструментарий мониторинга успешности освоения и применения обучающимися универсальных учебных действий</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222</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72FA0" w:rsidRDefault="00F36AF7" w:rsidP="00A72925">
            <w:pPr>
              <w:pStyle w:val="a7"/>
              <w:widowControl w:val="0"/>
              <w:tabs>
                <w:tab w:val="left" w:pos="0"/>
              </w:tabs>
              <w:spacing w:before="0" w:beforeAutospacing="0" w:after="0" w:afterAutospacing="0"/>
              <w:jc w:val="both"/>
              <w:rPr>
                <w:rFonts w:ascii="Times New Roman" w:hAnsi="Times New Roman"/>
                <w:b/>
                <w:bCs/>
              </w:rPr>
            </w:pPr>
            <w:r w:rsidRPr="00E72FA0">
              <w:rPr>
                <w:rFonts w:ascii="Times New Roman" w:hAnsi="Times New Roman"/>
                <w:b/>
              </w:rPr>
              <w:t>2.2. Программы отд</w:t>
            </w:r>
            <w:r>
              <w:rPr>
                <w:rFonts w:ascii="Times New Roman" w:hAnsi="Times New Roman"/>
                <w:b/>
              </w:rPr>
              <w:t xml:space="preserve">ельных учебных предметов </w:t>
            </w:r>
            <w:r w:rsidRPr="00E72FA0">
              <w:rPr>
                <w:rFonts w:ascii="Times New Roman" w:hAnsi="Times New Roman"/>
                <w:b/>
              </w:rPr>
              <w:t>и курсов внеурочной деятельности</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227</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72FA0" w:rsidRDefault="00F36AF7" w:rsidP="00A72925">
            <w:pPr>
              <w:pStyle w:val="2"/>
              <w:spacing w:line="240" w:lineRule="auto"/>
              <w:ind w:firstLine="0"/>
              <w:rPr>
                <w:b w:val="0"/>
                <w:bCs w:val="0"/>
                <w:sz w:val="24"/>
                <w:szCs w:val="24"/>
              </w:rPr>
            </w:pPr>
            <w:r w:rsidRPr="00E72FA0">
              <w:rPr>
                <w:b w:val="0"/>
                <w:sz w:val="24"/>
                <w:szCs w:val="24"/>
              </w:rPr>
              <w:t>2.2.1 Общие положения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227</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8516B7" w:rsidRDefault="00F36AF7" w:rsidP="00A72925">
            <w:pPr>
              <w:pStyle w:val="2"/>
              <w:spacing w:line="240" w:lineRule="auto"/>
              <w:ind w:firstLine="0"/>
              <w:rPr>
                <w:b w:val="0"/>
                <w:sz w:val="24"/>
                <w:szCs w:val="24"/>
              </w:rPr>
            </w:pPr>
            <w:r w:rsidRPr="008516B7">
              <w:rPr>
                <w:b w:val="0"/>
                <w:sz w:val="24"/>
                <w:szCs w:val="24"/>
              </w:rPr>
              <w:t>2.2.2. Основное содержание учебных предметов на уровне основного общего образования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246D64">
            <w:pPr>
              <w:snapToGrid w:val="0"/>
              <w:spacing w:after="0" w:line="240" w:lineRule="auto"/>
              <w:jc w:val="center"/>
              <w:rPr>
                <w:rFonts w:ascii="Times New Roman" w:hAnsi="Times New Roman"/>
                <w:sz w:val="24"/>
                <w:szCs w:val="24"/>
              </w:rPr>
            </w:pPr>
            <w:r>
              <w:rPr>
                <w:rFonts w:ascii="Times New Roman" w:hAnsi="Times New Roman"/>
                <w:sz w:val="24"/>
                <w:szCs w:val="24"/>
              </w:rPr>
              <w:t>240</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8516B7" w:rsidRDefault="00F36AF7" w:rsidP="00A72925">
            <w:pPr>
              <w:pStyle w:val="4"/>
              <w:spacing w:before="0" w:line="240" w:lineRule="auto"/>
              <w:ind w:left="0"/>
              <w:rPr>
                <w:b w:val="0"/>
                <w:sz w:val="24"/>
                <w:szCs w:val="24"/>
              </w:rPr>
            </w:pPr>
            <w:r w:rsidRPr="008516B7">
              <w:rPr>
                <w:b w:val="0"/>
                <w:sz w:val="24"/>
                <w:szCs w:val="24"/>
              </w:rPr>
              <w:t>2.2.2.1. Русский язык</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F72F0A">
            <w:pPr>
              <w:snapToGrid w:val="0"/>
              <w:spacing w:after="0" w:line="240" w:lineRule="auto"/>
              <w:jc w:val="center"/>
              <w:rPr>
                <w:rFonts w:ascii="Times New Roman" w:hAnsi="Times New Roman"/>
                <w:sz w:val="24"/>
                <w:szCs w:val="24"/>
              </w:rPr>
            </w:pPr>
            <w:r>
              <w:rPr>
                <w:rFonts w:ascii="Times New Roman" w:hAnsi="Times New Roman"/>
                <w:sz w:val="24"/>
                <w:szCs w:val="24"/>
              </w:rPr>
              <w:t>240</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8516B7" w:rsidRDefault="00F36AF7" w:rsidP="00A72925">
            <w:pPr>
              <w:pStyle w:val="3"/>
              <w:spacing w:before="0" w:beforeAutospacing="0" w:after="0" w:afterAutospacing="0"/>
              <w:rPr>
                <w:b w:val="0"/>
                <w:sz w:val="24"/>
                <w:szCs w:val="24"/>
              </w:rPr>
            </w:pPr>
            <w:r w:rsidRPr="008516B7">
              <w:rPr>
                <w:b w:val="0"/>
                <w:sz w:val="24"/>
                <w:szCs w:val="24"/>
              </w:rPr>
              <w:t>2.2.2.2. Литература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F72F0A">
            <w:pPr>
              <w:snapToGrid w:val="0"/>
              <w:spacing w:after="0" w:line="240" w:lineRule="auto"/>
              <w:jc w:val="center"/>
              <w:rPr>
                <w:rFonts w:ascii="Times New Roman" w:hAnsi="Times New Roman"/>
                <w:sz w:val="24"/>
                <w:szCs w:val="24"/>
              </w:rPr>
            </w:pPr>
            <w:r>
              <w:rPr>
                <w:rFonts w:ascii="Times New Roman" w:hAnsi="Times New Roman"/>
                <w:sz w:val="24"/>
                <w:szCs w:val="24"/>
              </w:rPr>
              <w:t>244</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8516B7" w:rsidRDefault="00F36AF7" w:rsidP="00A72925">
            <w:pPr>
              <w:pStyle w:val="4"/>
              <w:spacing w:before="0" w:line="240" w:lineRule="auto"/>
              <w:ind w:left="0"/>
              <w:rPr>
                <w:b w:val="0"/>
                <w:sz w:val="24"/>
                <w:szCs w:val="24"/>
              </w:rPr>
            </w:pPr>
            <w:r w:rsidRPr="008516B7">
              <w:rPr>
                <w:b w:val="0"/>
                <w:sz w:val="24"/>
                <w:szCs w:val="24"/>
              </w:rPr>
              <w:t>2.2.2.3. Иностранный язык</w:t>
            </w:r>
            <w:r>
              <w:rPr>
                <w:b w:val="0"/>
                <w:sz w:val="24"/>
                <w:szCs w:val="24"/>
              </w:rPr>
              <w:t xml:space="preserve"> (английский язык)</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F72F0A">
            <w:pPr>
              <w:snapToGrid w:val="0"/>
              <w:spacing w:after="0" w:line="240" w:lineRule="auto"/>
              <w:jc w:val="center"/>
              <w:rPr>
                <w:rFonts w:ascii="Times New Roman" w:hAnsi="Times New Roman"/>
                <w:sz w:val="24"/>
                <w:szCs w:val="24"/>
              </w:rPr>
            </w:pPr>
            <w:r>
              <w:rPr>
                <w:rFonts w:ascii="Times New Roman" w:hAnsi="Times New Roman"/>
                <w:sz w:val="24"/>
                <w:szCs w:val="24"/>
              </w:rPr>
              <w:t>257</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851836" w:rsidRDefault="00F36AF7" w:rsidP="00A72925">
            <w:pPr>
              <w:pStyle w:val="4"/>
              <w:spacing w:before="0" w:line="240" w:lineRule="auto"/>
              <w:ind w:left="0"/>
              <w:rPr>
                <w:b w:val="0"/>
                <w:sz w:val="24"/>
                <w:szCs w:val="24"/>
              </w:rPr>
            </w:pPr>
            <w:r w:rsidRPr="00851836">
              <w:rPr>
                <w:b w:val="0"/>
                <w:sz w:val="24"/>
                <w:szCs w:val="24"/>
              </w:rPr>
              <w:t>2.2.2.4. История России. Всеобщая история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F72F0A">
            <w:pPr>
              <w:snapToGrid w:val="0"/>
              <w:spacing w:after="0" w:line="240" w:lineRule="auto"/>
              <w:jc w:val="center"/>
              <w:rPr>
                <w:rFonts w:ascii="Times New Roman" w:hAnsi="Times New Roman"/>
                <w:sz w:val="24"/>
                <w:szCs w:val="24"/>
              </w:rPr>
            </w:pPr>
            <w:r>
              <w:rPr>
                <w:rFonts w:ascii="Times New Roman" w:hAnsi="Times New Roman"/>
                <w:sz w:val="24"/>
                <w:szCs w:val="24"/>
              </w:rPr>
              <w:t>262</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8516B7" w:rsidRDefault="00F36AF7" w:rsidP="00A72925">
            <w:pPr>
              <w:pStyle w:val="4"/>
              <w:spacing w:before="0" w:line="240" w:lineRule="auto"/>
              <w:ind w:left="0"/>
              <w:rPr>
                <w:b w:val="0"/>
                <w:sz w:val="24"/>
                <w:szCs w:val="24"/>
              </w:rPr>
            </w:pPr>
            <w:r w:rsidRPr="007553BA">
              <w:rPr>
                <w:b w:val="0"/>
                <w:sz w:val="24"/>
                <w:szCs w:val="24"/>
              </w:rPr>
              <w:t>2.2.2.5. Обществознание</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F72F0A">
            <w:pPr>
              <w:snapToGrid w:val="0"/>
              <w:spacing w:after="0" w:line="240" w:lineRule="auto"/>
              <w:jc w:val="center"/>
              <w:rPr>
                <w:rFonts w:ascii="Times New Roman" w:hAnsi="Times New Roman"/>
                <w:sz w:val="24"/>
                <w:szCs w:val="24"/>
              </w:rPr>
            </w:pPr>
            <w:r>
              <w:rPr>
                <w:rFonts w:ascii="Times New Roman" w:hAnsi="Times New Roman"/>
                <w:sz w:val="24"/>
                <w:szCs w:val="24"/>
              </w:rPr>
              <w:t>288</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7615F5" w:rsidRDefault="00F36AF7" w:rsidP="00A72925">
            <w:pPr>
              <w:pStyle w:val="4"/>
              <w:spacing w:before="0" w:line="240" w:lineRule="auto"/>
              <w:ind w:left="0"/>
              <w:rPr>
                <w:b w:val="0"/>
                <w:sz w:val="24"/>
                <w:szCs w:val="24"/>
              </w:rPr>
            </w:pPr>
            <w:r>
              <w:rPr>
                <w:b w:val="0"/>
                <w:sz w:val="24"/>
                <w:szCs w:val="24"/>
              </w:rPr>
              <w:t>2.2.2.6</w:t>
            </w:r>
            <w:r w:rsidRPr="007615F5">
              <w:rPr>
                <w:b w:val="0"/>
                <w:sz w:val="24"/>
                <w:szCs w:val="24"/>
              </w:rPr>
              <w:t>. География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F72F0A">
            <w:pPr>
              <w:snapToGrid w:val="0"/>
              <w:spacing w:after="0" w:line="240" w:lineRule="auto"/>
              <w:jc w:val="center"/>
              <w:rPr>
                <w:rFonts w:ascii="Times New Roman" w:hAnsi="Times New Roman"/>
                <w:sz w:val="24"/>
                <w:szCs w:val="24"/>
              </w:rPr>
            </w:pPr>
            <w:r>
              <w:rPr>
                <w:rFonts w:ascii="Times New Roman" w:hAnsi="Times New Roman"/>
                <w:sz w:val="24"/>
                <w:szCs w:val="24"/>
              </w:rPr>
              <w:t>291</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7615F5" w:rsidRDefault="00F36AF7" w:rsidP="00A72925">
            <w:pPr>
              <w:pStyle w:val="4"/>
              <w:spacing w:before="0" w:line="240" w:lineRule="auto"/>
              <w:ind w:left="0"/>
              <w:rPr>
                <w:b w:val="0"/>
                <w:sz w:val="24"/>
                <w:szCs w:val="24"/>
                <w:lang w:eastAsia="ru-RU"/>
              </w:rPr>
            </w:pPr>
            <w:r w:rsidRPr="007615F5">
              <w:rPr>
                <w:b w:val="0"/>
                <w:sz w:val="24"/>
                <w:szCs w:val="24"/>
                <w:lang w:eastAsia="ru-RU"/>
              </w:rPr>
              <w:t>2.2.2.7. Математика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F72F0A">
            <w:pPr>
              <w:snapToGrid w:val="0"/>
              <w:spacing w:after="0" w:line="240" w:lineRule="auto"/>
              <w:jc w:val="center"/>
              <w:rPr>
                <w:rFonts w:ascii="Times New Roman" w:hAnsi="Times New Roman"/>
                <w:sz w:val="24"/>
                <w:szCs w:val="24"/>
              </w:rPr>
            </w:pPr>
            <w:r>
              <w:rPr>
                <w:rFonts w:ascii="Times New Roman" w:hAnsi="Times New Roman"/>
                <w:sz w:val="24"/>
                <w:szCs w:val="24"/>
              </w:rPr>
              <w:t>306</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D381C" w:rsidRDefault="00F36AF7" w:rsidP="00A72925">
            <w:pPr>
              <w:pStyle w:val="3"/>
              <w:spacing w:before="0" w:beforeAutospacing="0" w:after="0" w:afterAutospacing="0"/>
              <w:rPr>
                <w:b w:val="0"/>
                <w:sz w:val="24"/>
                <w:szCs w:val="24"/>
              </w:rPr>
            </w:pPr>
            <w:r w:rsidRPr="00ED381C">
              <w:rPr>
                <w:b w:val="0"/>
                <w:sz w:val="24"/>
                <w:szCs w:val="24"/>
              </w:rPr>
              <w:t>2.2.2.8. Информатика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F72F0A">
            <w:pPr>
              <w:snapToGrid w:val="0"/>
              <w:spacing w:after="0" w:line="240" w:lineRule="auto"/>
              <w:jc w:val="center"/>
              <w:rPr>
                <w:rFonts w:ascii="Times New Roman" w:hAnsi="Times New Roman"/>
                <w:sz w:val="24"/>
                <w:szCs w:val="24"/>
              </w:rPr>
            </w:pPr>
            <w:r>
              <w:rPr>
                <w:rFonts w:ascii="Times New Roman" w:hAnsi="Times New Roman"/>
                <w:sz w:val="24"/>
                <w:szCs w:val="24"/>
              </w:rPr>
              <w:t>317</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D381C" w:rsidRDefault="00F36AF7" w:rsidP="00A72925">
            <w:pPr>
              <w:pStyle w:val="4"/>
              <w:spacing w:before="0" w:line="240" w:lineRule="auto"/>
              <w:ind w:left="0"/>
              <w:rPr>
                <w:b w:val="0"/>
                <w:sz w:val="24"/>
                <w:szCs w:val="24"/>
              </w:rPr>
            </w:pPr>
            <w:r w:rsidRPr="00ED381C">
              <w:rPr>
                <w:b w:val="0"/>
                <w:sz w:val="24"/>
                <w:szCs w:val="24"/>
              </w:rPr>
              <w:t>2.2.2.9. Физика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F72F0A">
            <w:pPr>
              <w:snapToGrid w:val="0"/>
              <w:spacing w:after="0" w:line="240" w:lineRule="auto"/>
              <w:jc w:val="center"/>
              <w:rPr>
                <w:rFonts w:ascii="Times New Roman" w:hAnsi="Times New Roman"/>
                <w:sz w:val="24"/>
                <w:szCs w:val="24"/>
              </w:rPr>
            </w:pPr>
            <w:r>
              <w:rPr>
                <w:rFonts w:ascii="Times New Roman" w:hAnsi="Times New Roman"/>
                <w:sz w:val="24"/>
                <w:szCs w:val="24"/>
              </w:rPr>
              <w:t>324</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D381C" w:rsidRDefault="00F36AF7" w:rsidP="00A72925">
            <w:pPr>
              <w:pStyle w:val="4"/>
              <w:spacing w:before="0" w:line="240" w:lineRule="auto"/>
              <w:ind w:left="0"/>
              <w:rPr>
                <w:b w:val="0"/>
                <w:sz w:val="24"/>
                <w:szCs w:val="24"/>
              </w:rPr>
            </w:pPr>
            <w:r w:rsidRPr="00ED381C">
              <w:rPr>
                <w:b w:val="0"/>
                <w:sz w:val="24"/>
                <w:szCs w:val="24"/>
              </w:rPr>
              <w:t>2.2.2.10. Биология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F72F0A">
            <w:pPr>
              <w:snapToGrid w:val="0"/>
              <w:spacing w:after="0" w:line="240" w:lineRule="auto"/>
              <w:jc w:val="center"/>
              <w:rPr>
                <w:rFonts w:ascii="Times New Roman" w:hAnsi="Times New Roman"/>
                <w:sz w:val="24"/>
                <w:szCs w:val="24"/>
              </w:rPr>
            </w:pPr>
            <w:r>
              <w:rPr>
                <w:rFonts w:ascii="Times New Roman" w:hAnsi="Times New Roman"/>
                <w:sz w:val="24"/>
                <w:szCs w:val="24"/>
              </w:rPr>
              <w:t>330</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D381C" w:rsidRDefault="00F36AF7" w:rsidP="00A72925">
            <w:pPr>
              <w:pStyle w:val="4"/>
              <w:spacing w:before="0" w:line="240" w:lineRule="auto"/>
              <w:ind w:left="0"/>
              <w:rPr>
                <w:b w:val="0"/>
                <w:sz w:val="24"/>
                <w:szCs w:val="24"/>
              </w:rPr>
            </w:pPr>
            <w:r w:rsidRPr="00ED381C">
              <w:rPr>
                <w:b w:val="0"/>
                <w:sz w:val="24"/>
                <w:szCs w:val="24"/>
              </w:rPr>
              <w:t>2.2.2.11. Химия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F72F0A">
            <w:pPr>
              <w:snapToGrid w:val="0"/>
              <w:spacing w:after="0" w:line="240" w:lineRule="auto"/>
              <w:jc w:val="center"/>
              <w:rPr>
                <w:rFonts w:ascii="Times New Roman" w:hAnsi="Times New Roman"/>
                <w:sz w:val="24"/>
                <w:szCs w:val="24"/>
              </w:rPr>
            </w:pPr>
            <w:r>
              <w:rPr>
                <w:rFonts w:ascii="Times New Roman" w:hAnsi="Times New Roman"/>
                <w:sz w:val="24"/>
                <w:szCs w:val="24"/>
              </w:rPr>
              <w:t>339</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D381C" w:rsidRDefault="00F36AF7" w:rsidP="00A72925">
            <w:pPr>
              <w:pStyle w:val="4"/>
              <w:spacing w:before="0" w:line="240" w:lineRule="auto"/>
              <w:ind w:left="0"/>
              <w:rPr>
                <w:b w:val="0"/>
                <w:sz w:val="24"/>
                <w:szCs w:val="24"/>
              </w:rPr>
            </w:pPr>
            <w:r w:rsidRPr="00ED381C">
              <w:rPr>
                <w:b w:val="0"/>
                <w:sz w:val="24"/>
                <w:szCs w:val="24"/>
              </w:rPr>
              <w:t>2.2.2.12. Изобразительное искусство</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185446" w:rsidP="00F72F0A">
            <w:pPr>
              <w:snapToGrid w:val="0"/>
              <w:spacing w:after="0" w:line="240" w:lineRule="auto"/>
              <w:jc w:val="center"/>
              <w:rPr>
                <w:rFonts w:ascii="Times New Roman" w:hAnsi="Times New Roman"/>
                <w:sz w:val="24"/>
                <w:szCs w:val="24"/>
              </w:rPr>
            </w:pPr>
            <w:r>
              <w:rPr>
                <w:rFonts w:ascii="Times New Roman" w:hAnsi="Times New Roman"/>
                <w:sz w:val="24"/>
                <w:szCs w:val="24"/>
              </w:rPr>
              <w:t>343</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D381C" w:rsidRDefault="00F36AF7" w:rsidP="00A72925">
            <w:pPr>
              <w:pStyle w:val="4"/>
              <w:spacing w:before="0" w:line="240" w:lineRule="auto"/>
              <w:ind w:left="0"/>
              <w:rPr>
                <w:b w:val="0"/>
                <w:sz w:val="24"/>
                <w:szCs w:val="24"/>
              </w:rPr>
            </w:pPr>
            <w:r w:rsidRPr="00ED381C">
              <w:rPr>
                <w:b w:val="0"/>
                <w:sz w:val="24"/>
                <w:szCs w:val="24"/>
              </w:rPr>
              <w:t>2.2.2.13. Музыка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346</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D381C" w:rsidRDefault="00F36AF7" w:rsidP="00A72925">
            <w:pPr>
              <w:pStyle w:val="4"/>
              <w:spacing w:before="0" w:line="240" w:lineRule="auto"/>
              <w:ind w:left="0"/>
              <w:rPr>
                <w:b w:val="0"/>
                <w:sz w:val="24"/>
                <w:szCs w:val="24"/>
              </w:rPr>
            </w:pPr>
            <w:r w:rsidRPr="00ED381C">
              <w:rPr>
                <w:b w:val="0"/>
                <w:sz w:val="24"/>
                <w:szCs w:val="24"/>
              </w:rPr>
              <w:t>2.2.2.14. Технология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353</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ED381C" w:rsidRDefault="00F36AF7" w:rsidP="00A72925">
            <w:pPr>
              <w:pStyle w:val="4"/>
              <w:spacing w:before="0" w:line="240" w:lineRule="auto"/>
              <w:ind w:left="0"/>
              <w:rPr>
                <w:b w:val="0"/>
                <w:sz w:val="24"/>
                <w:szCs w:val="24"/>
              </w:rPr>
            </w:pPr>
            <w:r w:rsidRPr="00ED381C">
              <w:rPr>
                <w:b w:val="0"/>
                <w:sz w:val="24"/>
                <w:szCs w:val="24"/>
              </w:rPr>
              <w:t>2.2.2.15. Физическая культура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358</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625758" w:rsidRDefault="00F36AF7" w:rsidP="00A72925">
            <w:pPr>
              <w:pStyle w:val="4"/>
              <w:spacing w:before="0" w:line="240" w:lineRule="auto"/>
              <w:ind w:left="0"/>
              <w:rPr>
                <w:b w:val="0"/>
                <w:sz w:val="24"/>
                <w:szCs w:val="24"/>
              </w:rPr>
            </w:pPr>
            <w:r w:rsidRPr="00625758">
              <w:rPr>
                <w:b w:val="0"/>
                <w:sz w:val="24"/>
                <w:szCs w:val="24"/>
              </w:rPr>
              <w:t>2.2.2.16. Основы безопасности жизнедеятельности</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359</w:t>
            </w:r>
          </w:p>
        </w:tc>
      </w:tr>
      <w:tr w:rsidR="007B26AD" w:rsidRPr="00F82208" w:rsidTr="00F36AF7">
        <w:tc>
          <w:tcPr>
            <w:tcW w:w="4443" w:type="pct"/>
            <w:tcBorders>
              <w:top w:val="single" w:sz="4" w:space="0" w:color="000000"/>
              <w:left w:val="single" w:sz="4" w:space="0" w:color="000000"/>
              <w:bottom w:val="single" w:sz="4" w:space="0" w:color="000000"/>
            </w:tcBorders>
          </w:tcPr>
          <w:p w:rsidR="007B26AD" w:rsidRPr="00625758" w:rsidRDefault="007B26AD" w:rsidP="00A72925">
            <w:pPr>
              <w:pStyle w:val="4"/>
              <w:spacing w:before="0" w:line="240" w:lineRule="auto"/>
              <w:ind w:left="0"/>
              <w:rPr>
                <w:b w:val="0"/>
                <w:sz w:val="24"/>
                <w:szCs w:val="24"/>
              </w:rPr>
            </w:pPr>
            <w:r>
              <w:rPr>
                <w:b w:val="0"/>
                <w:sz w:val="24"/>
                <w:szCs w:val="24"/>
              </w:rPr>
              <w:t>2.2.2.17. Основы духовно-нравственной культуры народов России (ОДНКНР)</w:t>
            </w:r>
          </w:p>
        </w:tc>
        <w:tc>
          <w:tcPr>
            <w:tcW w:w="557" w:type="pct"/>
            <w:tcBorders>
              <w:top w:val="single" w:sz="4" w:space="0" w:color="000000"/>
              <w:left w:val="single" w:sz="4" w:space="0" w:color="000000"/>
              <w:bottom w:val="single" w:sz="4" w:space="0" w:color="000000"/>
              <w:right w:val="single" w:sz="4" w:space="0" w:color="000000"/>
            </w:tcBorders>
          </w:tcPr>
          <w:p w:rsidR="007B26AD" w:rsidRPr="00F82208" w:rsidRDefault="007B26AD" w:rsidP="00F72F0A">
            <w:pPr>
              <w:snapToGrid w:val="0"/>
              <w:spacing w:after="0" w:line="240" w:lineRule="auto"/>
              <w:jc w:val="center"/>
              <w:rPr>
                <w:rFonts w:ascii="Times New Roman" w:hAnsi="Times New Roman"/>
                <w:sz w:val="24"/>
                <w:szCs w:val="24"/>
              </w:rPr>
            </w:pPr>
            <w:r>
              <w:rPr>
                <w:rFonts w:ascii="Times New Roman" w:hAnsi="Times New Roman"/>
                <w:sz w:val="24"/>
                <w:szCs w:val="24"/>
              </w:rPr>
              <w:t>361</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755B8A" w:rsidRDefault="00F36AF7" w:rsidP="00A72925">
            <w:pPr>
              <w:tabs>
                <w:tab w:val="left" w:pos="851"/>
              </w:tabs>
              <w:spacing w:after="0" w:line="240" w:lineRule="auto"/>
              <w:jc w:val="both"/>
              <w:rPr>
                <w:rFonts w:ascii="Times New Roman" w:hAnsi="Times New Roman"/>
                <w:b/>
                <w:bCs/>
                <w:sz w:val="24"/>
                <w:szCs w:val="24"/>
                <w:lang w:eastAsia="ru-RU"/>
              </w:rPr>
            </w:pPr>
            <w:r w:rsidRPr="00755B8A">
              <w:rPr>
                <w:rFonts w:ascii="Times New Roman" w:hAnsi="Times New Roman"/>
                <w:b/>
                <w:bCs/>
                <w:sz w:val="24"/>
                <w:szCs w:val="24"/>
              </w:rPr>
              <w:t xml:space="preserve">2.3. Программа воспитания и социализации обучающихся </w:t>
            </w:r>
            <w:r>
              <w:rPr>
                <w:rFonts w:ascii="Times New Roman" w:hAnsi="Times New Roman"/>
                <w:b/>
                <w:sz w:val="24"/>
                <w:szCs w:val="24"/>
              </w:rPr>
              <w:t xml:space="preserve">МБОУ Школы № 122 </w:t>
            </w:r>
            <w:r w:rsidRPr="00755B8A">
              <w:rPr>
                <w:rFonts w:ascii="Times New Roman" w:hAnsi="Times New Roman"/>
                <w:b/>
                <w:sz w:val="24"/>
                <w:szCs w:val="24"/>
              </w:rPr>
              <w:t>г.о. Самара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364</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D02CDF" w:rsidRDefault="00F36AF7" w:rsidP="00A72925">
            <w:pPr>
              <w:pStyle w:val="3"/>
              <w:spacing w:before="0" w:beforeAutospacing="0" w:after="0" w:afterAutospacing="0"/>
              <w:jc w:val="both"/>
              <w:rPr>
                <w:b w:val="0"/>
                <w:sz w:val="24"/>
                <w:szCs w:val="24"/>
              </w:rPr>
            </w:pPr>
            <w:r w:rsidRPr="00D02CDF">
              <w:rPr>
                <w:b w:val="0"/>
                <w:sz w:val="24"/>
                <w:szCs w:val="24"/>
              </w:rPr>
              <w:t xml:space="preserve">2.3.1. Цель и задачи духовно-нравственного развития, воспитания и социализации обучающихся </w:t>
            </w:r>
            <w:r>
              <w:rPr>
                <w:b w:val="0"/>
                <w:sz w:val="24"/>
                <w:szCs w:val="24"/>
              </w:rPr>
              <w:t xml:space="preserve">МБОУ Школы № 122 </w:t>
            </w:r>
            <w:r>
              <w:rPr>
                <w:rStyle w:val="Zag11"/>
                <w:b w:val="0"/>
                <w:sz w:val="24"/>
                <w:szCs w:val="24"/>
              </w:rPr>
              <w:t>г.о. Самара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368</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D02CDF" w:rsidRDefault="00F36AF7" w:rsidP="00A72925">
            <w:pPr>
              <w:pStyle w:val="3"/>
              <w:spacing w:before="0" w:beforeAutospacing="0" w:after="0" w:afterAutospacing="0"/>
              <w:jc w:val="both"/>
              <w:rPr>
                <w:sz w:val="24"/>
                <w:szCs w:val="24"/>
              </w:rPr>
            </w:pPr>
            <w:r w:rsidRPr="00D02CDF">
              <w:rPr>
                <w:b w:val="0"/>
                <w:sz w:val="24"/>
                <w:szCs w:val="24"/>
              </w:rPr>
              <w:t xml:space="preserve">2.3.2. Направления деятельности </w:t>
            </w:r>
            <w:r>
              <w:rPr>
                <w:b w:val="0"/>
                <w:sz w:val="24"/>
                <w:szCs w:val="24"/>
              </w:rPr>
              <w:t xml:space="preserve">МБОУ Школы № 122 </w:t>
            </w:r>
            <w:r>
              <w:rPr>
                <w:rStyle w:val="Zag11"/>
                <w:b w:val="0"/>
                <w:sz w:val="24"/>
                <w:szCs w:val="24"/>
              </w:rPr>
              <w:t xml:space="preserve">г.о. Самара </w:t>
            </w:r>
            <w:r w:rsidRPr="00D02CDF">
              <w:rPr>
                <w:b w:val="0"/>
                <w:sz w:val="24"/>
                <w:szCs w:val="24"/>
              </w:rPr>
              <w:t>по духовно-</w:t>
            </w:r>
            <w:r w:rsidRPr="00D02CDF">
              <w:rPr>
                <w:b w:val="0"/>
                <w:sz w:val="24"/>
                <w:szCs w:val="24"/>
              </w:rPr>
              <w:lastRenderedPageBreak/>
              <w:t>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lastRenderedPageBreak/>
              <w:t>369</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7B7784" w:rsidRDefault="00F36AF7" w:rsidP="00A72925">
            <w:pPr>
              <w:spacing w:after="0" w:line="240" w:lineRule="auto"/>
              <w:jc w:val="both"/>
              <w:rPr>
                <w:rFonts w:ascii="Times New Roman" w:hAnsi="Times New Roman"/>
                <w:bCs/>
                <w:sz w:val="24"/>
                <w:szCs w:val="24"/>
              </w:rPr>
            </w:pPr>
            <w:r w:rsidRPr="007B7784">
              <w:rPr>
                <w:rFonts w:ascii="Times New Roman" w:hAnsi="Times New Roman"/>
                <w:bCs/>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374</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CC3576" w:rsidRDefault="00F36AF7" w:rsidP="00A72925">
            <w:pPr>
              <w:pStyle w:val="3"/>
              <w:spacing w:before="0" w:beforeAutospacing="0" w:after="0" w:afterAutospacing="0"/>
              <w:jc w:val="both"/>
              <w:rPr>
                <w:b w:val="0"/>
                <w:sz w:val="24"/>
                <w:szCs w:val="24"/>
              </w:rPr>
            </w:pPr>
            <w:r w:rsidRPr="007B7784">
              <w:rPr>
                <w:b w:val="0"/>
                <w:sz w:val="24"/>
                <w:szCs w:val="24"/>
              </w:rPr>
              <w:t>2.3.4. Формы индивидуальной и групповой организации профессиональной ориент</w:t>
            </w:r>
            <w:r>
              <w:rPr>
                <w:b w:val="0"/>
                <w:sz w:val="24"/>
                <w:szCs w:val="24"/>
              </w:rPr>
              <w:t>ации обучающихся МБОУ Школы № 122 г.о. Самара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385</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4219B9" w:rsidRDefault="00F36AF7" w:rsidP="00A72925">
            <w:pPr>
              <w:pStyle w:val="3"/>
              <w:spacing w:before="0" w:beforeAutospacing="0" w:after="0" w:afterAutospacing="0"/>
              <w:jc w:val="both"/>
              <w:rPr>
                <w:b w:val="0"/>
                <w:sz w:val="24"/>
                <w:szCs w:val="24"/>
              </w:rPr>
            </w:pPr>
            <w:r w:rsidRPr="004219B9">
              <w:rPr>
                <w:b w:val="0"/>
                <w:sz w:val="24"/>
                <w:szCs w:val="24"/>
              </w:rPr>
              <w:t xml:space="preserve">2.3.5. Этапы организации </w:t>
            </w:r>
            <w:r w:rsidRPr="004219B9">
              <w:rPr>
                <w:rStyle w:val="dash041e005f0431005f044b005f0447005f043d005f044b005f0439005f005fchar1char1"/>
                <w:b w:val="0"/>
              </w:rPr>
              <w:t xml:space="preserve"> социализации обучающихся, совмест</w:t>
            </w:r>
            <w:r>
              <w:rPr>
                <w:rStyle w:val="dash041e005f0431005f044b005f0447005f043d005f044b005f0439005f005fchar1char1"/>
                <w:b w:val="0"/>
              </w:rPr>
              <w:t xml:space="preserve">ной деятельности МБОУ Школы № 122 г.о. Самара </w:t>
            </w:r>
            <w:r w:rsidRPr="004219B9">
              <w:rPr>
                <w:rStyle w:val="dash041e005f0431005f044b005f0447005f043d005f044b005f0439005f005fchar1char1"/>
                <w:b w:val="0"/>
              </w:rPr>
              <w:t xml:space="preserve">с предприятиями, общественными организациями, системой дополнительного образования, иными социальными субъектами </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387</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4219B9" w:rsidRDefault="00F36AF7" w:rsidP="00A72925">
            <w:pPr>
              <w:pStyle w:val="3"/>
              <w:widowControl w:val="0"/>
              <w:spacing w:before="0" w:beforeAutospacing="0" w:after="0" w:afterAutospacing="0"/>
              <w:jc w:val="both"/>
              <w:rPr>
                <w:b w:val="0"/>
                <w:sz w:val="24"/>
                <w:szCs w:val="24"/>
              </w:rPr>
            </w:pPr>
            <w:r w:rsidRPr="004219B9">
              <w:rPr>
                <w:b w:val="0"/>
                <w:sz w:val="24"/>
                <w:szCs w:val="24"/>
              </w:rPr>
              <w:t>2.3.6. Основные формы организации педагогической поддержки социализа</w:t>
            </w:r>
            <w:r>
              <w:rPr>
                <w:b w:val="0"/>
                <w:sz w:val="24"/>
                <w:szCs w:val="24"/>
              </w:rPr>
              <w:t xml:space="preserve">ции обучающихся МБОУ Школы № 122 г.о. Самара </w:t>
            </w:r>
            <w:r w:rsidRPr="004219B9">
              <w:rPr>
                <w:b w:val="0"/>
                <w:sz w:val="24"/>
                <w:szCs w:val="24"/>
              </w:rPr>
              <w:t>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391</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4219B9" w:rsidRDefault="00F36AF7" w:rsidP="00A72925">
            <w:pPr>
              <w:spacing w:after="0" w:line="240" w:lineRule="auto"/>
              <w:jc w:val="both"/>
              <w:rPr>
                <w:rFonts w:ascii="Times New Roman" w:hAnsi="Times New Roman"/>
                <w:sz w:val="24"/>
                <w:szCs w:val="24"/>
              </w:rPr>
            </w:pPr>
            <w:r w:rsidRPr="004219B9">
              <w:rPr>
                <w:rFonts w:ascii="Times New Roman" w:hAnsi="Times New Roman"/>
                <w:bCs/>
                <w:sz w:val="24"/>
                <w:szCs w:val="24"/>
              </w:rPr>
              <w:t xml:space="preserve">2.3.7. Модели организации работы </w:t>
            </w:r>
            <w:r>
              <w:rPr>
                <w:rFonts w:ascii="Times New Roman" w:hAnsi="Times New Roman"/>
                <w:bCs/>
                <w:sz w:val="24"/>
                <w:szCs w:val="24"/>
              </w:rPr>
              <w:t xml:space="preserve">МБОУ Школы № 122 г.о. Самара </w:t>
            </w:r>
            <w:r w:rsidRPr="004219B9">
              <w:rPr>
                <w:rFonts w:ascii="Times New Roman" w:hAnsi="Times New Roman"/>
                <w:bCs/>
                <w:sz w:val="24"/>
                <w:szCs w:val="24"/>
              </w:rPr>
              <w:t>по формированию экологически целесообразного, здорового и безопасного образа жизни</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395</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4F11FD" w:rsidRDefault="00F36AF7" w:rsidP="00A72925">
            <w:pPr>
              <w:pStyle w:val="3"/>
              <w:spacing w:before="0" w:beforeAutospacing="0" w:after="0" w:afterAutospacing="0"/>
              <w:jc w:val="both"/>
              <w:rPr>
                <w:b w:val="0"/>
                <w:sz w:val="24"/>
                <w:szCs w:val="24"/>
              </w:rPr>
            </w:pPr>
            <w:r w:rsidRPr="004F11FD">
              <w:rPr>
                <w:b w:val="0"/>
                <w:sz w:val="24"/>
                <w:szCs w:val="24"/>
              </w:rPr>
              <w:t xml:space="preserve">2.3.8. Описание деятельности </w:t>
            </w:r>
            <w:r>
              <w:rPr>
                <w:b w:val="0"/>
                <w:sz w:val="24"/>
                <w:szCs w:val="24"/>
              </w:rPr>
              <w:t xml:space="preserve">МБОУ Школы № 122 г.о. Самара </w:t>
            </w:r>
            <w:r w:rsidRPr="004F11FD">
              <w:rPr>
                <w:b w:val="0"/>
                <w:sz w:val="24"/>
                <w:szCs w:val="24"/>
              </w:rPr>
              <w:t>в области непрерывного экологического здоровьесберегающего образования обучающихся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399</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4F11FD" w:rsidRDefault="00F36AF7" w:rsidP="00A72925">
            <w:pPr>
              <w:pStyle w:val="3"/>
              <w:spacing w:before="0" w:beforeAutospacing="0" w:after="0" w:afterAutospacing="0"/>
              <w:jc w:val="both"/>
              <w:rPr>
                <w:b w:val="0"/>
                <w:sz w:val="24"/>
                <w:szCs w:val="24"/>
              </w:rPr>
            </w:pPr>
            <w:r w:rsidRPr="004F11FD">
              <w:rPr>
                <w:b w:val="0"/>
                <w:sz w:val="24"/>
                <w:szCs w:val="24"/>
              </w:rPr>
              <w:t>2.3.9. Система поощрения социальной успешности и проявлений активной жизненной позиции обучающихся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405</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5F3050" w:rsidRDefault="00F36AF7" w:rsidP="00A72925">
            <w:pPr>
              <w:pStyle w:val="3"/>
              <w:spacing w:before="0" w:beforeAutospacing="0" w:after="0" w:afterAutospacing="0"/>
              <w:jc w:val="both"/>
              <w:rPr>
                <w:b w:val="0"/>
                <w:sz w:val="24"/>
                <w:szCs w:val="24"/>
              </w:rPr>
            </w:pPr>
            <w:r w:rsidRPr="005F3050">
              <w:rPr>
                <w:b w:val="0"/>
                <w:sz w:val="24"/>
                <w:szCs w:val="24"/>
              </w:rPr>
              <w:t xml:space="preserve">2.3.10. Критерии, показатели эффективности деятельности </w:t>
            </w:r>
            <w:r>
              <w:rPr>
                <w:b w:val="0"/>
                <w:sz w:val="24"/>
                <w:szCs w:val="24"/>
              </w:rPr>
              <w:t xml:space="preserve">МБОУ Школы № 122 г.о. Самара </w:t>
            </w:r>
            <w:r w:rsidRPr="005F3050">
              <w:rPr>
                <w:b w:val="0"/>
                <w:sz w:val="24"/>
                <w:szCs w:val="24"/>
              </w:rPr>
              <w:t>в части духовно-нравственного развития, воспитания и социализации обучающихся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406</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5F3050" w:rsidRDefault="00F36AF7" w:rsidP="00A72925">
            <w:pPr>
              <w:pStyle w:val="3"/>
              <w:spacing w:before="0" w:beforeAutospacing="0" w:after="0" w:afterAutospacing="0"/>
              <w:rPr>
                <w:b w:val="0"/>
                <w:sz w:val="24"/>
                <w:szCs w:val="24"/>
              </w:rPr>
            </w:pPr>
            <w:r w:rsidRPr="005F3050">
              <w:rPr>
                <w:b w:val="0"/>
                <w:sz w:val="24"/>
                <w:szCs w:val="24"/>
              </w:rPr>
              <w:t>2.3.11. Методика и инструментарий мониторинга духовно-нравственного развития, воспитания и социализации обучающихся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409</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5F3050" w:rsidRDefault="00F36AF7" w:rsidP="00A72925">
            <w:pPr>
              <w:spacing w:after="0" w:line="240" w:lineRule="auto"/>
              <w:jc w:val="both"/>
              <w:rPr>
                <w:rFonts w:ascii="Times New Roman" w:hAnsi="Times New Roman"/>
                <w:bCs/>
                <w:iCs/>
                <w:sz w:val="24"/>
                <w:szCs w:val="24"/>
              </w:rPr>
            </w:pPr>
            <w:r w:rsidRPr="005F3050">
              <w:rPr>
                <w:rFonts w:ascii="Times New Roman" w:hAnsi="Times New Roman"/>
                <w:bCs/>
                <w:iCs/>
                <w:sz w:val="24"/>
                <w:szCs w:val="24"/>
              </w:rPr>
              <w:t>2.3.12. Методологический инструментарий мониторинга воспитания и социализации обучающихся</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F72F0A">
            <w:pPr>
              <w:snapToGrid w:val="0"/>
              <w:spacing w:after="0" w:line="240" w:lineRule="auto"/>
              <w:jc w:val="center"/>
              <w:rPr>
                <w:rFonts w:ascii="Times New Roman" w:hAnsi="Times New Roman"/>
                <w:sz w:val="24"/>
                <w:szCs w:val="24"/>
              </w:rPr>
            </w:pPr>
            <w:r>
              <w:rPr>
                <w:rFonts w:ascii="Times New Roman" w:hAnsi="Times New Roman"/>
                <w:sz w:val="24"/>
                <w:szCs w:val="24"/>
              </w:rPr>
              <w:t>411</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5F3050" w:rsidRDefault="00F36AF7" w:rsidP="00A72925">
            <w:pPr>
              <w:pStyle w:val="3"/>
              <w:spacing w:before="0" w:beforeAutospacing="0" w:after="0" w:afterAutospacing="0"/>
              <w:jc w:val="both"/>
              <w:rPr>
                <w:b w:val="0"/>
                <w:sz w:val="24"/>
                <w:szCs w:val="24"/>
              </w:rPr>
            </w:pPr>
            <w:r>
              <w:rPr>
                <w:b w:val="0"/>
                <w:sz w:val="24"/>
                <w:szCs w:val="24"/>
              </w:rPr>
              <w:t>2.3.13</w:t>
            </w:r>
            <w:r w:rsidRPr="005F3050">
              <w:rPr>
                <w:b w:val="0"/>
                <w:sz w:val="24"/>
                <w:szCs w:val="24"/>
              </w:rPr>
              <w:t xml:space="preserve">.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r>
              <w:rPr>
                <w:b w:val="0"/>
                <w:sz w:val="24"/>
                <w:szCs w:val="24"/>
              </w:rPr>
              <w:t>МБОУ Школы № 122 г.о. Самара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246D64">
            <w:pPr>
              <w:snapToGrid w:val="0"/>
              <w:spacing w:after="0" w:line="240" w:lineRule="auto"/>
              <w:jc w:val="center"/>
              <w:rPr>
                <w:rFonts w:ascii="Times New Roman" w:hAnsi="Times New Roman"/>
                <w:sz w:val="24"/>
                <w:szCs w:val="24"/>
              </w:rPr>
            </w:pPr>
            <w:r>
              <w:rPr>
                <w:rFonts w:ascii="Times New Roman" w:hAnsi="Times New Roman"/>
                <w:sz w:val="24"/>
                <w:szCs w:val="24"/>
              </w:rPr>
              <w:t>415</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F82208" w:rsidRDefault="00F36AF7" w:rsidP="00A72925">
            <w:pPr>
              <w:autoSpaceDE w:val="0"/>
              <w:autoSpaceDN w:val="0"/>
              <w:adjustRightInd w:val="0"/>
              <w:spacing w:after="0" w:line="240" w:lineRule="auto"/>
              <w:rPr>
                <w:rFonts w:ascii="Times New Roman" w:hAnsi="Times New Roman"/>
                <w:sz w:val="24"/>
                <w:szCs w:val="24"/>
              </w:rPr>
            </w:pPr>
            <w:r w:rsidRPr="00F82208">
              <w:rPr>
                <w:rFonts w:ascii="Times New Roman" w:hAnsi="Times New Roman"/>
                <w:sz w:val="24"/>
                <w:szCs w:val="24"/>
              </w:rPr>
              <w:t>2.4. Программа коррекционной работы</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246D64">
            <w:pPr>
              <w:snapToGrid w:val="0"/>
              <w:spacing w:after="0" w:line="240" w:lineRule="auto"/>
              <w:jc w:val="center"/>
              <w:rPr>
                <w:rFonts w:ascii="Times New Roman" w:hAnsi="Times New Roman"/>
                <w:sz w:val="24"/>
                <w:szCs w:val="24"/>
              </w:rPr>
            </w:pPr>
            <w:r>
              <w:rPr>
                <w:rFonts w:ascii="Times New Roman" w:hAnsi="Times New Roman"/>
                <w:sz w:val="24"/>
                <w:szCs w:val="24"/>
              </w:rPr>
              <w:t>418</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577FEF" w:rsidRDefault="00F36AF7" w:rsidP="00A72925">
            <w:pPr>
              <w:spacing w:after="0" w:line="240" w:lineRule="auto"/>
              <w:rPr>
                <w:rFonts w:ascii="Times New Roman" w:hAnsi="Times New Roman"/>
                <w:b/>
                <w:bCs/>
                <w:sz w:val="28"/>
                <w:szCs w:val="28"/>
              </w:rPr>
            </w:pPr>
            <w:r w:rsidRPr="00F82208">
              <w:rPr>
                <w:rFonts w:ascii="Times New Roman" w:hAnsi="Times New Roman"/>
                <w:b/>
                <w:sz w:val="24"/>
                <w:szCs w:val="24"/>
              </w:rPr>
              <w:t xml:space="preserve">Раздел </w:t>
            </w:r>
            <w:r w:rsidRPr="00F82208">
              <w:rPr>
                <w:rFonts w:ascii="Times New Roman" w:hAnsi="Times New Roman"/>
                <w:b/>
                <w:sz w:val="24"/>
                <w:szCs w:val="24"/>
                <w:lang w:val="en-US"/>
              </w:rPr>
              <w:t>III</w:t>
            </w:r>
            <w:r w:rsidRPr="00F82208">
              <w:rPr>
                <w:rFonts w:ascii="Times New Roman" w:hAnsi="Times New Roman"/>
                <w:b/>
                <w:sz w:val="24"/>
                <w:szCs w:val="24"/>
              </w:rPr>
              <w:t xml:space="preserve">. </w:t>
            </w:r>
            <w:r>
              <w:rPr>
                <w:rFonts w:ascii="Times New Roman" w:hAnsi="Times New Roman"/>
                <w:b/>
                <w:bCs/>
                <w:sz w:val="24"/>
                <w:szCs w:val="24"/>
              </w:rPr>
              <w:t xml:space="preserve">Организационный раздел </w:t>
            </w:r>
            <w:r w:rsidRPr="0035710A">
              <w:rPr>
                <w:rFonts w:ascii="Times New Roman" w:hAnsi="Times New Roman"/>
                <w:b/>
                <w:bCs/>
                <w:sz w:val="24"/>
                <w:szCs w:val="24"/>
              </w:rPr>
              <w:t xml:space="preserve"> основной образовательной программы основного общего образования</w:t>
            </w:r>
            <w:r>
              <w:rPr>
                <w:rFonts w:ascii="Times New Roman" w:hAnsi="Times New Roman"/>
                <w:b/>
                <w:bCs/>
                <w:sz w:val="24"/>
                <w:szCs w:val="24"/>
              </w:rPr>
              <w:t xml:space="preserve"> МБОУ Школы № 122 г.о. Самара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246D64">
            <w:pPr>
              <w:snapToGrid w:val="0"/>
              <w:spacing w:after="0" w:line="240" w:lineRule="auto"/>
              <w:jc w:val="center"/>
              <w:rPr>
                <w:rFonts w:ascii="Times New Roman" w:hAnsi="Times New Roman"/>
                <w:sz w:val="24"/>
                <w:szCs w:val="24"/>
              </w:rPr>
            </w:pPr>
            <w:r>
              <w:rPr>
                <w:rFonts w:ascii="Times New Roman" w:hAnsi="Times New Roman"/>
                <w:sz w:val="24"/>
                <w:szCs w:val="24"/>
              </w:rPr>
              <w:t>433</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577FEF" w:rsidRDefault="00F36AF7" w:rsidP="00A72925">
            <w:pPr>
              <w:pStyle w:val="Zag1"/>
              <w:spacing w:after="0" w:line="240" w:lineRule="auto"/>
              <w:jc w:val="left"/>
              <w:rPr>
                <w:rFonts w:eastAsia="@Arial Unicode MS"/>
                <w:b w:val="0"/>
                <w:color w:val="auto"/>
                <w:lang w:val="ru-RU"/>
              </w:rPr>
            </w:pPr>
            <w:r w:rsidRPr="00577FEF">
              <w:rPr>
                <w:rFonts w:eastAsia="@Arial Unicode MS"/>
                <w:b w:val="0"/>
                <w:lang w:val="ru-RU"/>
              </w:rPr>
              <w:t xml:space="preserve">3.1. </w:t>
            </w:r>
            <w:r w:rsidRPr="00577FEF">
              <w:rPr>
                <w:rStyle w:val="Zag11"/>
                <w:rFonts w:eastAsia="@Arial Unicode MS"/>
                <w:b w:val="0"/>
                <w:color w:val="auto"/>
                <w:lang w:val="ru-RU"/>
              </w:rPr>
              <w:t xml:space="preserve">Учебный план основного общего образования МБОУ Школы  </w:t>
            </w:r>
            <w:r>
              <w:rPr>
                <w:rStyle w:val="Zag11"/>
                <w:rFonts w:eastAsia="@Arial Unicode MS"/>
                <w:b w:val="0"/>
                <w:color w:val="auto"/>
                <w:lang w:val="ru-RU"/>
              </w:rPr>
              <w:t>№ 122</w:t>
            </w:r>
            <w:r w:rsidRPr="00577FEF">
              <w:rPr>
                <w:rStyle w:val="Zag11"/>
                <w:rFonts w:eastAsia="@Arial Unicode MS"/>
                <w:b w:val="0"/>
                <w:color w:val="auto"/>
                <w:lang w:val="ru-RU"/>
              </w:rPr>
              <w:t xml:space="preserve">  г.о. Самара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246D64">
            <w:pPr>
              <w:snapToGrid w:val="0"/>
              <w:spacing w:after="0" w:line="240" w:lineRule="auto"/>
              <w:jc w:val="center"/>
              <w:rPr>
                <w:rFonts w:ascii="Times New Roman" w:hAnsi="Times New Roman"/>
                <w:sz w:val="24"/>
                <w:szCs w:val="24"/>
              </w:rPr>
            </w:pPr>
            <w:r>
              <w:rPr>
                <w:rFonts w:ascii="Times New Roman" w:hAnsi="Times New Roman"/>
                <w:sz w:val="24"/>
                <w:szCs w:val="24"/>
              </w:rPr>
              <w:t>433</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577FEF" w:rsidRDefault="00F36AF7" w:rsidP="00A72925">
            <w:pPr>
              <w:pStyle w:val="3"/>
              <w:spacing w:before="0" w:beforeAutospacing="0" w:after="0" w:afterAutospacing="0"/>
              <w:rPr>
                <w:b w:val="0"/>
                <w:sz w:val="24"/>
                <w:szCs w:val="24"/>
              </w:rPr>
            </w:pPr>
            <w:r w:rsidRPr="00577FEF">
              <w:rPr>
                <w:b w:val="0"/>
                <w:sz w:val="24"/>
                <w:szCs w:val="24"/>
              </w:rPr>
              <w:t>3.1.1. Календарный учебный график</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246D64">
            <w:pPr>
              <w:snapToGrid w:val="0"/>
              <w:spacing w:after="0" w:line="240" w:lineRule="auto"/>
              <w:jc w:val="center"/>
              <w:rPr>
                <w:rFonts w:ascii="Times New Roman" w:hAnsi="Times New Roman"/>
                <w:sz w:val="24"/>
                <w:szCs w:val="24"/>
              </w:rPr>
            </w:pPr>
            <w:r>
              <w:rPr>
                <w:rFonts w:ascii="Times New Roman" w:hAnsi="Times New Roman"/>
                <w:sz w:val="24"/>
                <w:szCs w:val="24"/>
              </w:rPr>
              <w:t>439</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577FEF" w:rsidRDefault="00F36AF7" w:rsidP="00A72925">
            <w:pPr>
              <w:pStyle w:val="3"/>
              <w:spacing w:before="0" w:beforeAutospacing="0" w:after="0" w:afterAutospacing="0"/>
              <w:jc w:val="both"/>
              <w:rPr>
                <w:rFonts w:eastAsia="@Arial Unicode MS"/>
                <w:b w:val="0"/>
                <w:sz w:val="24"/>
                <w:szCs w:val="24"/>
              </w:rPr>
            </w:pPr>
            <w:r w:rsidRPr="00577FEF">
              <w:rPr>
                <w:rStyle w:val="Zag11"/>
                <w:rFonts w:eastAsia="@Arial Unicode MS"/>
                <w:b w:val="0"/>
                <w:sz w:val="24"/>
                <w:szCs w:val="24"/>
              </w:rPr>
              <w:t xml:space="preserve">3.1.2. План внеурочной деятельности </w:t>
            </w:r>
            <w:r>
              <w:rPr>
                <w:rStyle w:val="Zag11"/>
                <w:rFonts w:eastAsia="@Arial Unicode MS"/>
                <w:b w:val="0"/>
                <w:sz w:val="24"/>
                <w:szCs w:val="24"/>
              </w:rPr>
              <w:t>МБОУ Школы № 122 г.о. Самара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246D64">
            <w:pPr>
              <w:snapToGrid w:val="0"/>
              <w:spacing w:after="0" w:line="240" w:lineRule="auto"/>
              <w:jc w:val="center"/>
              <w:rPr>
                <w:rFonts w:ascii="Times New Roman" w:hAnsi="Times New Roman"/>
                <w:sz w:val="24"/>
                <w:szCs w:val="24"/>
              </w:rPr>
            </w:pPr>
            <w:r>
              <w:rPr>
                <w:rFonts w:ascii="Times New Roman" w:hAnsi="Times New Roman"/>
                <w:sz w:val="24"/>
                <w:szCs w:val="24"/>
              </w:rPr>
              <w:t>440</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F82208" w:rsidRDefault="00F36AF7" w:rsidP="00A72925">
            <w:pPr>
              <w:snapToGrid w:val="0"/>
              <w:spacing w:after="0" w:line="240" w:lineRule="auto"/>
              <w:jc w:val="both"/>
              <w:rPr>
                <w:rFonts w:ascii="Times New Roman" w:hAnsi="Times New Roman"/>
                <w:sz w:val="24"/>
                <w:szCs w:val="24"/>
              </w:rPr>
            </w:pPr>
            <w:r w:rsidRPr="00F82208">
              <w:rPr>
                <w:rFonts w:ascii="Times New Roman" w:hAnsi="Times New Roman"/>
                <w:sz w:val="24"/>
                <w:szCs w:val="24"/>
              </w:rPr>
              <w:t>3.2.Система условий реализации осно</w:t>
            </w:r>
            <w:r>
              <w:rPr>
                <w:rFonts w:ascii="Times New Roman" w:hAnsi="Times New Roman"/>
                <w:sz w:val="24"/>
                <w:szCs w:val="24"/>
              </w:rPr>
              <w:t>вной образовательной программы МБОУ Школы № 122 г.о. Самара</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21721D" w:rsidP="00246D64">
            <w:pPr>
              <w:snapToGrid w:val="0"/>
              <w:spacing w:after="0" w:line="240" w:lineRule="auto"/>
              <w:jc w:val="center"/>
              <w:rPr>
                <w:rFonts w:ascii="Times New Roman" w:hAnsi="Times New Roman"/>
                <w:sz w:val="24"/>
                <w:szCs w:val="24"/>
              </w:rPr>
            </w:pPr>
            <w:r>
              <w:rPr>
                <w:rFonts w:ascii="Times New Roman" w:hAnsi="Times New Roman"/>
                <w:sz w:val="24"/>
                <w:szCs w:val="24"/>
              </w:rPr>
              <w:t>443</w:t>
            </w:r>
          </w:p>
        </w:tc>
      </w:tr>
      <w:tr w:rsidR="00F36AF7" w:rsidRPr="00F82208" w:rsidTr="00F36AF7">
        <w:tc>
          <w:tcPr>
            <w:tcW w:w="4443" w:type="pct"/>
            <w:tcBorders>
              <w:top w:val="single" w:sz="4" w:space="0" w:color="000000"/>
              <w:left w:val="single" w:sz="4" w:space="0" w:color="000000"/>
              <w:bottom w:val="single" w:sz="4" w:space="0" w:color="000000"/>
            </w:tcBorders>
          </w:tcPr>
          <w:p w:rsidR="00F36AF7" w:rsidRPr="00F82208" w:rsidRDefault="00F36AF7" w:rsidP="00A72925">
            <w:pPr>
              <w:snapToGrid w:val="0"/>
              <w:spacing w:after="0" w:line="240" w:lineRule="auto"/>
              <w:jc w:val="both"/>
              <w:rPr>
                <w:rFonts w:ascii="Times New Roman" w:hAnsi="Times New Roman"/>
                <w:sz w:val="24"/>
                <w:szCs w:val="24"/>
              </w:rPr>
            </w:pPr>
            <w:r w:rsidRPr="00F82208">
              <w:rPr>
                <w:rFonts w:ascii="Times New Roman" w:hAnsi="Times New Roman"/>
                <w:sz w:val="24"/>
                <w:szCs w:val="24"/>
              </w:rPr>
              <w:t>Приложения</w:t>
            </w:r>
          </w:p>
          <w:p w:rsidR="00F36AF7" w:rsidRPr="00F82208" w:rsidRDefault="00F36AF7" w:rsidP="00A72925">
            <w:pPr>
              <w:snapToGrid w:val="0"/>
              <w:spacing w:after="0" w:line="240" w:lineRule="auto"/>
              <w:jc w:val="both"/>
              <w:rPr>
                <w:rFonts w:ascii="Times New Roman" w:hAnsi="Times New Roman"/>
                <w:sz w:val="24"/>
                <w:szCs w:val="24"/>
              </w:rPr>
            </w:pPr>
            <w:r w:rsidRPr="00F82208">
              <w:rPr>
                <w:rFonts w:ascii="Times New Roman" w:hAnsi="Times New Roman"/>
                <w:sz w:val="24"/>
                <w:szCs w:val="24"/>
              </w:rPr>
              <w:t>Приложение 1.</w:t>
            </w:r>
          </w:p>
          <w:p w:rsidR="00F36AF7" w:rsidRPr="00F82208" w:rsidRDefault="00F36AF7" w:rsidP="00A72925">
            <w:pPr>
              <w:snapToGrid w:val="0"/>
              <w:spacing w:after="0" w:line="240" w:lineRule="auto"/>
              <w:jc w:val="both"/>
              <w:rPr>
                <w:rFonts w:ascii="Times New Roman" w:hAnsi="Times New Roman"/>
                <w:sz w:val="24"/>
                <w:szCs w:val="24"/>
              </w:rPr>
            </w:pPr>
            <w:r w:rsidRPr="00F82208">
              <w:rPr>
                <w:rFonts w:ascii="Times New Roman" w:hAnsi="Times New Roman"/>
                <w:sz w:val="24"/>
                <w:szCs w:val="24"/>
              </w:rPr>
              <w:t>Рабочие программы по учебным предметам основной школы</w:t>
            </w:r>
          </w:p>
          <w:p w:rsidR="00F36AF7" w:rsidRPr="00F82208" w:rsidRDefault="00F36AF7" w:rsidP="00A72925">
            <w:pPr>
              <w:snapToGrid w:val="0"/>
              <w:spacing w:after="0" w:line="240" w:lineRule="auto"/>
              <w:jc w:val="both"/>
              <w:rPr>
                <w:rFonts w:ascii="Times New Roman" w:hAnsi="Times New Roman"/>
                <w:sz w:val="24"/>
                <w:szCs w:val="24"/>
              </w:rPr>
            </w:pPr>
            <w:r w:rsidRPr="00F82208">
              <w:rPr>
                <w:rFonts w:ascii="Times New Roman" w:hAnsi="Times New Roman"/>
                <w:sz w:val="24"/>
                <w:szCs w:val="24"/>
              </w:rPr>
              <w:t xml:space="preserve"> Приложение 2. </w:t>
            </w:r>
          </w:p>
          <w:p w:rsidR="00F36AF7" w:rsidRPr="00F82208" w:rsidRDefault="00F36AF7" w:rsidP="00A72925">
            <w:pPr>
              <w:snapToGrid w:val="0"/>
              <w:spacing w:after="0" w:line="240" w:lineRule="auto"/>
              <w:jc w:val="both"/>
              <w:rPr>
                <w:rFonts w:ascii="Times New Roman" w:hAnsi="Times New Roman"/>
                <w:sz w:val="24"/>
                <w:szCs w:val="24"/>
              </w:rPr>
            </w:pPr>
            <w:r>
              <w:rPr>
                <w:rFonts w:ascii="Times New Roman" w:hAnsi="Times New Roman"/>
                <w:sz w:val="24"/>
                <w:szCs w:val="24"/>
              </w:rPr>
              <w:t>Рабочие п</w:t>
            </w:r>
            <w:r w:rsidRPr="00F82208">
              <w:rPr>
                <w:rFonts w:ascii="Times New Roman" w:hAnsi="Times New Roman"/>
                <w:sz w:val="24"/>
                <w:szCs w:val="24"/>
              </w:rPr>
              <w:t>рограммы курсов внеурочной деятельности.</w:t>
            </w:r>
          </w:p>
        </w:tc>
        <w:tc>
          <w:tcPr>
            <w:tcW w:w="557" w:type="pct"/>
            <w:tcBorders>
              <w:top w:val="single" w:sz="4" w:space="0" w:color="000000"/>
              <w:left w:val="single" w:sz="4" w:space="0" w:color="000000"/>
              <w:bottom w:val="single" w:sz="4" w:space="0" w:color="000000"/>
              <w:right w:val="single" w:sz="4" w:space="0" w:color="000000"/>
            </w:tcBorders>
          </w:tcPr>
          <w:p w:rsidR="00F36AF7" w:rsidRPr="00F82208" w:rsidRDefault="00F36AF7" w:rsidP="00246D64">
            <w:pPr>
              <w:snapToGrid w:val="0"/>
              <w:spacing w:after="0" w:line="240" w:lineRule="auto"/>
              <w:jc w:val="center"/>
              <w:rPr>
                <w:rFonts w:ascii="Times New Roman" w:hAnsi="Times New Roman"/>
                <w:sz w:val="24"/>
                <w:szCs w:val="24"/>
              </w:rPr>
            </w:pPr>
          </w:p>
        </w:tc>
      </w:tr>
    </w:tbl>
    <w:p w:rsidR="00F36AF7" w:rsidRDefault="00F36AF7" w:rsidP="00F36AF7"/>
    <w:p w:rsidR="00770B43" w:rsidRPr="002035D2" w:rsidRDefault="00770B43" w:rsidP="0042789C">
      <w:pPr>
        <w:spacing w:after="0"/>
        <w:ind w:left="426"/>
        <w:rPr>
          <w:rFonts w:ascii="Times New Roman" w:hAnsi="Times New Roman"/>
          <w:color w:val="FF0000"/>
          <w:sz w:val="28"/>
          <w:szCs w:val="28"/>
        </w:rPr>
      </w:pPr>
    </w:p>
    <w:p w:rsidR="00770B43" w:rsidRPr="002035D2" w:rsidRDefault="00770B43" w:rsidP="0042789C">
      <w:pPr>
        <w:spacing w:after="0"/>
        <w:ind w:left="426"/>
        <w:jc w:val="both"/>
        <w:rPr>
          <w:rFonts w:ascii="Times New Roman" w:hAnsi="Times New Roman"/>
          <w:color w:val="FF0000"/>
          <w:sz w:val="28"/>
          <w:szCs w:val="28"/>
        </w:rPr>
      </w:pPr>
    </w:p>
    <w:p w:rsidR="00363CDE" w:rsidRPr="002035D2" w:rsidRDefault="00363CDE" w:rsidP="0042789C">
      <w:pPr>
        <w:spacing w:after="0"/>
        <w:ind w:left="426"/>
        <w:jc w:val="both"/>
        <w:rPr>
          <w:rFonts w:ascii="Times New Roman" w:hAnsi="Times New Roman"/>
          <w:color w:val="FF0000"/>
          <w:sz w:val="28"/>
          <w:szCs w:val="28"/>
        </w:rPr>
      </w:pPr>
    </w:p>
    <w:p w:rsidR="00363CDE" w:rsidRPr="002035D2" w:rsidRDefault="00363CDE" w:rsidP="0042789C">
      <w:pPr>
        <w:spacing w:after="0"/>
        <w:ind w:left="426"/>
        <w:jc w:val="both"/>
        <w:rPr>
          <w:rFonts w:ascii="Times New Roman" w:hAnsi="Times New Roman"/>
          <w:color w:val="FF0000"/>
          <w:sz w:val="28"/>
          <w:szCs w:val="28"/>
        </w:rPr>
      </w:pPr>
    </w:p>
    <w:p w:rsidR="00363CDE" w:rsidRPr="002035D2" w:rsidRDefault="00363CDE" w:rsidP="0042789C">
      <w:pPr>
        <w:spacing w:after="0"/>
        <w:ind w:left="426"/>
        <w:jc w:val="both"/>
        <w:rPr>
          <w:rFonts w:ascii="Times New Roman" w:hAnsi="Times New Roman"/>
          <w:color w:val="FF0000"/>
          <w:sz w:val="28"/>
          <w:szCs w:val="28"/>
        </w:rPr>
      </w:pPr>
    </w:p>
    <w:p w:rsidR="00363CDE" w:rsidRPr="002035D2" w:rsidRDefault="00363CDE" w:rsidP="0042789C">
      <w:pPr>
        <w:spacing w:after="0"/>
        <w:ind w:left="426"/>
        <w:jc w:val="both"/>
        <w:rPr>
          <w:rFonts w:ascii="Times New Roman" w:hAnsi="Times New Roman"/>
          <w:color w:val="FF0000"/>
          <w:sz w:val="28"/>
          <w:szCs w:val="28"/>
        </w:rPr>
      </w:pPr>
    </w:p>
    <w:p w:rsidR="00363CDE" w:rsidRPr="002035D2" w:rsidRDefault="00363CDE" w:rsidP="0042789C">
      <w:pPr>
        <w:spacing w:after="0"/>
        <w:ind w:left="426"/>
        <w:jc w:val="both"/>
        <w:rPr>
          <w:rFonts w:ascii="Times New Roman" w:hAnsi="Times New Roman"/>
          <w:color w:val="FF0000"/>
          <w:sz w:val="28"/>
          <w:szCs w:val="28"/>
        </w:rPr>
      </w:pPr>
    </w:p>
    <w:p w:rsidR="00B540EE" w:rsidRPr="00A751E3" w:rsidRDefault="00FD4BD9" w:rsidP="0042789C">
      <w:pPr>
        <w:pStyle w:val="1"/>
        <w:numPr>
          <w:ilvl w:val="0"/>
          <w:numId w:val="115"/>
        </w:numPr>
        <w:suppressAutoHyphens/>
        <w:spacing w:before="0"/>
        <w:ind w:left="426" w:firstLine="0"/>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A751E3">
        <w:rPr>
          <w:rStyle w:val="Zag11"/>
          <w:rFonts w:ascii="Times New Roman" w:eastAsia="@Arial Unicode MS" w:hAnsi="Times New Roman"/>
          <w:b/>
          <w:color w:val="auto"/>
          <w:sz w:val="28"/>
          <w:szCs w:val="28"/>
        </w:rPr>
        <w:t>Целевой раздел</w:t>
      </w:r>
      <w:r w:rsidR="00B540EE" w:rsidRPr="00A751E3">
        <w:rPr>
          <w:rFonts w:ascii="Times New Roman" w:hAnsi="Times New Roman"/>
          <w:b/>
          <w:color w:val="auto"/>
          <w:sz w:val="28"/>
          <w:szCs w:val="28"/>
        </w:rPr>
        <w:t xml:space="preserve"> ос</w:t>
      </w:r>
      <w:r w:rsidR="0081481A" w:rsidRPr="00A751E3">
        <w:rPr>
          <w:rFonts w:ascii="Times New Roman" w:hAnsi="Times New Roman"/>
          <w:b/>
          <w:color w:val="auto"/>
          <w:sz w:val="28"/>
          <w:szCs w:val="28"/>
        </w:rPr>
        <w:t>новной образовательной программы</w:t>
      </w:r>
      <w:r w:rsidR="00B540EE" w:rsidRPr="00A751E3">
        <w:rPr>
          <w:rFonts w:ascii="Times New Roman" w:hAnsi="Times New Roman"/>
          <w:b/>
          <w:color w:val="auto"/>
          <w:sz w:val="28"/>
          <w:szCs w:val="28"/>
        </w:rPr>
        <w:t xml:space="preserve"> основного общего образования</w:t>
      </w:r>
      <w:bookmarkEnd w:id="1"/>
      <w:bookmarkEnd w:id="2"/>
      <w:bookmarkEnd w:id="3"/>
      <w:bookmarkEnd w:id="4"/>
      <w:bookmarkEnd w:id="5"/>
      <w:r w:rsidR="00363CDE">
        <w:rPr>
          <w:rFonts w:ascii="Times New Roman" w:hAnsi="Times New Roman"/>
          <w:b/>
          <w:color w:val="auto"/>
          <w:sz w:val="28"/>
          <w:szCs w:val="28"/>
        </w:rPr>
        <w:t xml:space="preserve"> МБОУ Школы №122 г.о. Самара</w:t>
      </w:r>
    </w:p>
    <w:p w:rsidR="00FD4BD9" w:rsidRPr="00A751E3" w:rsidRDefault="00FD4BD9" w:rsidP="0042789C">
      <w:pPr>
        <w:spacing w:after="0"/>
        <w:ind w:left="426"/>
        <w:jc w:val="both"/>
        <w:rPr>
          <w:rStyle w:val="Zag11"/>
          <w:rFonts w:ascii="Times New Roman" w:eastAsia="@Arial Unicode MS" w:hAnsi="Times New Roman"/>
          <w:b/>
          <w:sz w:val="28"/>
          <w:szCs w:val="28"/>
        </w:rPr>
      </w:pPr>
    </w:p>
    <w:p w:rsidR="00FD4BD9" w:rsidRPr="00363CDE" w:rsidRDefault="00C950DD" w:rsidP="0042789C">
      <w:pPr>
        <w:pStyle w:val="2"/>
        <w:numPr>
          <w:ilvl w:val="1"/>
          <w:numId w:val="115"/>
        </w:numPr>
        <w:spacing w:line="276" w:lineRule="auto"/>
        <w:ind w:left="426" w:firstLine="0"/>
        <w:rPr>
          <w:rStyle w:val="Zag11"/>
        </w:rPr>
      </w:pPr>
      <w:bookmarkStart w:id="6" w:name="_Toc409691624"/>
      <w:bookmarkStart w:id="7" w:name="_Toc410653945"/>
      <w:bookmarkStart w:id="8" w:name="_Toc414553126"/>
      <w:r w:rsidRPr="00363CDE">
        <w:rPr>
          <w:rStyle w:val="Zag11"/>
        </w:rPr>
        <w:t xml:space="preserve">Пояснительная  </w:t>
      </w:r>
      <w:r w:rsidR="00FD4BD9" w:rsidRPr="00363CDE">
        <w:rPr>
          <w:rStyle w:val="Zag11"/>
        </w:rPr>
        <w:t>записка</w:t>
      </w:r>
      <w:bookmarkEnd w:id="6"/>
      <w:bookmarkEnd w:id="7"/>
      <w:bookmarkEnd w:id="8"/>
    </w:p>
    <w:p w:rsidR="00363CDE" w:rsidRPr="00363CDE" w:rsidRDefault="00363CDE" w:rsidP="00050032">
      <w:pPr>
        <w:widowControl w:val="0"/>
        <w:suppressAutoHyphens/>
        <w:spacing w:after="0"/>
        <w:ind w:left="426" w:firstLine="651"/>
        <w:jc w:val="both"/>
        <w:rPr>
          <w:rFonts w:ascii="Times New Roman" w:hAnsi="Times New Roman"/>
          <w:sz w:val="28"/>
          <w:szCs w:val="28"/>
        </w:rPr>
      </w:pPr>
      <w:r w:rsidRPr="00363CDE">
        <w:rPr>
          <w:rFonts w:ascii="Times New Roman" w:hAnsi="Times New Roman"/>
          <w:sz w:val="28"/>
          <w:szCs w:val="28"/>
        </w:rPr>
        <w:t xml:space="preserve">Основная образовательная программа основного общего образования муниципального бюджетного общеобразовательного учреждения «Школа </w:t>
      </w:r>
      <w:r>
        <w:rPr>
          <w:rFonts w:ascii="Times New Roman" w:hAnsi="Times New Roman"/>
          <w:sz w:val="28"/>
          <w:szCs w:val="28"/>
        </w:rPr>
        <w:t>№122</w:t>
      </w:r>
      <w:r w:rsidRPr="00363CDE">
        <w:rPr>
          <w:rFonts w:ascii="Times New Roman" w:hAnsi="Times New Roman"/>
          <w:sz w:val="28"/>
          <w:szCs w:val="28"/>
        </w:rPr>
        <w:t xml:space="preserve">» городского округа Самара </w:t>
      </w:r>
      <w:r w:rsidRPr="00363CDE">
        <w:rPr>
          <w:rFonts w:ascii="Times New Roman" w:hAnsi="Times New Roman"/>
          <w:b/>
          <w:bCs/>
          <w:sz w:val="28"/>
          <w:szCs w:val="28"/>
        </w:rPr>
        <w:t xml:space="preserve">(далее ООП ООО МБОУ Школы </w:t>
      </w:r>
      <w:r>
        <w:rPr>
          <w:rFonts w:ascii="Times New Roman" w:hAnsi="Times New Roman"/>
          <w:b/>
          <w:bCs/>
          <w:sz w:val="28"/>
          <w:szCs w:val="28"/>
        </w:rPr>
        <w:t>№122</w:t>
      </w:r>
      <w:r w:rsidRPr="00363CDE">
        <w:rPr>
          <w:rFonts w:ascii="Times New Roman" w:hAnsi="Times New Roman"/>
          <w:b/>
          <w:bCs/>
          <w:sz w:val="28"/>
          <w:szCs w:val="28"/>
        </w:rPr>
        <w:t xml:space="preserve"> г.о. Самара)</w:t>
      </w:r>
      <w:r w:rsidRPr="00363CDE">
        <w:rPr>
          <w:rFonts w:ascii="Times New Roman" w:hAnsi="Times New Roman"/>
          <w:sz w:val="28"/>
          <w:szCs w:val="28"/>
        </w:rPr>
        <w:t xml:space="preserve"> представляет собой нормативно - управленческий документ, характеризующий имеющиеся достижения и проблемы, основные тенденции, цели, задачи и направления обучения, воспитания, развития обучающихся, особенности организации кадрового, методического обеспечения образовательной деятельности, инновационных преобразований учебно-воспитательной системы, основные планируемые и конечные результаты, критерии их оценки.                                                 </w:t>
      </w:r>
    </w:p>
    <w:p w:rsidR="00363CDE" w:rsidRPr="00363CDE" w:rsidRDefault="00363CDE" w:rsidP="00050032">
      <w:pPr>
        <w:widowControl w:val="0"/>
        <w:suppressAutoHyphens/>
        <w:spacing w:after="0"/>
        <w:ind w:left="426" w:firstLine="651"/>
        <w:jc w:val="both"/>
        <w:rPr>
          <w:rFonts w:ascii="Times New Roman" w:hAnsi="Times New Roman"/>
          <w:sz w:val="28"/>
          <w:szCs w:val="28"/>
        </w:rPr>
      </w:pPr>
      <w:r w:rsidRPr="00363CDE">
        <w:rPr>
          <w:rFonts w:ascii="Times New Roman" w:hAnsi="Times New Roman"/>
          <w:sz w:val="28"/>
          <w:szCs w:val="28"/>
        </w:rPr>
        <w:t xml:space="preserve">Данный документ разработан педагогическим коллективом МБОУ Школы </w:t>
      </w:r>
      <w:r>
        <w:rPr>
          <w:rFonts w:ascii="Times New Roman" w:hAnsi="Times New Roman"/>
          <w:sz w:val="28"/>
          <w:szCs w:val="28"/>
        </w:rPr>
        <w:t>№122</w:t>
      </w:r>
      <w:r w:rsidRPr="00363CDE">
        <w:rPr>
          <w:rFonts w:ascii="Times New Roman" w:hAnsi="Times New Roman"/>
          <w:sz w:val="28"/>
          <w:szCs w:val="28"/>
        </w:rPr>
        <w:t xml:space="preserve"> г.о. Самара </w:t>
      </w:r>
      <w:r w:rsidRPr="00363CDE">
        <w:rPr>
          <w:rStyle w:val="Zag11"/>
          <w:rFonts w:ascii="Times New Roman" w:hAnsi="Times New Roman"/>
          <w:sz w:val="28"/>
          <w:szCs w:val="28"/>
        </w:rPr>
        <w:t xml:space="preserve">с привлечением органов самоуправления, обеспечивающих государственно-общественный характер управления образовательной организацией, </w:t>
      </w:r>
      <w:r w:rsidRPr="00363CDE">
        <w:rPr>
          <w:rFonts w:ascii="Times New Roman" w:hAnsi="Times New Roman"/>
          <w:sz w:val="28"/>
          <w:szCs w:val="28"/>
        </w:rPr>
        <w:t>в соответствии с требованиями федерального государственного образовательного стандарта основного общего образования, образовательных потребностей и запросов участников образовательных отношений</w:t>
      </w:r>
      <w:r w:rsidRPr="00363CDE">
        <w:rPr>
          <w:rFonts w:ascii="Times New Roman" w:hAnsi="Times New Roman"/>
          <w:b/>
          <w:bCs/>
          <w:sz w:val="28"/>
          <w:szCs w:val="28"/>
        </w:rPr>
        <w:t>.</w:t>
      </w:r>
    </w:p>
    <w:p w:rsidR="00363CDE" w:rsidRDefault="00363CDE" w:rsidP="00050032">
      <w:pPr>
        <w:suppressAutoHyphens/>
        <w:autoSpaceDE w:val="0"/>
        <w:autoSpaceDN w:val="0"/>
        <w:adjustRightInd w:val="0"/>
        <w:spacing w:after="0"/>
        <w:ind w:left="426" w:firstLine="564"/>
        <w:jc w:val="both"/>
        <w:rPr>
          <w:rFonts w:ascii="Times New Roman" w:hAnsi="Times New Roman"/>
          <w:b/>
          <w:sz w:val="28"/>
          <w:szCs w:val="28"/>
        </w:rPr>
      </w:pPr>
      <w:r w:rsidRPr="00363CDE">
        <w:rPr>
          <w:rFonts w:ascii="Times New Roman" w:hAnsi="Times New Roman"/>
          <w:sz w:val="28"/>
          <w:szCs w:val="28"/>
        </w:rPr>
        <w:t xml:space="preserve">ООП ООО МБОУ Школы </w:t>
      </w:r>
      <w:r>
        <w:rPr>
          <w:rFonts w:ascii="Times New Roman" w:hAnsi="Times New Roman"/>
          <w:sz w:val="28"/>
          <w:szCs w:val="28"/>
        </w:rPr>
        <w:t>№122</w:t>
      </w:r>
      <w:r w:rsidRPr="00363CDE">
        <w:rPr>
          <w:rFonts w:ascii="Times New Roman" w:hAnsi="Times New Roman"/>
          <w:sz w:val="28"/>
          <w:szCs w:val="28"/>
        </w:rPr>
        <w:t xml:space="preserve"> г.о. Самара </w:t>
      </w:r>
      <w:r w:rsidRPr="00363CDE">
        <w:rPr>
          <w:rFonts w:ascii="Times New Roman" w:hAnsi="Times New Roman"/>
          <w:b/>
          <w:sz w:val="28"/>
          <w:szCs w:val="28"/>
        </w:rPr>
        <w:t>разработана в соответствии с нормативными документами:</w:t>
      </w:r>
    </w:p>
    <w:p w:rsidR="00363CDE" w:rsidRPr="00363CDE" w:rsidRDefault="00363CDE" w:rsidP="0042789C">
      <w:pPr>
        <w:suppressAutoHyphens/>
        <w:autoSpaceDE w:val="0"/>
        <w:autoSpaceDN w:val="0"/>
        <w:adjustRightInd w:val="0"/>
        <w:spacing w:after="0"/>
        <w:ind w:left="426"/>
        <w:jc w:val="both"/>
        <w:rPr>
          <w:rFonts w:ascii="Times New Roman" w:hAnsi="Times New Roman"/>
          <w:b/>
          <w:sz w:val="28"/>
          <w:szCs w:val="28"/>
        </w:rPr>
      </w:pPr>
      <w:r w:rsidRPr="00363CDE">
        <w:rPr>
          <w:rFonts w:ascii="Times New Roman" w:hAnsi="Times New Roman"/>
          <w:sz w:val="28"/>
          <w:szCs w:val="28"/>
        </w:rPr>
        <w:t>-  Федеральным законом от 29.12.2012 г. № 273-ФЗ «Об образовании в  Российской Федерации»;</w:t>
      </w:r>
    </w:p>
    <w:p w:rsidR="00363CDE" w:rsidRPr="00363CDE"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363CDE">
        <w:rPr>
          <w:rFonts w:ascii="Times New Roman" w:hAnsi="Times New Roman"/>
          <w:sz w:val="28"/>
          <w:szCs w:val="28"/>
        </w:rPr>
        <w:t>- Федеральным государственным образовательным стандартом основного общего образования, утвержденным приказом Минобрнауки РФ от17.12.2010 г. №1897 (с изменениями и дополнениями);</w:t>
      </w:r>
    </w:p>
    <w:p w:rsidR="00363CDE" w:rsidRPr="00363CDE" w:rsidRDefault="00363CDE" w:rsidP="0042789C">
      <w:pPr>
        <w:suppressAutoHyphens/>
        <w:autoSpaceDE w:val="0"/>
        <w:autoSpaceDN w:val="0"/>
        <w:adjustRightInd w:val="0"/>
        <w:spacing w:after="0"/>
        <w:ind w:left="426"/>
        <w:jc w:val="both"/>
        <w:rPr>
          <w:rFonts w:ascii="Times New Roman" w:hAnsi="Times New Roman"/>
          <w:sz w:val="28"/>
          <w:szCs w:val="28"/>
        </w:rPr>
      </w:pPr>
      <w:r w:rsidRPr="00363CDE">
        <w:rPr>
          <w:rFonts w:ascii="Times New Roman" w:eastAsia="TimesNewRomanPSMT" w:hAnsi="Times New Roman"/>
          <w:sz w:val="28"/>
          <w:szCs w:val="28"/>
        </w:rPr>
        <w:t>- Приказом  Минобрнауки РФ от 30.08.2013 г. № 1015 «Об утвержд</w:t>
      </w:r>
      <w:r w:rsidR="005D0777">
        <w:rPr>
          <w:rFonts w:ascii="Times New Roman" w:eastAsia="TimesNewRomanPSMT" w:hAnsi="Times New Roman"/>
          <w:sz w:val="28"/>
          <w:szCs w:val="28"/>
        </w:rPr>
        <w:t xml:space="preserve">ении порядка организации и </w:t>
      </w:r>
      <w:r w:rsidRPr="00363CDE">
        <w:rPr>
          <w:rFonts w:ascii="Times New Roman" w:eastAsia="TimesNewRomanPSMT" w:hAnsi="Times New Roman"/>
          <w:sz w:val="28"/>
          <w:szCs w:val="28"/>
        </w:rPr>
        <w:t>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(с изменениями и дополнениями);</w:t>
      </w:r>
    </w:p>
    <w:p w:rsidR="00363CDE" w:rsidRPr="00363CDE"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363CDE">
        <w:rPr>
          <w:rFonts w:ascii="Times New Roman" w:eastAsia="TimesNewRomanPSMT" w:hAnsi="Times New Roman"/>
          <w:sz w:val="28"/>
          <w:szCs w:val="28"/>
        </w:rPr>
        <w:t>- Постановлением  Главного государственного санитарного врача РФ от 29.12.2010 г. № 02-600 «Об утверждении СанПиН 2.4.2.2821-10 «Санитарно-эпидемиологические требования к условиям и организации обучения в образовательных учреждениях»;</w:t>
      </w:r>
    </w:p>
    <w:p w:rsidR="00363CDE" w:rsidRPr="00363CDE"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363CDE">
        <w:rPr>
          <w:rFonts w:ascii="Times New Roman" w:eastAsia="TimesNewRomanPSMT" w:hAnsi="Times New Roman"/>
          <w:sz w:val="28"/>
          <w:szCs w:val="28"/>
        </w:rPr>
        <w:lastRenderedPageBreak/>
        <w:t xml:space="preserve">-  Постановлением  Главного государственного санитарного врача РФ от 24.11.2015 г. № 81 «О внесении изменений в СанПиН 2.4.2.2821-10 «Санитарно-эпидемиологические требования к условиям и организации обучения в образовательных учреждениях»; </w:t>
      </w:r>
    </w:p>
    <w:p w:rsidR="00363CDE" w:rsidRPr="00363CDE"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363CDE">
        <w:rPr>
          <w:rFonts w:ascii="Times New Roman" w:eastAsia="TimesNewRomanPSMT" w:hAnsi="Times New Roman"/>
          <w:sz w:val="28"/>
          <w:szCs w:val="28"/>
        </w:rPr>
        <w:t>- Письмом  Минобрнауки РФ от 24.11.2011 г. № МД-1552/03 «Об оснащении общеобразовательных учреждений учебным и учебно-лабораторным оборудованием»;</w:t>
      </w:r>
    </w:p>
    <w:p w:rsidR="00363CDE" w:rsidRPr="00363CDE" w:rsidRDefault="00363CDE" w:rsidP="0042789C">
      <w:pPr>
        <w:pStyle w:val="Default"/>
        <w:suppressAutoHyphens/>
        <w:spacing w:line="276" w:lineRule="auto"/>
        <w:ind w:left="426"/>
        <w:jc w:val="both"/>
        <w:rPr>
          <w:rFonts w:ascii="Times New Roman" w:hAnsi="Times New Roman" w:cs="Times New Roman"/>
          <w:sz w:val="28"/>
          <w:szCs w:val="28"/>
        </w:rPr>
      </w:pPr>
      <w:r w:rsidRPr="00363CDE">
        <w:rPr>
          <w:rFonts w:ascii="Times New Roman" w:hAnsi="Times New Roman" w:cs="Times New Roman"/>
          <w:sz w:val="28"/>
          <w:szCs w:val="28"/>
        </w:rPr>
        <w:t>- Приказом М</w:t>
      </w:r>
      <w:r w:rsidRPr="00363CDE">
        <w:rPr>
          <w:rFonts w:ascii="Times New Roman" w:eastAsia="TimesNewRomanPSMT" w:hAnsi="Times New Roman" w:cs="Times New Roman"/>
          <w:sz w:val="28"/>
          <w:szCs w:val="28"/>
          <w:lang w:eastAsia="ru-RU"/>
        </w:rPr>
        <w:t>инобрнауки</w:t>
      </w:r>
      <w:r w:rsidRPr="00363CDE">
        <w:rPr>
          <w:rFonts w:ascii="Times New Roman" w:hAnsi="Times New Roman" w:cs="Times New Roman"/>
          <w:sz w:val="28"/>
          <w:szCs w:val="28"/>
        </w:rPr>
        <w:t xml:space="preserve"> РФ от 19.12.2012г.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363CDE" w:rsidRPr="00363CDE"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363CDE">
        <w:rPr>
          <w:rFonts w:ascii="Times New Roman" w:eastAsia="TimesNewRomanPSMT" w:hAnsi="Times New Roman"/>
          <w:sz w:val="28"/>
          <w:szCs w:val="28"/>
        </w:rPr>
        <w:t>- Приказом  Минобрнауки РФ от 31.03.2014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63CDE" w:rsidRPr="00363CDE"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363CDE">
        <w:rPr>
          <w:rFonts w:ascii="Times New Roman" w:eastAsia="TimesNewRomanPSMT" w:hAnsi="Times New Roman"/>
          <w:sz w:val="28"/>
          <w:szCs w:val="28"/>
        </w:rPr>
        <w:t>- Приказом  Минобрнауки РФ от 29.08.2013 г. № 1008 «Об утверждении порядка организации и осуществления образовательной деятельности по дополнительным общеобразовательным программам»;</w:t>
      </w:r>
    </w:p>
    <w:p w:rsidR="00363CDE" w:rsidRPr="00363CDE" w:rsidRDefault="00363CDE" w:rsidP="0042789C">
      <w:pPr>
        <w:suppressAutoHyphens/>
        <w:spacing w:after="0"/>
        <w:ind w:left="426"/>
        <w:jc w:val="both"/>
        <w:rPr>
          <w:rFonts w:ascii="Times New Roman" w:hAnsi="Times New Roman"/>
          <w:sz w:val="28"/>
          <w:szCs w:val="28"/>
        </w:rPr>
      </w:pPr>
      <w:r w:rsidRPr="00363CDE">
        <w:rPr>
          <w:rFonts w:ascii="Times New Roman" w:hAnsi="Times New Roman"/>
          <w:sz w:val="28"/>
          <w:szCs w:val="28"/>
        </w:rPr>
        <w:t>- Приказом М</w:t>
      </w:r>
      <w:r w:rsidRPr="00363CDE">
        <w:rPr>
          <w:rFonts w:ascii="Times New Roman" w:eastAsia="TimesNewRomanPSMT" w:hAnsi="Times New Roman"/>
          <w:sz w:val="28"/>
          <w:szCs w:val="28"/>
          <w:lang w:eastAsia="ru-RU"/>
        </w:rPr>
        <w:t>инобрнауки</w:t>
      </w:r>
      <w:r w:rsidRPr="00363CDE">
        <w:rPr>
          <w:rFonts w:ascii="Times New Roman" w:hAnsi="Times New Roman"/>
          <w:sz w:val="28"/>
          <w:szCs w:val="28"/>
        </w:rPr>
        <w:t xml:space="preserve"> РФ № 21-06 от 26.12.2010г. «Об утверждении федеральных требований к образовательным учреждениям в части охраны здоровья обучающихся, воспитанников»;</w:t>
      </w:r>
    </w:p>
    <w:p w:rsidR="00363CDE" w:rsidRPr="00363CDE" w:rsidRDefault="00363CDE" w:rsidP="0042789C">
      <w:pPr>
        <w:pStyle w:val="Default"/>
        <w:suppressAutoHyphens/>
        <w:spacing w:line="276" w:lineRule="auto"/>
        <w:ind w:left="426"/>
        <w:jc w:val="both"/>
        <w:rPr>
          <w:rFonts w:ascii="Times New Roman" w:hAnsi="Times New Roman" w:cs="Times New Roman"/>
          <w:sz w:val="28"/>
          <w:szCs w:val="28"/>
        </w:rPr>
      </w:pPr>
      <w:r w:rsidRPr="00363CDE">
        <w:rPr>
          <w:rFonts w:ascii="Times New Roman" w:hAnsi="Times New Roman" w:cs="Times New Roman"/>
          <w:sz w:val="28"/>
          <w:szCs w:val="28"/>
        </w:rPr>
        <w:t>- Информационным письмом М</w:t>
      </w:r>
      <w:r w:rsidRPr="00363CDE">
        <w:rPr>
          <w:rFonts w:ascii="Times New Roman" w:eastAsia="TimesNewRomanPSMT" w:hAnsi="Times New Roman" w:cs="Times New Roman"/>
          <w:sz w:val="28"/>
          <w:szCs w:val="28"/>
          <w:lang w:eastAsia="ru-RU"/>
        </w:rPr>
        <w:t>инобрнауки</w:t>
      </w:r>
      <w:r w:rsidRPr="00363CDE">
        <w:rPr>
          <w:rFonts w:ascii="Times New Roman" w:hAnsi="Times New Roman" w:cs="Times New Roman"/>
          <w:sz w:val="28"/>
          <w:szCs w:val="28"/>
        </w:rPr>
        <w:t xml:space="preserve"> РФ </w:t>
      </w:r>
      <w:r w:rsidRPr="00363CDE">
        <w:rPr>
          <w:rFonts w:ascii="Times New Roman" w:hAnsi="Times New Roman" w:cs="Times New Roman"/>
          <w:color w:val="222222"/>
          <w:sz w:val="28"/>
          <w:szCs w:val="28"/>
        </w:rPr>
        <w:t>№ 03-296 от 12.05.2011 г.</w:t>
      </w:r>
      <w:r w:rsidRPr="00363CDE">
        <w:rPr>
          <w:rFonts w:ascii="Times New Roman" w:hAnsi="Times New Roman" w:cs="Times New Roman"/>
          <w:sz w:val="28"/>
          <w:szCs w:val="28"/>
        </w:rPr>
        <w:t xml:space="preserve"> «Об организации внеурочной деятельности при введении федерального государственного образовательного стандарта общего образования»; </w:t>
      </w:r>
    </w:p>
    <w:p w:rsidR="00363CDE" w:rsidRPr="00363CDE" w:rsidRDefault="00363CDE" w:rsidP="0042789C">
      <w:pPr>
        <w:suppressAutoHyphens/>
        <w:autoSpaceDE w:val="0"/>
        <w:autoSpaceDN w:val="0"/>
        <w:adjustRightInd w:val="0"/>
        <w:spacing w:after="0"/>
        <w:ind w:left="426"/>
        <w:jc w:val="both"/>
        <w:rPr>
          <w:rFonts w:ascii="Times New Roman" w:hAnsi="Times New Roman"/>
          <w:b/>
          <w:bCs/>
          <w:sz w:val="28"/>
          <w:szCs w:val="28"/>
        </w:rPr>
      </w:pPr>
      <w:r w:rsidRPr="00363CDE">
        <w:rPr>
          <w:rFonts w:ascii="Times New Roman" w:hAnsi="Times New Roman"/>
          <w:sz w:val="28"/>
          <w:szCs w:val="28"/>
        </w:rPr>
        <w:t>- Приказом М</w:t>
      </w:r>
      <w:r w:rsidRPr="00363CDE">
        <w:rPr>
          <w:rFonts w:ascii="Times New Roman" w:eastAsia="TimesNewRomanPSMT" w:hAnsi="Times New Roman"/>
          <w:sz w:val="28"/>
          <w:szCs w:val="28"/>
          <w:lang w:eastAsia="ru-RU"/>
        </w:rPr>
        <w:t>инобрнауки</w:t>
      </w:r>
      <w:r w:rsidRPr="00363CDE">
        <w:rPr>
          <w:rFonts w:ascii="Times New Roman" w:hAnsi="Times New Roman"/>
          <w:sz w:val="28"/>
          <w:szCs w:val="28"/>
        </w:rPr>
        <w:t xml:space="preserve"> РФ от 09.01.2014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363CDE" w:rsidRPr="00363CDE" w:rsidRDefault="00363CDE" w:rsidP="0042789C">
      <w:pPr>
        <w:suppressAutoHyphens/>
        <w:autoSpaceDE w:val="0"/>
        <w:autoSpaceDN w:val="0"/>
        <w:adjustRightInd w:val="0"/>
        <w:spacing w:after="0"/>
        <w:ind w:left="426"/>
        <w:jc w:val="both"/>
        <w:rPr>
          <w:rFonts w:ascii="Times New Roman" w:hAnsi="Times New Roman"/>
          <w:sz w:val="28"/>
          <w:szCs w:val="28"/>
        </w:rPr>
      </w:pPr>
      <w:r w:rsidRPr="00363CDE">
        <w:rPr>
          <w:rFonts w:ascii="Times New Roman" w:hAnsi="Times New Roman"/>
          <w:sz w:val="28"/>
          <w:szCs w:val="28"/>
        </w:rPr>
        <w:t>- Письмом М</w:t>
      </w:r>
      <w:r w:rsidRPr="00363CDE">
        <w:rPr>
          <w:rFonts w:ascii="Times New Roman" w:eastAsia="TimesNewRomanPSMT" w:hAnsi="Times New Roman"/>
          <w:sz w:val="28"/>
          <w:szCs w:val="28"/>
          <w:lang w:eastAsia="ru-RU"/>
        </w:rPr>
        <w:t>инобрнауки</w:t>
      </w:r>
      <w:r w:rsidRPr="00363CDE">
        <w:rPr>
          <w:rFonts w:ascii="Times New Roman" w:hAnsi="Times New Roman"/>
          <w:sz w:val="28"/>
          <w:szCs w:val="28"/>
        </w:rPr>
        <w:t xml:space="preserve"> РФ от 7.05.2015 г. № НТ-530/08 «О примерных образовательных программах»; </w:t>
      </w:r>
    </w:p>
    <w:p w:rsidR="00363CDE" w:rsidRPr="00363CDE" w:rsidRDefault="00363CDE" w:rsidP="0042789C">
      <w:pPr>
        <w:pStyle w:val="Default"/>
        <w:suppressAutoHyphens/>
        <w:spacing w:line="276" w:lineRule="auto"/>
        <w:ind w:left="426"/>
        <w:jc w:val="both"/>
        <w:rPr>
          <w:rFonts w:ascii="Times New Roman" w:hAnsi="Times New Roman" w:cs="Times New Roman"/>
          <w:sz w:val="28"/>
          <w:szCs w:val="28"/>
        </w:rPr>
      </w:pPr>
      <w:r w:rsidRPr="00363CDE">
        <w:rPr>
          <w:rFonts w:ascii="Times New Roman" w:hAnsi="Times New Roman" w:cs="Times New Roman"/>
          <w:sz w:val="28"/>
          <w:szCs w:val="28"/>
        </w:rPr>
        <w:t>- Письмом Департамента государственной политики в сфере общего образования Минобрнауки РФ от 29.04.2014г. № 08-888 «Об аттестации обучающихся общеобразовательных организаций по учебному предмету «Физическая культура»;</w:t>
      </w:r>
    </w:p>
    <w:p w:rsidR="00363CDE" w:rsidRPr="00363CDE" w:rsidRDefault="00363CDE" w:rsidP="0042789C">
      <w:pPr>
        <w:pStyle w:val="Default"/>
        <w:suppressAutoHyphens/>
        <w:spacing w:line="276" w:lineRule="auto"/>
        <w:ind w:left="426"/>
        <w:jc w:val="both"/>
        <w:rPr>
          <w:rFonts w:ascii="Times New Roman" w:hAnsi="Times New Roman" w:cs="Times New Roman"/>
          <w:sz w:val="28"/>
          <w:szCs w:val="28"/>
        </w:rPr>
      </w:pPr>
      <w:r w:rsidRPr="00363CDE">
        <w:rPr>
          <w:rFonts w:ascii="Times New Roman" w:hAnsi="Times New Roman" w:cs="Times New Roman"/>
          <w:sz w:val="28"/>
          <w:szCs w:val="28"/>
        </w:rPr>
        <w:t>- Письмом  М</w:t>
      </w:r>
      <w:r w:rsidRPr="00363CDE">
        <w:rPr>
          <w:rFonts w:ascii="Times New Roman" w:eastAsia="TimesNewRomanPSMT" w:hAnsi="Times New Roman" w:cs="Times New Roman"/>
          <w:sz w:val="28"/>
          <w:szCs w:val="28"/>
          <w:lang w:eastAsia="ru-RU"/>
        </w:rPr>
        <w:t>инобрнауки</w:t>
      </w:r>
      <w:r w:rsidRPr="00363CDE">
        <w:rPr>
          <w:rFonts w:ascii="Times New Roman" w:hAnsi="Times New Roman" w:cs="Times New Roman"/>
          <w:sz w:val="28"/>
          <w:szCs w:val="28"/>
        </w:rPr>
        <w:t xml:space="preserve"> РФ от 30.05.2012г. № МД 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w:t>
      </w:r>
    </w:p>
    <w:p w:rsidR="00363CDE" w:rsidRPr="00363CDE" w:rsidRDefault="00363CDE" w:rsidP="0042789C">
      <w:pPr>
        <w:pStyle w:val="Default"/>
        <w:suppressAutoHyphens/>
        <w:spacing w:line="276" w:lineRule="auto"/>
        <w:ind w:left="426"/>
        <w:jc w:val="both"/>
        <w:rPr>
          <w:rFonts w:ascii="Times New Roman" w:hAnsi="Times New Roman" w:cs="Times New Roman"/>
          <w:sz w:val="28"/>
          <w:szCs w:val="28"/>
        </w:rPr>
      </w:pPr>
      <w:r w:rsidRPr="00363CDE">
        <w:rPr>
          <w:rFonts w:ascii="Times New Roman" w:hAnsi="Times New Roman" w:cs="Times New Roman"/>
          <w:sz w:val="28"/>
          <w:szCs w:val="28"/>
        </w:rPr>
        <w:lastRenderedPageBreak/>
        <w:t>- Письмом М</w:t>
      </w:r>
      <w:r w:rsidRPr="00363CDE">
        <w:rPr>
          <w:rFonts w:ascii="Times New Roman" w:eastAsia="TimesNewRomanPSMT" w:hAnsi="Times New Roman" w:cs="Times New Roman"/>
          <w:sz w:val="28"/>
          <w:szCs w:val="28"/>
          <w:lang w:eastAsia="ru-RU"/>
        </w:rPr>
        <w:t>инобрнауки</w:t>
      </w:r>
      <w:r w:rsidRPr="00363CDE">
        <w:rPr>
          <w:rFonts w:ascii="Times New Roman" w:hAnsi="Times New Roman" w:cs="Times New Roman"/>
          <w:sz w:val="28"/>
          <w:szCs w:val="28"/>
        </w:rPr>
        <w:t xml:space="preserve"> РФ от 18.06.2015г. № НТ-670/08 «Методические рекомендации по организации самоподготовки обучающихся при осуществлении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63CDE" w:rsidRPr="00363CDE" w:rsidRDefault="00363CDE" w:rsidP="0042789C">
      <w:pPr>
        <w:pStyle w:val="Default"/>
        <w:suppressAutoHyphens/>
        <w:spacing w:line="276" w:lineRule="auto"/>
        <w:ind w:left="426"/>
        <w:jc w:val="both"/>
        <w:rPr>
          <w:rFonts w:ascii="Times New Roman" w:hAnsi="Times New Roman" w:cs="Times New Roman"/>
          <w:sz w:val="28"/>
          <w:szCs w:val="28"/>
        </w:rPr>
      </w:pPr>
      <w:r w:rsidRPr="00363CDE">
        <w:rPr>
          <w:rFonts w:ascii="Times New Roman" w:hAnsi="Times New Roman" w:cs="Times New Roman"/>
          <w:sz w:val="28"/>
          <w:szCs w:val="28"/>
        </w:rPr>
        <w:t>- Письмом Департамента государственной политики в сфере общего образования Минобрнауки РФ от 25.05.2015г. № 08-761 «Об изучении предметных областей: «Основы религиозных культур и светской этики» и «Основы духовно-нравственной культуры народов России»;</w:t>
      </w:r>
    </w:p>
    <w:p w:rsidR="00363CDE" w:rsidRPr="00363CDE" w:rsidRDefault="00363CDE" w:rsidP="0042789C">
      <w:pPr>
        <w:pStyle w:val="Default"/>
        <w:suppressAutoHyphens/>
        <w:spacing w:line="276" w:lineRule="auto"/>
        <w:ind w:left="426"/>
        <w:jc w:val="both"/>
        <w:rPr>
          <w:rFonts w:ascii="Times New Roman" w:hAnsi="Times New Roman" w:cs="Times New Roman"/>
          <w:sz w:val="28"/>
          <w:szCs w:val="28"/>
        </w:rPr>
      </w:pPr>
      <w:r w:rsidRPr="00363CDE">
        <w:rPr>
          <w:rFonts w:ascii="Times New Roman" w:hAnsi="Times New Roman" w:cs="Times New Roman"/>
          <w:sz w:val="28"/>
          <w:szCs w:val="28"/>
        </w:rPr>
        <w:t>- Приказом М</w:t>
      </w:r>
      <w:r w:rsidRPr="00363CDE">
        <w:rPr>
          <w:rFonts w:ascii="Times New Roman" w:eastAsia="TimesNewRomanPSMT" w:hAnsi="Times New Roman" w:cs="Times New Roman"/>
          <w:sz w:val="28"/>
          <w:szCs w:val="28"/>
          <w:lang w:eastAsia="ru-RU"/>
        </w:rPr>
        <w:t>инобрнауки</w:t>
      </w:r>
      <w:r w:rsidRPr="00363CDE">
        <w:rPr>
          <w:rFonts w:ascii="Times New Roman" w:hAnsi="Times New Roman" w:cs="Times New Roman"/>
          <w:sz w:val="28"/>
          <w:szCs w:val="28"/>
        </w:rPr>
        <w:t xml:space="preserve"> РФ от 30.08.2013 г. № 1015 «О  Постановлении Правительства Российской Федерации от 11.06.2014 г. № 540 «Об утверждении Положения о Всероссийском физкультурно-спортивном комплексе «Готов к труду и обороне» (ГТО)»;</w:t>
      </w:r>
    </w:p>
    <w:p w:rsidR="00363CDE" w:rsidRPr="00363CDE" w:rsidRDefault="00363CDE" w:rsidP="0042789C">
      <w:pPr>
        <w:pStyle w:val="Default"/>
        <w:suppressAutoHyphens/>
        <w:spacing w:line="276" w:lineRule="auto"/>
        <w:ind w:left="426"/>
        <w:jc w:val="both"/>
        <w:rPr>
          <w:rFonts w:ascii="Times New Roman" w:hAnsi="Times New Roman" w:cs="Times New Roman"/>
          <w:sz w:val="28"/>
          <w:szCs w:val="28"/>
        </w:rPr>
      </w:pPr>
      <w:r w:rsidRPr="00363CDE">
        <w:rPr>
          <w:rFonts w:ascii="Times New Roman" w:hAnsi="Times New Roman" w:cs="Times New Roman"/>
          <w:sz w:val="28"/>
          <w:szCs w:val="28"/>
        </w:rPr>
        <w:t>- Письмом  М</w:t>
      </w:r>
      <w:r w:rsidRPr="00363CDE">
        <w:rPr>
          <w:rFonts w:ascii="Times New Roman" w:eastAsia="TimesNewRomanPSMT" w:hAnsi="Times New Roman" w:cs="Times New Roman"/>
          <w:sz w:val="28"/>
          <w:szCs w:val="28"/>
          <w:lang w:eastAsia="ru-RU"/>
        </w:rPr>
        <w:t>инобрнауки</w:t>
      </w:r>
      <w:r w:rsidRPr="00363CDE">
        <w:rPr>
          <w:rFonts w:ascii="Times New Roman" w:hAnsi="Times New Roman" w:cs="Times New Roman"/>
          <w:sz w:val="28"/>
          <w:szCs w:val="28"/>
        </w:rPr>
        <w:t xml:space="preserve"> РФ от 20.07.2015г. № 09-1774 «О направлении учебно-методических материалов» (по физической культуре);</w:t>
      </w:r>
    </w:p>
    <w:p w:rsidR="00363CDE" w:rsidRPr="00363CDE" w:rsidRDefault="00363CDE" w:rsidP="0042789C">
      <w:pPr>
        <w:pStyle w:val="Default"/>
        <w:suppressAutoHyphens/>
        <w:spacing w:line="276" w:lineRule="auto"/>
        <w:ind w:left="426"/>
        <w:jc w:val="both"/>
        <w:rPr>
          <w:rFonts w:ascii="Times New Roman" w:hAnsi="Times New Roman" w:cs="Times New Roman"/>
          <w:sz w:val="28"/>
          <w:szCs w:val="28"/>
        </w:rPr>
      </w:pPr>
      <w:r w:rsidRPr="00363CDE">
        <w:rPr>
          <w:rFonts w:ascii="Times New Roman" w:hAnsi="Times New Roman" w:cs="Times New Roman"/>
          <w:sz w:val="28"/>
          <w:szCs w:val="28"/>
        </w:rPr>
        <w:t xml:space="preserve">- Примерной основной образовательной программой основного общего образования (одобрена решением федерального учебно-методического объединения по общему образованию (протокол от 8 апреля 2015 г. №1/15); </w:t>
      </w:r>
    </w:p>
    <w:p w:rsidR="00363CDE" w:rsidRPr="00363CDE" w:rsidRDefault="00363CDE" w:rsidP="0042789C">
      <w:pPr>
        <w:pStyle w:val="Default"/>
        <w:suppressAutoHyphens/>
        <w:spacing w:line="276" w:lineRule="auto"/>
        <w:ind w:left="426"/>
        <w:jc w:val="both"/>
        <w:rPr>
          <w:rFonts w:ascii="Times New Roman" w:hAnsi="Times New Roman" w:cs="Times New Roman"/>
          <w:color w:val="auto"/>
          <w:sz w:val="28"/>
          <w:szCs w:val="28"/>
        </w:rPr>
      </w:pPr>
      <w:r w:rsidRPr="00363CDE">
        <w:rPr>
          <w:rFonts w:ascii="Times New Roman" w:hAnsi="Times New Roman" w:cs="Times New Roman"/>
          <w:sz w:val="28"/>
          <w:szCs w:val="28"/>
        </w:rPr>
        <w:t xml:space="preserve">- </w:t>
      </w:r>
      <w:r w:rsidRPr="00363CDE">
        <w:rPr>
          <w:rFonts w:ascii="Times New Roman" w:hAnsi="Times New Roman" w:cs="Times New Roman"/>
          <w:color w:val="auto"/>
          <w:sz w:val="28"/>
          <w:szCs w:val="28"/>
        </w:rPr>
        <w:t xml:space="preserve">Письмом </w:t>
      </w:r>
      <w:r w:rsidRPr="00363CDE">
        <w:rPr>
          <w:rFonts w:ascii="Times New Roman" w:hAnsi="Times New Roman" w:cs="Times New Roman"/>
          <w:color w:val="auto"/>
          <w:sz w:val="28"/>
          <w:szCs w:val="28"/>
          <w:shd w:val="clear" w:color="auto" w:fill="FFFFFF"/>
        </w:rPr>
        <w:t>М</w:t>
      </w:r>
      <w:r w:rsidRPr="00363CDE">
        <w:rPr>
          <w:rFonts w:ascii="Times New Roman" w:eastAsia="TimesNewRomanPSMT" w:hAnsi="Times New Roman" w:cs="Times New Roman"/>
          <w:sz w:val="28"/>
          <w:szCs w:val="28"/>
          <w:lang w:eastAsia="ru-RU"/>
        </w:rPr>
        <w:t>инобрнауки</w:t>
      </w:r>
      <w:r w:rsidRPr="00363CDE">
        <w:rPr>
          <w:rFonts w:ascii="Times New Roman" w:hAnsi="Times New Roman" w:cs="Times New Roman"/>
          <w:color w:val="auto"/>
          <w:sz w:val="28"/>
          <w:szCs w:val="28"/>
          <w:shd w:val="clear" w:color="auto" w:fill="FFFFFF"/>
        </w:rPr>
        <w:t xml:space="preserve">  РФ от 14.12.2015г. N 09-3564 «О внеурочной деятельности и реализации дополнительных образовательных программ»</w:t>
      </w:r>
    </w:p>
    <w:p w:rsidR="00363CDE" w:rsidRPr="002035D2" w:rsidRDefault="00363CDE" w:rsidP="0042789C">
      <w:pPr>
        <w:suppressAutoHyphens/>
        <w:spacing w:after="0"/>
        <w:ind w:left="426"/>
        <w:jc w:val="both"/>
        <w:rPr>
          <w:rFonts w:ascii="Times New Roman" w:hAnsi="Times New Roman"/>
          <w:sz w:val="28"/>
          <w:szCs w:val="28"/>
        </w:rPr>
      </w:pPr>
      <w:r w:rsidRPr="002035D2">
        <w:rPr>
          <w:rFonts w:ascii="Times New Roman" w:hAnsi="Times New Roman"/>
          <w:sz w:val="28"/>
          <w:szCs w:val="28"/>
        </w:rPr>
        <w:t xml:space="preserve">- Письмом МОиН Самарской области от 17.02.2016г. № МО-16-09-01/173-ТУ «О внеурочной деятельности»; </w:t>
      </w:r>
    </w:p>
    <w:p w:rsidR="00363CDE" w:rsidRPr="00363CDE" w:rsidRDefault="00363CDE" w:rsidP="0042789C">
      <w:pPr>
        <w:pStyle w:val="afe"/>
        <w:suppressAutoHyphens/>
        <w:spacing w:after="0"/>
        <w:ind w:left="426"/>
        <w:jc w:val="both"/>
        <w:rPr>
          <w:rFonts w:ascii="Times New Roman" w:hAnsi="Times New Roman"/>
          <w:sz w:val="28"/>
          <w:szCs w:val="28"/>
        </w:rPr>
      </w:pPr>
      <w:r w:rsidRPr="00363CDE">
        <w:rPr>
          <w:rFonts w:ascii="Times New Roman" w:hAnsi="Times New Roman"/>
          <w:color w:val="313413"/>
          <w:sz w:val="28"/>
          <w:szCs w:val="28"/>
        </w:rPr>
        <w:t xml:space="preserve">- </w:t>
      </w:r>
      <w:r w:rsidRPr="00363CDE">
        <w:rPr>
          <w:rFonts w:ascii="Times New Roman" w:hAnsi="Times New Roman"/>
          <w:sz w:val="28"/>
          <w:szCs w:val="28"/>
        </w:rPr>
        <w:t>Письмом МОиН Самарской области от 26.08.2014 г. № МО-16-09-01/599-ТУ «Об организации в 2014/15 учебном году образовательного процесса в пятых, шестых, седьмых классах общеобразовательных организаций и образовательных организаций, осуществляющих деятельность по основным общеобразовательным программам, Самарской области в соответствии с ФГОС ООО»;</w:t>
      </w:r>
    </w:p>
    <w:p w:rsidR="00363CDE" w:rsidRPr="00363CDE" w:rsidRDefault="00363CDE" w:rsidP="0042789C">
      <w:pPr>
        <w:pStyle w:val="a7"/>
        <w:shd w:val="clear" w:color="auto" w:fill="FFFFFF"/>
        <w:suppressAutoHyphens/>
        <w:spacing w:before="0" w:beforeAutospacing="0" w:after="0" w:afterAutospacing="0" w:line="276" w:lineRule="auto"/>
        <w:ind w:left="426"/>
        <w:jc w:val="both"/>
        <w:rPr>
          <w:rFonts w:ascii="Times New Roman" w:hAnsi="Times New Roman"/>
          <w:sz w:val="28"/>
          <w:szCs w:val="28"/>
        </w:rPr>
      </w:pPr>
      <w:r w:rsidRPr="00363CDE">
        <w:rPr>
          <w:rFonts w:ascii="Times New Roman" w:hAnsi="Times New Roman"/>
          <w:sz w:val="28"/>
          <w:szCs w:val="28"/>
        </w:rPr>
        <w:t>- Письмом Министерства образования и науки Самарской области от 18.08.2015г.  № МО-19-09-01/787-ТУ «Об организации в 2015/16 учебном году образовательного процесса в пятых – восьмых классах общеобразовательных организаций и образовательных организаций, осуществляющих деятельность по основным общеобразовательным программам, Самарской области в соответствии с ФГОС ООО»;</w:t>
      </w:r>
    </w:p>
    <w:p w:rsidR="00363CDE" w:rsidRPr="00363CDE" w:rsidRDefault="00363CDE" w:rsidP="0042789C">
      <w:pPr>
        <w:pStyle w:val="a7"/>
        <w:shd w:val="clear" w:color="auto" w:fill="FFFFFF"/>
        <w:suppressAutoHyphens/>
        <w:spacing w:before="0" w:beforeAutospacing="0" w:after="0" w:afterAutospacing="0" w:line="276" w:lineRule="auto"/>
        <w:ind w:left="426"/>
        <w:jc w:val="both"/>
        <w:rPr>
          <w:rFonts w:ascii="Times New Roman" w:hAnsi="Times New Roman"/>
          <w:sz w:val="28"/>
          <w:szCs w:val="28"/>
        </w:rPr>
      </w:pPr>
      <w:r w:rsidRPr="00363CDE">
        <w:rPr>
          <w:rFonts w:ascii="Times New Roman" w:hAnsi="Times New Roman"/>
          <w:sz w:val="28"/>
          <w:szCs w:val="28"/>
        </w:rPr>
        <w:t>- Уставом и локальными актами муниципального бюджетного общеобразовательно</w:t>
      </w:r>
      <w:r w:rsidR="005D0777">
        <w:rPr>
          <w:rFonts w:ascii="Times New Roman" w:hAnsi="Times New Roman"/>
          <w:sz w:val="28"/>
          <w:szCs w:val="28"/>
        </w:rPr>
        <w:t>го учреждения «Школа №122</w:t>
      </w:r>
      <w:r w:rsidRPr="00363CDE">
        <w:rPr>
          <w:rFonts w:ascii="Times New Roman" w:hAnsi="Times New Roman"/>
          <w:sz w:val="28"/>
          <w:szCs w:val="28"/>
        </w:rPr>
        <w:t>» городского округа Самара.</w:t>
      </w:r>
    </w:p>
    <w:p w:rsidR="00363CDE" w:rsidRPr="002035D2" w:rsidRDefault="00050032" w:rsidP="00050032">
      <w:pPr>
        <w:tabs>
          <w:tab w:val="left" w:pos="567"/>
          <w:tab w:val="right" w:pos="851"/>
          <w:tab w:val="right" w:pos="993"/>
        </w:tabs>
        <w:suppressAutoHyphens/>
        <w:autoSpaceDE w:val="0"/>
        <w:autoSpaceDN w:val="0"/>
        <w:adjustRightInd w:val="0"/>
        <w:spacing w:after="0"/>
        <w:ind w:left="426"/>
        <w:jc w:val="both"/>
        <w:rPr>
          <w:rFonts w:ascii="Times New Roman" w:eastAsia="TimesNewRomanPSMT" w:hAnsi="Times New Roman"/>
          <w:sz w:val="28"/>
          <w:szCs w:val="28"/>
        </w:rPr>
      </w:pPr>
      <w:r>
        <w:rPr>
          <w:rFonts w:ascii="Times New Roman" w:eastAsia="TimesNewRomanPSMT" w:hAnsi="Times New Roman"/>
          <w:b/>
          <w:sz w:val="28"/>
          <w:szCs w:val="28"/>
        </w:rPr>
        <w:tab/>
      </w:r>
      <w:r>
        <w:rPr>
          <w:rFonts w:ascii="Times New Roman" w:eastAsia="TimesNewRomanPSMT" w:hAnsi="Times New Roman"/>
          <w:b/>
          <w:sz w:val="28"/>
          <w:szCs w:val="28"/>
        </w:rPr>
        <w:tab/>
        <w:t xml:space="preserve">   </w:t>
      </w:r>
      <w:r w:rsidR="00363CDE" w:rsidRPr="002035D2">
        <w:rPr>
          <w:rFonts w:ascii="Times New Roman" w:eastAsia="TimesNewRomanPSMT" w:hAnsi="Times New Roman"/>
          <w:b/>
          <w:sz w:val="28"/>
          <w:szCs w:val="28"/>
        </w:rPr>
        <w:t>Назначением</w:t>
      </w:r>
      <w:r w:rsidR="00363CDE" w:rsidRPr="002035D2">
        <w:rPr>
          <w:rFonts w:ascii="Times New Roman" w:eastAsia="TimesNewRomanPSMT" w:hAnsi="Times New Roman"/>
          <w:sz w:val="28"/>
          <w:szCs w:val="28"/>
        </w:rPr>
        <w:t xml:space="preserve"> основной образовательной программы основного об</w:t>
      </w:r>
      <w:r w:rsidR="005D0777">
        <w:rPr>
          <w:rFonts w:ascii="Times New Roman" w:eastAsia="TimesNewRomanPSMT" w:hAnsi="Times New Roman"/>
          <w:sz w:val="28"/>
          <w:szCs w:val="28"/>
        </w:rPr>
        <w:t>щего образования МБОУ Школы №122</w:t>
      </w:r>
      <w:r w:rsidR="00363CDE" w:rsidRPr="002035D2">
        <w:rPr>
          <w:rFonts w:ascii="Times New Roman" w:eastAsia="TimesNewRomanPSMT" w:hAnsi="Times New Roman"/>
          <w:sz w:val="28"/>
          <w:szCs w:val="28"/>
        </w:rPr>
        <w:t xml:space="preserve"> г.о. Самара является обеспечение:</w:t>
      </w:r>
    </w:p>
    <w:p w:rsid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lastRenderedPageBreak/>
        <w:t xml:space="preserve">- </w:t>
      </w:r>
      <w:r w:rsidRPr="002035D2">
        <w:rPr>
          <w:rFonts w:ascii="Times New Roman" w:eastAsia="TimesNewRomanPSMT" w:hAnsi="Times New Roman"/>
          <w:sz w:val="28"/>
          <w:szCs w:val="28"/>
        </w:rPr>
        <w:t>достижения обучающимися результатов освоения основной образовательной программы основного общего образования в соответствии с требованиями, установленными ФГОС ООО;</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равных возможностей для всех учеников в получении качественного образования;</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единства образовательного пространства;</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TimesNewRomanPSMT" w:hAnsi="Times New Roman"/>
          <w:sz w:val="28"/>
          <w:szCs w:val="28"/>
        </w:rPr>
        <w:t>- защиты обучающихся от перегрузок и сохранения их психического и физического здоровья;</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преемственности образовательных программ на разных уровнях общего образования,</w:t>
      </w:r>
    </w:p>
    <w:p w:rsidR="00363CDE" w:rsidRPr="002035D2" w:rsidRDefault="00363CDE" w:rsidP="0042789C">
      <w:pPr>
        <w:tabs>
          <w:tab w:val="left" w:pos="142"/>
        </w:tabs>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TimesNewRomanPSMT" w:hAnsi="Times New Roman"/>
          <w:sz w:val="28"/>
          <w:szCs w:val="28"/>
        </w:rPr>
        <w:t>- создания предпосылок и возможностей для дальнейшего получения профессионального образования;</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социальной защищенности обучающихся;</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социальной и профессиональной защищенности педагогических работников;</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прав граждан на получение полной и достоверной информации о государственных нормах и требованиях к содержанию общего образования и уровню подготовки выпускников.</w:t>
      </w:r>
    </w:p>
    <w:p w:rsidR="00363CDE" w:rsidRPr="002035D2" w:rsidRDefault="002035D2" w:rsidP="00050032">
      <w:pPr>
        <w:tabs>
          <w:tab w:val="left" w:pos="567"/>
          <w:tab w:val="right" w:pos="851"/>
        </w:tabs>
        <w:suppressAutoHyphens/>
        <w:autoSpaceDE w:val="0"/>
        <w:autoSpaceDN w:val="0"/>
        <w:adjustRightInd w:val="0"/>
        <w:spacing w:after="0"/>
        <w:ind w:left="426"/>
        <w:jc w:val="both"/>
        <w:rPr>
          <w:rFonts w:ascii="Times New Roman" w:eastAsia="TimesNewRomanPSMT" w:hAnsi="Times New Roman"/>
          <w:color w:val="FF0000"/>
          <w:sz w:val="28"/>
          <w:szCs w:val="28"/>
        </w:rPr>
      </w:pPr>
      <w:r>
        <w:rPr>
          <w:rFonts w:ascii="Times New Roman" w:eastAsia="TimesNewRomanPSMT" w:hAnsi="Times New Roman"/>
          <w:sz w:val="28"/>
          <w:szCs w:val="28"/>
        </w:rPr>
        <w:tab/>
      </w:r>
      <w:r w:rsidR="00050032">
        <w:rPr>
          <w:rFonts w:ascii="Times New Roman" w:eastAsia="TimesNewRomanPSMT" w:hAnsi="Times New Roman"/>
          <w:sz w:val="28"/>
          <w:szCs w:val="28"/>
        </w:rPr>
        <w:t xml:space="preserve">    </w:t>
      </w:r>
      <w:r w:rsidR="00363CDE" w:rsidRPr="002035D2">
        <w:rPr>
          <w:rFonts w:ascii="Times New Roman" w:eastAsia="TimesNewRomanPSMT" w:hAnsi="Times New Roman"/>
          <w:sz w:val="28"/>
          <w:szCs w:val="28"/>
        </w:rPr>
        <w:t>Основная образовательная программа основного общего образования МБОУ Шко</w:t>
      </w:r>
      <w:r w:rsidR="005D0777">
        <w:rPr>
          <w:rFonts w:ascii="Times New Roman" w:eastAsia="TimesNewRomanPSMT" w:hAnsi="Times New Roman"/>
          <w:sz w:val="28"/>
          <w:szCs w:val="28"/>
        </w:rPr>
        <w:t>лы №122</w:t>
      </w:r>
      <w:r w:rsidR="00363CDE" w:rsidRPr="002035D2">
        <w:rPr>
          <w:rFonts w:ascii="Times New Roman" w:eastAsia="TimesNewRomanPSMT" w:hAnsi="Times New Roman"/>
          <w:sz w:val="28"/>
          <w:szCs w:val="28"/>
        </w:rPr>
        <w:t xml:space="preserve"> г.о. Самара </w:t>
      </w:r>
      <w:r w:rsidR="00363CDE" w:rsidRPr="002035D2">
        <w:rPr>
          <w:rFonts w:ascii="Times New Roman" w:eastAsia="TimesNewRomanPSMT" w:hAnsi="Times New Roman"/>
          <w:b/>
          <w:sz w:val="28"/>
          <w:szCs w:val="28"/>
        </w:rPr>
        <w:t>отвечает следующим требованиям:</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является инструментом для реализации федерального государственного образовательного стандарта основного обще</w:t>
      </w:r>
      <w:r w:rsidR="005D0777">
        <w:rPr>
          <w:rFonts w:ascii="Times New Roman" w:eastAsia="TimesNewRomanPSMT" w:hAnsi="Times New Roman"/>
          <w:sz w:val="28"/>
          <w:szCs w:val="28"/>
        </w:rPr>
        <w:t>го образования в МБОУ Школе №122</w:t>
      </w:r>
      <w:r w:rsidRPr="002035D2">
        <w:rPr>
          <w:rFonts w:ascii="Times New Roman" w:eastAsia="TimesNewRomanPSMT" w:hAnsi="Times New Roman"/>
          <w:sz w:val="28"/>
          <w:szCs w:val="28"/>
        </w:rPr>
        <w:t xml:space="preserve"> г.о. Самара;</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учитывает образовательный запрос обучающихся и их родителей (законных представителей), способствует реализации права родителей (законных представителей) на информацию об образовательных услугах, право на выбор образовательных услуг и право на гарантию качества образовательных услуг;</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является основанием для определения качества реализации МБОУ Шко</w:t>
      </w:r>
      <w:r w:rsidR="005D0777">
        <w:rPr>
          <w:rFonts w:ascii="Times New Roman" w:eastAsia="TimesNewRomanPSMT" w:hAnsi="Times New Roman"/>
          <w:sz w:val="28"/>
          <w:szCs w:val="28"/>
        </w:rPr>
        <w:t>лой №122</w:t>
      </w:r>
      <w:r w:rsidRPr="002035D2">
        <w:rPr>
          <w:rFonts w:ascii="Times New Roman" w:eastAsia="TimesNewRomanPSMT" w:hAnsi="Times New Roman"/>
          <w:sz w:val="28"/>
          <w:szCs w:val="28"/>
        </w:rPr>
        <w:t xml:space="preserve"> г.о. Самара Федерального государственного образовательного стандарта основного общего образования.</w:t>
      </w:r>
    </w:p>
    <w:p w:rsidR="00363CDE" w:rsidRPr="002035D2" w:rsidRDefault="002035D2" w:rsidP="00050032">
      <w:pPr>
        <w:tabs>
          <w:tab w:val="left" w:pos="567"/>
          <w:tab w:val="right" w:pos="851"/>
        </w:tabs>
        <w:suppressAutoHyphens/>
        <w:autoSpaceDE w:val="0"/>
        <w:autoSpaceDN w:val="0"/>
        <w:adjustRightInd w:val="0"/>
        <w:spacing w:after="0"/>
        <w:ind w:left="426"/>
        <w:jc w:val="both"/>
        <w:rPr>
          <w:rFonts w:ascii="Times New Roman" w:eastAsia="TimesNewRomanPSMT" w:hAnsi="Times New Roman"/>
          <w:color w:val="FF0000"/>
          <w:sz w:val="28"/>
          <w:szCs w:val="28"/>
        </w:rPr>
      </w:pPr>
      <w:r>
        <w:rPr>
          <w:rFonts w:ascii="Times New Roman" w:eastAsia="TimesNewRomanPSMT" w:hAnsi="Times New Roman"/>
          <w:sz w:val="28"/>
          <w:szCs w:val="28"/>
        </w:rPr>
        <w:tab/>
      </w:r>
      <w:r w:rsidR="00050032">
        <w:rPr>
          <w:rFonts w:ascii="Times New Roman" w:eastAsia="TimesNewRomanPSMT" w:hAnsi="Times New Roman"/>
          <w:sz w:val="28"/>
          <w:szCs w:val="28"/>
        </w:rPr>
        <w:t xml:space="preserve">    </w:t>
      </w:r>
      <w:r w:rsidR="00363CDE" w:rsidRPr="002035D2">
        <w:rPr>
          <w:rFonts w:ascii="Times New Roman" w:eastAsia="TimesNewRomanPSMT" w:hAnsi="Times New Roman"/>
          <w:sz w:val="28"/>
          <w:szCs w:val="28"/>
        </w:rPr>
        <w:t>Основная образовательная программа основного общего образова</w:t>
      </w:r>
      <w:r w:rsidR="005D0777">
        <w:rPr>
          <w:rFonts w:ascii="Times New Roman" w:eastAsia="TimesNewRomanPSMT" w:hAnsi="Times New Roman"/>
          <w:sz w:val="28"/>
          <w:szCs w:val="28"/>
        </w:rPr>
        <w:t>ния реализуется МБОУ Школой №122</w:t>
      </w:r>
      <w:r w:rsidR="00363CDE" w:rsidRPr="002035D2">
        <w:rPr>
          <w:rFonts w:ascii="Times New Roman" w:eastAsia="TimesNewRomanPSMT" w:hAnsi="Times New Roman"/>
          <w:sz w:val="28"/>
          <w:szCs w:val="28"/>
        </w:rPr>
        <w:t xml:space="preserve"> г.о. Самара через урочную и внеурочную деятельность с соблюдением требований государственных санитарно-эпидемиологических правил и нормативов.</w:t>
      </w:r>
    </w:p>
    <w:p w:rsidR="002035D2" w:rsidRDefault="00050032" w:rsidP="00050032">
      <w:pPr>
        <w:suppressAutoHyphens/>
        <w:autoSpaceDE w:val="0"/>
        <w:autoSpaceDN w:val="0"/>
        <w:adjustRightInd w:val="0"/>
        <w:spacing w:after="0"/>
        <w:ind w:left="426" w:firstLine="282"/>
        <w:jc w:val="both"/>
        <w:rPr>
          <w:rFonts w:ascii="Times New Roman" w:eastAsia="TimesNewRomanPSMT" w:hAnsi="Times New Roman"/>
          <w:sz w:val="28"/>
          <w:szCs w:val="28"/>
        </w:rPr>
      </w:pPr>
      <w:r>
        <w:rPr>
          <w:rFonts w:ascii="Times New Roman" w:eastAsia="TimesNewRomanPSMT" w:hAnsi="Times New Roman"/>
          <w:sz w:val="28"/>
          <w:szCs w:val="28"/>
        </w:rPr>
        <w:t xml:space="preserve"> </w:t>
      </w:r>
      <w:r w:rsidR="00363CDE" w:rsidRPr="002035D2">
        <w:rPr>
          <w:rFonts w:ascii="Times New Roman" w:eastAsia="TimesNewRomanPSMT" w:hAnsi="Times New Roman"/>
          <w:sz w:val="28"/>
          <w:szCs w:val="28"/>
        </w:rPr>
        <w:t>Формы организац</w:t>
      </w:r>
      <w:r w:rsidR="00A72925">
        <w:rPr>
          <w:rFonts w:ascii="Times New Roman" w:eastAsia="TimesNewRomanPSMT" w:hAnsi="Times New Roman"/>
          <w:sz w:val="28"/>
          <w:szCs w:val="28"/>
        </w:rPr>
        <w:t>ии образовательной деятельности:</w:t>
      </w:r>
      <w:r w:rsidR="00363CDE" w:rsidRPr="002035D2">
        <w:rPr>
          <w:rFonts w:ascii="Times New Roman" w:eastAsia="TimesNewRomanPSMT" w:hAnsi="Times New Roman"/>
          <w:sz w:val="28"/>
          <w:szCs w:val="28"/>
        </w:rPr>
        <w:t xml:space="preserve"> чередование урочной и внеурочной деятельности в рамках реализации основной образовательной программы основного общего образо</w:t>
      </w:r>
      <w:r w:rsidR="005D0777">
        <w:rPr>
          <w:rFonts w:ascii="Times New Roman" w:eastAsia="TimesNewRomanPSMT" w:hAnsi="Times New Roman"/>
          <w:sz w:val="28"/>
          <w:szCs w:val="28"/>
        </w:rPr>
        <w:t>вания определяет МБОУ Школа №122</w:t>
      </w:r>
      <w:r w:rsidR="00363CDE" w:rsidRPr="002035D2">
        <w:rPr>
          <w:rFonts w:ascii="Times New Roman" w:eastAsia="TimesNewRomanPSMT" w:hAnsi="Times New Roman"/>
          <w:sz w:val="28"/>
          <w:szCs w:val="28"/>
        </w:rPr>
        <w:t xml:space="preserve"> г.о. Самара.</w:t>
      </w:r>
    </w:p>
    <w:p w:rsidR="002035D2" w:rsidRDefault="00050032" w:rsidP="00050032">
      <w:pPr>
        <w:suppressAutoHyphens/>
        <w:autoSpaceDE w:val="0"/>
        <w:autoSpaceDN w:val="0"/>
        <w:adjustRightInd w:val="0"/>
        <w:spacing w:after="0"/>
        <w:ind w:left="426" w:firstLine="282"/>
        <w:jc w:val="both"/>
        <w:rPr>
          <w:rFonts w:ascii="Times New Roman" w:eastAsia="TimesNewRomanPSMT" w:hAnsi="Times New Roman"/>
          <w:sz w:val="28"/>
          <w:szCs w:val="28"/>
        </w:rPr>
      </w:pPr>
      <w:r>
        <w:rPr>
          <w:rFonts w:ascii="Times New Roman" w:eastAsia="TimesNewRomanPSMT" w:hAnsi="Times New Roman"/>
          <w:b/>
          <w:sz w:val="28"/>
          <w:szCs w:val="28"/>
        </w:rPr>
        <w:t xml:space="preserve"> </w:t>
      </w:r>
      <w:r w:rsidR="00363CDE" w:rsidRPr="002035D2">
        <w:rPr>
          <w:rFonts w:ascii="Times New Roman" w:eastAsia="TimesNewRomanPSMT" w:hAnsi="Times New Roman"/>
          <w:b/>
          <w:sz w:val="28"/>
          <w:szCs w:val="28"/>
        </w:rPr>
        <w:t>Нормативный срок освоения</w:t>
      </w:r>
      <w:r w:rsidR="00363CDE" w:rsidRPr="002035D2">
        <w:rPr>
          <w:rFonts w:ascii="Times New Roman" w:eastAsia="TimesNewRomanPSMT" w:hAnsi="Times New Roman"/>
          <w:sz w:val="28"/>
          <w:szCs w:val="28"/>
        </w:rPr>
        <w:t xml:space="preserve"> образовательной программы основного общего образования – 5 лет, нормативный срок освоения ООП ООО для детей с </w:t>
      </w:r>
      <w:r w:rsidR="00363CDE" w:rsidRPr="002035D2">
        <w:rPr>
          <w:rFonts w:ascii="Times New Roman" w:eastAsia="TimesNewRomanPSMT" w:hAnsi="Times New Roman"/>
          <w:sz w:val="28"/>
          <w:szCs w:val="28"/>
        </w:rPr>
        <w:lastRenderedPageBreak/>
        <w:t>ОВЗ может быть увеличен с учётом особенностей психофизического развития и индивидуальных возможностей детей (в соответствии с рекомендациями ПМПК).</w:t>
      </w:r>
    </w:p>
    <w:p w:rsidR="002035D2" w:rsidRDefault="00050032" w:rsidP="00050032">
      <w:pPr>
        <w:suppressAutoHyphens/>
        <w:autoSpaceDE w:val="0"/>
        <w:autoSpaceDN w:val="0"/>
        <w:adjustRightInd w:val="0"/>
        <w:spacing w:after="0"/>
        <w:ind w:left="426" w:firstLine="282"/>
        <w:jc w:val="both"/>
        <w:rPr>
          <w:rFonts w:ascii="Times New Roman" w:eastAsia="TimesNewRomanPSMT" w:hAnsi="Times New Roman"/>
          <w:sz w:val="28"/>
          <w:szCs w:val="28"/>
        </w:rPr>
      </w:pPr>
      <w:r>
        <w:rPr>
          <w:rFonts w:ascii="Times New Roman" w:hAnsi="Times New Roman"/>
          <w:sz w:val="28"/>
          <w:szCs w:val="28"/>
        </w:rPr>
        <w:t xml:space="preserve"> </w:t>
      </w:r>
      <w:r w:rsidR="005D0777">
        <w:rPr>
          <w:rFonts w:ascii="Times New Roman" w:hAnsi="Times New Roman"/>
          <w:sz w:val="28"/>
          <w:szCs w:val="28"/>
        </w:rPr>
        <w:t>В МБОУ Школе №122</w:t>
      </w:r>
      <w:r w:rsidR="00363CDE" w:rsidRPr="002035D2">
        <w:rPr>
          <w:rFonts w:ascii="Times New Roman" w:hAnsi="Times New Roman"/>
          <w:sz w:val="28"/>
          <w:szCs w:val="28"/>
        </w:rPr>
        <w:t xml:space="preserve"> г.о. Самара обучение осуществляется в очной, очно-заочной форме, в форме экстерна, семейного образования и самообразования. Это позволяет удовлетворять различные индивидуальные образовательные потребности обучающихся.    </w:t>
      </w:r>
    </w:p>
    <w:p w:rsidR="00363CDE" w:rsidRPr="002035D2" w:rsidRDefault="00050032" w:rsidP="00050032">
      <w:pPr>
        <w:suppressAutoHyphens/>
        <w:autoSpaceDE w:val="0"/>
        <w:autoSpaceDN w:val="0"/>
        <w:adjustRightInd w:val="0"/>
        <w:spacing w:after="0"/>
        <w:ind w:left="426" w:firstLine="282"/>
        <w:jc w:val="both"/>
        <w:rPr>
          <w:rFonts w:ascii="Times New Roman" w:eastAsia="TimesNewRomanPSMT" w:hAnsi="Times New Roman"/>
          <w:sz w:val="28"/>
          <w:szCs w:val="28"/>
        </w:rPr>
      </w:pPr>
      <w:r>
        <w:rPr>
          <w:rFonts w:ascii="Times New Roman" w:eastAsia="TimesNewRomanPSMT" w:hAnsi="Times New Roman"/>
          <w:sz w:val="28"/>
          <w:szCs w:val="28"/>
        </w:rPr>
        <w:t xml:space="preserve"> </w:t>
      </w:r>
      <w:r w:rsidR="00363CDE" w:rsidRPr="002035D2">
        <w:rPr>
          <w:rFonts w:ascii="Times New Roman" w:eastAsia="TimesNewRomanPSMT" w:hAnsi="Times New Roman"/>
          <w:sz w:val="28"/>
          <w:szCs w:val="28"/>
        </w:rPr>
        <w:t>Основная образовательная программа основного общего образова</w:t>
      </w:r>
      <w:r w:rsidR="005D0777">
        <w:rPr>
          <w:rFonts w:ascii="Times New Roman" w:eastAsia="TimesNewRomanPSMT" w:hAnsi="Times New Roman"/>
          <w:sz w:val="28"/>
          <w:szCs w:val="28"/>
        </w:rPr>
        <w:t>ния МБОУ Школы №122</w:t>
      </w:r>
      <w:r w:rsidR="00363CDE" w:rsidRPr="002035D2">
        <w:rPr>
          <w:rFonts w:ascii="Times New Roman" w:eastAsia="TimesNewRomanPSMT" w:hAnsi="Times New Roman"/>
          <w:sz w:val="28"/>
          <w:szCs w:val="28"/>
        </w:rPr>
        <w:t xml:space="preserve"> г.о. Самара адресована: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1"/>
        <w:gridCol w:w="7608"/>
      </w:tblGrid>
      <w:tr w:rsidR="00363CDE" w:rsidRPr="00363CDE" w:rsidTr="00050032">
        <w:tc>
          <w:tcPr>
            <w:tcW w:w="2431" w:type="dxa"/>
          </w:tcPr>
          <w:p w:rsidR="00363CDE" w:rsidRPr="00363CDE" w:rsidRDefault="00363CDE" w:rsidP="00050032">
            <w:pPr>
              <w:suppressAutoHyphens/>
              <w:autoSpaceDE w:val="0"/>
              <w:autoSpaceDN w:val="0"/>
              <w:adjustRightInd w:val="0"/>
              <w:spacing w:after="0"/>
              <w:ind w:left="34"/>
              <w:jc w:val="both"/>
              <w:rPr>
                <w:rFonts w:ascii="Times New Roman" w:eastAsia="TimesNewRomanPSMT" w:hAnsi="Times New Roman"/>
                <w:sz w:val="28"/>
                <w:szCs w:val="28"/>
                <w:lang w:eastAsia="ru-RU"/>
              </w:rPr>
            </w:pPr>
            <w:r w:rsidRPr="00363CDE">
              <w:rPr>
                <w:rFonts w:ascii="Times New Roman" w:eastAsia="TimesNewRomanPSMT" w:hAnsi="Times New Roman"/>
                <w:sz w:val="28"/>
                <w:szCs w:val="28"/>
                <w:lang w:eastAsia="ru-RU"/>
              </w:rPr>
              <w:t>1) обучающимся и родителям (законным представителям):</w:t>
            </w:r>
          </w:p>
        </w:tc>
        <w:tc>
          <w:tcPr>
            <w:tcW w:w="8129" w:type="dxa"/>
          </w:tcPr>
          <w:p w:rsidR="00363CDE" w:rsidRPr="00363CDE" w:rsidRDefault="00363CDE" w:rsidP="00050032">
            <w:pPr>
              <w:suppressAutoHyphens/>
              <w:autoSpaceDE w:val="0"/>
              <w:autoSpaceDN w:val="0"/>
              <w:adjustRightInd w:val="0"/>
              <w:spacing w:after="0"/>
              <w:ind w:left="34"/>
              <w:jc w:val="both"/>
              <w:rPr>
                <w:rFonts w:ascii="Times New Roman" w:eastAsia="TimesNewRomanPSMT" w:hAnsi="Times New Roman"/>
                <w:sz w:val="28"/>
                <w:szCs w:val="28"/>
                <w:lang w:eastAsia="ru-RU"/>
              </w:rPr>
            </w:pPr>
            <w:r w:rsidRPr="00363CDE">
              <w:rPr>
                <w:rFonts w:ascii="Times New Roman" w:eastAsia="TimesNewRomanPSMT" w:hAnsi="Times New Roman"/>
                <w:sz w:val="28"/>
                <w:szCs w:val="28"/>
                <w:lang w:eastAsia="ru-RU"/>
              </w:rPr>
              <w:t>- для информирования о целях, содержании, организации и предполагаемых результа</w:t>
            </w:r>
            <w:r w:rsidR="005D0777">
              <w:rPr>
                <w:rFonts w:ascii="Times New Roman" w:eastAsia="TimesNewRomanPSMT" w:hAnsi="Times New Roman"/>
                <w:sz w:val="28"/>
                <w:szCs w:val="28"/>
                <w:lang w:eastAsia="ru-RU"/>
              </w:rPr>
              <w:t>тах деятельности МБОУ Школы №122</w:t>
            </w:r>
            <w:r w:rsidRPr="00363CDE">
              <w:rPr>
                <w:rFonts w:ascii="Times New Roman" w:eastAsia="TimesNewRomanPSMT" w:hAnsi="Times New Roman"/>
                <w:sz w:val="28"/>
                <w:szCs w:val="28"/>
                <w:lang w:eastAsia="ru-RU"/>
              </w:rPr>
              <w:t xml:space="preserve"> г.о. Самара по достижению каждым обучающимся образовательных результатов;</w:t>
            </w:r>
          </w:p>
          <w:p w:rsidR="00363CDE" w:rsidRPr="00363CDE" w:rsidRDefault="00363CDE" w:rsidP="00050032">
            <w:pPr>
              <w:suppressAutoHyphens/>
              <w:autoSpaceDE w:val="0"/>
              <w:autoSpaceDN w:val="0"/>
              <w:adjustRightInd w:val="0"/>
              <w:spacing w:after="0"/>
              <w:ind w:left="34"/>
              <w:jc w:val="both"/>
              <w:rPr>
                <w:rFonts w:ascii="Times New Roman" w:hAnsi="Times New Roman"/>
                <w:sz w:val="28"/>
                <w:szCs w:val="28"/>
                <w:lang w:eastAsia="ru-RU"/>
              </w:rPr>
            </w:pPr>
            <w:r w:rsidRPr="00363CDE">
              <w:rPr>
                <w:rFonts w:ascii="Times New Roman" w:eastAsia="TimesNewRomanPSMT" w:hAnsi="Times New Roman"/>
                <w:sz w:val="28"/>
                <w:szCs w:val="28"/>
                <w:lang w:eastAsia="ru-RU"/>
              </w:rPr>
              <w:t xml:space="preserve">- для определения сферы ответственности за достижение образовательных результатов </w:t>
            </w:r>
            <w:r w:rsidRPr="00363CDE">
              <w:rPr>
                <w:rFonts w:ascii="Times New Roman" w:hAnsi="Times New Roman"/>
                <w:sz w:val="28"/>
                <w:szCs w:val="28"/>
                <w:lang w:eastAsia="ru-RU"/>
              </w:rPr>
              <w:t>между школой, родителями и обучающимися и возможностей для взаимодействия;</w:t>
            </w:r>
          </w:p>
        </w:tc>
      </w:tr>
      <w:tr w:rsidR="00363CDE" w:rsidRPr="00363CDE" w:rsidTr="00050032">
        <w:tc>
          <w:tcPr>
            <w:tcW w:w="2431" w:type="dxa"/>
          </w:tcPr>
          <w:p w:rsidR="00363CDE" w:rsidRPr="00363CDE" w:rsidRDefault="00363CDE" w:rsidP="00050032">
            <w:pPr>
              <w:suppressAutoHyphens/>
              <w:autoSpaceDE w:val="0"/>
              <w:autoSpaceDN w:val="0"/>
              <w:adjustRightInd w:val="0"/>
              <w:spacing w:after="0"/>
              <w:ind w:left="34"/>
              <w:jc w:val="both"/>
              <w:rPr>
                <w:rFonts w:ascii="Times New Roman" w:eastAsia="TimesNewRomanPSMT" w:hAnsi="Times New Roman"/>
                <w:sz w:val="28"/>
                <w:szCs w:val="28"/>
                <w:lang w:eastAsia="ru-RU"/>
              </w:rPr>
            </w:pPr>
            <w:r w:rsidRPr="00363CDE">
              <w:rPr>
                <w:rFonts w:ascii="Times New Roman" w:eastAsia="TimesNewRomanPSMT" w:hAnsi="Times New Roman"/>
                <w:sz w:val="28"/>
                <w:szCs w:val="28"/>
                <w:lang w:eastAsia="ru-RU"/>
              </w:rPr>
              <w:t>2) учителям:</w:t>
            </w:r>
          </w:p>
          <w:p w:rsidR="00363CDE" w:rsidRPr="00363CDE" w:rsidRDefault="00363CDE" w:rsidP="00050032">
            <w:pPr>
              <w:suppressAutoHyphens/>
              <w:autoSpaceDE w:val="0"/>
              <w:autoSpaceDN w:val="0"/>
              <w:adjustRightInd w:val="0"/>
              <w:spacing w:after="0"/>
              <w:ind w:left="34"/>
              <w:jc w:val="both"/>
              <w:rPr>
                <w:rFonts w:ascii="Times New Roman" w:eastAsia="TimesNewRomanPSMT" w:hAnsi="Times New Roman"/>
                <w:color w:val="FF0000"/>
                <w:sz w:val="28"/>
                <w:szCs w:val="28"/>
                <w:lang w:eastAsia="ru-RU"/>
              </w:rPr>
            </w:pPr>
          </w:p>
        </w:tc>
        <w:tc>
          <w:tcPr>
            <w:tcW w:w="8129" w:type="dxa"/>
          </w:tcPr>
          <w:p w:rsidR="00363CDE" w:rsidRPr="00363CDE" w:rsidRDefault="00363CDE" w:rsidP="00050032">
            <w:pPr>
              <w:suppressAutoHyphens/>
              <w:autoSpaceDE w:val="0"/>
              <w:autoSpaceDN w:val="0"/>
              <w:adjustRightInd w:val="0"/>
              <w:spacing w:after="0"/>
              <w:ind w:left="34"/>
              <w:jc w:val="both"/>
              <w:rPr>
                <w:rFonts w:ascii="Times New Roman" w:hAnsi="Times New Roman"/>
                <w:sz w:val="28"/>
                <w:szCs w:val="28"/>
                <w:lang w:eastAsia="ru-RU"/>
              </w:rPr>
            </w:pPr>
            <w:r w:rsidRPr="00363CDE">
              <w:rPr>
                <w:rFonts w:ascii="Times New Roman" w:eastAsia="TimesNewRomanPSMT" w:hAnsi="Times New Roman"/>
                <w:sz w:val="28"/>
                <w:szCs w:val="28"/>
                <w:lang w:eastAsia="ru-RU"/>
              </w:rPr>
              <w:t>- в качестве ориентира в практической образовательной деятельности;</w:t>
            </w:r>
          </w:p>
          <w:p w:rsidR="00363CDE" w:rsidRPr="00363CDE" w:rsidRDefault="00363CDE" w:rsidP="00050032">
            <w:pPr>
              <w:suppressAutoHyphens/>
              <w:autoSpaceDE w:val="0"/>
              <w:autoSpaceDN w:val="0"/>
              <w:adjustRightInd w:val="0"/>
              <w:spacing w:after="0"/>
              <w:ind w:left="34"/>
              <w:jc w:val="both"/>
              <w:rPr>
                <w:rFonts w:ascii="Times New Roman" w:hAnsi="Times New Roman"/>
                <w:sz w:val="28"/>
                <w:szCs w:val="28"/>
                <w:lang w:eastAsia="ru-RU"/>
              </w:rPr>
            </w:pPr>
            <w:r w:rsidRPr="00363CDE">
              <w:rPr>
                <w:rFonts w:ascii="Times New Roman" w:hAnsi="Times New Roman"/>
                <w:sz w:val="28"/>
                <w:szCs w:val="28"/>
                <w:lang w:eastAsia="ru-RU"/>
              </w:rPr>
              <w:t>- для согласования мер взаимодействия по повышению качества образовательного процесса, направленных на достижение личностных и метапредметных результатов школьного образования;</w:t>
            </w:r>
          </w:p>
          <w:p w:rsidR="00363CDE" w:rsidRPr="00363CDE" w:rsidRDefault="00363CDE" w:rsidP="00050032">
            <w:pPr>
              <w:suppressAutoHyphens/>
              <w:autoSpaceDE w:val="0"/>
              <w:autoSpaceDN w:val="0"/>
              <w:adjustRightInd w:val="0"/>
              <w:spacing w:after="0"/>
              <w:ind w:left="34"/>
              <w:jc w:val="both"/>
              <w:rPr>
                <w:rFonts w:ascii="Times New Roman" w:hAnsi="Times New Roman"/>
                <w:sz w:val="28"/>
                <w:szCs w:val="28"/>
                <w:lang w:eastAsia="ru-RU"/>
              </w:rPr>
            </w:pPr>
            <w:r w:rsidRPr="00363CDE">
              <w:rPr>
                <w:rFonts w:ascii="Times New Roman" w:hAnsi="Times New Roman"/>
                <w:sz w:val="28"/>
                <w:szCs w:val="28"/>
                <w:lang w:eastAsia="ru-RU"/>
              </w:rPr>
              <w:t>- для определения мер взаимодействия с родителями обучающихся, распределения ответственности за результаты образовательной деятельности;</w:t>
            </w:r>
          </w:p>
        </w:tc>
      </w:tr>
      <w:tr w:rsidR="00363CDE" w:rsidRPr="00363CDE" w:rsidTr="00050032">
        <w:tc>
          <w:tcPr>
            <w:tcW w:w="2431" w:type="dxa"/>
          </w:tcPr>
          <w:p w:rsidR="00363CDE" w:rsidRPr="00363CDE" w:rsidRDefault="00363CDE" w:rsidP="00050032">
            <w:pPr>
              <w:suppressAutoHyphens/>
              <w:autoSpaceDE w:val="0"/>
              <w:autoSpaceDN w:val="0"/>
              <w:adjustRightInd w:val="0"/>
              <w:spacing w:after="0"/>
              <w:ind w:left="34"/>
              <w:jc w:val="both"/>
              <w:rPr>
                <w:rFonts w:ascii="Times New Roman" w:eastAsia="TimesNewRomanPSMT" w:hAnsi="Times New Roman"/>
                <w:sz w:val="28"/>
                <w:szCs w:val="28"/>
                <w:lang w:eastAsia="ru-RU"/>
              </w:rPr>
            </w:pPr>
            <w:r w:rsidRPr="00363CDE">
              <w:rPr>
                <w:rFonts w:ascii="Times New Roman" w:eastAsia="TimesNewRomanPSMT" w:hAnsi="Times New Roman"/>
                <w:sz w:val="28"/>
                <w:szCs w:val="28"/>
                <w:lang w:eastAsia="ru-RU"/>
              </w:rPr>
              <w:t>3) администрации:</w:t>
            </w:r>
          </w:p>
          <w:p w:rsidR="00363CDE" w:rsidRPr="00363CDE" w:rsidRDefault="00363CDE" w:rsidP="00050032">
            <w:pPr>
              <w:suppressAutoHyphens/>
              <w:autoSpaceDE w:val="0"/>
              <w:autoSpaceDN w:val="0"/>
              <w:adjustRightInd w:val="0"/>
              <w:spacing w:after="0"/>
              <w:ind w:left="34"/>
              <w:jc w:val="both"/>
              <w:rPr>
                <w:rFonts w:ascii="Times New Roman" w:eastAsia="TimesNewRomanPSMT" w:hAnsi="Times New Roman"/>
                <w:color w:val="FF0000"/>
                <w:sz w:val="28"/>
                <w:szCs w:val="28"/>
                <w:lang w:eastAsia="ru-RU"/>
              </w:rPr>
            </w:pPr>
          </w:p>
        </w:tc>
        <w:tc>
          <w:tcPr>
            <w:tcW w:w="8129" w:type="dxa"/>
          </w:tcPr>
          <w:p w:rsidR="00363CDE" w:rsidRPr="00363CDE" w:rsidRDefault="00363CDE" w:rsidP="00050032">
            <w:pPr>
              <w:suppressAutoHyphens/>
              <w:autoSpaceDE w:val="0"/>
              <w:autoSpaceDN w:val="0"/>
              <w:adjustRightInd w:val="0"/>
              <w:spacing w:after="0"/>
              <w:ind w:left="34"/>
              <w:jc w:val="both"/>
              <w:rPr>
                <w:rFonts w:ascii="Times New Roman" w:hAnsi="Times New Roman"/>
                <w:sz w:val="28"/>
                <w:szCs w:val="28"/>
                <w:lang w:eastAsia="ru-RU"/>
              </w:rPr>
            </w:pPr>
            <w:r w:rsidRPr="00363CDE">
              <w:rPr>
                <w:rFonts w:ascii="Times New Roman" w:eastAsia="SymbolMT" w:hAnsi="Times New Roman"/>
                <w:sz w:val="28"/>
                <w:szCs w:val="28"/>
                <w:lang w:eastAsia="ru-RU"/>
              </w:rPr>
              <w:t xml:space="preserve">- </w:t>
            </w:r>
            <w:r w:rsidRPr="00363CDE">
              <w:rPr>
                <w:rFonts w:ascii="Times New Roman" w:eastAsia="TimesNewRomanPSMT" w:hAnsi="Times New Roman"/>
                <w:sz w:val="28"/>
                <w:szCs w:val="28"/>
                <w:lang w:eastAsia="ru-RU"/>
              </w:rPr>
              <w:t xml:space="preserve">для координации деятельности педагогического коллектива по выполнению требований к результатам </w:t>
            </w:r>
            <w:r w:rsidRPr="00363CDE">
              <w:rPr>
                <w:rFonts w:ascii="Times New Roman" w:hAnsi="Times New Roman"/>
                <w:sz w:val="28"/>
                <w:szCs w:val="28"/>
                <w:lang w:eastAsia="ru-RU"/>
              </w:rPr>
              <w:t xml:space="preserve">и условиям освоения обучающимися образовательной программы; </w:t>
            </w:r>
          </w:p>
          <w:p w:rsidR="00363CDE" w:rsidRPr="00363CDE" w:rsidRDefault="00363CDE" w:rsidP="00050032">
            <w:pPr>
              <w:suppressAutoHyphens/>
              <w:autoSpaceDE w:val="0"/>
              <w:autoSpaceDN w:val="0"/>
              <w:adjustRightInd w:val="0"/>
              <w:spacing w:after="0"/>
              <w:ind w:left="34"/>
              <w:jc w:val="both"/>
              <w:rPr>
                <w:rFonts w:ascii="Times New Roman" w:hAnsi="Times New Roman"/>
                <w:sz w:val="28"/>
                <w:szCs w:val="28"/>
                <w:lang w:eastAsia="ru-RU"/>
              </w:rPr>
            </w:pPr>
            <w:r w:rsidRPr="00363CDE">
              <w:rPr>
                <w:rFonts w:ascii="Times New Roman" w:hAnsi="Times New Roman"/>
                <w:sz w:val="28"/>
                <w:szCs w:val="28"/>
                <w:lang w:eastAsia="ru-RU"/>
              </w:rPr>
              <w:t>- для координации деятельности педагогического коллектива по выполнению требований к результатам;</w:t>
            </w:r>
          </w:p>
          <w:p w:rsidR="00363CDE" w:rsidRPr="00363CDE" w:rsidRDefault="00363CDE" w:rsidP="00050032">
            <w:pPr>
              <w:suppressAutoHyphens/>
              <w:autoSpaceDE w:val="0"/>
              <w:autoSpaceDN w:val="0"/>
              <w:adjustRightInd w:val="0"/>
              <w:spacing w:after="0"/>
              <w:ind w:left="34"/>
              <w:jc w:val="both"/>
              <w:rPr>
                <w:rFonts w:ascii="Times New Roman" w:hAnsi="Times New Roman"/>
                <w:sz w:val="28"/>
                <w:szCs w:val="28"/>
                <w:lang w:eastAsia="ru-RU"/>
              </w:rPr>
            </w:pPr>
            <w:r w:rsidRPr="00363CDE">
              <w:rPr>
                <w:rFonts w:ascii="Times New Roman" w:eastAsia="SymbolMT" w:hAnsi="Times New Roman"/>
                <w:sz w:val="28"/>
                <w:szCs w:val="28"/>
                <w:lang w:eastAsia="ru-RU"/>
              </w:rPr>
              <w:t xml:space="preserve">- </w:t>
            </w:r>
            <w:r w:rsidRPr="00363CDE">
              <w:rPr>
                <w:rFonts w:ascii="Times New Roman" w:eastAsia="TimesNewRomanPSMT" w:hAnsi="Times New Roman"/>
                <w:sz w:val="28"/>
                <w:szCs w:val="28"/>
                <w:lang w:eastAsia="ru-RU"/>
              </w:rPr>
              <w:t>для принятия управленческих решений на основе мониторинга эффективности образовательной деятельности в школе, качества условий и результатов образовательной деятельности;</w:t>
            </w:r>
          </w:p>
          <w:p w:rsidR="00363CDE" w:rsidRPr="00363CDE" w:rsidRDefault="00363CDE" w:rsidP="00050032">
            <w:pPr>
              <w:suppressAutoHyphens/>
              <w:autoSpaceDE w:val="0"/>
              <w:autoSpaceDN w:val="0"/>
              <w:adjustRightInd w:val="0"/>
              <w:spacing w:after="0"/>
              <w:ind w:left="34"/>
              <w:jc w:val="both"/>
              <w:rPr>
                <w:rFonts w:ascii="Times New Roman" w:hAnsi="Times New Roman"/>
                <w:sz w:val="28"/>
                <w:szCs w:val="28"/>
                <w:lang w:eastAsia="ru-RU"/>
              </w:rPr>
            </w:pPr>
            <w:r w:rsidRPr="00363CDE">
              <w:rPr>
                <w:rFonts w:ascii="Times New Roman" w:hAnsi="Times New Roman"/>
                <w:sz w:val="28"/>
                <w:szCs w:val="28"/>
                <w:lang w:eastAsia="ru-RU"/>
              </w:rPr>
              <w:t>- для регулирования взаимоотношений субъектов образовательных  отношений (учеников, родителей, администрации, педагогических работников и других участников);</w:t>
            </w:r>
          </w:p>
          <w:p w:rsidR="00363CDE" w:rsidRPr="00363CDE" w:rsidRDefault="00363CDE" w:rsidP="00050032">
            <w:pPr>
              <w:suppressAutoHyphens/>
              <w:autoSpaceDE w:val="0"/>
              <w:autoSpaceDN w:val="0"/>
              <w:adjustRightInd w:val="0"/>
              <w:spacing w:after="0"/>
              <w:ind w:left="34"/>
              <w:jc w:val="both"/>
              <w:rPr>
                <w:rFonts w:ascii="Times New Roman" w:hAnsi="Times New Roman"/>
                <w:sz w:val="28"/>
                <w:szCs w:val="28"/>
                <w:lang w:eastAsia="ru-RU"/>
              </w:rPr>
            </w:pPr>
            <w:r w:rsidRPr="00363CDE">
              <w:rPr>
                <w:rFonts w:ascii="Times New Roman" w:hAnsi="Times New Roman"/>
                <w:sz w:val="28"/>
                <w:szCs w:val="28"/>
                <w:lang w:eastAsia="ru-RU"/>
              </w:rPr>
              <w:t xml:space="preserve">- для определения ответственности за создание условий для </w:t>
            </w:r>
            <w:r w:rsidRPr="00363CDE">
              <w:rPr>
                <w:rFonts w:ascii="Times New Roman" w:hAnsi="Times New Roman"/>
                <w:sz w:val="28"/>
                <w:szCs w:val="28"/>
                <w:lang w:eastAsia="ru-RU"/>
              </w:rPr>
              <w:lastRenderedPageBreak/>
              <w:t>успешной деятельности учителей и обучающихся.</w:t>
            </w:r>
          </w:p>
        </w:tc>
      </w:tr>
      <w:tr w:rsidR="00363CDE" w:rsidRPr="00363CDE" w:rsidTr="00050032">
        <w:tc>
          <w:tcPr>
            <w:tcW w:w="2431" w:type="dxa"/>
          </w:tcPr>
          <w:p w:rsidR="00363CDE" w:rsidRPr="00363CDE" w:rsidRDefault="00363CDE" w:rsidP="00050032">
            <w:pPr>
              <w:suppressAutoHyphens/>
              <w:autoSpaceDE w:val="0"/>
              <w:autoSpaceDN w:val="0"/>
              <w:adjustRightInd w:val="0"/>
              <w:spacing w:after="0"/>
              <w:ind w:left="34"/>
              <w:jc w:val="both"/>
              <w:rPr>
                <w:rFonts w:ascii="Times New Roman" w:hAnsi="Times New Roman"/>
                <w:sz w:val="28"/>
                <w:szCs w:val="28"/>
                <w:lang w:eastAsia="ru-RU"/>
              </w:rPr>
            </w:pPr>
            <w:r w:rsidRPr="00363CDE">
              <w:rPr>
                <w:rFonts w:ascii="Times New Roman" w:hAnsi="Times New Roman"/>
                <w:sz w:val="28"/>
                <w:szCs w:val="28"/>
                <w:lang w:eastAsia="ru-RU"/>
              </w:rPr>
              <w:lastRenderedPageBreak/>
              <w:t>4) учредителю и органам управления:</w:t>
            </w:r>
          </w:p>
          <w:p w:rsidR="00363CDE" w:rsidRPr="00363CDE" w:rsidRDefault="00363CDE" w:rsidP="00050032">
            <w:pPr>
              <w:suppressAutoHyphens/>
              <w:autoSpaceDE w:val="0"/>
              <w:autoSpaceDN w:val="0"/>
              <w:adjustRightInd w:val="0"/>
              <w:spacing w:after="0"/>
              <w:ind w:left="34"/>
              <w:jc w:val="both"/>
              <w:rPr>
                <w:rFonts w:ascii="Times New Roman" w:eastAsia="TimesNewRomanPSMT" w:hAnsi="Times New Roman"/>
                <w:color w:val="FF0000"/>
                <w:sz w:val="28"/>
                <w:szCs w:val="28"/>
                <w:lang w:eastAsia="ru-RU"/>
              </w:rPr>
            </w:pPr>
          </w:p>
        </w:tc>
        <w:tc>
          <w:tcPr>
            <w:tcW w:w="8129" w:type="dxa"/>
          </w:tcPr>
          <w:p w:rsidR="00363CDE" w:rsidRPr="00363CDE" w:rsidRDefault="00363CDE" w:rsidP="00050032">
            <w:pPr>
              <w:suppressAutoHyphens/>
              <w:autoSpaceDE w:val="0"/>
              <w:autoSpaceDN w:val="0"/>
              <w:adjustRightInd w:val="0"/>
              <w:spacing w:after="0"/>
              <w:ind w:left="34"/>
              <w:jc w:val="both"/>
              <w:rPr>
                <w:rFonts w:ascii="Times New Roman" w:hAnsi="Times New Roman"/>
                <w:sz w:val="28"/>
                <w:szCs w:val="28"/>
                <w:lang w:eastAsia="ru-RU"/>
              </w:rPr>
            </w:pPr>
            <w:r w:rsidRPr="00363CDE">
              <w:rPr>
                <w:rFonts w:ascii="Times New Roman" w:hAnsi="Times New Roman"/>
                <w:sz w:val="28"/>
                <w:szCs w:val="28"/>
                <w:lang w:eastAsia="ru-RU"/>
              </w:rPr>
              <w:t>- для повышения объективности оценивания образовательных ре</w:t>
            </w:r>
            <w:r w:rsidR="005D0777">
              <w:rPr>
                <w:rFonts w:ascii="Times New Roman" w:hAnsi="Times New Roman"/>
                <w:sz w:val="28"/>
                <w:szCs w:val="28"/>
                <w:lang w:eastAsia="ru-RU"/>
              </w:rPr>
              <w:t>зультатов в МБОУ Школе №122</w:t>
            </w:r>
            <w:r w:rsidRPr="00363CDE">
              <w:rPr>
                <w:rFonts w:ascii="Times New Roman" w:hAnsi="Times New Roman"/>
                <w:sz w:val="28"/>
                <w:szCs w:val="28"/>
                <w:lang w:eastAsia="ru-RU"/>
              </w:rPr>
              <w:t xml:space="preserve"> г.о. Самара в целом;</w:t>
            </w:r>
          </w:p>
          <w:p w:rsidR="00363CDE" w:rsidRPr="00363CDE" w:rsidRDefault="00363CDE" w:rsidP="00050032">
            <w:pPr>
              <w:suppressAutoHyphens/>
              <w:autoSpaceDE w:val="0"/>
              <w:autoSpaceDN w:val="0"/>
              <w:adjustRightInd w:val="0"/>
              <w:spacing w:after="0"/>
              <w:ind w:left="34"/>
              <w:jc w:val="both"/>
              <w:rPr>
                <w:rFonts w:ascii="Times New Roman" w:hAnsi="Times New Roman"/>
                <w:sz w:val="28"/>
                <w:szCs w:val="28"/>
                <w:lang w:eastAsia="ru-RU"/>
              </w:rPr>
            </w:pPr>
            <w:r w:rsidRPr="00363CDE">
              <w:rPr>
                <w:rFonts w:ascii="Times New Roman" w:hAnsi="Times New Roman"/>
                <w:sz w:val="28"/>
                <w:szCs w:val="28"/>
                <w:lang w:eastAsia="ru-RU"/>
              </w:rPr>
              <w:t>-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tc>
      </w:tr>
    </w:tbl>
    <w:p w:rsidR="002035D2" w:rsidRDefault="00050032" w:rsidP="00050032">
      <w:pPr>
        <w:suppressAutoHyphens/>
        <w:autoSpaceDE w:val="0"/>
        <w:autoSpaceDN w:val="0"/>
        <w:adjustRightInd w:val="0"/>
        <w:spacing w:after="0"/>
        <w:ind w:left="426" w:firstLine="282"/>
        <w:jc w:val="both"/>
        <w:rPr>
          <w:rFonts w:ascii="Times New Roman" w:eastAsia="TimesNewRomanPSMT" w:hAnsi="Times New Roman"/>
          <w:color w:val="FF0000"/>
          <w:sz w:val="28"/>
          <w:szCs w:val="28"/>
        </w:rPr>
      </w:pPr>
      <w:r>
        <w:rPr>
          <w:rFonts w:ascii="Times New Roman" w:eastAsia="TimesNewRomanPSMT" w:hAnsi="Times New Roman"/>
          <w:sz w:val="28"/>
          <w:szCs w:val="28"/>
        </w:rPr>
        <w:t xml:space="preserve"> </w:t>
      </w:r>
      <w:r w:rsidR="00363CDE" w:rsidRPr="002035D2">
        <w:rPr>
          <w:rFonts w:ascii="Times New Roman" w:eastAsia="TimesNewRomanPSMT" w:hAnsi="Times New Roman"/>
          <w:sz w:val="28"/>
          <w:szCs w:val="28"/>
        </w:rPr>
        <w:t>Основная образовательная программа основного общего образования формируется с учетом прав:</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color w:val="FF0000"/>
          <w:sz w:val="28"/>
          <w:szCs w:val="28"/>
        </w:rPr>
      </w:pPr>
      <w:r w:rsidRPr="002035D2">
        <w:rPr>
          <w:rFonts w:ascii="Times New Roman" w:eastAsia="TimesNewRomanPSMT" w:hAnsi="Times New Roman"/>
          <w:sz w:val="28"/>
          <w:szCs w:val="28"/>
        </w:rPr>
        <w:t xml:space="preserve">1) </w:t>
      </w:r>
      <w:r w:rsidRPr="002035D2">
        <w:rPr>
          <w:rFonts w:ascii="Times New Roman" w:eastAsia="TimesNewRomanPSMT" w:hAnsi="Times New Roman"/>
          <w:b/>
          <w:sz w:val="28"/>
          <w:szCs w:val="28"/>
        </w:rPr>
        <w:t>обучающихся:</w:t>
      </w:r>
    </w:p>
    <w:p w:rsid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в обеспечении обязательного минимума усвоения содержания образования по учебным предметам;</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в выборе факультативных и предпрофильных курсов из перечня, предлагаемого МБОУ Школ</w:t>
      </w:r>
      <w:r w:rsidR="005D0777">
        <w:rPr>
          <w:rFonts w:ascii="Times New Roman" w:eastAsia="TimesNewRomanPSMT" w:hAnsi="Times New Roman"/>
          <w:sz w:val="28"/>
          <w:szCs w:val="28"/>
        </w:rPr>
        <w:t>ой №122</w:t>
      </w:r>
      <w:r w:rsidRPr="002035D2">
        <w:rPr>
          <w:rFonts w:ascii="Times New Roman" w:eastAsia="TimesNewRomanPSMT" w:hAnsi="Times New Roman"/>
          <w:sz w:val="28"/>
          <w:szCs w:val="28"/>
        </w:rPr>
        <w:t xml:space="preserve"> г.о. Самара;</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в </w:t>
      </w:r>
      <w:r w:rsidRPr="002035D2">
        <w:rPr>
          <w:rFonts w:ascii="Times New Roman" w:eastAsia="TimesNewRomanPSMT" w:hAnsi="Times New Roman"/>
          <w:sz w:val="28"/>
          <w:szCs w:val="28"/>
        </w:rPr>
        <w:t>освоении дополнительных общеразвивающих програ</w:t>
      </w:r>
      <w:r w:rsidR="005D0777">
        <w:rPr>
          <w:rFonts w:ascii="Times New Roman" w:eastAsia="TimesNewRomanPSMT" w:hAnsi="Times New Roman"/>
          <w:sz w:val="28"/>
          <w:szCs w:val="28"/>
        </w:rPr>
        <w:t>мм, реализуемых МБОУ Школой №122</w:t>
      </w:r>
      <w:r w:rsidRPr="002035D2">
        <w:rPr>
          <w:rFonts w:ascii="Times New Roman" w:eastAsia="TimesNewRomanPSMT" w:hAnsi="Times New Roman"/>
          <w:sz w:val="28"/>
          <w:szCs w:val="28"/>
        </w:rPr>
        <w:t xml:space="preserve"> г.о. Самара;</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на </w:t>
      </w:r>
      <w:r w:rsidRPr="002035D2">
        <w:rPr>
          <w:rFonts w:ascii="Times New Roman" w:eastAsia="TimesNewRomanPSMT" w:hAnsi="Times New Roman"/>
          <w:sz w:val="28"/>
          <w:szCs w:val="28"/>
        </w:rPr>
        <w:t>развитие творческих способностей и интересов, включая участие в конкурсах, олимпиадах, выставках, смотрах, физкультурных мероприятиях и других массовых мероприятиях;</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b/>
          <w:sz w:val="28"/>
          <w:szCs w:val="28"/>
        </w:rPr>
      </w:pPr>
      <w:r w:rsidRPr="002035D2">
        <w:rPr>
          <w:rFonts w:ascii="Times New Roman" w:eastAsia="TimesNewRomanPSMT" w:hAnsi="Times New Roman"/>
          <w:sz w:val="28"/>
          <w:szCs w:val="28"/>
        </w:rPr>
        <w:t>2</w:t>
      </w:r>
      <w:r w:rsidRPr="002035D2">
        <w:rPr>
          <w:rFonts w:ascii="Times New Roman" w:eastAsia="TimesNewRomanPSMT" w:hAnsi="Times New Roman"/>
          <w:b/>
          <w:sz w:val="28"/>
          <w:szCs w:val="28"/>
        </w:rPr>
        <w:t>) учителей:</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в гарантировании права на участие в разработке рабочих программ учебных предметов, курсов, дисциплин (модулей) и дополнительных общеразвивающих программ, методических материалов и иных компонентов образовательных программ;</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свободу выбора и использования педагогически обоснованных форм, средств, методов обучения и воспитания;</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TimesNewRomanPSMT" w:hAnsi="Times New Roman"/>
          <w:sz w:val="28"/>
          <w:szCs w:val="28"/>
        </w:rPr>
        <w:t xml:space="preserve">3) </w:t>
      </w:r>
      <w:r w:rsidRPr="002035D2">
        <w:rPr>
          <w:rFonts w:ascii="Times New Roman" w:eastAsia="TimesNewRomanPSMT" w:hAnsi="Times New Roman"/>
          <w:b/>
          <w:sz w:val="28"/>
          <w:szCs w:val="28"/>
        </w:rPr>
        <w:t>родителей (законных представителей) обучающихся</w:t>
      </w:r>
      <w:r w:rsidRPr="002035D2">
        <w:rPr>
          <w:rFonts w:ascii="Times New Roman" w:eastAsia="TimesNewRomanPSMT" w:hAnsi="Times New Roman"/>
          <w:sz w:val="28"/>
          <w:szCs w:val="28"/>
        </w:rPr>
        <w:t>:</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на ознакомление с содержанием образования, используемыми методами обучения и воспитания, образовательными технологиями, а также оценками успеваемости их детей;</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на </w:t>
      </w:r>
      <w:r w:rsidRPr="002035D2">
        <w:rPr>
          <w:rFonts w:ascii="Times New Roman" w:eastAsia="TimesNewRomanPSMT" w:hAnsi="Times New Roman"/>
          <w:sz w:val="28"/>
          <w:szCs w:val="28"/>
        </w:rPr>
        <w:t>защиту прав и законных интересов обучающихся.</w:t>
      </w:r>
    </w:p>
    <w:p w:rsidR="00363CDE" w:rsidRPr="002035D2" w:rsidRDefault="00050032" w:rsidP="00050032">
      <w:pPr>
        <w:tabs>
          <w:tab w:val="left" w:pos="567"/>
          <w:tab w:val="right" w:pos="851"/>
        </w:tabs>
        <w:suppressAutoHyphens/>
        <w:autoSpaceDE w:val="0"/>
        <w:autoSpaceDN w:val="0"/>
        <w:adjustRightInd w:val="0"/>
        <w:spacing w:after="0"/>
        <w:ind w:left="426"/>
        <w:jc w:val="both"/>
        <w:rPr>
          <w:rFonts w:ascii="Times New Roman" w:eastAsia="TimesNewRomanPSMT" w:hAnsi="Times New Roman"/>
          <w:sz w:val="28"/>
          <w:szCs w:val="28"/>
        </w:rPr>
      </w:pPr>
      <w:r>
        <w:rPr>
          <w:rFonts w:ascii="Times New Roman" w:eastAsia="TimesNewRomanPSMT" w:hAnsi="Times New Roman"/>
          <w:sz w:val="28"/>
          <w:szCs w:val="28"/>
        </w:rPr>
        <w:tab/>
        <w:t xml:space="preserve">    </w:t>
      </w:r>
      <w:r w:rsidR="00363CDE" w:rsidRPr="002035D2">
        <w:rPr>
          <w:rFonts w:ascii="Times New Roman" w:eastAsia="TimesNewRomanPSMT" w:hAnsi="Times New Roman"/>
          <w:sz w:val="28"/>
          <w:szCs w:val="28"/>
        </w:rPr>
        <w:t>Содержание основной образовательной программы основного общего образования формируется с учётом:</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b/>
          <w:bCs/>
          <w:sz w:val="28"/>
          <w:szCs w:val="28"/>
        </w:rPr>
      </w:pPr>
      <w:r w:rsidRPr="002035D2">
        <w:rPr>
          <w:rFonts w:ascii="Times New Roman" w:eastAsia="TimesNewRomanPSMT" w:hAnsi="Times New Roman"/>
          <w:b/>
          <w:bCs/>
          <w:sz w:val="28"/>
          <w:szCs w:val="28"/>
        </w:rPr>
        <w:t>государственного заказа:</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создание условий для получения обучающимися качественного образования в соответствии с государственными стандартами; развитие творческой, ко</w:t>
      </w:r>
      <w:r w:rsidR="005D0777">
        <w:rPr>
          <w:rFonts w:ascii="Times New Roman" w:eastAsia="TimesNewRomanPSMT" w:hAnsi="Times New Roman"/>
          <w:sz w:val="28"/>
          <w:szCs w:val="28"/>
        </w:rPr>
        <w:t>нкурентоспособной, общественно-</w:t>
      </w:r>
      <w:r w:rsidRPr="002035D2">
        <w:rPr>
          <w:rFonts w:ascii="Times New Roman" w:eastAsia="TimesNewRomanPSMT" w:hAnsi="Times New Roman"/>
          <w:sz w:val="28"/>
          <w:szCs w:val="28"/>
        </w:rPr>
        <w:t>активной, функционально-грамотной, устойчиво развитой личности;</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b/>
          <w:bCs/>
          <w:sz w:val="28"/>
          <w:szCs w:val="28"/>
        </w:rPr>
      </w:pPr>
      <w:r w:rsidRPr="002035D2">
        <w:rPr>
          <w:rFonts w:ascii="Times New Roman" w:eastAsia="TimesNewRomanPSMT" w:hAnsi="Times New Roman"/>
          <w:b/>
          <w:bCs/>
          <w:sz w:val="28"/>
          <w:szCs w:val="28"/>
        </w:rPr>
        <w:t>социального заказа:</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lastRenderedPageBreak/>
        <w:t xml:space="preserve">- </w:t>
      </w:r>
      <w:r w:rsidRPr="002035D2">
        <w:rPr>
          <w:rFonts w:ascii="Times New Roman" w:eastAsia="TimesNewRomanPSMT" w:hAnsi="Times New Roman"/>
          <w:sz w:val="28"/>
          <w:szCs w:val="28"/>
        </w:rPr>
        <w:t>организация учебной деятельности в безопасных и комфортных условиях;</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воспитание личности ученика, его нравственных и духовных качеств;</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обеспечение досуговой занятости и создание условий для удовлетворения интересов и развития разнообразных способностей детей;</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воспитание ответственного отношения обучающихся к своему здоровью и формирование навыков здорового образа жизни;</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b/>
          <w:bCs/>
          <w:sz w:val="28"/>
          <w:szCs w:val="28"/>
        </w:rPr>
      </w:pPr>
      <w:r w:rsidRPr="002035D2">
        <w:rPr>
          <w:rFonts w:ascii="Times New Roman" w:eastAsia="TimesNewRomanPSMT" w:hAnsi="Times New Roman"/>
          <w:b/>
          <w:bCs/>
          <w:sz w:val="28"/>
          <w:szCs w:val="28"/>
        </w:rPr>
        <w:t>заказа родителей (законных представителей):</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возможность получения качественного образования;</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создание условий для развития интеллектуальных и творческих способностей обучающихся;</w:t>
      </w:r>
    </w:p>
    <w:p w:rsidR="00363CDE" w:rsidRPr="002035D2" w:rsidRDefault="00363CDE" w:rsidP="0042789C">
      <w:pPr>
        <w:suppressAutoHyphens/>
        <w:autoSpaceDE w:val="0"/>
        <w:autoSpaceDN w:val="0"/>
        <w:adjustRightInd w:val="0"/>
        <w:spacing w:after="0"/>
        <w:ind w:left="426"/>
        <w:jc w:val="both"/>
        <w:rPr>
          <w:rFonts w:ascii="Times New Roman" w:eastAsia="TimesNewRomanPSMT" w:hAnsi="Times New Roman"/>
          <w:sz w:val="28"/>
          <w:szCs w:val="28"/>
        </w:rPr>
      </w:pPr>
      <w:r w:rsidRPr="002035D2">
        <w:rPr>
          <w:rFonts w:ascii="Times New Roman" w:eastAsia="SymbolMT" w:hAnsi="Times New Roman"/>
          <w:sz w:val="28"/>
          <w:szCs w:val="28"/>
        </w:rPr>
        <w:t xml:space="preserve">- </w:t>
      </w:r>
      <w:r w:rsidRPr="002035D2">
        <w:rPr>
          <w:rFonts w:ascii="Times New Roman" w:eastAsia="TimesNewRomanPSMT" w:hAnsi="Times New Roman"/>
          <w:sz w:val="28"/>
          <w:szCs w:val="28"/>
        </w:rPr>
        <w:t>сохранение здоровья.</w:t>
      </w:r>
    </w:p>
    <w:p w:rsidR="00363CDE" w:rsidRPr="00363CDE" w:rsidRDefault="00050032" w:rsidP="00050032">
      <w:pPr>
        <w:pStyle w:val="afffb"/>
        <w:tabs>
          <w:tab w:val="right" w:pos="851"/>
        </w:tabs>
        <w:suppressAutoHyphens/>
        <w:spacing w:line="276" w:lineRule="auto"/>
        <w:ind w:left="426" w:firstLine="282"/>
      </w:pPr>
      <w:r>
        <w:rPr>
          <w:rFonts w:eastAsia="TimesNewRomanPSMT"/>
        </w:rPr>
        <w:t xml:space="preserve">  </w:t>
      </w:r>
      <w:r w:rsidR="00363CDE" w:rsidRPr="00363CDE">
        <w:rPr>
          <w:rFonts w:eastAsia="TimesNewRomanPSMT"/>
        </w:rPr>
        <w:t>Основная образовательная программа основного об</w:t>
      </w:r>
      <w:r w:rsidR="005D0777">
        <w:rPr>
          <w:rFonts w:eastAsia="TimesNewRomanPSMT"/>
        </w:rPr>
        <w:t>щего образования МБОУ Школы №122</w:t>
      </w:r>
      <w:r w:rsidR="00363CDE" w:rsidRPr="00363CDE">
        <w:rPr>
          <w:rFonts w:eastAsia="TimesNewRomanPSMT"/>
        </w:rPr>
        <w:t xml:space="preserve"> г.о. Самара создана с учетом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 </w:t>
      </w:r>
      <w:r w:rsidR="00363CDE" w:rsidRPr="00363CDE">
        <w:rPr>
          <w:rStyle w:val="Zag11"/>
        </w:rPr>
        <w:t>Программа направлена на формирование общей культуры, духовно-нравственного, гражданского, социального, личностного и интеллектуального развития обучающихся, а также на обеспечение их социальной успешности, развитие творческих способностей, сохранение и укрепление здоровья.</w:t>
      </w:r>
    </w:p>
    <w:p w:rsidR="00363CDE" w:rsidRPr="002035D2" w:rsidRDefault="00050032" w:rsidP="00050032">
      <w:pPr>
        <w:suppressAutoHyphens/>
        <w:spacing w:after="0"/>
        <w:ind w:left="426" w:right="-1" w:firstLine="282"/>
        <w:jc w:val="both"/>
        <w:rPr>
          <w:rFonts w:ascii="Times New Roman" w:hAnsi="Times New Roman"/>
          <w:sz w:val="28"/>
          <w:szCs w:val="28"/>
        </w:rPr>
      </w:pPr>
      <w:r>
        <w:rPr>
          <w:rFonts w:ascii="Times New Roman" w:hAnsi="Times New Roman"/>
          <w:sz w:val="28"/>
          <w:szCs w:val="28"/>
        </w:rPr>
        <w:t xml:space="preserve">  </w:t>
      </w:r>
      <w:r w:rsidR="00363CDE" w:rsidRPr="002035D2">
        <w:rPr>
          <w:rFonts w:ascii="Times New Roman" w:hAnsi="Times New Roman"/>
          <w:sz w:val="28"/>
          <w:szCs w:val="28"/>
        </w:rPr>
        <w:t xml:space="preserve">При определении стратегических характеристик основной образовательной программы ОО учтен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связанные с возрастными, психологическими и физиологическими индивидуальными особенностями обучающихся. </w:t>
      </w:r>
    </w:p>
    <w:p w:rsidR="00363CDE" w:rsidRPr="002035D2" w:rsidRDefault="00050032" w:rsidP="00050032">
      <w:pPr>
        <w:suppressAutoHyphens/>
        <w:spacing w:after="0"/>
        <w:ind w:left="426" w:right="-1" w:firstLine="282"/>
        <w:jc w:val="both"/>
        <w:rPr>
          <w:rFonts w:ascii="Times New Roman" w:hAnsi="Times New Roman"/>
          <w:sz w:val="28"/>
          <w:szCs w:val="28"/>
        </w:rPr>
      </w:pPr>
      <w:r>
        <w:rPr>
          <w:rFonts w:ascii="Times New Roman" w:hAnsi="Times New Roman"/>
          <w:sz w:val="28"/>
          <w:szCs w:val="28"/>
        </w:rPr>
        <w:t xml:space="preserve">  </w:t>
      </w:r>
      <w:r w:rsidR="005D0777">
        <w:rPr>
          <w:rFonts w:ascii="Times New Roman" w:hAnsi="Times New Roman"/>
          <w:sz w:val="28"/>
          <w:szCs w:val="28"/>
        </w:rPr>
        <w:t>Администрация МБОУ Школы №122</w:t>
      </w:r>
      <w:r w:rsidR="00363CDE" w:rsidRPr="002035D2">
        <w:rPr>
          <w:rFonts w:ascii="Times New Roman" w:hAnsi="Times New Roman"/>
          <w:sz w:val="28"/>
          <w:szCs w:val="28"/>
        </w:rPr>
        <w:t xml:space="preserve"> г.о. Самара регулярно информирует родителей (законных представителей) обучающихся о содержании основной образовательной программы основного общего образования, Устава и других документов, регламентирующих осуществление образовательного процесса. Вся информация размещается на информационном стенде, сайте школы. </w:t>
      </w:r>
    </w:p>
    <w:p w:rsidR="002035D2" w:rsidRDefault="00050032" w:rsidP="00050032">
      <w:pPr>
        <w:suppressAutoHyphens/>
        <w:autoSpaceDE w:val="0"/>
        <w:autoSpaceDN w:val="0"/>
        <w:adjustRightInd w:val="0"/>
        <w:spacing w:after="0"/>
        <w:ind w:left="426" w:firstLine="282"/>
        <w:jc w:val="both"/>
        <w:rPr>
          <w:rFonts w:ascii="Times New Roman" w:hAnsi="Times New Roman"/>
          <w:sz w:val="28"/>
          <w:szCs w:val="28"/>
        </w:rPr>
      </w:pPr>
      <w:r>
        <w:rPr>
          <w:rFonts w:ascii="Times New Roman" w:hAnsi="Times New Roman"/>
          <w:sz w:val="28"/>
          <w:szCs w:val="28"/>
        </w:rPr>
        <w:t xml:space="preserve">  </w:t>
      </w:r>
      <w:r w:rsidR="00363CDE" w:rsidRPr="002035D2">
        <w:rPr>
          <w:rFonts w:ascii="Times New Roman" w:hAnsi="Times New Roman"/>
          <w:sz w:val="28"/>
          <w:szCs w:val="28"/>
        </w:rPr>
        <w:t xml:space="preserve">Основная образовательная программа основного общего образования в соответствии с требованиями Стандарта содержит три раздела: </w:t>
      </w:r>
      <w:r w:rsidR="00363CDE" w:rsidRPr="002035D2">
        <w:rPr>
          <w:rFonts w:ascii="Times New Roman" w:hAnsi="Times New Roman"/>
          <w:b/>
          <w:bCs/>
          <w:iCs/>
          <w:sz w:val="28"/>
          <w:szCs w:val="28"/>
        </w:rPr>
        <w:t>целевой, содержательный и организационный.</w:t>
      </w:r>
    </w:p>
    <w:p w:rsidR="002035D2" w:rsidRDefault="00363CDE" w:rsidP="0042789C">
      <w:pPr>
        <w:suppressAutoHyphens/>
        <w:autoSpaceDE w:val="0"/>
        <w:autoSpaceDN w:val="0"/>
        <w:adjustRightInd w:val="0"/>
        <w:spacing w:after="0"/>
        <w:ind w:left="426"/>
        <w:jc w:val="both"/>
        <w:rPr>
          <w:rFonts w:ascii="Times New Roman" w:hAnsi="Times New Roman"/>
          <w:sz w:val="28"/>
          <w:szCs w:val="28"/>
        </w:rPr>
      </w:pPr>
      <w:r w:rsidRPr="002035D2">
        <w:rPr>
          <w:rFonts w:ascii="Times New Roman" w:hAnsi="Times New Roman"/>
          <w:b/>
          <w:bCs/>
          <w:sz w:val="28"/>
          <w:szCs w:val="28"/>
        </w:rPr>
        <w:t xml:space="preserve"> </w:t>
      </w:r>
      <w:r w:rsidR="00050032">
        <w:rPr>
          <w:rFonts w:ascii="Times New Roman" w:hAnsi="Times New Roman"/>
          <w:b/>
          <w:bCs/>
          <w:sz w:val="28"/>
          <w:szCs w:val="28"/>
        </w:rPr>
        <w:tab/>
        <w:t xml:space="preserve">  </w:t>
      </w:r>
      <w:r w:rsidRPr="002035D2">
        <w:rPr>
          <w:rFonts w:ascii="Times New Roman" w:hAnsi="Times New Roman"/>
          <w:b/>
          <w:bCs/>
          <w:sz w:val="28"/>
          <w:szCs w:val="28"/>
        </w:rPr>
        <w:t xml:space="preserve">Целевой </w:t>
      </w:r>
      <w:r w:rsidRPr="002035D2">
        <w:rPr>
          <w:rFonts w:ascii="Times New Roman" w:hAnsi="Times New Roman"/>
          <w:sz w:val="28"/>
          <w:szCs w:val="28"/>
        </w:rPr>
        <w:t xml:space="preserve">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w:t>
      </w:r>
      <w:r w:rsidRPr="002035D2">
        <w:rPr>
          <w:rFonts w:ascii="Times New Roman" w:hAnsi="Times New Roman"/>
          <w:sz w:val="28"/>
          <w:szCs w:val="28"/>
        </w:rPr>
        <w:lastRenderedPageBreak/>
        <w:t xml:space="preserve">учитывающие региональные особенности, а также способы определения достижения этих целей и результатов. </w:t>
      </w:r>
    </w:p>
    <w:p w:rsidR="00363CDE" w:rsidRPr="002035D2" w:rsidRDefault="00050032" w:rsidP="00050032">
      <w:pPr>
        <w:suppressAutoHyphens/>
        <w:autoSpaceDE w:val="0"/>
        <w:autoSpaceDN w:val="0"/>
        <w:adjustRightInd w:val="0"/>
        <w:spacing w:after="0"/>
        <w:ind w:left="426" w:firstLine="282"/>
        <w:jc w:val="both"/>
        <w:rPr>
          <w:rFonts w:ascii="Times New Roman" w:hAnsi="Times New Roman"/>
          <w:sz w:val="28"/>
          <w:szCs w:val="28"/>
        </w:rPr>
      </w:pPr>
      <w:r>
        <w:rPr>
          <w:rFonts w:ascii="Times New Roman" w:hAnsi="Times New Roman"/>
          <w:sz w:val="28"/>
          <w:szCs w:val="28"/>
        </w:rPr>
        <w:t xml:space="preserve">  </w:t>
      </w:r>
      <w:r w:rsidR="00363CDE" w:rsidRPr="002035D2">
        <w:rPr>
          <w:rFonts w:ascii="Times New Roman" w:hAnsi="Times New Roman"/>
          <w:sz w:val="28"/>
          <w:szCs w:val="28"/>
        </w:rPr>
        <w:t xml:space="preserve">Целевой раздел включает: </w:t>
      </w:r>
    </w:p>
    <w:p w:rsidR="00363CDE" w:rsidRPr="002035D2" w:rsidRDefault="00363CDE" w:rsidP="0042789C">
      <w:pPr>
        <w:suppressAutoHyphens/>
        <w:autoSpaceDE w:val="0"/>
        <w:autoSpaceDN w:val="0"/>
        <w:adjustRightInd w:val="0"/>
        <w:spacing w:after="0"/>
        <w:ind w:left="426"/>
        <w:jc w:val="both"/>
        <w:rPr>
          <w:rFonts w:ascii="Times New Roman" w:hAnsi="Times New Roman"/>
          <w:sz w:val="28"/>
          <w:szCs w:val="28"/>
        </w:rPr>
      </w:pPr>
      <w:r w:rsidRPr="002035D2">
        <w:rPr>
          <w:rFonts w:ascii="Times New Roman" w:hAnsi="Times New Roman"/>
          <w:sz w:val="28"/>
          <w:szCs w:val="28"/>
        </w:rPr>
        <w:t xml:space="preserve">- пояснительную записку; </w:t>
      </w:r>
    </w:p>
    <w:p w:rsidR="00363CDE" w:rsidRPr="002035D2" w:rsidRDefault="00363CDE" w:rsidP="0042789C">
      <w:pPr>
        <w:suppressAutoHyphens/>
        <w:autoSpaceDE w:val="0"/>
        <w:autoSpaceDN w:val="0"/>
        <w:adjustRightInd w:val="0"/>
        <w:spacing w:after="0"/>
        <w:ind w:left="426"/>
        <w:jc w:val="both"/>
        <w:rPr>
          <w:rFonts w:ascii="Times New Roman" w:hAnsi="Times New Roman"/>
          <w:sz w:val="28"/>
          <w:szCs w:val="28"/>
        </w:rPr>
      </w:pPr>
      <w:r w:rsidRPr="002035D2">
        <w:rPr>
          <w:rFonts w:ascii="Times New Roman" w:hAnsi="Times New Roman"/>
          <w:sz w:val="28"/>
          <w:szCs w:val="28"/>
        </w:rPr>
        <w:t xml:space="preserve">- планируемые результаты освоения обучающимися основной образовательной программы основного общего образования; </w:t>
      </w:r>
    </w:p>
    <w:p w:rsidR="00363CDE" w:rsidRPr="002035D2" w:rsidRDefault="00363CDE" w:rsidP="0042789C">
      <w:pPr>
        <w:suppressAutoHyphens/>
        <w:autoSpaceDE w:val="0"/>
        <w:autoSpaceDN w:val="0"/>
        <w:adjustRightInd w:val="0"/>
        <w:spacing w:after="0"/>
        <w:ind w:left="426"/>
        <w:jc w:val="both"/>
        <w:rPr>
          <w:rFonts w:ascii="Times New Roman" w:hAnsi="Times New Roman"/>
          <w:sz w:val="28"/>
          <w:szCs w:val="28"/>
        </w:rPr>
      </w:pPr>
      <w:r w:rsidRPr="002035D2">
        <w:rPr>
          <w:rFonts w:ascii="Times New Roman" w:hAnsi="Times New Roman"/>
          <w:sz w:val="28"/>
          <w:szCs w:val="28"/>
        </w:rPr>
        <w:t>-систему оценки достижения планируемых результатов освоения основной образовательной программы основного общего образования школы.</w:t>
      </w:r>
    </w:p>
    <w:p w:rsidR="00363CDE" w:rsidRPr="002035D2" w:rsidRDefault="002035D2" w:rsidP="0042789C">
      <w:pPr>
        <w:tabs>
          <w:tab w:val="left" w:pos="567"/>
        </w:tabs>
        <w:suppressAutoHyphens/>
        <w:autoSpaceDE w:val="0"/>
        <w:autoSpaceDN w:val="0"/>
        <w:adjustRightInd w:val="0"/>
        <w:spacing w:after="0"/>
        <w:ind w:left="426"/>
        <w:jc w:val="both"/>
        <w:rPr>
          <w:rFonts w:ascii="Times New Roman" w:hAnsi="Times New Roman"/>
          <w:sz w:val="28"/>
          <w:szCs w:val="28"/>
        </w:rPr>
      </w:pPr>
      <w:r>
        <w:rPr>
          <w:rFonts w:ascii="Times New Roman" w:hAnsi="Times New Roman"/>
          <w:b/>
          <w:bCs/>
          <w:sz w:val="28"/>
          <w:szCs w:val="28"/>
        </w:rPr>
        <w:tab/>
      </w:r>
      <w:r w:rsidR="00050032">
        <w:rPr>
          <w:rFonts w:ascii="Times New Roman" w:hAnsi="Times New Roman"/>
          <w:b/>
          <w:bCs/>
          <w:sz w:val="28"/>
          <w:szCs w:val="28"/>
        </w:rPr>
        <w:tab/>
        <w:t xml:space="preserve">  </w:t>
      </w:r>
      <w:r w:rsidR="00363CDE" w:rsidRPr="002035D2">
        <w:rPr>
          <w:rFonts w:ascii="Times New Roman" w:hAnsi="Times New Roman"/>
          <w:b/>
          <w:bCs/>
          <w:sz w:val="28"/>
          <w:szCs w:val="28"/>
        </w:rPr>
        <w:t xml:space="preserve">Содержательный </w:t>
      </w:r>
      <w:r w:rsidR="00363CDE" w:rsidRPr="002035D2">
        <w:rPr>
          <w:rFonts w:ascii="Times New Roman" w:hAnsi="Times New Roman"/>
          <w:sz w:val="28"/>
          <w:szCs w:val="28"/>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363CDE" w:rsidRPr="002035D2" w:rsidRDefault="00363CDE" w:rsidP="0042789C">
      <w:pPr>
        <w:suppressAutoHyphens/>
        <w:autoSpaceDE w:val="0"/>
        <w:autoSpaceDN w:val="0"/>
        <w:adjustRightInd w:val="0"/>
        <w:spacing w:after="0"/>
        <w:ind w:left="426"/>
        <w:jc w:val="both"/>
        <w:rPr>
          <w:rFonts w:ascii="Times New Roman" w:hAnsi="Times New Roman"/>
          <w:sz w:val="28"/>
          <w:szCs w:val="28"/>
        </w:rPr>
      </w:pPr>
      <w:r w:rsidRPr="002035D2">
        <w:rPr>
          <w:rFonts w:ascii="Times New Roman" w:hAnsi="Times New Roman"/>
          <w:sz w:val="28"/>
          <w:szCs w:val="28"/>
        </w:rPr>
        <w:t xml:space="preserve">- 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 исследовательской и проектной деятельности; </w:t>
      </w:r>
    </w:p>
    <w:p w:rsidR="00363CDE" w:rsidRPr="002035D2" w:rsidRDefault="00363CDE" w:rsidP="0042789C">
      <w:pPr>
        <w:suppressAutoHyphens/>
        <w:autoSpaceDE w:val="0"/>
        <w:autoSpaceDN w:val="0"/>
        <w:adjustRightInd w:val="0"/>
        <w:spacing w:after="0"/>
        <w:ind w:left="426"/>
        <w:jc w:val="both"/>
        <w:rPr>
          <w:rFonts w:ascii="Times New Roman" w:hAnsi="Times New Roman"/>
          <w:sz w:val="28"/>
          <w:szCs w:val="28"/>
        </w:rPr>
      </w:pPr>
      <w:r w:rsidRPr="002035D2">
        <w:rPr>
          <w:rFonts w:ascii="Times New Roman" w:hAnsi="Times New Roman"/>
          <w:sz w:val="28"/>
          <w:szCs w:val="28"/>
        </w:rPr>
        <w:t>-рабочие программы по предметам, курсам внеурочной деятельности;</w:t>
      </w:r>
    </w:p>
    <w:p w:rsidR="00363CDE" w:rsidRPr="002035D2" w:rsidRDefault="00363CDE" w:rsidP="0042789C">
      <w:pPr>
        <w:suppressAutoHyphens/>
        <w:autoSpaceDE w:val="0"/>
        <w:autoSpaceDN w:val="0"/>
        <w:adjustRightInd w:val="0"/>
        <w:spacing w:after="0"/>
        <w:ind w:left="426"/>
        <w:jc w:val="both"/>
        <w:rPr>
          <w:rFonts w:ascii="Times New Roman" w:hAnsi="Times New Roman"/>
          <w:sz w:val="28"/>
          <w:szCs w:val="28"/>
        </w:rPr>
      </w:pPr>
      <w:r w:rsidRPr="002035D2">
        <w:rPr>
          <w:rFonts w:ascii="Times New Roman" w:hAnsi="Times New Roman"/>
          <w:sz w:val="28"/>
          <w:szCs w:val="28"/>
        </w:rPr>
        <w:t xml:space="preserve">- программу воспитания и социализации обучающихся на уровне основного общего образования; </w:t>
      </w:r>
    </w:p>
    <w:p w:rsidR="00363CDE" w:rsidRPr="002035D2" w:rsidRDefault="00363CDE" w:rsidP="0042789C">
      <w:pPr>
        <w:suppressAutoHyphens/>
        <w:autoSpaceDE w:val="0"/>
        <w:autoSpaceDN w:val="0"/>
        <w:adjustRightInd w:val="0"/>
        <w:spacing w:after="0"/>
        <w:ind w:left="426"/>
        <w:jc w:val="both"/>
        <w:rPr>
          <w:rFonts w:ascii="Times New Roman" w:hAnsi="Times New Roman"/>
          <w:sz w:val="28"/>
          <w:szCs w:val="28"/>
        </w:rPr>
      </w:pPr>
      <w:r w:rsidRPr="002035D2">
        <w:rPr>
          <w:rFonts w:ascii="Times New Roman" w:hAnsi="Times New Roman"/>
          <w:sz w:val="28"/>
          <w:szCs w:val="28"/>
        </w:rPr>
        <w:t xml:space="preserve">- программу коррекционной работы. </w:t>
      </w:r>
    </w:p>
    <w:p w:rsidR="00363CDE" w:rsidRPr="002035D2" w:rsidRDefault="002035D2" w:rsidP="0042789C">
      <w:pPr>
        <w:tabs>
          <w:tab w:val="left" w:pos="567"/>
        </w:tabs>
        <w:suppressAutoHyphens/>
        <w:autoSpaceDE w:val="0"/>
        <w:autoSpaceDN w:val="0"/>
        <w:adjustRightInd w:val="0"/>
        <w:spacing w:after="0"/>
        <w:ind w:left="426"/>
        <w:jc w:val="both"/>
        <w:rPr>
          <w:rFonts w:ascii="Times New Roman" w:hAnsi="Times New Roman"/>
          <w:sz w:val="28"/>
          <w:szCs w:val="28"/>
        </w:rPr>
      </w:pPr>
      <w:r>
        <w:rPr>
          <w:rFonts w:ascii="Times New Roman" w:hAnsi="Times New Roman"/>
          <w:b/>
          <w:bCs/>
          <w:sz w:val="28"/>
          <w:szCs w:val="28"/>
        </w:rPr>
        <w:tab/>
      </w:r>
      <w:r w:rsidR="00050032">
        <w:rPr>
          <w:rFonts w:ascii="Times New Roman" w:hAnsi="Times New Roman"/>
          <w:b/>
          <w:bCs/>
          <w:sz w:val="28"/>
          <w:szCs w:val="28"/>
        </w:rPr>
        <w:tab/>
        <w:t xml:space="preserve">  </w:t>
      </w:r>
      <w:r w:rsidR="00363CDE" w:rsidRPr="002035D2">
        <w:rPr>
          <w:rFonts w:ascii="Times New Roman" w:hAnsi="Times New Roman"/>
          <w:b/>
          <w:bCs/>
          <w:sz w:val="28"/>
          <w:szCs w:val="28"/>
        </w:rPr>
        <w:t xml:space="preserve">Организационный </w:t>
      </w:r>
      <w:r w:rsidR="00363CDE" w:rsidRPr="002035D2">
        <w:rPr>
          <w:rFonts w:ascii="Times New Roman" w:hAnsi="Times New Roman"/>
          <w:sz w:val="28"/>
          <w:szCs w:val="28"/>
        </w:rPr>
        <w:t xml:space="preserve">раздел устанавливает общие рамки организации образовательного процесса, а также механизм реализации компонентов основной образовательной программы. </w:t>
      </w:r>
    </w:p>
    <w:p w:rsidR="00363CDE" w:rsidRPr="002035D2" w:rsidRDefault="00050032" w:rsidP="00050032">
      <w:pPr>
        <w:suppressAutoHyphens/>
        <w:autoSpaceDE w:val="0"/>
        <w:autoSpaceDN w:val="0"/>
        <w:adjustRightInd w:val="0"/>
        <w:spacing w:after="0"/>
        <w:ind w:left="426" w:firstLine="282"/>
        <w:jc w:val="both"/>
        <w:rPr>
          <w:rFonts w:ascii="Times New Roman" w:hAnsi="Times New Roman"/>
          <w:sz w:val="28"/>
          <w:szCs w:val="28"/>
        </w:rPr>
      </w:pPr>
      <w:r>
        <w:rPr>
          <w:rFonts w:ascii="Times New Roman" w:hAnsi="Times New Roman"/>
          <w:sz w:val="28"/>
          <w:szCs w:val="28"/>
        </w:rPr>
        <w:t xml:space="preserve">  </w:t>
      </w:r>
      <w:r w:rsidR="00363CDE" w:rsidRPr="002035D2">
        <w:rPr>
          <w:rFonts w:ascii="Times New Roman" w:hAnsi="Times New Roman"/>
          <w:sz w:val="28"/>
          <w:szCs w:val="28"/>
        </w:rPr>
        <w:t xml:space="preserve">Организационный раздел включает: </w:t>
      </w:r>
    </w:p>
    <w:p w:rsidR="00363CDE" w:rsidRPr="00363CDE" w:rsidRDefault="00363CDE" w:rsidP="0042789C">
      <w:pPr>
        <w:pStyle w:val="afffb"/>
        <w:suppressAutoHyphens/>
        <w:spacing w:line="276" w:lineRule="auto"/>
        <w:ind w:left="426" w:firstLine="0"/>
      </w:pPr>
      <w:r w:rsidRPr="00363CDE">
        <w:t xml:space="preserve">- учебный план основного общего образования как один из основных механизмов реализации основной образовательной программы; </w:t>
      </w:r>
    </w:p>
    <w:p w:rsidR="00363CDE" w:rsidRPr="00363CDE" w:rsidRDefault="00363CDE" w:rsidP="0042789C">
      <w:pPr>
        <w:pStyle w:val="afffb"/>
        <w:suppressAutoHyphens/>
        <w:spacing w:line="276" w:lineRule="auto"/>
        <w:ind w:left="426" w:firstLine="0"/>
      </w:pPr>
      <w:r w:rsidRPr="00363CDE">
        <w:rPr>
          <w:rStyle w:val="dash0410005f0431005f0437005f0430005f0446005f0020005f0441005f043f005f0438005f0441005f043a005f0430005f005fchar1char1"/>
          <w:sz w:val="28"/>
          <w:szCs w:val="28"/>
        </w:rPr>
        <w:t>- план внеурочной деятельности образовательной организации; календарный учебный график;</w:t>
      </w:r>
    </w:p>
    <w:p w:rsidR="00363CDE" w:rsidRPr="002035D2" w:rsidRDefault="00363CDE" w:rsidP="0042789C">
      <w:pPr>
        <w:suppressAutoHyphens/>
        <w:autoSpaceDE w:val="0"/>
        <w:autoSpaceDN w:val="0"/>
        <w:adjustRightInd w:val="0"/>
        <w:spacing w:after="0"/>
        <w:ind w:left="426"/>
        <w:jc w:val="both"/>
        <w:rPr>
          <w:rStyle w:val="Zag11"/>
          <w:rFonts w:ascii="Times New Roman" w:hAnsi="Times New Roman"/>
          <w:sz w:val="28"/>
          <w:szCs w:val="28"/>
        </w:rPr>
      </w:pPr>
      <w:r w:rsidRPr="002035D2">
        <w:rPr>
          <w:rFonts w:ascii="Times New Roman" w:hAnsi="Times New Roman"/>
          <w:sz w:val="28"/>
          <w:szCs w:val="28"/>
        </w:rPr>
        <w:t>- систему условий реализации основной образовательной программы в соответствии с требованиями Стандарта.</w:t>
      </w:r>
    </w:p>
    <w:p w:rsidR="004C21D1" w:rsidRPr="00A751E3" w:rsidRDefault="004C21D1" w:rsidP="0042789C">
      <w:pPr>
        <w:pStyle w:val="2"/>
        <w:numPr>
          <w:ilvl w:val="2"/>
          <w:numId w:val="115"/>
        </w:numPr>
        <w:spacing w:line="276" w:lineRule="auto"/>
        <w:ind w:left="426" w:firstLine="0"/>
        <w:rPr>
          <w:rStyle w:val="Zag11"/>
          <w:b w:val="0"/>
          <w:bCs w:val="0"/>
        </w:rPr>
      </w:pPr>
      <w:bookmarkStart w:id="9" w:name="_Toc410653946"/>
      <w:bookmarkStart w:id="10" w:name="_Toc414553127"/>
      <w:r w:rsidRPr="00A751E3">
        <w:rPr>
          <w:rStyle w:val="Zag11"/>
        </w:rPr>
        <w:t xml:space="preserve">Цели и задачи реализации </w:t>
      </w:r>
      <w:r w:rsidRPr="00A751E3">
        <w:t>основной образовательной программы основного общего образования</w:t>
      </w:r>
      <w:bookmarkEnd w:id="9"/>
      <w:bookmarkEnd w:id="10"/>
    </w:p>
    <w:p w:rsidR="00B540EE" w:rsidRPr="00A751E3" w:rsidRDefault="00050032" w:rsidP="00050032">
      <w:pPr>
        <w:suppressAutoHyphens/>
        <w:spacing w:after="0"/>
        <w:ind w:left="426" w:firstLine="282"/>
        <w:jc w:val="both"/>
        <w:rPr>
          <w:rStyle w:val="Zag11"/>
          <w:rFonts w:ascii="Times New Roman" w:eastAsia="@Arial Unicode MS" w:hAnsi="Times New Roman"/>
          <w:sz w:val="28"/>
          <w:szCs w:val="28"/>
          <w:lang w:eastAsia="ru-RU"/>
        </w:rPr>
      </w:pPr>
      <w:r>
        <w:rPr>
          <w:rStyle w:val="Zag11"/>
          <w:rFonts w:ascii="Times New Roman" w:eastAsia="@Arial Unicode MS" w:hAnsi="Times New Roman"/>
          <w:b/>
          <w:sz w:val="28"/>
          <w:szCs w:val="28"/>
        </w:rPr>
        <w:t xml:space="preserve">  </w:t>
      </w:r>
      <w:r w:rsidR="00B540EE" w:rsidRPr="00A751E3">
        <w:rPr>
          <w:rStyle w:val="Zag11"/>
          <w:rFonts w:ascii="Times New Roman" w:eastAsia="@Arial Unicode MS" w:hAnsi="Times New Roman"/>
          <w:b/>
          <w:sz w:val="28"/>
          <w:szCs w:val="28"/>
        </w:rPr>
        <w:t>Целями реализации</w:t>
      </w:r>
      <w:r w:rsidR="00B540EE" w:rsidRPr="00A751E3">
        <w:rPr>
          <w:rStyle w:val="Zag11"/>
          <w:rFonts w:ascii="Times New Roman" w:eastAsia="@Arial Unicode MS" w:hAnsi="Times New Roman"/>
          <w:sz w:val="28"/>
          <w:szCs w:val="28"/>
        </w:rPr>
        <w:t xml:space="preserve"> основной образовательной программы основного общего образования </w:t>
      </w:r>
      <w:r w:rsidR="005D0777">
        <w:rPr>
          <w:rFonts w:ascii="Times New Roman" w:eastAsia="@Arial Unicode MS" w:hAnsi="Times New Roman"/>
          <w:sz w:val="28"/>
          <w:szCs w:val="28"/>
          <w:lang w:eastAsia="ru-RU"/>
        </w:rPr>
        <w:t>МБОУ Школы №</w:t>
      </w:r>
      <w:r w:rsidR="00B13615" w:rsidRPr="00A751E3">
        <w:rPr>
          <w:rFonts w:ascii="Times New Roman" w:eastAsia="@Arial Unicode MS" w:hAnsi="Times New Roman"/>
          <w:sz w:val="28"/>
          <w:szCs w:val="28"/>
          <w:lang w:eastAsia="ru-RU"/>
        </w:rPr>
        <w:t>122</w:t>
      </w:r>
      <w:r w:rsidR="001A4CE6" w:rsidRPr="00A751E3">
        <w:rPr>
          <w:rFonts w:ascii="Times New Roman" w:eastAsia="@Arial Unicode MS" w:hAnsi="Times New Roman"/>
          <w:sz w:val="28"/>
          <w:szCs w:val="28"/>
          <w:lang w:eastAsia="ru-RU"/>
        </w:rPr>
        <w:t xml:space="preserve"> г.о. Самара </w:t>
      </w:r>
      <w:r w:rsidR="00B540EE" w:rsidRPr="00A751E3">
        <w:rPr>
          <w:rStyle w:val="Zag11"/>
          <w:rFonts w:ascii="Times New Roman" w:eastAsia="@Arial Unicode MS" w:hAnsi="Times New Roman"/>
          <w:sz w:val="28"/>
          <w:szCs w:val="28"/>
        </w:rPr>
        <w:t xml:space="preserve">являются: </w:t>
      </w:r>
    </w:p>
    <w:p w:rsidR="00B540EE" w:rsidRPr="00A751E3" w:rsidRDefault="005D0777" w:rsidP="0042789C">
      <w:pPr>
        <w:widowControl w:val="0"/>
        <w:numPr>
          <w:ilvl w:val="0"/>
          <w:numId w:val="17"/>
        </w:numPr>
        <w:tabs>
          <w:tab w:val="left" w:pos="142"/>
        </w:tabs>
        <w:suppressAutoHyphens/>
        <w:spacing w:after="0"/>
        <w:ind w:left="426" w:firstLine="0"/>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w:t>
      </w:r>
      <w:r w:rsidR="00815183" w:rsidRPr="00A751E3">
        <w:rPr>
          <w:rStyle w:val="Zag11"/>
          <w:rFonts w:ascii="Times New Roman" w:eastAsia="@Arial Unicode MS" w:hAnsi="Times New Roman"/>
          <w:sz w:val="28"/>
          <w:szCs w:val="28"/>
        </w:rPr>
        <w:t>остижение</w:t>
      </w:r>
      <w:r>
        <w:rPr>
          <w:rStyle w:val="Zag11"/>
          <w:rFonts w:ascii="Times New Roman" w:eastAsia="@Arial Unicode MS" w:hAnsi="Times New Roman"/>
          <w:sz w:val="28"/>
          <w:szCs w:val="28"/>
        </w:rPr>
        <w:t xml:space="preserve"> </w:t>
      </w:r>
      <w:r w:rsidR="00815183" w:rsidRPr="00A751E3">
        <w:rPr>
          <w:rStyle w:val="Zag11"/>
          <w:rFonts w:ascii="Times New Roman" w:eastAsia="@Arial Unicode MS" w:hAnsi="Times New Roman"/>
          <w:sz w:val="28"/>
          <w:szCs w:val="28"/>
        </w:rPr>
        <w:t xml:space="preserve">выпускниками </w:t>
      </w:r>
      <w:r w:rsidR="00B540EE" w:rsidRPr="00A751E3">
        <w:rPr>
          <w:rStyle w:val="Zag11"/>
          <w:rFonts w:ascii="Times New Roman" w:eastAsia="@Arial Unicode MS" w:hAnsi="Times New Roman"/>
          <w:sz w:val="28"/>
          <w:szCs w:val="28"/>
        </w:rPr>
        <w:t>планируемых результатов</w:t>
      </w:r>
      <w:r w:rsidR="006C643D" w:rsidRPr="00A751E3">
        <w:rPr>
          <w:rStyle w:val="Zag11"/>
          <w:rFonts w:ascii="Times New Roman" w:eastAsia="@Arial Unicode MS" w:hAnsi="Times New Roman"/>
          <w:sz w:val="28"/>
          <w:szCs w:val="28"/>
        </w:rPr>
        <w:t>:</w:t>
      </w:r>
      <w:r w:rsidR="00B540EE" w:rsidRPr="00A751E3">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A751E3" w:rsidRDefault="00B540EE" w:rsidP="0042789C">
      <w:pPr>
        <w:widowControl w:val="0"/>
        <w:numPr>
          <w:ilvl w:val="0"/>
          <w:numId w:val="17"/>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lastRenderedPageBreak/>
        <w:t>становление и развитие личности обучающегося в ее самобытности, уникальности, неповторимости.</w:t>
      </w:r>
    </w:p>
    <w:p w:rsidR="00815183" w:rsidRPr="00A751E3" w:rsidRDefault="00050032" w:rsidP="00050032">
      <w:pPr>
        <w:suppressAutoHyphens/>
        <w:spacing w:after="0"/>
        <w:ind w:left="426" w:firstLine="282"/>
        <w:jc w:val="both"/>
        <w:rPr>
          <w:rStyle w:val="Zag11"/>
          <w:rFonts w:ascii="Times New Roman" w:eastAsia="@Arial Unicode MS" w:hAnsi="Times New Roman"/>
          <w:bCs/>
          <w:noProof/>
          <w:sz w:val="28"/>
          <w:szCs w:val="28"/>
          <w:lang w:eastAsia="ru-RU"/>
        </w:rPr>
      </w:pPr>
      <w:r>
        <w:rPr>
          <w:rStyle w:val="Zag11"/>
          <w:rFonts w:ascii="Times New Roman" w:eastAsia="@Arial Unicode MS" w:hAnsi="Times New Roman"/>
          <w:sz w:val="28"/>
          <w:szCs w:val="28"/>
        </w:rPr>
        <w:t xml:space="preserve">   </w:t>
      </w:r>
      <w:r w:rsidR="00B540EE" w:rsidRPr="00A751E3">
        <w:rPr>
          <w:rStyle w:val="Zag11"/>
          <w:rFonts w:ascii="Times New Roman" w:eastAsia="@Arial Unicode MS" w:hAnsi="Times New Roman"/>
          <w:sz w:val="28"/>
          <w:szCs w:val="28"/>
        </w:rPr>
        <w:t>Достижение поставленных целей при</w:t>
      </w:r>
      <w:r w:rsidR="000D2A32">
        <w:rPr>
          <w:rStyle w:val="Zag11"/>
          <w:rFonts w:ascii="Times New Roman" w:eastAsia="@Arial Unicode MS" w:hAnsi="Times New Roman"/>
          <w:sz w:val="28"/>
          <w:szCs w:val="28"/>
        </w:rPr>
        <w:t xml:space="preserve"> </w:t>
      </w:r>
      <w:r w:rsidR="00B540EE" w:rsidRPr="00A751E3">
        <w:rPr>
          <w:rStyle w:val="Zag11"/>
          <w:rFonts w:ascii="Times New Roman" w:eastAsia="@Arial Unicode MS" w:hAnsi="Times New Roman"/>
          <w:sz w:val="28"/>
          <w:szCs w:val="28"/>
        </w:rPr>
        <w:t xml:space="preserve">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w:t>
      </w:r>
      <w:r w:rsidR="00B540EE" w:rsidRPr="000D2A32">
        <w:rPr>
          <w:rStyle w:val="Zag11"/>
          <w:rFonts w:ascii="Times New Roman" w:eastAsia="@Arial Unicode MS" w:hAnsi="Times New Roman"/>
          <w:b/>
          <w:sz w:val="28"/>
          <w:szCs w:val="28"/>
        </w:rPr>
        <w:t>основных задач</w:t>
      </w:r>
      <w:r w:rsidR="00B540EE" w:rsidRPr="00A751E3">
        <w:rPr>
          <w:rStyle w:val="Zag11"/>
          <w:rFonts w:ascii="Times New Roman" w:eastAsia="@Arial Unicode MS" w:hAnsi="Times New Roman"/>
          <w:sz w:val="28"/>
          <w:szCs w:val="28"/>
        </w:rPr>
        <w:t>:</w:t>
      </w:r>
    </w:p>
    <w:p w:rsidR="00815183" w:rsidRPr="00A751E3" w:rsidRDefault="00815183" w:rsidP="0042789C">
      <w:pPr>
        <w:widowControl w:val="0"/>
        <w:numPr>
          <w:ilvl w:val="0"/>
          <w:numId w:val="17"/>
        </w:numPr>
        <w:tabs>
          <w:tab w:val="left" w:pos="142"/>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A751E3" w:rsidRDefault="00B540EE" w:rsidP="0042789C">
      <w:pPr>
        <w:widowControl w:val="0"/>
        <w:numPr>
          <w:ilvl w:val="0"/>
          <w:numId w:val="17"/>
        </w:numPr>
        <w:tabs>
          <w:tab w:val="left" w:pos="142"/>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A751E3" w:rsidRDefault="00B540EE" w:rsidP="0042789C">
      <w:pPr>
        <w:widowControl w:val="0"/>
        <w:numPr>
          <w:ilvl w:val="0"/>
          <w:numId w:val="17"/>
        </w:numPr>
        <w:tabs>
          <w:tab w:val="left" w:pos="142"/>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A751E3">
        <w:rPr>
          <w:rStyle w:val="Zag11"/>
          <w:rFonts w:ascii="Times New Roman" w:eastAsia="@Arial Unicode MS" w:hAnsi="Times New Roman"/>
          <w:sz w:val="28"/>
          <w:szCs w:val="28"/>
        </w:rPr>
        <w:t>е</w:t>
      </w:r>
      <w:r w:rsidRPr="00A751E3">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A751E3">
        <w:rPr>
          <w:rStyle w:val="Zag11"/>
          <w:rFonts w:ascii="Times New Roman" w:eastAsia="@Arial Unicode MS" w:hAnsi="Times New Roman"/>
          <w:sz w:val="28"/>
          <w:szCs w:val="28"/>
        </w:rPr>
        <w:t>ОВЗ</w:t>
      </w:r>
      <w:r w:rsidRPr="00A751E3">
        <w:rPr>
          <w:rStyle w:val="Zag11"/>
          <w:rFonts w:ascii="Times New Roman" w:eastAsia="@Arial Unicode MS" w:hAnsi="Times New Roman"/>
          <w:sz w:val="28"/>
          <w:szCs w:val="28"/>
        </w:rPr>
        <w:t>;</w:t>
      </w:r>
    </w:p>
    <w:p w:rsidR="00B540EE" w:rsidRPr="00A751E3" w:rsidRDefault="00B540EE" w:rsidP="0042789C">
      <w:pPr>
        <w:widowControl w:val="0"/>
        <w:numPr>
          <w:ilvl w:val="0"/>
          <w:numId w:val="17"/>
        </w:numPr>
        <w:tabs>
          <w:tab w:val="left" w:pos="142"/>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A751E3" w:rsidRDefault="00B540EE" w:rsidP="0042789C">
      <w:pPr>
        <w:widowControl w:val="0"/>
        <w:numPr>
          <w:ilvl w:val="0"/>
          <w:numId w:val="17"/>
        </w:numPr>
        <w:tabs>
          <w:tab w:val="left" w:pos="142"/>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0D2A32" w:rsidRDefault="001A4CE6" w:rsidP="0042789C">
      <w:pPr>
        <w:widowControl w:val="0"/>
        <w:numPr>
          <w:ilvl w:val="0"/>
          <w:numId w:val="17"/>
        </w:numPr>
        <w:tabs>
          <w:tab w:val="left" w:pos="142"/>
        </w:tabs>
        <w:suppressAutoHyphens/>
        <w:spacing w:after="0"/>
        <w:ind w:left="426" w:firstLine="0"/>
        <w:jc w:val="both"/>
        <w:rPr>
          <w:rStyle w:val="Zag11"/>
          <w:rFonts w:ascii="Times New Roman" w:eastAsia="@Arial Unicode MS" w:hAnsi="Times New Roman"/>
          <w:sz w:val="28"/>
          <w:szCs w:val="28"/>
          <w:lang w:eastAsia="ru-RU"/>
        </w:rPr>
      </w:pPr>
      <w:r w:rsidRPr="000D2A32">
        <w:rPr>
          <w:rStyle w:val="Zag11"/>
          <w:rFonts w:ascii="Times New Roman" w:eastAsia="@Arial Unicode MS" w:hAnsi="Times New Roman"/>
          <w:sz w:val="28"/>
          <w:szCs w:val="28"/>
        </w:rPr>
        <w:t xml:space="preserve">взаимодействие образовательного учреждения при реализации основной образовательной программы с социальными </w:t>
      </w:r>
      <w:r w:rsidRPr="000D2A32">
        <w:rPr>
          <w:rStyle w:val="Zag11"/>
          <w:rFonts w:ascii="Times New Roman" w:eastAsia="@Arial Unicode MS" w:hAnsi="Times New Roman"/>
          <w:color w:val="000000" w:themeColor="text1"/>
          <w:sz w:val="28"/>
          <w:szCs w:val="28"/>
        </w:rPr>
        <w:t>партнёрами</w:t>
      </w:r>
      <w:r w:rsidR="000D2A32">
        <w:rPr>
          <w:rStyle w:val="Zag11"/>
          <w:rFonts w:ascii="Times New Roman" w:eastAsia="@Arial Unicode MS" w:hAnsi="Times New Roman"/>
          <w:color w:val="000000" w:themeColor="text1"/>
          <w:sz w:val="28"/>
          <w:szCs w:val="28"/>
        </w:rPr>
        <w:t xml:space="preserve">: </w:t>
      </w:r>
      <w:r w:rsidR="000C3922" w:rsidRPr="000D2A32">
        <w:rPr>
          <w:rFonts w:ascii="Times New Roman" w:hAnsi="Times New Roman"/>
          <w:color w:val="000000" w:themeColor="text1"/>
          <w:sz w:val="28"/>
          <w:szCs w:val="28"/>
        </w:rPr>
        <w:t>Дом</w:t>
      </w:r>
      <w:r w:rsidR="000C3922" w:rsidRPr="000D2A32">
        <w:rPr>
          <w:rFonts w:ascii="Times New Roman" w:hAnsi="Times New Roman"/>
          <w:color w:val="000000"/>
          <w:sz w:val="28"/>
          <w:szCs w:val="28"/>
        </w:rPr>
        <w:t xml:space="preserve"> культуры «Октябрь»; театры города Самары; музеи города Самары; Дет</w:t>
      </w:r>
      <w:r w:rsidR="000D2A32">
        <w:rPr>
          <w:rFonts w:ascii="Times New Roman" w:hAnsi="Times New Roman"/>
          <w:color w:val="000000"/>
          <w:sz w:val="28"/>
          <w:szCs w:val="28"/>
        </w:rPr>
        <w:t>ская библиотека пос. Мехзавод; спортивный комплекс «Салют»; спортивный комплекс «Чайка»; г</w:t>
      </w:r>
      <w:r w:rsidR="000C3922" w:rsidRPr="000D2A32">
        <w:rPr>
          <w:rFonts w:ascii="Times New Roman" w:hAnsi="Times New Roman"/>
          <w:color w:val="000000"/>
          <w:sz w:val="28"/>
          <w:szCs w:val="28"/>
        </w:rPr>
        <w:t>орнолыжный комплекс «Красная Глинка»;</w:t>
      </w:r>
      <w:r w:rsidR="000D2A32">
        <w:rPr>
          <w:rFonts w:ascii="Times New Roman" w:hAnsi="Times New Roman"/>
          <w:color w:val="000000"/>
          <w:sz w:val="28"/>
          <w:szCs w:val="28"/>
        </w:rPr>
        <w:t xml:space="preserve"> с</w:t>
      </w:r>
      <w:r w:rsidR="000C3922" w:rsidRPr="000D2A32">
        <w:rPr>
          <w:rFonts w:ascii="Times New Roman" w:hAnsi="Times New Roman"/>
          <w:color w:val="000000"/>
          <w:sz w:val="28"/>
          <w:szCs w:val="28"/>
        </w:rPr>
        <w:t>ноубордический</w:t>
      </w:r>
      <w:r w:rsidR="000D2A32">
        <w:rPr>
          <w:rFonts w:ascii="Times New Roman" w:hAnsi="Times New Roman"/>
          <w:color w:val="000000"/>
          <w:sz w:val="28"/>
          <w:szCs w:val="28"/>
        </w:rPr>
        <w:t xml:space="preserve"> центр посёлка Красная Глинка; з</w:t>
      </w:r>
      <w:r w:rsidR="000C3922" w:rsidRPr="000D2A32">
        <w:rPr>
          <w:rFonts w:ascii="Times New Roman" w:hAnsi="Times New Roman"/>
          <w:color w:val="000000"/>
          <w:sz w:val="28"/>
          <w:szCs w:val="28"/>
        </w:rPr>
        <w:t>авод «Салют»;</w:t>
      </w:r>
      <w:r w:rsidR="000D2A32">
        <w:rPr>
          <w:rFonts w:ascii="Times New Roman" w:hAnsi="Times New Roman"/>
          <w:color w:val="000000"/>
          <w:sz w:val="28"/>
          <w:szCs w:val="28"/>
        </w:rPr>
        <w:t xml:space="preserve"> </w:t>
      </w:r>
      <w:r w:rsidR="00B83131" w:rsidRPr="000D2A32">
        <w:rPr>
          <w:rFonts w:ascii="Times New Roman" w:hAnsi="Times New Roman"/>
          <w:bCs/>
          <w:color w:val="000000" w:themeColor="text1"/>
          <w:sz w:val="28"/>
          <w:szCs w:val="28"/>
          <w:shd w:val="clear" w:color="auto" w:fill="FFFFFF"/>
        </w:rPr>
        <w:t>Храм Казанской иконы Божией Матери пос. Мехзавод г. Самара</w:t>
      </w:r>
      <w:r w:rsidRPr="000D2A32">
        <w:rPr>
          <w:rStyle w:val="Zag11"/>
          <w:rFonts w:ascii="Times New Roman" w:eastAsia="@Arial Unicode MS" w:hAnsi="Times New Roman"/>
          <w:color w:val="000000" w:themeColor="text1"/>
          <w:sz w:val="28"/>
          <w:szCs w:val="28"/>
        </w:rPr>
        <w:t>;</w:t>
      </w:r>
    </w:p>
    <w:p w:rsidR="001A4CE6" w:rsidRPr="00764877" w:rsidRDefault="001A4CE6" w:rsidP="0042789C">
      <w:pPr>
        <w:widowControl w:val="0"/>
        <w:numPr>
          <w:ilvl w:val="0"/>
          <w:numId w:val="17"/>
        </w:numPr>
        <w:tabs>
          <w:tab w:val="left" w:pos="0"/>
          <w:tab w:val="left" w:pos="142"/>
        </w:tabs>
        <w:suppressAutoHyphens/>
        <w:spacing w:after="0"/>
        <w:ind w:left="426" w:firstLine="0"/>
        <w:jc w:val="both"/>
        <w:rPr>
          <w:rStyle w:val="Zag11"/>
          <w:rFonts w:ascii="Times New Roman" w:eastAsia="@Arial Unicode MS" w:hAnsi="Times New Roman"/>
          <w:color w:val="FF0000"/>
          <w:sz w:val="28"/>
          <w:szCs w:val="28"/>
          <w:lang w:eastAsia="ru-RU"/>
        </w:rPr>
      </w:pPr>
      <w:r w:rsidRPr="00A751E3">
        <w:rPr>
          <w:rStyle w:val="Zag11"/>
          <w:rFonts w:ascii="Times New Roman" w:eastAsia="@Arial Unicode MS" w:hAnsi="Times New Roman"/>
          <w:sz w:val="28"/>
          <w:szCs w:val="28"/>
          <w:lang w:eastAsia="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r w:rsidR="00764877">
        <w:rPr>
          <w:rStyle w:val="Zag11"/>
          <w:rFonts w:ascii="Times New Roman" w:eastAsia="@Arial Unicode MS" w:hAnsi="Times New Roman"/>
          <w:sz w:val="28"/>
          <w:szCs w:val="28"/>
          <w:lang w:eastAsia="ru-RU"/>
        </w:rPr>
        <w:t xml:space="preserve">: </w:t>
      </w:r>
      <w:r w:rsidR="00D75F56" w:rsidRPr="00A751E3">
        <w:rPr>
          <w:rFonts w:ascii="Times New Roman" w:hAnsi="Times New Roman"/>
          <w:color w:val="000000" w:themeColor="text1"/>
          <w:sz w:val="28"/>
          <w:szCs w:val="28"/>
        </w:rPr>
        <w:t>Дом</w:t>
      </w:r>
      <w:r w:rsidR="00764877">
        <w:rPr>
          <w:rFonts w:ascii="Times New Roman" w:hAnsi="Times New Roman"/>
          <w:color w:val="000000"/>
          <w:sz w:val="28"/>
          <w:szCs w:val="28"/>
        </w:rPr>
        <w:t xml:space="preserve"> культуры «Октябрь»; с</w:t>
      </w:r>
      <w:r w:rsidR="00D75F56" w:rsidRPr="00A751E3">
        <w:rPr>
          <w:rFonts w:ascii="Times New Roman" w:hAnsi="Times New Roman"/>
          <w:color w:val="000000"/>
          <w:sz w:val="28"/>
          <w:szCs w:val="28"/>
        </w:rPr>
        <w:t>портив</w:t>
      </w:r>
      <w:r w:rsidR="00764877">
        <w:rPr>
          <w:rFonts w:ascii="Times New Roman" w:hAnsi="Times New Roman"/>
          <w:color w:val="000000"/>
          <w:sz w:val="28"/>
          <w:szCs w:val="28"/>
        </w:rPr>
        <w:t>ный комплекс «Салют»; с</w:t>
      </w:r>
      <w:r w:rsidR="00D75F56" w:rsidRPr="00A751E3">
        <w:rPr>
          <w:rFonts w:ascii="Times New Roman" w:hAnsi="Times New Roman"/>
          <w:color w:val="000000"/>
          <w:sz w:val="28"/>
          <w:szCs w:val="28"/>
        </w:rPr>
        <w:t>пор</w:t>
      </w:r>
      <w:r w:rsidR="00764877">
        <w:rPr>
          <w:rFonts w:ascii="Times New Roman" w:hAnsi="Times New Roman"/>
          <w:color w:val="000000"/>
          <w:sz w:val="28"/>
          <w:szCs w:val="28"/>
        </w:rPr>
        <w:t>тивный комплекс «Чайка»; г</w:t>
      </w:r>
      <w:r w:rsidR="00D75F56" w:rsidRPr="00A751E3">
        <w:rPr>
          <w:rFonts w:ascii="Times New Roman" w:hAnsi="Times New Roman"/>
          <w:color w:val="000000"/>
          <w:sz w:val="28"/>
          <w:szCs w:val="28"/>
        </w:rPr>
        <w:t xml:space="preserve">орнолыжный </w:t>
      </w:r>
      <w:r w:rsidR="00D75F56" w:rsidRPr="00A751E3">
        <w:rPr>
          <w:rFonts w:ascii="Times New Roman" w:hAnsi="Times New Roman"/>
          <w:color w:val="000000"/>
          <w:sz w:val="28"/>
          <w:szCs w:val="28"/>
        </w:rPr>
        <w:lastRenderedPageBreak/>
        <w:t>комплекс «Красная Глинка»;</w:t>
      </w:r>
      <w:r w:rsidR="00764877">
        <w:rPr>
          <w:rFonts w:ascii="Times New Roman" w:hAnsi="Times New Roman"/>
          <w:color w:val="000000"/>
          <w:sz w:val="28"/>
          <w:szCs w:val="28"/>
        </w:rPr>
        <w:t xml:space="preserve"> с</w:t>
      </w:r>
      <w:r w:rsidR="00D75F56" w:rsidRPr="00A751E3">
        <w:rPr>
          <w:rFonts w:ascii="Times New Roman" w:hAnsi="Times New Roman"/>
          <w:color w:val="000000"/>
          <w:sz w:val="28"/>
          <w:szCs w:val="28"/>
        </w:rPr>
        <w:t>ноубордический центр посёлка Красная Глинка</w:t>
      </w:r>
      <w:r w:rsidRPr="00A751E3">
        <w:rPr>
          <w:rStyle w:val="Zag11"/>
          <w:rFonts w:ascii="Times New Roman" w:eastAsia="@Arial Unicode MS" w:hAnsi="Times New Roman"/>
          <w:sz w:val="28"/>
          <w:szCs w:val="28"/>
          <w:lang w:eastAsia="ru-RU"/>
        </w:rPr>
        <w:t>;</w:t>
      </w:r>
      <w:r w:rsidR="00764877">
        <w:rPr>
          <w:rStyle w:val="Zag11"/>
          <w:rFonts w:ascii="Times New Roman" w:eastAsia="@Arial Unicode MS" w:hAnsi="Times New Roman"/>
          <w:sz w:val="28"/>
          <w:szCs w:val="28"/>
          <w:lang w:eastAsia="ru-RU"/>
        </w:rPr>
        <w:t xml:space="preserve"> </w:t>
      </w:r>
      <w:r w:rsidR="00764877" w:rsidRPr="00764877">
        <w:rPr>
          <w:rStyle w:val="Zag11"/>
          <w:rFonts w:ascii="Times New Roman" w:eastAsia="@Arial Unicode MS" w:hAnsi="Times New Roman"/>
          <w:color w:val="FF0000"/>
          <w:sz w:val="28"/>
          <w:szCs w:val="28"/>
          <w:lang w:eastAsia="ru-RU"/>
        </w:rPr>
        <w:t>подростковые клубы</w:t>
      </w:r>
    </w:p>
    <w:p w:rsidR="00B540EE" w:rsidRPr="00A751E3" w:rsidRDefault="00815183" w:rsidP="0042789C">
      <w:pPr>
        <w:widowControl w:val="0"/>
        <w:numPr>
          <w:ilvl w:val="0"/>
          <w:numId w:val="17"/>
        </w:numPr>
        <w:tabs>
          <w:tab w:val="left" w:pos="142"/>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t xml:space="preserve">организацию </w:t>
      </w:r>
      <w:r w:rsidR="00B540EE" w:rsidRPr="00A751E3">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A751E3" w:rsidRDefault="00B540EE" w:rsidP="0042789C">
      <w:pPr>
        <w:widowControl w:val="0"/>
        <w:numPr>
          <w:ilvl w:val="0"/>
          <w:numId w:val="17"/>
        </w:numPr>
        <w:tabs>
          <w:tab w:val="left" w:pos="142"/>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A751E3" w:rsidRDefault="00B540EE" w:rsidP="0042789C">
      <w:pPr>
        <w:widowControl w:val="0"/>
        <w:numPr>
          <w:ilvl w:val="0"/>
          <w:numId w:val="17"/>
        </w:numPr>
        <w:tabs>
          <w:tab w:val="left" w:pos="142"/>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t>включение обучающихся в процессы познания и преобразования внешкольной социа</w:t>
      </w:r>
      <w:r w:rsidR="00764877">
        <w:rPr>
          <w:rStyle w:val="Zag11"/>
          <w:rFonts w:ascii="Times New Roman" w:eastAsia="@Arial Unicode MS" w:hAnsi="Times New Roman"/>
          <w:sz w:val="28"/>
          <w:szCs w:val="28"/>
        </w:rPr>
        <w:t>льной</w:t>
      </w:r>
      <w:r w:rsidRPr="00A751E3">
        <w:rPr>
          <w:rStyle w:val="Zag11"/>
          <w:rFonts w:ascii="Times New Roman" w:eastAsia="@Arial Unicode MS" w:hAnsi="Times New Roman"/>
          <w:sz w:val="28"/>
          <w:szCs w:val="28"/>
        </w:rPr>
        <w:t xml:space="preserve"> </w:t>
      </w:r>
      <w:r w:rsidR="00764877">
        <w:rPr>
          <w:rStyle w:val="Zag11"/>
          <w:rFonts w:ascii="Times New Roman" w:eastAsia="@Arial Unicode MS" w:hAnsi="Times New Roman"/>
          <w:sz w:val="28"/>
          <w:szCs w:val="28"/>
        </w:rPr>
        <w:t>среды пос. Мехзавод,</w:t>
      </w:r>
      <w:r w:rsidRPr="00A751E3">
        <w:rPr>
          <w:rStyle w:val="Zag11"/>
          <w:rFonts w:ascii="Times New Roman" w:eastAsia="@Arial Unicode MS" w:hAnsi="Times New Roman"/>
          <w:sz w:val="28"/>
          <w:szCs w:val="28"/>
        </w:rPr>
        <w:t xml:space="preserve"> города</w:t>
      </w:r>
      <w:r w:rsidR="00764877">
        <w:rPr>
          <w:rStyle w:val="Zag11"/>
          <w:rFonts w:ascii="Times New Roman" w:eastAsia="@Arial Unicode MS" w:hAnsi="Times New Roman"/>
          <w:sz w:val="28"/>
          <w:szCs w:val="28"/>
        </w:rPr>
        <w:t xml:space="preserve"> Самара</w:t>
      </w:r>
      <w:r w:rsidRPr="00A751E3">
        <w:rPr>
          <w:rStyle w:val="Zag11"/>
          <w:rFonts w:ascii="Times New Roman" w:eastAsia="@Arial Unicode MS" w:hAnsi="Times New Roman"/>
          <w:sz w:val="28"/>
          <w:szCs w:val="28"/>
        </w:rPr>
        <w:t xml:space="preserve"> для приобретения опыта реального управления и действия;</w:t>
      </w:r>
    </w:p>
    <w:p w:rsidR="00B540EE" w:rsidRPr="00A751E3" w:rsidRDefault="00B540EE" w:rsidP="0042789C">
      <w:pPr>
        <w:widowControl w:val="0"/>
        <w:numPr>
          <w:ilvl w:val="0"/>
          <w:numId w:val="17"/>
        </w:numPr>
        <w:tabs>
          <w:tab w:val="left" w:pos="142"/>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w:t>
      </w:r>
      <w:r w:rsidRPr="00764877">
        <w:rPr>
          <w:rStyle w:val="Zag11"/>
          <w:rFonts w:ascii="Times New Roman" w:eastAsia="@Arial Unicode MS" w:hAnsi="Times New Roman"/>
          <w:color w:val="FF0000"/>
          <w:sz w:val="28"/>
          <w:szCs w:val="28"/>
        </w:rPr>
        <w:t>базовыми предприятиями, учреждениями профессионального образования, центрами профессиональной работы</w:t>
      </w:r>
      <w:r w:rsidRPr="00A751E3">
        <w:rPr>
          <w:rStyle w:val="Zag11"/>
          <w:rFonts w:ascii="Times New Roman" w:eastAsia="@Arial Unicode MS" w:hAnsi="Times New Roman"/>
          <w:sz w:val="28"/>
          <w:szCs w:val="28"/>
        </w:rPr>
        <w:t>;</w:t>
      </w:r>
    </w:p>
    <w:p w:rsidR="00B540EE" w:rsidRPr="00A751E3" w:rsidRDefault="00B540EE" w:rsidP="0042789C">
      <w:pPr>
        <w:widowControl w:val="0"/>
        <w:numPr>
          <w:ilvl w:val="0"/>
          <w:numId w:val="17"/>
        </w:numPr>
        <w:tabs>
          <w:tab w:val="left" w:pos="142"/>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t>сохранение</w:t>
      </w:r>
      <w:r w:rsidRPr="00A751E3">
        <w:rPr>
          <w:rFonts w:ascii="Times New Roman" w:hAnsi="Times New Roman"/>
          <w:sz w:val="28"/>
          <w:szCs w:val="28"/>
        </w:rPr>
        <w:t xml:space="preserve"> и укрепление физического, психологического и социального здоровья обучающихся</w:t>
      </w:r>
      <w:r w:rsidRPr="00A751E3">
        <w:rPr>
          <w:rStyle w:val="Zag11"/>
          <w:rFonts w:ascii="Times New Roman" w:eastAsia="@Arial Unicode MS" w:hAnsi="Times New Roman"/>
          <w:sz w:val="28"/>
          <w:szCs w:val="28"/>
        </w:rPr>
        <w:t>, обеспечение их безопасности.</w:t>
      </w:r>
    </w:p>
    <w:p w:rsidR="004F4AEB" w:rsidRPr="00A751E3" w:rsidRDefault="004F4AEB" w:rsidP="0042789C">
      <w:pPr>
        <w:pStyle w:val="2"/>
        <w:numPr>
          <w:ilvl w:val="2"/>
          <w:numId w:val="115"/>
        </w:numPr>
        <w:spacing w:line="276" w:lineRule="auto"/>
        <w:ind w:left="426" w:firstLine="0"/>
        <w:rPr>
          <w:rStyle w:val="Zag11"/>
          <w:b w:val="0"/>
        </w:rPr>
      </w:pPr>
      <w:bookmarkStart w:id="11" w:name="_Toc414553128"/>
      <w:r w:rsidRPr="00A751E3">
        <w:rPr>
          <w:rStyle w:val="Zag11"/>
        </w:rPr>
        <w:t>Принципы и подходы к формированию образовательной программы основного общего образования</w:t>
      </w:r>
      <w:bookmarkEnd w:id="11"/>
    </w:p>
    <w:p w:rsidR="00B540EE" w:rsidRPr="00A751E3" w:rsidRDefault="00050032" w:rsidP="0042789C">
      <w:pPr>
        <w:tabs>
          <w:tab w:val="left" w:pos="142"/>
        </w:tabs>
        <w:suppressAutoHyphens/>
        <w:spacing w:after="0"/>
        <w:ind w:left="426"/>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ab/>
        <w:t xml:space="preserve">     </w:t>
      </w:r>
      <w:r w:rsidR="00B540EE" w:rsidRPr="00A751E3">
        <w:rPr>
          <w:rStyle w:val="Zag11"/>
          <w:rFonts w:ascii="Times New Roman" w:eastAsia="@Arial Unicode MS" w:hAnsi="Times New Roman"/>
          <w:sz w:val="28"/>
          <w:szCs w:val="28"/>
        </w:rPr>
        <w:t xml:space="preserve">Методологической основой ФГОС является </w:t>
      </w:r>
      <w:r w:rsidR="00B540EE" w:rsidRPr="00764877">
        <w:rPr>
          <w:rStyle w:val="Zag11"/>
          <w:rFonts w:ascii="Times New Roman" w:eastAsia="@Arial Unicode MS" w:hAnsi="Times New Roman"/>
          <w:b/>
          <w:sz w:val="28"/>
          <w:szCs w:val="28"/>
        </w:rPr>
        <w:t>системно-деятельностный подход,</w:t>
      </w:r>
      <w:r w:rsidR="00B540EE" w:rsidRPr="00A751E3">
        <w:rPr>
          <w:rStyle w:val="Zag11"/>
          <w:rFonts w:ascii="Times New Roman" w:eastAsia="@Arial Unicode MS" w:hAnsi="Times New Roman"/>
          <w:sz w:val="28"/>
          <w:szCs w:val="28"/>
        </w:rPr>
        <w:t xml:space="preserve"> который предполагает:</w:t>
      </w:r>
    </w:p>
    <w:p w:rsidR="00B540EE" w:rsidRPr="00A751E3" w:rsidRDefault="00B540EE" w:rsidP="0042789C">
      <w:pPr>
        <w:widowControl w:val="0"/>
        <w:numPr>
          <w:ilvl w:val="0"/>
          <w:numId w:val="17"/>
        </w:numPr>
        <w:tabs>
          <w:tab w:val="left" w:pos="142"/>
          <w:tab w:val="left" w:pos="993"/>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A751E3" w:rsidRDefault="00B540EE" w:rsidP="0042789C">
      <w:pPr>
        <w:widowControl w:val="0"/>
        <w:numPr>
          <w:ilvl w:val="0"/>
          <w:numId w:val="17"/>
        </w:numPr>
        <w:tabs>
          <w:tab w:val="left" w:pos="142"/>
          <w:tab w:val="left" w:pos="993"/>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A751E3" w:rsidRDefault="00B540EE" w:rsidP="0042789C">
      <w:pPr>
        <w:widowControl w:val="0"/>
        <w:numPr>
          <w:ilvl w:val="0"/>
          <w:numId w:val="17"/>
        </w:numPr>
        <w:tabs>
          <w:tab w:val="left" w:pos="142"/>
          <w:tab w:val="left" w:pos="993"/>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A751E3" w:rsidRDefault="00B540EE" w:rsidP="0042789C">
      <w:pPr>
        <w:widowControl w:val="0"/>
        <w:numPr>
          <w:ilvl w:val="0"/>
          <w:numId w:val="17"/>
        </w:numPr>
        <w:tabs>
          <w:tab w:val="left" w:pos="142"/>
          <w:tab w:val="left" w:pos="993"/>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A751E3" w:rsidRDefault="00B540EE" w:rsidP="0042789C">
      <w:pPr>
        <w:widowControl w:val="0"/>
        <w:numPr>
          <w:ilvl w:val="0"/>
          <w:numId w:val="17"/>
        </w:numPr>
        <w:tabs>
          <w:tab w:val="left" w:pos="142"/>
          <w:tab w:val="left" w:pos="993"/>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lastRenderedPageBreak/>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Default="00B540EE" w:rsidP="0042789C">
      <w:pPr>
        <w:widowControl w:val="0"/>
        <w:numPr>
          <w:ilvl w:val="0"/>
          <w:numId w:val="17"/>
        </w:numPr>
        <w:tabs>
          <w:tab w:val="left" w:pos="142"/>
          <w:tab w:val="left" w:pos="993"/>
        </w:tabs>
        <w:suppressAutoHyphens/>
        <w:spacing w:after="0"/>
        <w:ind w:left="426" w:firstLine="0"/>
        <w:jc w:val="both"/>
        <w:rPr>
          <w:rStyle w:val="Zag11"/>
          <w:rFonts w:ascii="Times New Roman" w:eastAsia="@Arial Unicode MS" w:hAnsi="Times New Roman"/>
          <w:sz w:val="28"/>
          <w:szCs w:val="28"/>
          <w:lang w:eastAsia="ru-RU"/>
        </w:rPr>
      </w:pPr>
      <w:r w:rsidRPr="00A751E3">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A751E3">
        <w:rPr>
          <w:rStyle w:val="Zag11"/>
          <w:rFonts w:ascii="Times New Roman" w:eastAsia="@Arial Unicode MS" w:hAnsi="Times New Roman"/>
          <w:sz w:val="28"/>
          <w:szCs w:val="28"/>
        </w:rPr>
        <w:t>детей</w:t>
      </w:r>
      <w:r w:rsidR="006F3B39" w:rsidRPr="00A751E3">
        <w:rPr>
          <w:rStyle w:val="Zag11"/>
          <w:rFonts w:ascii="Times New Roman" w:eastAsia="@Arial Unicode MS" w:hAnsi="Times New Roman"/>
          <w:sz w:val="28"/>
          <w:szCs w:val="28"/>
        </w:rPr>
        <w:t>, проявивших выдающиеся способности</w:t>
      </w:r>
      <w:r w:rsidRPr="00A751E3">
        <w:rPr>
          <w:rStyle w:val="Zag11"/>
          <w:rFonts w:ascii="Times New Roman" w:eastAsia="@Arial Unicode MS" w:hAnsi="Times New Roman"/>
          <w:sz w:val="28"/>
          <w:szCs w:val="28"/>
        </w:rPr>
        <w:t xml:space="preserve">, детей-инвалидов и детей с </w:t>
      </w:r>
      <w:r w:rsidR="000D18F7" w:rsidRPr="00A751E3">
        <w:rPr>
          <w:rStyle w:val="Zag11"/>
          <w:rFonts w:ascii="Times New Roman" w:eastAsia="@Arial Unicode MS" w:hAnsi="Times New Roman"/>
          <w:sz w:val="28"/>
          <w:szCs w:val="28"/>
        </w:rPr>
        <w:t>ОВЗ</w:t>
      </w:r>
      <w:r w:rsidRPr="00A751E3">
        <w:rPr>
          <w:rStyle w:val="Zag11"/>
          <w:rFonts w:ascii="Times New Roman" w:eastAsia="@Arial Unicode MS" w:hAnsi="Times New Roman"/>
          <w:sz w:val="28"/>
          <w:szCs w:val="28"/>
        </w:rPr>
        <w:t>.</w:t>
      </w:r>
    </w:p>
    <w:p w:rsidR="00764877" w:rsidRPr="00764877" w:rsidRDefault="00050032" w:rsidP="0042789C">
      <w:pPr>
        <w:pStyle w:val="a9"/>
        <w:tabs>
          <w:tab w:val="left" w:pos="142"/>
        </w:tabs>
        <w:suppressAutoHyphens/>
        <w:ind w:left="426"/>
        <w:jc w:val="both"/>
        <w:rPr>
          <w:rFonts w:ascii="Times New Roman" w:hAnsi="Times New Roman"/>
          <w:b/>
          <w:bCs/>
          <w:sz w:val="28"/>
          <w:szCs w:val="28"/>
        </w:rPr>
      </w:pPr>
      <w:r>
        <w:rPr>
          <w:rFonts w:ascii="Times New Roman" w:hAnsi="Times New Roman"/>
          <w:b/>
          <w:bCs/>
          <w:sz w:val="28"/>
          <w:szCs w:val="28"/>
        </w:rPr>
        <w:tab/>
        <w:t xml:space="preserve">   </w:t>
      </w:r>
      <w:r w:rsidR="00764877" w:rsidRPr="00764877">
        <w:rPr>
          <w:rFonts w:ascii="Times New Roman" w:hAnsi="Times New Roman"/>
          <w:b/>
          <w:bCs/>
          <w:sz w:val="28"/>
          <w:szCs w:val="28"/>
        </w:rPr>
        <w:t>Программа опирается на систему психолого-педагогических принципов</w:t>
      </w:r>
      <w:r w:rsidR="00764877" w:rsidRPr="00764877">
        <w:rPr>
          <w:rFonts w:ascii="Times New Roman" w:hAnsi="Times New Roman"/>
          <w:sz w:val="28"/>
          <w:szCs w:val="28"/>
        </w:rPr>
        <w:t xml:space="preserve"> (А.А. Леонтьев):</w:t>
      </w:r>
    </w:p>
    <w:p w:rsidR="00764877" w:rsidRPr="00764877" w:rsidRDefault="00764877" w:rsidP="0042789C">
      <w:pPr>
        <w:pStyle w:val="a9"/>
        <w:tabs>
          <w:tab w:val="left" w:pos="142"/>
        </w:tabs>
        <w:suppressAutoHyphens/>
        <w:spacing w:line="276" w:lineRule="auto"/>
        <w:ind w:left="426"/>
        <w:jc w:val="both"/>
        <w:rPr>
          <w:rFonts w:ascii="Times New Roman" w:hAnsi="Times New Roman"/>
          <w:sz w:val="28"/>
          <w:szCs w:val="28"/>
        </w:rPr>
      </w:pPr>
      <w:r w:rsidRPr="00764877">
        <w:rPr>
          <w:rFonts w:ascii="Times New Roman" w:hAnsi="Times New Roman"/>
          <w:sz w:val="28"/>
          <w:szCs w:val="28"/>
        </w:rPr>
        <w:t>а) личностно - ориентированные принципы (принцип адаптивности, принцип развития, принцип психологической комфортности);</w:t>
      </w:r>
    </w:p>
    <w:p w:rsidR="00764877" w:rsidRDefault="00764877" w:rsidP="0042789C">
      <w:pPr>
        <w:tabs>
          <w:tab w:val="left" w:pos="142"/>
        </w:tabs>
        <w:suppressAutoHyphens/>
        <w:spacing w:after="0"/>
        <w:ind w:left="426"/>
        <w:jc w:val="both"/>
        <w:rPr>
          <w:rFonts w:ascii="Times New Roman" w:hAnsi="Times New Roman"/>
          <w:sz w:val="28"/>
          <w:szCs w:val="28"/>
        </w:rPr>
      </w:pPr>
      <w:r w:rsidRPr="00764877">
        <w:rPr>
          <w:rFonts w:ascii="Times New Roman" w:hAnsi="Times New Roman"/>
          <w:sz w:val="28"/>
          <w:szCs w:val="28"/>
        </w:rPr>
        <w:t xml:space="preserve">б) культурно - ориентированные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 </w:t>
      </w:r>
    </w:p>
    <w:p w:rsidR="00764877" w:rsidRPr="00764877" w:rsidRDefault="00764877" w:rsidP="0042789C">
      <w:pPr>
        <w:tabs>
          <w:tab w:val="left" w:pos="142"/>
        </w:tabs>
        <w:suppressAutoHyphens/>
        <w:spacing w:after="0"/>
        <w:ind w:left="426"/>
        <w:jc w:val="both"/>
        <w:rPr>
          <w:rFonts w:ascii="Times New Roman" w:hAnsi="Times New Roman"/>
          <w:sz w:val="28"/>
          <w:szCs w:val="28"/>
        </w:rPr>
      </w:pPr>
      <w:r w:rsidRPr="00764877">
        <w:rPr>
          <w:rFonts w:ascii="Times New Roman" w:hAnsi="Times New Roman"/>
          <w:sz w:val="28"/>
          <w:szCs w:val="28"/>
        </w:rPr>
        <w:t>в) деятельностно - 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764877" w:rsidRPr="00764877" w:rsidRDefault="00050032" w:rsidP="0042789C">
      <w:pPr>
        <w:pStyle w:val="afb"/>
        <w:tabs>
          <w:tab w:val="left" w:pos="142"/>
          <w:tab w:val="left" w:pos="540"/>
          <w:tab w:val="left" w:pos="1446"/>
        </w:tabs>
        <w:suppressAutoHyphens/>
        <w:spacing w:after="0" w:line="240" w:lineRule="auto"/>
        <w:ind w:left="426"/>
        <w:jc w:val="both"/>
        <w:rPr>
          <w:rStyle w:val="Zag11"/>
          <w:rFonts w:ascii="Times New Roman" w:hAnsi="Times New Roman"/>
          <w:sz w:val="28"/>
          <w:szCs w:val="28"/>
        </w:rPr>
      </w:pPr>
      <w:r>
        <w:rPr>
          <w:rFonts w:ascii="Times New Roman" w:hAnsi="Times New Roman"/>
          <w:bCs/>
          <w:sz w:val="28"/>
          <w:szCs w:val="28"/>
        </w:rPr>
        <w:tab/>
        <w:t xml:space="preserve">      </w:t>
      </w:r>
      <w:r w:rsidR="00764877" w:rsidRPr="00764877">
        <w:rPr>
          <w:rFonts w:ascii="Times New Roman" w:hAnsi="Times New Roman"/>
          <w:bCs/>
          <w:sz w:val="28"/>
          <w:szCs w:val="28"/>
        </w:rPr>
        <w:t xml:space="preserve">Таким образом, методические принципы </w:t>
      </w:r>
      <w:r w:rsidR="00764877" w:rsidRPr="00764877">
        <w:rPr>
          <w:rFonts w:ascii="Times New Roman" w:hAnsi="Times New Roman"/>
          <w:sz w:val="28"/>
          <w:szCs w:val="28"/>
        </w:rPr>
        <w:t xml:space="preserve">построения всех составляющих программы направлены, с одной стороны, на бережное отношение к отечественным педагогическим традициям и образовательным подходам, с другой стороны, ориентированы на современные апробированные технологии, реализующие деятельностные подходы в обучении.        </w:t>
      </w:r>
    </w:p>
    <w:p w:rsidR="00B540EE" w:rsidRPr="00A751E3" w:rsidRDefault="00764877" w:rsidP="0042789C">
      <w:pPr>
        <w:tabs>
          <w:tab w:val="left" w:pos="142"/>
        </w:tabs>
        <w:suppressAutoHyphens/>
        <w:spacing w:after="0"/>
        <w:ind w:left="426"/>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ab/>
      </w:r>
      <w:r w:rsidR="00050032">
        <w:rPr>
          <w:rStyle w:val="Zag11"/>
          <w:rFonts w:ascii="Times New Roman" w:eastAsia="@Arial Unicode MS" w:hAnsi="Times New Roman"/>
          <w:sz w:val="28"/>
          <w:szCs w:val="28"/>
        </w:rPr>
        <w:t xml:space="preserve">   </w:t>
      </w:r>
      <w:r w:rsidR="00B540EE" w:rsidRPr="00764877">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w:t>
      </w:r>
      <w:r w:rsidR="00B540EE" w:rsidRPr="00A751E3">
        <w:rPr>
          <w:rStyle w:val="Zag11"/>
          <w:rFonts w:ascii="Times New Roman" w:eastAsia="@Arial Unicode MS" w:hAnsi="Times New Roman"/>
          <w:sz w:val="28"/>
          <w:szCs w:val="28"/>
        </w:rPr>
        <w:t xml:space="preserve"> связанных:</w:t>
      </w:r>
    </w:p>
    <w:p w:rsidR="00B540EE" w:rsidRPr="00A751E3" w:rsidRDefault="00B540EE" w:rsidP="0042789C">
      <w:pPr>
        <w:widowControl w:val="0"/>
        <w:numPr>
          <w:ilvl w:val="0"/>
          <w:numId w:val="18"/>
        </w:numPr>
        <w:tabs>
          <w:tab w:val="left" w:pos="142"/>
          <w:tab w:val="left" w:pos="993"/>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A751E3">
        <w:rPr>
          <w:rFonts w:ascii="Times New Roman" w:hAnsi="Times New Roman"/>
          <w:sz w:val="28"/>
          <w:szCs w:val="28"/>
        </w:rPr>
        <w:t xml:space="preserve">уровне </w:t>
      </w:r>
      <w:r w:rsidRPr="00A751E3">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A751E3" w:rsidRDefault="00B540EE" w:rsidP="0042789C">
      <w:pPr>
        <w:widowControl w:val="0"/>
        <w:numPr>
          <w:ilvl w:val="0"/>
          <w:numId w:val="18"/>
        </w:numPr>
        <w:tabs>
          <w:tab w:val="left" w:pos="142"/>
          <w:tab w:val="left" w:pos="993"/>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с осуществлением на каждом возрастном уровне (11–13 и 13–15 лет), благодаря развитию рефлексии общих способов действий и возможностей их </w:t>
      </w:r>
      <w:r w:rsidRPr="00A751E3">
        <w:rPr>
          <w:rFonts w:ascii="Times New Roman" w:hAnsi="Times New Roman"/>
          <w:sz w:val="28"/>
          <w:szCs w:val="28"/>
        </w:rPr>
        <w:lastRenderedPageBreak/>
        <w:t>переноса в различные учебно-предметные области, качественного преобразования учебных действий</w:t>
      </w:r>
      <w:r w:rsidR="00815183" w:rsidRPr="00A751E3">
        <w:rPr>
          <w:rFonts w:ascii="Times New Roman" w:hAnsi="Times New Roman"/>
          <w:sz w:val="28"/>
          <w:szCs w:val="28"/>
        </w:rPr>
        <w:t>:</w:t>
      </w:r>
      <w:r w:rsidRPr="00A751E3">
        <w:rPr>
          <w:rFonts w:ascii="Times New Roman" w:hAnsi="Times New Roman"/>
          <w:sz w:val="28"/>
          <w:szCs w:val="28"/>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B540EE" w:rsidRPr="00A751E3" w:rsidRDefault="00B540EE" w:rsidP="0042789C">
      <w:pPr>
        <w:widowControl w:val="0"/>
        <w:numPr>
          <w:ilvl w:val="0"/>
          <w:numId w:val="18"/>
        </w:numPr>
        <w:tabs>
          <w:tab w:val="left" w:pos="142"/>
          <w:tab w:val="left" w:pos="993"/>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A751E3" w:rsidRDefault="00B540EE" w:rsidP="0042789C">
      <w:pPr>
        <w:widowControl w:val="0"/>
        <w:numPr>
          <w:ilvl w:val="0"/>
          <w:numId w:val="18"/>
        </w:numPr>
        <w:tabs>
          <w:tab w:val="left" w:pos="142"/>
          <w:tab w:val="left" w:pos="993"/>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A751E3">
        <w:rPr>
          <w:rFonts w:ascii="Times New Roman" w:hAnsi="Times New Roman"/>
          <w:sz w:val="28"/>
          <w:szCs w:val="28"/>
        </w:rPr>
        <w:t>,</w:t>
      </w:r>
      <w:r w:rsidRPr="00A751E3">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A751E3" w:rsidRDefault="00B540EE" w:rsidP="0042789C">
      <w:pPr>
        <w:widowControl w:val="0"/>
        <w:numPr>
          <w:ilvl w:val="0"/>
          <w:numId w:val="18"/>
        </w:numPr>
        <w:tabs>
          <w:tab w:val="left" w:pos="142"/>
          <w:tab w:val="left" w:pos="993"/>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A751E3" w:rsidRDefault="00050032" w:rsidP="0042789C">
      <w:pPr>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B540EE" w:rsidRPr="00A751E3">
        <w:rPr>
          <w:rFonts w:ascii="Times New Roman" w:hAnsi="Times New Roman"/>
          <w:sz w:val="28"/>
          <w:szCs w:val="28"/>
        </w:rPr>
        <w:t>Переход обучающегося в основную школу совпадает с</w:t>
      </w:r>
      <w:r w:rsidR="00E30F6F" w:rsidRPr="00A751E3">
        <w:rPr>
          <w:rFonts w:ascii="Times New Roman" w:hAnsi="Times New Roman"/>
          <w:sz w:val="28"/>
          <w:szCs w:val="28"/>
        </w:rPr>
        <w:t>первым этапом подросткового развития</w:t>
      </w:r>
      <w:r w:rsidR="00E30F6F" w:rsidRPr="00A751E3">
        <w:rPr>
          <w:rFonts w:ascii="Times New Roman" w:hAnsi="Times New Roman"/>
          <w:b/>
          <w:i/>
          <w:sz w:val="28"/>
          <w:szCs w:val="28"/>
        </w:rPr>
        <w:t xml:space="preserve"> - </w:t>
      </w:r>
      <w:r w:rsidR="00B540EE" w:rsidRPr="00A751E3">
        <w:rPr>
          <w:rFonts w:ascii="Times New Roman" w:hAnsi="Times New Roman"/>
          <w:sz w:val="28"/>
          <w:szCs w:val="28"/>
        </w:rPr>
        <w:t>переходом к кризису младшего подросткового возраста (11–13 лет, 5–7 классы), характеризующ</w:t>
      </w:r>
      <w:r w:rsidR="003B3426" w:rsidRPr="00A751E3">
        <w:rPr>
          <w:rFonts w:ascii="Times New Roman" w:hAnsi="Times New Roman"/>
          <w:sz w:val="28"/>
          <w:szCs w:val="28"/>
        </w:rPr>
        <w:t>им</w:t>
      </w:r>
      <w:r w:rsidR="00B540EE" w:rsidRPr="00A751E3">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A751E3" w:rsidRDefault="00050032" w:rsidP="0042789C">
      <w:pPr>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B540EE" w:rsidRPr="00A751E3">
        <w:rPr>
          <w:rFonts w:ascii="Times New Roman" w:hAnsi="Times New Roman"/>
          <w:sz w:val="28"/>
          <w:szCs w:val="28"/>
        </w:rPr>
        <w:t>Второй этап подросткового развития (14–15 лет, 8–9 классы)</w:t>
      </w:r>
      <w:r w:rsidR="00CD367E" w:rsidRPr="00A751E3">
        <w:rPr>
          <w:rFonts w:ascii="Times New Roman" w:hAnsi="Times New Roman"/>
          <w:sz w:val="28"/>
          <w:szCs w:val="28"/>
        </w:rPr>
        <w:t>,</w:t>
      </w:r>
      <w:r w:rsidR="00B540EE" w:rsidRPr="00A751E3">
        <w:rPr>
          <w:rFonts w:ascii="Times New Roman" w:hAnsi="Times New Roman"/>
          <w:sz w:val="28"/>
          <w:szCs w:val="28"/>
        </w:rPr>
        <w:t xml:space="preserve"> характеризуется:</w:t>
      </w:r>
    </w:p>
    <w:p w:rsidR="00B540EE" w:rsidRPr="00A751E3" w:rsidRDefault="00B540EE" w:rsidP="0042789C">
      <w:pPr>
        <w:widowControl w:val="0"/>
        <w:numPr>
          <w:ilvl w:val="0"/>
          <w:numId w:val="19"/>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A751E3" w:rsidRDefault="00B540EE" w:rsidP="0042789C">
      <w:pPr>
        <w:widowControl w:val="0"/>
        <w:numPr>
          <w:ilvl w:val="0"/>
          <w:numId w:val="19"/>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стремлением подростка к общению и совместной деятельности со сверстниками;</w:t>
      </w:r>
    </w:p>
    <w:p w:rsidR="00B540EE" w:rsidRPr="00A751E3" w:rsidRDefault="00B540EE" w:rsidP="0042789C">
      <w:pPr>
        <w:widowControl w:val="0"/>
        <w:numPr>
          <w:ilvl w:val="0"/>
          <w:numId w:val="19"/>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A751E3" w:rsidRDefault="00B540EE" w:rsidP="0042789C">
      <w:pPr>
        <w:pStyle w:val="Normal1"/>
        <w:numPr>
          <w:ilvl w:val="0"/>
          <w:numId w:val="19"/>
        </w:numPr>
        <w:tabs>
          <w:tab w:val="left" w:pos="142"/>
        </w:tabs>
        <w:suppressAutoHyphens/>
        <w:spacing w:line="276" w:lineRule="auto"/>
        <w:ind w:left="426" w:firstLine="0"/>
        <w:rPr>
          <w:sz w:val="28"/>
          <w:szCs w:val="28"/>
        </w:rPr>
      </w:pPr>
      <w:r w:rsidRPr="00A751E3">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A751E3">
        <w:rPr>
          <w:bCs/>
          <w:sz w:val="28"/>
          <w:szCs w:val="28"/>
        </w:rPr>
        <w:t xml:space="preserve">интенсивное формирование нравственных понятий иубеждений, выработку принципов, </w:t>
      </w:r>
      <w:r w:rsidRPr="00A751E3">
        <w:rPr>
          <w:bCs/>
          <w:iCs/>
          <w:sz w:val="28"/>
          <w:szCs w:val="28"/>
        </w:rPr>
        <w:t>моральное развитие личности;</w:t>
      </w:r>
      <w:r w:rsidR="00DC73F9" w:rsidRPr="00A751E3">
        <w:rPr>
          <w:bCs/>
          <w:sz w:val="28"/>
          <w:szCs w:val="28"/>
        </w:rPr>
        <w:t>т.е. моральным развитием личности;</w:t>
      </w:r>
    </w:p>
    <w:p w:rsidR="00B540EE" w:rsidRPr="00A751E3" w:rsidRDefault="00B540EE" w:rsidP="0042789C">
      <w:pPr>
        <w:widowControl w:val="0"/>
        <w:numPr>
          <w:ilvl w:val="0"/>
          <w:numId w:val="19"/>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сложными поведенческими проявлениями, вызванными противоречием между </w:t>
      </w:r>
      <w:r w:rsidRPr="00A751E3">
        <w:rPr>
          <w:rFonts w:ascii="Times New Roman" w:hAnsi="Times New Roman"/>
          <w:sz w:val="28"/>
          <w:szCs w:val="28"/>
        </w:rPr>
        <w:lastRenderedPageBreak/>
        <w:t xml:space="preserve">потребностью </w:t>
      </w:r>
      <w:r w:rsidR="00E30F6F" w:rsidRPr="00A751E3">
        <w:rPr>
          <w:rFonts w:ascii="Times New Roman" w:hAnsi="Times New Roman"/>
          <w:sz w:val="28"/>
          <w:szCs w:val="28"/>
        </w:rPr>
        <w:t xml:space="preserve">подростков </w:t>
      </w:r>
      <w:r w:rsidRPr="00A751E3">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A751E3">
        <w:rPr>
          <w:rFonts w:ascii="Times New Roman" w:hAnsi="Times New Roman"/>
          <w:sz w:val="28"/>
          <w:szCs w:val="28"/>
        </w:rPr>
        <w:t xml:space="preserve">проявляющимися </w:t>
      </w:r>
      <w:r w:rsidRPr="00A751E3">
        <w:rPr>
          <w:rFonts w:ascii="Times New Roman" w:hAnsi="Times New Roman"/>
          <w:sz w:val="28"/>
          <w:szCs w:val="28"/>
        </w:rPr>
        <w:t>в разных формах непослушания, сопротивления и протеста;</w:t>
      </w:r>
    </w:p>
    <w:p w:rsidR="00B540EE" w:rsidRPr="00A751E3" w:rsidRDefault="00B540EE" w:rsidP="0042789C">
      <w:pPr>
        <w:widowControl w:val="0"/>
        <w:numPr>
          <w:ilvl w:val="0"/>
          <w:numId w:val="19"/>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изменением социальной ситуации развития</w:t>
      </w:r>
      <w:r w:rsidR="00E30F6F" w:rsidRPr="00A751E3">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A751E3">
        <w:rPr>
          <w:rFonts w:ascii="Times New Roman" w:hAnsi="Times New Roman"/>
          <w:sz w:val="28"/>
          <w:szCs w:val="28"/>
        </w:rPr>
        <w:t>.</w:t>
      </w:r>
    </w:p>
    <w:p w:rsidR="00B540EE" w:rsidRPr="00A751E3" w:rsidRDefault="00050032" w:rsidP="0042789C">
      <w:pPr>
        <w:suppressAutoHyphens/>
        <w:spacing w:after="0"/>
        <w:ind w:left="426"/>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        </w:t>
      </w:r>
      <w:r w:rsidR="00B540EE" w:rsidRPr="00A751E3">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A751E3">
        <w:rPr>
          <w:rStyle w:val="Zag11"/>
          <w:rFonts w:ascii="Times New Roman" w:eastAsia="@Arial Unicode MS" w:hAnsi="Times New Roman"/>
          <w:sz w:val="28"/>
          <w:szCs w:val="28"/>
        </w:rPr>
        <w:t xml:space="preserve">выбором </w:t>
      </w:r>
      <w:r w:rsidR="00B540EE" w:rsidRPr="00A751E3">
        <w:rPr>
          <w:rStyle w:val="Zag11"/>
          <w:rFonts w:ascii="Times New Roman" w:eastAsia="@Arial Unicode MS" w:hAnsi="Times New Roman"/>
          <w:sz w:val="28"/>
          <w:szCs w:val="28"/>
        </w:rPr>
        <w:t>условий и методик обучения.</w:t>
      </w:r>
    </w:p>
    <w:p w:rsidR="00B540EE" w:rsidRPr="00A751E3" w:rsidRDefault="00050032" w:rsidP="0042789C">
      <w:pPr>
        <w:suppressAutoHyphens/>
        <w:spacing w:after="0"/>
        <w:ind w:left="426"/>
        <w:jc w:val="both"/>
        <w:rPr>
          <w:rStyle w:val="Zag11"/>
          <w:rFonts w:ascii="Times New Roman" w:eastAsia="@Arial Unicode MS" w:hAnsi="Times New Roman"/>
          <w:sz w:val="28"/>
          <w:szCs w:val="28"/>
          <w:lang w:eastAsia="ru-RU"/>
        </w:rPr>
      </w:pPr>
      <w:r>
        <w:rPr>
          <w:rFonts w:ascii="Times New Roman" w:hAnsi="Times New Roman"/>
          <w:sz w:val="28"/>
          <w:szCs w:val="28"/>
        </w:rPr>
        <w:t xml:space="preserve">        </w:t>
      </w:r>
      <w:r w:rsidR="00B540EE" w:rsidRPr="00A751E3">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A751E3">
        <w:rPr>
          <w:rFonts w:ascii="Times New Roman" w:hAnsi="Times New Roman"/>
          <w:sz w:val="28"/>
          <w:szCs w:val="28"/>
        </w:rPr>
        <w:t xml:space="preserve">подростка </w:t>
      </w:r>
      <w:r w:rsidR="00B540EE" w:rsidRPr="00A751E3">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A751E3" w:rsidRDefault="00B540EE" w:rsidP="0042789C">
      <w:pPr>
        <w:pStyle w:val="Osnova"/>
        <w:tabs>
          <w:tab w:val="left" w:leader="dot" w:pos="624"/>
        </w:tabs>
        <w:spacing w:line="276" w:lineRule="auto"/>
        <w:ind w:left="426" w:firstLine="0"/>
        <w:rPr>
          <w:rStyle w:val="Zag11"/>
          <w:rFonts w:ascii="Times New Roman" w:eastAsia="@Arial Unicode MS" w:hAnsi="Times New Roman" w:cs="Times New Roman"/>
          <w:b/>
          <w:color w:val="auto"/>
          <w:sz w:val="28"/>
          <w:szCs w:val="28"/>
          <w:lang w:val="ru-RU"/>
        </w:rPr>
      </w:pPr>
    </w:p>
    <w:p w:rsidR="00B540EE" w:rsidRPr="00A751E3" w:rsidRDefault="007242D1" w:rsidP="0042789C">
      <w:pPr>
        <w:pStyle w:val="2"/>
        <w:spacing w:line="276" w:lineRule="auto"/>
        <w:ind w:left="426" w:firstLine="0"/>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A751E3">
        <w:rPr>
          <w:rStyle w:val="Zag11"/>
        </w:rPr>
        <w:t xml:space="preserve">1.2. </w:t>
      </w:r>
      <w:r w:rsidR="00B540EE" w:rsidRPr="00A751E3">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A751E3" w:rsidRDefault="004F4AEB" w:rsidP="0042789C">
      <w:pPr>
        <w:pStyle w:val="3"/>
        <w:spacing w:before="0" w:beforeAutospacing="0" w:after="0" w:afterAutospacing="0" w:line="276" w:lineRule="auto"/>
        <w:ind w:left="426"/>
        <w:rPr>
          <w:szCs w:val="28"/>
        </w:rPr>
      </w:pPr>
      <w:bookmarkStart w:id="18" w:name="_Toc410653948"/>
      <w:bookmarkStart w:id="19" w:name="_Toc414553130"/>
      <w:r w:rsidRPr="00A751E3">
        <w:rPr>
          <w:szCs w:val="28"/>
        </w:rPr>
        <w:t xml:space="preserve">1.2.1. </w:t>
      </w:r>
      <w:r w:rsidR="00B540EE" w:rsidRPr="00A751E3">
        <w:rPr>
          <w:szCs w:val="28"/>
        </w:rPr>
        <w:t>Общие положения</w:t>
      </w:r>
      <w:bookmarkEnd w:id="18"/>
      <w:bookmarkEnd w:id="19"/>
    </w:p>
    <w:p w:rsidR="00B540EE" w:rsidRPr="00A751E3" w:rsidRDefault="00050032" w:rsidP="00050032">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B540EE" w:rsidRPr="00A751E3">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A751E3">
        <w:rPr>
          <w:rFonts w:ascii="Times New Roman" w:hAnsi="Times New Roman"/>
          <w:sz w:val="28"/>
          <w:szCs w:val="28"/>
        </w:rPr>
        <w:t>ООП ООО</w:t>
      </w:r>
      <w:r w:rsidR="00B540EE" w:rsidRPr="00A751E3">
        <w:rPr>
          <w:rFonts w:ascii="Times New Roman" w:hAnsi="Times New Roman"/>
          <w:sz w:val="28"/>
          <w:szCs w:val="28"/>
        </w:rPr>
        <w:t>)</w:t>
      </w:r>
      <w:r w:rsidR="00212FE7">
        <w:rPr>
          <w:rFonts w:ascii="Times New Roman" w:hAnsi="Times New Roman"/>
          <w:sz w:val="28"/>
          <w:szCs w:val="28"/>
        </w:rPr>
        <w:t xml:space="preserve"> </w:t>
      </w:r>
      <w:r w:rsidR="00B540EE" w:rsidRPr="00A751E3">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A751E3">
        <w:rPr>
          <w:rFonts w:ascii="Times New Roman" w:hAnsi="Times New Roman"/>
          <w:sz w:val="28"/>
          <w:szCs w:val="28"/>
        </w:rPr>
        <w:t xml:space="preserve"> ООО</w:t>
      </w:r>
      <w:r w:rsidR="00B540EE" w:rsidRPr="00A751E3">
        <w:rPr>
          <w:rFonts w:ascii="Times New Roman" w:hAnsi="Times New Roman"/>
          <w:sz w:val="28"/>
          <w:szCs w:val="28"/>
        </w:rPr>
        <w:t xml:space="preserve">, образовательным процессом и системой оценки результатов освоения </w:t>
      </w:r>
      <w:r w:rsidR="00E30F6F" w:rsidRPr="00A751E3">
        <w:rPr>
          <w:rFonts w:ascii="Times New Roman" w:hAnsi="Times New Roman"/>
          <w:sz w:val="28"/>
          <w:szCs w:val="28"/>
        </w:rPr>
        <w:t>ООП ООО</w:t>
      </w:r>
      <w:r w:rsidR="00B540EE" w:rsidRPr="00A751E3">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A751E3">
        <w:rPr>
          <w:rFonts w:ascii="Times New Roman" w:hAnsi="Times New Roman"/>
          <w:sz w:val="28"/>
          <w:szCs w:val="28"/>
        </w:rPr>
        <w:t xml:space="preserve"> программ воспитания и социализации, </w:t>
      </w:r>
      <w:r w:rsidR="00B540EE" w:rsidRPr="00A751E3">
        <w:rPr>
          <w:rFonts w:ascii="Times New Roman" w:hAnsi="Times New Roman"/>
          <w:sz w:val="28"/>
          <w:szCs w:val="28"/>
        </w:rPr>
        <w:t xml:space="preserve">с одной стороны, и системы оценки </w:t>
      </w:r>
      <w:r w:rsidR="00BF7AD9" w:rsidRPr="00A751E3">
        <w:rPr>
          <w:rFonts w:ascii="Times New Roman" w:hAnsi="Times New Roman"/>
          <w:sz w:val="28"/>
          <w:szCs w:val="28"/>
        </w:rPr>
        <w:t xml:space="preserve">результатов </w:t>
      </w:r>
      <w:r w:rsidR="00B540EE" w:rsidRPr="00A751E3">
        <w:rPr>
          <w:rFonts w:ascii="Times New Roman" w:hAnsi="Times New Roman"/>
          <w:sz w:val="28"/>
          <w:szCs w:val="28"/>
        </w:rPr>
        <w:t xml:space="preserve">– с другой. </w:t>
      </w:r>
    </w:p>
    <w:p w:rsidR="0022465C" w:rsidRPr="0022465C" w:rsidRDefault="00050032" w:rsidP="0042789C">
      <w:pPr>
        <w:tabs>
          <w:tab w:val="num" w:pos="1920"/>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B540EE" w:rsidRPr="00A751E3">
        <w:rPr>
          <w:rFonts w:ascii="Times New Roman" w:hAnsi="Times New Roman"/>
          <w:sz w:val="28"/>
          <w:szCs w:val="28"/>
        </w:rPr>
        <w:t>В соответствии с требованиями ФГОС</w:t>
      </w:r>
      <w:r w:rsidR="00E30F6F" w:rsidRPr="00A751E3">
        <w:rPr>
          <w:rFonts w:ascii="Times New Roman" w:hAnsi="Times New Roman"/>
          <w:sz w:val="28"/>
          <w:szCs w:val="28"/>
        </w:rPr>
        <w:t xml:space="preserve"> ООО</w:t>
      </w:r>
      <w:r w:rsidR="00B540EE" w:rsidRPr="00A751E3">
        <w:rPr>
          <w:rFonts w:ascii="Times New Roman" w:hAnsi="Times New Roman"/>
          <w:sz w:val="28"/>
          <w:szCs w:val="28"/>
        </w:rPr>
        <w:t xml:space="preserve"> система планируемых </w:t>
      </w:r>
      <w:r w:rsidR="00755F9D" w:rsidRPr="00A751E3">
        <w:rPr>
          <w:rFonts w:ascii="Times New Roman" w:hAnsi="Times New Roman"/>
          <w:sz w:val="28"/>
          <w:szCs w:val="28"/>
        </w:rPr>
        <w:t>результатов </w:t>
      </w:r>
      <w:r w:rsidR="00B540EE" w:rsidRPr="00A751E3">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A751E3">
        <w:rPr>
          <w:rFonts w:ascii="Times New Roman" w:hAnsi="Times New Roman"/>
          <w:sz w:val="28"/>
          <w:szCs w:val="28"/>
        </w:rPr>
        <w:t xml:space="preserve"> (универсальных и специфических </w:t>
      </w:r>
      <w:r w:rsidR="00B540EE" w:rsidRPr="00A751E3">
        <w:rPr>
          <w:rFonts w:ascii="Times New Roman" w:hAnsi="Times New Roman"/>
          <w:sz w:val="28"/>
          <w:szCs w:val="28"/>
        </w:rPr>
        <w:t xml:space="preserve">для </w:t>
      </w:r>
      <w:r w:rsidR="005C6C27" w:rsidRPr="00A751E3">
        <w:rPr>
          <w:rFonts w:ascii="Times New Roman" w:hAnsi="Times New Roman"/>
          <w:sz w:val="28"/>
          <w:szCs w:val="28"/>
        </w:rPr>
        <w:t xml:space="preserve">каждого </w:t>
      </w:r>
      <w:r w:rsidR="00B540EE" w:rsidRPr="00A751E3">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A751E3">
        <w:rPr>
          <w:rFonts w:ascii="Times New Roman" w:hAnsi="Times New Roman"/>
          <w:sz w:val="28"/>
          <w:szCs w:val="28"/>
        </w:rPr>
        <w:t>,</w:t>
      </w:r>
      <w:r w:rsidR="00B540EE" w:rsidRPr="00A751E3">
        <w:rPr>
          <w:rFonts w:ascii="Times New Roman" w:hAnsi="Times New Roman"/>
          <w:sz w:val="28"/>
          <w:szCs w:val="28"/>
        </w:rPr>
        <w:t xml:space="preserve"> прежде всего</w:t>
      </w:r>
      <w:r w:rsidR="00BE176C" w:rsidRPr="00A751E3">
        <w:rPr>
          <w:rFonts w:ascii="Times New Roman" w:hAnsi="Times New Roman"/>
          <w:sz w:val="28"/>
          <w:szCs w:val="28"/>
        </w:rPr>
        <w:t>,</w:t>
      </w:r>
      <w:r w:rsidR="00B540EE" w:rsidRPr="00A751E3">
        <w:rPr>
          <w:rFonts w:ascii="Times New Roman" w:hAnsi="Times New Roman"/>
          <w:sz w:val="28"/>
          <w:szCs w:val="28"/>
        </w:rPr>
        <w:t xml:space="preserve"> с опорным учебным материалом, служащим основой для последующего обучения.</w:t>
      </w:r>
      <w:r w:rsidR="0022465C">
        <w:rPr>
          <w:rFonts w:ascii="Times New Roman" w:hAnsi="Times New Roman"/>
          <w:sz w:val="28"/>
          <w:szCs w:val="28"/>
        </w:rPr>
        <w:t xml:space="preserve"> </w:t>
      </w:r>
      <w:r w:rsidR="00740DCD">
        <w:rPr>
          <w:rFonts w:ascii="Times New Roman" w:hAnsi="Times New Roman"/>
          <w:sz w:val="28"/>
          <w:szCs w:val="28"/>
        </w:rPr>
        <w:t xml:space="preserve">     </w:t>
      </w:r>
      <w:r w:rsidR="0022465C" w:rsidRPr="0022465C">
        <w:rPr>
          <w:rFonts w:ascii="Times New Roman" w:hAnsi="Times New Roman"/>
          <w:sz w:val="28"/>
          <w:szCs w:val="28"/>
        </w:rPr>
        <w:t xml:space="preserve">Фактически личностные, метапредметные и предметные планируемые результаты устанавливают и </w:t>
      </w:r>
      <w:r w:rsidR="0022465C" w:rsidRPr="0022465C">
        <w:rPr>
          <w:rFonts w:ascii="Times New Roman" w:hAnsi="Times New Roman"/>
          <w:sz w:val="28"/>
          <w:szCs w:val="28"/>
        </w:rPr>
        <w:lastRenderedPageBreak/>
        <w:t>описывают следующие обобщённые классы учебно-познавательных и учебно-практических задач, предъявляемых обучающимся:</w:t>
      </w:r>
    </w:p>
    <w:p w:rsidR="0022465C" w:rsidRPr="0022465C" w:rsidRDefault="0022465C" w:rsidP="0042789C">
      <w:pPr>
        <w:pStyle w:val="afb"/>
        <w:tabs>
          <w:tab w:val="left" w:pos="716"/>
        </w:tabs>
        <w:suppressAutoHyphens/>
        <w:spacing w:after="0"/>
        <w:ind w:left="426"/>
        <w:jc w:val="both"/>
        <w:rPr>
          <w:rFonts w:ascii="Times New Roman" w:hAnsi="Times New Roman"/>
          <w:sz w:val="28"/>
          <w:szCs w:val="28"/>
        </w:rPr>
      </w:pPr>
      <w:r w:rsidRPr="0022465C">
        <w:rPr>
          <w:rFonts w:ascii="Times New Roman" w:hAnsi="Times New Roman"/>
          <w:sz w:val="28"/>
          <w:szCs w:val="28"/>
        </w:rPr>
        <w:t>1) </w:t>
      </w:r>
      <w:r w:rsidRPr="0022465C">
        <w:rPr>
          <w:rFonts w:ascii="Times New Roman" w:hAnsi="Times New Roman"/>
          <w:b/>
          <w:sz w:val="28"/>
          <w:szCs w:val="28"/>
        </w:rPr>
        <w:t>учебно-познавательные задачи, направленные</w:t>
      </w:r>
      <w:r w:rsidRPr="0022465C">
        <w:rPr>
          <w:rFonts w:ascii="Times New Roman" w:hAnsi="Times New Roman"/>
          <w:sz w:val="28"/>
          <w:szCs w:val="28"/>
        </w:rPr>
        <w:t xml:space="preserve"> на формирование и оценку умений и навыков, способствующих</w:t>
      </w:r>
      <w:r w:rsidRPr="0022465C">
        <w:rPr>
          <w:rStyle w:val="430"/>
          <w:sz w:val="28"/>
          <w:szCs w:val="28"/>
        </w:rPr>
        <w:t xml:space="preserve"> освоению систематических знаний,</w:t>
      </w:r>
      <w:r w:rsidRPr="0022465C">
        <w:rPr>
          <w:rFonts w:ascii="Times New Roman" w:hAnsi="Times New Roman"/>
          <w:sz w:val="28"/>
          <w:szCs w:val="28"/>
        </w:rPr>
        <w:t xml:space="preserve"> в том числе:</w:t>
      </w:r>
    </w:p>
    <w:p w:rsidR="0022465C" w:rsidRPr="0022465C" w:rsidRDefault="0022465C" w:rsidP="0042789C">
      <w:pPr>
        <w:pStyle w:val="141"/>
        <w:shd w:val="clear" w:color="auto" w:fill="auto"/>
        <w:tabs>
          <w:tab w:val="left" w:pos="721"/>
        </w:tabs>
        <w:suppressAutoHyphens/>
        <w:spacing w:line="276" w:lineRule="auto"/>
        <w:ind w:left="426" w:firstLine="0"/>
        <w:rPr>
          <w:rFonts w:ascii="Times New Roman" w:hAnsi="Times New Roman"/>
          <w:i w:val="0"/>
          <w:iCs/>
          <w:sz w:val="28"/>
          <w:szCs w:val="28"/>
        </w:rPr>
      </w:pPr>
      <w:r w:rsidRPr="0022465C">
        <w:rPr>
          <w:rFonts w:ascii="Times New Roman" w:hAnsi="Times New Roman"/>
          <w:i w:val="0"/>
          <w:sz w:val="28"/>
          <w:szCs w:val="28"/>
        </w:rPr>
        <w:t>– первичному ознакомлению, отработке и осознанию теоретических моделей и понятий</w:t>
      </w:r>
      <w:r w:rsidRPr="0022465C">
        <w:rPr>
          <w:rStyle w:val="144"/>
          <w:rFonts w:ascii="Times New Roman" w:hAnsi="Times New Roman"/>
          <w:sz w:val="28"/>
          <w:szCs w:val="28"/>
        </w:rPr>
        <w:t xml:space="preserve"> (общенаучных и базовых для данной области знания),</w:t>
      </w:r>
      <w:r w:rsidRPr="0022465C">
        <w:rPr>
          <w:rFonts w:ascii="Times New Roman" w:hAnsi="Times New Roman"/>
          <w:i w:val="0"/>
          <w:sz w:val="28"/>
          <w:szCs w:val="28"/>
        </w:rPr>
        <w:t xml:space="preserve"> стандартных алгоритмов и процедур;</w:t>
      </w:r>
    </w:p>
    <w:p w:rsidR="0022465C" w:rsidRPr="0022465C" w:rsidRDefault="0022465C" w:rsidP="0042789C">
      <w:pPr>
        <w:pStyle w:val="afb"/>
        <w:tabs>
          <w:tab w:val="left" w:pos="730"/>
        </w:tabs>
        <w:suppressAutoHyphens/>
        <w:spacing w:after="0"/>
        <w:ind w:left="426"/>
        <w:jc w:val="both"/>
        <w:rPr>
          <w:rFonts w:ascii="Times New Roman" w:hAnsi="Times New Roman"/>
          <w:sz w:val="28"/>
          <w:szCs w:val="28"/>
        </w:rPr>
      </w:pPr>
      <w:r w:rsidRPr="0022465C">
        <w:rPr>
          <w:rFonts w:ascii="Times New Roman" w:hAnsi="Times New Roman"/>
          <w:i/>
          <w:sz w:val="28"/>
          <w:szCs w:val="28"/>
        </w:rPr>
        <w:t>– </w:t>
      </w:r>
      <w:r w:rsidRPr="0022465C">
        <w:rPr>
          <w:rStyle w:val="570"/>
          <w:i w:val="0"/>
          <w:sz w:val="28"/>
          <w:szCs w:val="28"/>
        </w:rPr>
        <w:t>выявлению и осознанию сущности и особенностей</w:t>
      </w:r>
      <w:r w:rsidRPr="0022465C">
        <w:rPr>
          <w:rStyle w:val="570"/>
          <w:sz w:val="28"/>
          <w:szCs w:val="28"/>
        </w:rPr>
        <w:t xml:space="preserve"> </w:t>
      </w:r>
      <w:r w:rsidRPr="0022465C">
        <w:rPr>
          <w:rFonts w:ascii="Times New Roman" w:hAnsi="Times New Roman"/>
          <w:sz w:val="28"/>
          <w:szCs w:val="28"/>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22465C">
        <w:rPr>
          <w:rStyle w:val="570"/>
          <w:sz w:val="28"/>
          <w:szCs w:val="28"/>
        </w:rPr>
        <w:t xml:space="preserve"> </w:t>
      </w:r>
      <w:r w:rsidRPr="0022465C">
        <w:rPr>
          <w:rStyle w:val="570"/>
          <w:i w:val="0"/>
          <w:sz w:val="28"/>
          <w:szCs w:val="28"/>
        </w:rPr>
        <w:t>созданию и использованию моделей</w:t>
      </w:r>
      <w:r w:rsidRPr="0022465C">
        <w:rPr>
          <w:rFonts w:ascii="Times New Roman" w:hAnsi="Times New Roman"/>
          <w:i/>
          <w:sz w:val="28"/>
          <w:szCs w:val="28"/>
        </w:rPr>
        <w:t xml:space="preserve"> </w:t>
      </w:r>
      <w:r w:rsidRPr="0022465C">
        <w:rPr>
          <w:rFonts w:ascii="Times New Roman" w:hAnsi="Times New Roman"/>
          <w:sz w:val="28"/>
          <w:szCs w:val="28"/>
        </w:rPr>
        <w:t>изучаемых объектов и процессов, схем;</w:t>
      </w:r>
    </w:p>
    <w:p w:rsidR="0022465C" w:rsidRPr="0022465C" w:rsidRDefault="0022465C" w:rsidP="0042789C">
      <w:pPr>
        <w:pStyle w:val="141"/>
        <w:shd w:val="clear" w:color="auto" w:fill="auto"/>
        <w:tabs>
          <w:tab w:val="left" w:pos="726"/>
        </w:tabs>
        <w:suppressAutoHyphens/>
        <w:spacing w:line="276" w:lineRule="auto"/>
        <w:ind w:left="426" w:firstLine="0"/>
        <w:rPr>
          <w:rFonts w:ascii="Times New Roman" w:hAnsi="Times New Roman"/>
          <w:i w:val="0"/>
          <w:iCs/>
          <w:sz w:val="28"/>
          <w:szCs w:val="28"/>
        </w:rPr>
      </w:pPr>
      <w:r w:rsidRPr="0022465C">
        <w:rPr>
          <w:rFonts w:ascii="Times New Roman" w:hAnsi="Times New Roman"/>
          <w:i w:val="0"/>
          <w:sz w:val="28"/>
          <w:szCs w:val="28"/>
        </w:rPr>
        <w:t>– выявлению и анализу существенных и устойчивых связей и отношений</w:t>
      </w:r>
      <w:r w:rsidRPr="0022465C">
        <w:rPr>
          <w:rStyle w:val="144"/>
          <w:rFonts w:ascii="Times New Roman" w:hAnsi="Times New Roman"/>
          <w:sz w:val="28"/>
          <w:szCs w:val="28"/>
        </w:rPr>
        <w:t xml:space="preserve"> между объектами и процессами;</w:t>
      </w:r>
    </w:p>
    <w:p w:rsidR="0022465C" w:rsidRPr="0022465C" w:rsidRDefault="0022465C" w:rsidP="0042789C">
      <w:pPr>
        <w:pStyle w:val="afb"/>
        <w:tabs>
          <w:tab w:val="left" w:pos="716"/>
        </w:tabs>
        <w:suppressAutoHyphens/>
        <w:spacing w:after="0"/>
        <w:ind w:left="426"/>
        <w:jc w:val="both"/>
        <w:rPr>
          <w:rFonts w:ascii="Times New Roman" w:hAnsi="Times New Roman"/>
          <w:sz w:val="28"/>
          <w:szCs w:val="28"/>
        </w:rPr>
      </w:pPr>
      <w:r w:rsidRPr="0022465C">
        <w:rPr>
          <w:rFonts w:ascii="Times New Roman" w:hAnsi="Times New Roman"/>
          <w:sz w:val="28"/>
          <w:szCs w:val="28"/>
        </w:rPr>
        <w:t>2) </w:t>
      </w:r>
      <w:r w:rsidRPr="0022465C">
        <w:rPr>
          <w:rFonts w:ascii="Times New Roman" w:hAnsi="Times New Roman"/>
          <w:b/>
          <w:sz w:val="28"/>
          <w:szCs w:val="28"/>
        </w:rPr>
        <w:t>учебно-познавательные задачи, направленные</w:t>
      </w:r>
      <w:r w:rsidRPr="0022465C">
        <w:rPr>
          <w:rFonts w:ascii="Times New Roman" w:hAnsi="Times New Roman"/>
          <w:sz w:val="28"/>
          <w:szCs w:val="28"/>
        </w:rPr>
        <w:t xml:space="preserve"> на формирование и оценку навыка</w:t>
      </w:r>
      <w:r w:rsidRPr="0022465C">
        <w:rPr>
          <w:rStyle w:val="430"/>
          <w:sz w:val="28"/>
          <w:szCs w:val="28"/>
        </w:rPr>
        <w:t xml:space="preserve"> самостоятельного приобретения, переноса и интеграции знаний</w:t>
      </w:r>
      <w:r w:rsidRPr="0022465C">
        <w:rPr>
          <w:rFonts w:ascii="Times New Roman" w:hAnsi="Times New Roman"/>
          <w:sz w:val="28"/>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22465C" w:rsidRPr="0022465C" w:rsidRDefault="0022465C" w:rsidP="0042789C">
      <w:pPr>
        <w:pStyle w:val="afb"/>
        <w:tabs>
          <w:tab w:val="left" w:pos="721"/>
        </w:tabs>
        <w:suppressAutoHyphens/>
        <w:spacing w:after="0"/>
        <w:ind w:left="426"/>
        <w:jc w:val="both"/>
        <w:rPr>
          <w:rFonts w:ascii="Times New Roman" w:hAnsi="Times New Roman"/>
          <w:sz w:val="28"/>
          <w:szCs w:val="28"/>
        </w:rPr>
      </w:pPr>
      <w:r w:rsidRPr="0022465C">
        <w:rPr>
          <w:rFonts w:ascii="Times New Roman" w:hAnsi="Times New Roman"/>
          <w:sz w:val="28"/>
          <w:szCs w:val="28"/>
        </w:rPr>
        <w:t>3) </w:t>
      </w:r>
      <w:r w:rsidRPr="0022465C">
        <w:rPr>
          <w:rFonts w:ascii="Times New Roman" w:hAnsi="Times New Roman"/>
          <w:b/>
          <w:sz w:val="28"/>
          <w:szCs w:val="28"/>
        </w:rPr>
        <w:t>учебно-практические задачи, направленные</w:t>
      </w:r>
      <w:r w:rsidRPr="0022465C">
        <w:rPr>
          <w:rFonts w:ascii="Times New Roman" w:hAnsi="Times New Roman"/>
          <w:sz w:val="28"/>
          <w:szCs w:val="28"/>
        </w:rPr>
        <w:t xml:space="preserve"> на формирование и оценку навыка</w:t>
      </w:r>
      <w:r w:rsidRPr="0022465C">
        <w:rPr>
          <w:rStyle w:val="430"/>
          <w:sz w:val="28"/>
          <w:szCs w:val="28"/>
        </w:rPr>
        <w:t xml:space="preserve"> разрешения проблем/</w:t>
      </w:r>
      <w:r w:rsidRPr="0022465C">
        <w:rPr>
          <w:rFonts w:ascii="Times New Roman" w:hAnsi="Times New Roman"/>
          <w:b/>
          <w:bCs/>
          <w:sz w:val="28"/>
          <w:szCs w:val="28"/>
        </w:rPr>
        <w:t>проблемных ситуаций</w:t>
      </w:r>
      <w:r w:rsidRPr="0022465C">
        <w:rPr>
          <w:rFonts w:ascii="Times New Roman" w:hAnsi="Times New Roman"/>
          <w:sz w:val="28"/>
          <w:szCs w:val="28"/>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22465C" w:rsidRPr="0022465C" w:rsidRDefault="0022465C" w:rsidP="0042789C">
      <w:pPr>
        <w:pStyle w:val="afb"/>
        <w:tabs>
          <w:tab w:val="left" w:pos="1156"/>
        </w:tabs>
        <w:suppressAutoHyphens/>
        <w:spacing w:after="0"/>
        <w:ind w:left="426"/>
        <w:jc w:val="both"/>
        <w:rPr>
          <w:rFonts w:ascii="Times New Roman" w:hAnsi="Times New Roman"/>
          <w:sz w:val="28"/>
          <w:szCs w:val="28"/>
        </w:rPr>
      </w:pPr>
      <w:r w:rsidRPr="0022465C">
        <w:rPr>
          <w:rFonts w:ascii="Times New Roman" w:hAnsi="Times New Roman"/>
          <w:sz w:val="28"/>
          <w:szCs w:val="28"/>
        </w:rPr>
        <w:t>4) </w:t>
      </w:r>
      <w:r w:rsidRPr="0022465C">
        <w:rPr>
          <w:rFonts w:ascii="Times New Roman" w:hAnsi="Times New Roman"/>
          <w:b/>
          <w:sz w:val="28"/>
          <w:szCs w:val="28"/>
        </w:rPr>
        <w:t>учебно-практические задачи, направленные</w:t>
      </w:r>
      <w:r w:rsidRPr="0022465C">
        <w:rPr>
          <w:rFonts w:ascii="Times New Roman" w:hAnsi="Times New Roman"/>
          <w:sz w:val="28"/>
          <w:szCs w:val="28"/>
        </w:rPr>
        <w:t xml:space="preserve"> на формирование и оценку навыка</w:t>
      </w:r>
      <w:r w:rsidRPr="0022465C">
        <w:rPr>
          <w:rStyle w:val="410"/>
          <w:sz w:val="28"/>
          <w:szCs w:val="28"/>
        </w:rPr>
        <w:t xml:space="preserve"> сотрудничества,</w:t>
      </w:r>
      <w:r w:rsidRPr="0022465C">
        <w:rPr>
          <w:rFonts w:ascii="Times New Roman" w:hAnsi="Times New Roman"/>
          <w:sz w:val="28"/>
          <w:szCs w:val="28"/>
        </w:rPr>
        <w:t xml:space="preserve"> требующие совместной работы в парах или группах с распределением ролей/функций и разделением ответственности за конечный результат;</w:t>
      </w:r>
    </w:p>
    <w:p w:rsidR="0022465C" w:rsidRPr="0022465C" w:rsidRDefault="0022465C" w:rsidP="0042789C">
      <w:pPr>
        <w:pStyle w:val="afb"/>
        <w:tabs>
          <w:tab w:val="left" w:pos="1156"/>
        </w:tabs>
        <w:suppressAutoHyphens/>
        <w:spacing w:after="0"/>
        <w:ind w:left="426"/>
        <w:jc w:val="both"/>
        <w:rPr>
          <w:rFonts w:ascii="Times New Roman" w:hAnsi="Times New Roman"/>
          <w:sz w:val="28"/>
          <w:szCs w:val="28"/>
        </w:rPr>
      </w:pPr>
      <w:r w:rsidRPr="0022465C">
        <w:rPr>
          <w:rFonts w:ascii="Times New Roman" w:hAnsi="Times New Roman"/>
          <w:sz w:val="28"/>
          <w:szCs w:val="28"/>
        </w:rPr>
        <w:t>5) </w:t>
      </w:r>
      <w:r w:rsidRPr="0022465C">
        <w:rPr>
          <w:rFonts w:ascii="Times New Roman" w:hAnsi="Times New Roman"/>
          <w:b/>
          <w:sz w:val="28"/>
          <w:szCs w:val="28"/>
        </w:rPr>
        <w:t>учебно-практические задачи, направленные</w:t>
      </w:r>
      <w:r w:rsidRPr="0022465C">
        <w:rPr>
          <w:rFonts w:ascii="Times New Roman" w:hAnsi="Times New Roman"/>
          <w:sz w:val="28"/>
          <w:szCs w:val="28"/>
        </w:rPr>
        <w:t xml:space="preserve"> на формирование и оценку навыка</w:t>
      </w:r>
      <w:r w:rsidRPr="0022465C">
        <w:rPr>
          <w:rStyle w:val="410"/>
          <w:sz w:val="28"/>
          <w:szCs w:val="28"/>
        </w:rPr>
        <w:t xml:space="preserve"> коммуникации,</w:t>
      </w:r>
      <w:r w:rsidRPr="0022465C">
        <w:rPr>
          <w:rFonts w:ascii="Times New Roman" w:hAnsi="Times New Roman"/>
          <w:sz w:val="28"/>
          <w:szCs w:val="28"/>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w:t>
      </w:r>
      <w:r w:rsidRPr="0022465C">
        <w:rPr>
          <w:rFonts w:ascii="Times New Roman" w:hAnsi="Times New Roman"/>
          <w:sz w:val="28"/>
          <w:szCs w:val="28"/>
        </w:rPr>
        <w:lastRenderedPageBreak/>
        <w:t>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22465C" w:rsidRPr="0022465C" w:rsidRDefault="0022465C" w:rsidP="0042789C">
      <w:pPr>
        <w:pStyle w:val="afb"/>
        <w:tabs>
          <w:tab w:val="left" w:pos="1166"/>
        </w:tabs>
        <w:suppressAutoHyphens/>
        <w:spacing w:after="0"/>
        <w:ind w:left="426"/>
        <w:jc w:val="both"/>
        <w:rPr>
          <w:rFonts w:ascii="Times New Roman" w:hAnsi="Times New Roman"/>
          <w:sz w:val="28"/>
          <w:szCs w:val="28"/>
        </w:rPr>
      </w:pPr>
      <w:r w:rsidRPr="0022465C">
        <w:rPr>
          <w:rFonts w:ascii="Times New Roman" w:hAnsi="Times New Roman"/>
          <w:sz w:val="28"/>
          <w:szCs w:val="28"/>
        </w:rPr>
        <w:t>6) </w:t>
      </w:r>
      <w:r w:rsidRPr="0022465C">
        <w:rPr>
          <w:rFonts w:ascii="Times New Roman" w:hAnsi="Times New Roman"/>
          <w:b/>
          <w:sz w:val="28"/>
          <w:szCs w:val="28"/>
        </w:rPr>
        <w:t>учебно-практические и учебно-познавательные задачи, направленные</w:t>
      </w:r>
      <w:r w:rsidRPr="0022465C">
        <w:rPr>
          <w:rFonts w:ascii="Times New Roman" w:hAnsi="Times New Roman"/>
          <w:sz w:val="28"/>
          <w:szCs w:val="28"/>
        </w:rPr>
        <w:t xml:space="preserve"> на формирование и оценку навыка</w:t>
      </w:r>
      <w:r w:rsidRPr="0022465C">
        <w:rPr>
          <w:rStyle w:val="410"/>
          <w:sz w:val="28"/>
          <w:szCs w:val="28"/>
        </w:rPr>
        <w:t xml:space="preserve"> самоорганизации и саморегуляции,</w:t>
      </w:r>
      <w:r w:rsidRPr="0022465C">
        <w:rPr>
          <w:rFonts w:ascii="Times New Roman" w:hAnsi="Times New Roman"/>
          <w:sz w:val="28"/>
          <w:szCs w:val="28"/>
        </w:rPr>
        <w:t xml:space="preserve">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22465C" w:rsidRPr="0022465C" w:rsidRDefault="0022465C" w:rsidP="0042789C">
      <w:pPr>
        <w:pStyle w:val="afb"/>
        <w:tabs>
          <w:tab w:val="left" w:pos="1161"/>
        </w:tabs>
        <w:suppressAutoHyphens/>
        <w:spacing w:after="0"/>
        <w:ind w:left="426"/>
        <w:jc w:val="both"/>
        <w:rPr>
          <w:rFonts w:ascii="Times New Roman" w:hAnsi="Times New Roman"/>
          <w:sz w:val="28"/>
          <w:szCs w:val="28"/>
        </w:rPr>
      </w:pPr>
      <w:r w:rsidRPr="0022465C">
        <w:rPr>
          <w:rFonts w:ascii="Times New Roman" w:hAnsi="Times New Roman"/>
          <w:sz w:val="28"/>
          <w:szCs w:val="28"/>
        </w:rPr>
        <w:t>7) </w:t>
      </w:r>
      <w:r w:rsidRPr="0022465C">
        <w:rPr>
          <w:rFonts w:ascii="Times New Roman" w:hAnsi="Times New Roman"/>
          <w:b/>
          <w:sz w:val="28"/>
          <w:szCs w:val="28"/>
        </w:rPr>
        <w:t>учебно-практические и учебно-познавательные задачи, направленные</w:t>
      </w:r>
      <w:r w:rsidRPr="0022465C">
        <w:rPr>
          <w:rFonts w:ascii="Times New Roman" w:hAnsi="Times New Roman"/>
          <w:sz w:val="28"/>
          <w:szCs w:val="28"/>
        </w:rPr>
        <w:t xml:space="preserve"> на формирование и оценку навыка</w:t>
      </w:r>
      <w:r w:rsidRPr="0022465C">
        <w:rPr>
          <w:rStyle w:val="410"/>
          <w:sz w:val="28"/>
          <w:szCs w:val="28"/>
        </w:rPr>
        <w:t xml:space="preserve"> рефлексии, </w:t>
      </w:r>
      <w:r w:rsidRPr="0022465C">
        <w:rPr>
          <w:rFonts w:ascii="Times New Roman" w:hAnsi="Times New Roman"/>
          <w:sz w:val="28"/>
          <w:szCs w:val="28"/>
        </w:rPr>
        <w:t>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22465C" w:rsidRPr="0022465C" w:rsidRDefault="0022465C" w:rsidP="0042789C">
      <w:pPr>
        <w:pStyle w:val="afb"/>
        <w:tabs>
          <w:tab w:val="left" w:pos="1156"/>
        </w:tabs>
        <w:suppressAutoHyphens/>
        <w:spacing w:after="0"/>
        <w:ind w:left="426"/>
        <w:jc w:val="both"/>
        <w:rPr>
          <w:rFonts w:ascii="Times New Roman" w:hAnsi="Times New Roman"/>
          <w:sz w:val="28"/>
          <w:szCs w:val="28"/>
        </w:rPr>
      </w:pPr>
      <w:r w:rsidRPr="0022465C">
        <w:rPr>
          <w:rFonts w:ascii="Times New Roman" w:hAnsi="Times New Roman"/>
          <w:sz w:val="28"/>
          <w:szCs w:val="28"/>
        </w:rPr>
        <w:t>8) </w:t>
      </w:r>
      <w:r w:rsidRPr="0022465C">
        <w:rPr>
          <w:rFonts w:ascii="Times New Roman" w:hAnsi="Times New Roman"/>
          <w:b/>
          <w:sz w:val="28"/>
          <w:szCs w:val="28"/>
        </w:rPr>
        <w:t>учебно-практические и учебно-познавательные задачи, направленные</w:t>
      </w:r>
      <w:r w:rsidRPr="0022465C">
        <w:rPr>
          <w:rFonts w:ascii="Times New Roman" w:hAnsi="Times New Roman"/>
          <w:sz w:val="28"/>
          <w:szCs w:val="28"/>
        </w:rPr>
        <w:t xml:space="preserve"> на формирование </w:t>
      </w:r>
      <w:r w:rsidRPr="0022465C">
        <w:rPr>
          <w:rStyle w:val="410"/>
          <w:sz w:val="28"/>
          <w:szCs w:val="28"/>
        </w:rPr>
        <w:t xml:space="preserve">ценностно-смысловых </w:t>
      </w:r>
      <w:r w:rsidRPr="0022465C">
        <w:rPr>
          <w:rStyle w:val="390"/>
          <w:sz w:val="28"/>
          <w:szCs w:val="28"/>
        </w:rPr>
        <w:t>установок,</w:t>
      </w:r>
      <w:r w:rsidRPr="0022465C">
        <w:rPr>
          <w:rFonts w:ascii="Times New Roman" w:hAnsi="Times New Roman"/>
          <w:sz w:val="28"/>
          <w:szCs w:val="28"/>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22465C" w:rsidRPr="0022465C" w:rsidRDefault="0022465C" w:rsidP="00740DCD">
      <w:pPr>
        <w:pStyle w:val="afb"/>
        <w:suppressAutoHyphens/>
        <w:spacing w:after="0"/>
        <w:ind w:left="426"/>
        <w:jc w:val="both"/>
        <w:rPr>
          <w:rFonts w:ascii="Times New Roman" w:hAnsi="Times New Roman"/>
          <w:sz w:val="28"/>
          <w:szCs w:val="28"/>
        </w:rPr>
      </w:pPr>
      <w:r w:rsidRPr="0022465C">
        <w:rPr>
          <w:rFonts w:ascii="Times New Roman" w:hAnsi="Times New Roman"/>
          <w:sz w:val="28"/>
          <w:szCs w:val="28"/>
        </w:rPr>
        <w:t>9) </w:t>
      </w:r>
      <w:r w:rsidRPr="0022465C">
        <w:rPr>
          <w:rFonts w:ascii="Times New Roman" w:hAnsi="Times New Roman"/>
          <w:b/>
          <w:sz w:val="28"/>
          <w:szCs w:val="28"/>
        </w:rPr>
        <w:t>учебно-практические и учебно-познавательные задачи, направленные</w:t>
      </w:r>
      <w:r w:rsidRPr="0022465C">
        <w:rPr>
          <w:rFonts w:ascii="Times New Roman" w:hAnsi="Times New Roman"/>
          <w:sz w:val="28"/>
          <w:szCs w:val="28"/>
        </w:rPr>
        <w:t xml:space="preserve"> на формирование и оценку</w:t>
      </w:r>
      <w:r w:rsidRPr="0022465C">
        <w:rPr>
          <w:rStyle w:val="390"/>
          <w:sz w:val="28"/>
          <w:szCs w:val="28"/>
        </w:rPr>
        <w:t xml:space="preserve"> ИКТ-компетентности обучающихся,</w:t>
      </w:r>
      <w:r w:rsidRPr="0022465C">
        <w:rPr>
          <w:rFonts w:ascii="Times New Roman" w:hAnsi="Times New Roman"/>
          <w:sz w:val="28"/>
          <w:szCs w:val="28"/>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540EE" w:rsidRPr="0022465C" w:rsidRDefault="00740DCD" w:rsidP="00740DCD">
      <w:pPr>
        <w:pStyle w:val="ae"/>
        <w:tabs>
          <w:tab w:val="clear" w:pos="4677"/>
          <w:tab w:val="clear" w:pos="9355"/>
        </w:tabs>
        <w:suppressAutoHyphens/>
        <w:overflowPunct w:val="0"/>
        <w:spacing w:line="276" w:lineRule="auto"/>
        <w:ind w:left="426" w:firstLine="282"/>
        <w:jc w:val="both"/>
        <w:textAlignment w:val="baseline"/>
        <w:rPr>
          <w:bCs/>
          <w:szCs w:val="28"/>
        </w:rPr>
      </w:pPr>
      <w:r>
        <w:rPr>
          <w:szCs w:val="28"/>
        </w:rPr>
        <w:t xml:space="preserve">  </w:t>
      </w:r>
      <w:r w:rsidR="00B540EE" w:rsidRPr="0022465C">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00B540EE" w:rsidRPr="0022465C">
        <w:rPr>
          <w:bCs/>
          <w:szCs w:val="28"/>
        </w:rPr>
        <w:t>поощрять продвижен</w:t>
      </w:r>
      <w:r w:rsidR="006D5B7D" w:rsidRPr="0022465C">
        <w:rPr>
          <w:bCs/>
          <w:szCs w:val="28"/>
        </w:rPr>
        <w:t>ие</w:t>
      </w:r>
      <w:r w:rsidR="00B540EE" w:rsidRPr="0022465C">
        <w:rPr>
          <w:bCs/>
          <w:szCs w:val="28"/>
        </w:rPr>
        <w:t xml:space="preserve"> обучающихся, выстраивать индивидуальные траектории </w:t>
      </w:r>
      <w:r w:rsidR="006D5B7D" w:rsidRPr="0022465C">
        <w:rPr>
          <w:bCs/>
          <w:szCs w:val="28"/>
        </w:rPr>
        <w:t xml:space="preserve">обучения </w:t>
      </w:r>
      <w:r w:rsidR="00B540EE" w:rsidRPr="0022465C">
        <w:rPr>
          <w:bCs/>
          <w:szCs w:val="28"/>
        </w:rPr>
        <w:t>с учетом зоны ближайшего развития ребенка.</w:t>
      </w:r>
    </w:p>
    <w:p w:rsidR="00EF653B" w:rsidRPr="00A751E3" w:rsidRDefault="0052580C" w:rsidP="0042789C">
      <w:pPr>
        <w:pStyle w:val="3"/>
        <w:suppressAutoHyphens/>
        <w:spacing w:before="0" w:beforeAutospacing="0" w:after="0" w:afterAutospacing="0" w:line="276" w:lineRule="auto"/>
        <w:ind w:left="426"/>
        <w:rPr>
          <w:szCs w:val="28"/>
        </w:rPr>
      </w:pPr>
      <w:bookmarkStart w:id="20" w:name="_Toc414553131"/>
      <w:bookmarkStart w:id="21" w:name="_Toc410653949"/>
      <w:r w:rsidRPr="00A751E3">
        <w:rPr>
          <w:szCs w:val="28"/>
        </w:rPr>
        <w:t xml:space="preserve">1.2.2. </w:t>
      </w:r>
      <w:r w:rsidR="00EF653B" w:rsidRPr="00A751E3">
        <w:rPr>
          <w:szCs w:val="28"/>
        </w:rPr>
        <w:t>Структура планируемых результатов</w:t>
      </w:r>
      <w:bookmarkEnd w:id="20"/>
    </w:p>
    <w:bookmarkEnd w:id="21"/>
    <w:p w:rsidR="00B540EE" w:rsidRPr="00A751E3" w:rsidRDefault="00740DCD" w:rsidP="00740DCD">
      <w:pPr>
        <w:pStyle w:val="ae"/>
        <w:tabs>
          <w:tab w:val="clear" w:pos="4677"/>
          <w:tab w:val="clear" w:pos="9355"/>
        </w:tabs>
        <w:suppressAutoHyphens/>
        <w:overflowPunct w:val="0"/>
        <w:spacing w:line="276" w:lineRule="auto"/>
        <w:ind w:left="426" w:firstLine="282"/>
        <w:jc w:val="both"/>
        <w:textAlignment w:val="baseline"/>
        <w:rPr>
          <w:szCs w:val="28"/>
        </w:rPr>
      </w:pPr>
      <w:r>
        <w:rPr>
          <w:bCs/>
          <w:szCs w:val="28"/>
        </w:rPr>
        <w:lastRenderedPageBreak/>
        <w:t xml:space="preserve">  </w:t>
      </w:r>
      <w:r w:rsidR="00EF653B" w:rsidRPr="00A751E3">
        <w:rPr>
          <w:bCs/>
          <w:szCs w:val="28"/>
        </w:rPr>
        <w:t xml:space="preserve">Планируемые </w:t>
      </w:r>
      <w:r w:rsidR="00502631" w:rsidRPr="00A751E3">
        <w:rPr>
          <w:bCs/>
          <w:szCs w:val="28"/>
        </w:rPr>
        <w:t>результаты опираются на в</w:t>
      </w:r>
      <w:r w:rsidR="006D5B7D" w:rsidRPr="00A751E3">
        <w:rPr>
          <w:bCs/>
          <w:szCs w:val="28"/>
        </w:rPr>
        <w:t>едущие целевые установки</w:t>
      </w:r>
      <w:r w:rsidR="006D5B7D" w:rsidRPr="00A751E3">
        <w:rPr>
          <w:szCs w:val="28"/>
        </w:rPr>
        <w:t>,</w:t>
      </w:r>
      <w:r w:rsidR="0022465C">
        <w:rPr>
          <w:szCs w:val="28"/>
        </w:rPr>
        <w:t xml:space="preserve"> </w:t>
      </w:r>
      <w:r w:rsidR="006D5B7D" w:rsidRPr="00A751E3">
        <w:rPr>
          <w:szCs w:val="28"/>
        </w:rPr>
        <w:t>отражающи</w:t>
      </w:r>
      <w:r w:rsidR="00502631" w:rsidRPr="00A751E3">
        <w:rPr>
          <w:szCs w:val="28"/>
        </w:rPr>
        <w:t>е</w:t>
      </w:r>
      <w:r w:rsidR="0022465C">
        <w:rPr>
          <w:szCs w:val="28"/>
        </w:rPr>
        <w:t xml:space="preserve"> </w:t>
      </w:r>
      <w:r w:rsidR="00B540EE" w:rsidRPr="00A751E3">
        <w:rPr>
          <w:szCs w:val="28"/>
        </w:rPr>
        <w:t>основной, сущностный вклад каждой изучаемой программы в развитие личности обучающихся, их способностей.</w:t>
      </w:r>
    </w:p>
    <w:p w:rsidR="00EF653B" w:rsidRPr="00A751E3" w:rsidRDefault="00740DCD" w:rsidP="00740DCD">
      <w:pPr>
        <w:pStyle w:val="ae"/>
        <w:tabs>
          <w:tab w:val="clear" w:pos="4677"/>
          <w:tab w:val="clear" w:pos="9355"/>
        </w:tabs>
        <w:suppressAutoHyphens/>
        <w:overflowPunct w:val="0"/>
        <w:spacing w:line="276" w:lineRule="auto"/>
        <w:ind w:left="426" w:firstLine="282"/>
        <w:jc w:val="both"/>
        <w:textAlignment w:val="baseline"/>
        <w:rPr>
          <w:szCs w:val="28"/>
        </w:rPr>
      </w:pPr>
      <w:r>
        <w:rPr>
          <w:bCs/>
          <w:szCs w:val="28"/>
        </w:rPr>
        <w:t xml:space="preserve">  </w:t>
      </w:r>
      <w:r w:rsidR="00EF653B" w:rsidRPr="00A751E3">
        <w:rPr>
          <w:bCs/>
          <w:szCs w:val="28"/>
        </w:rPr>
        <w:t>В стру</w:t>
      </w:r>
      <w:r w:rsidR="00EF653B" w:rsidRPr="00A751E3">
        <w:rPr>
          <w:szCs w:val="28"/>
        </w:rPr>
        <w:t xml:space="preserve">ктуре планируемых результатов выделяется следующие группы: </w:t>
      </w:r>
    </w:p>
    <w:p w:rsidR="00B540EE" w:rsidRPr="00A751E3" w:rsidRDefault="00502631" w:rsidP="0042789C">
      <w:pPr>
        <w:pStyle w:val="ae"/>
        <w:tabs>
          <w:tab w:val="clear" w:pos="4677"/>
          <w:tab w:val="clear" w:pos="9355"/>
        </w:tabs>
        <w:suppressAutoHyphens/>
        <w:overflowPunct w:val="0"/>
        <w:spacing w:line="276" w:lineRule="auto"/>
        <w:ind w:left="426"/>
        <w:jc w:val="both"/>
        <w:textAlignment w:val="baseline"/>
        <w:rPr>
          <w:szCs w:val="28"/>
        </w:rPr>
      </w:pPr>
      <w:r w:rsidRPr="00A751E3">
        <w:rPr>
          <w:szCs w:val="28"/>
        </w:rPr>
        <w:t>1.</w:t>
      </w:r>
      <w:r w:rsidR="00B540EE" w:rsidRPr="00A751E3">
        <w:rPr>
          <w:szCs w:val="28"/>
        </w:rPr>
        <w:t> </w:t>
      </w:r>
      <w:r w:rsidR="00EF653B" w:rsidRPr="0022465C">
        <w:rPr>
          <w:b/>
          <w:szCs w:val="28"/>
        </w:rPr>
        <w:t>Л</w:t>
      </w:r>
      <w:r w:rsidR="00B540EE" w:rsidRPr="0022465C">
        <w:rPr>
          <w:b/>
          <w:szCs w:val="28"/>
        </w:rPr>
        <w:t>ичностные результаты</w:t>
      </w:r>
      <w:r w:rsidR="00B540EE" w:rsidRPr="00A751E3">
        <w:rPr>
          <w:szCs w:val="28"/>
        </w:rPr>
        <w:t xml:space="preserve"> освоения основной образовательной программы</w:t>
      </w:r>
      <w:r w:rsidR="0022465C">
        <w:rPr>
          <w:szCs w:val="28"/>
        </w:rPr>
        <w:t xml:space="preserve"> </w:t>
      </w:r>
      <w:r w:rsidR="00B540EE" w:rsidRPr="00A751E3">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A751E3">
        <w:rPr>
          <w:szCs w:val="28"/>
        </w:rPr>
        <w:t xml:space="preserve">этих  </w:t>
      </w:r>
      <w:r w:rsidR="00B540EE" w:rsidRPr="00A751E3">
        <w:rPr>
          <w:szCs w:val="28"/>
        </w:rPr>
        <w:t>результатов.</w:t>
      </w:r>
      <w:r w:rsidR="00EC5938" w:rsidRPr="00A751E3">
        <w:rPr>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A751E3">
        <w:rPr>
          <w:szCs w:val="28"/>
        </w:rPr>
        <w:t>.</w:t>
      </w:r>
    </w:p>
    <w:p w:rsidR="00B540EE" w:rsidRPr="00A751E3" w:rsidRDefault="00C17595" w:rsidP="0042789C">
      <w:pPr>
        <w:pStyle w:val="ae"/>
        <w:tabs>
          <w:tab w:val="clear" w:pos="4677"/>
          <w:tab w:val="clear" w:pos="9355"/>
        </w:tabs>
        <w:suppressAutoHyphens/>
        <w:overflowPunct w:val="0"/>
        <w:spacing w:line="276" w:lineRule="auto"/>
        <w:ind w:left="426"/>
        <w:jc w:val="both"/>
        <w:textAlignment w:val="baseline"/>
        <w:rPr>
          <w:szCs w:val="28"/>
        </w:rPr>
      </w:pPr>
      <w:r w:rsidRPr="00A751E3">
        <w:rPr>
          <w:szCs w:val="28"/>
        </w:rPr>
        <w:t xml:space="preserve">2. </w:t>
      </w:r>
      <w:r w:rsidR="00EF653B" w:rsidRPr="0022465C">
        <w:rPr>
          <w:b/>
          <w:szCs w:val="28"/>
        </w:rPr>
        <w:t>М</w:t>
      </w:r>
      <w:r w:rsidR="00B540EE" w:rsidRPr="0022465C">
        <w:rPr>
          <w:b/>
          <w:szCs w:val="28"/>
        </w:rPr>
        <w:t>етапредметные результаты</w:t>
      </w:r>
      <w:r w:rsidR="00B540EE" w:rsidRPr="00A751E3">
        <w:rPr>
          <w:szCs w:val="28"/>
        </w:rPr>
        <w:t xml:space="preserve"> освоения основной образовательной программы</w:t>
      </w:r>
      <w:r w:rsidR="0022465C">
        <w:rPr>
          <w:szCs w:val="28"/>
        </w:rPr>
        <w:t xml:space="preserve"> </w:t>
      </w:r>
      <w:r w:rsidR="00B540EE" w:rsidRPr="00A751E3">
        <w:rPr>
          <w:szCs w:val="28"/>
        </w:rPr>
        <w:t>представлены в соответствии с подгруппами универсальных учебных действий</w:t>
      </w:r>
      <w:r w:rsidR="00505B4A" w:rsidRPr="00A751E3">
        <w:rPr>
          <w:szCs w:val="28"/>
        </w:rPr>
        <w:t>,</w:t>
      </w:r>
      <w:r w:rsidR="00B540EE" w:rsidRPr="00A751E3">
        <w:rPr>
          <w:szCs w:val="28"/>
        </w:rPr>
        <w:t xml:space="preserve">  раскрывают и детализируют основные направленности метапредметных результатов</w:t>
      </w:r>
      <w:r w:rsidR="00E5382A" w:rsidRPr="00A751E3">
        <w:rPr>
          <w:szCs w:val="28"/>
        </w:rPr>
        <w:t>.</w:t>
      </w:r>
    </w:p>
    <w:p w:rsidR="00B540EE" w:rsidRPr="00A751E3" w:rsidRDefault="00C17595" w:rsidP="0042789C">
      <w:pPr>
        <w:pStyle w:val="ae"/>
        <w:tabs>
          <w:tab w:val="clear" w:pos="4677"/>
          <w:tab w:val="clear" w:pos="9355"/>
        </w:tabs>
        <w:suppressAutoHyphens/>
        <w:overflowPunct w:val="0"/>
        <w:spacing w:line="276" w:lineRule="auto"/>
        <w:ind w:left="426"/>
        <w:jc w:val="both"/>
        <w:textAlignment w:val="baseline"/>
        <w:rPr>
          <w:szCs w:val="28"/>
        </w:rPr>
      </w:pPr>
      <w:r w:rsidRPr="00A751E3">
        <w:rPr>
          <w:szCs w:val="28"/>
        </w:rPr>
        <w:t>3.</w:t>
      </w:r>
      <w:r w:rsidR="0052580C" w:rsidRPr="0022465C">
        <w:rPr>
          <w:b/>
          <w:szCs w:val="28"/>
        </w:rPr>
        <w:t>П</w:t>
      </w:r>
      <w:r w:rsidR="00B540EE" w:rsidRPr="0022465C">
        <w:rPr>
          <w:b/>
          <w:szCs w:val="28"/>
        </w:rPr>
        <w:t>редметные результаты</w:t>
      </w:r>
      <w:r w:rsidR="00B540EE" w:rsidRPr="00A751E3">
        <w:rPr>
          <w:szCs w:val="28"/>
        </w:rPr>
        <w:t xml:space="preserve"> освоения основной образовательной программы</w:t>
      </w:r>
      <w:r w:rsidR="0022465C">
        <w:rPr>
          <w:szCs w:val="28"/>
        </w:rPr>
        <w:t xml:space="preserve"> </w:t>
      </w:r>
      <w:r w:rsidR="00B540EE" w:rsidRPr="00A751E3">
        <w:rPr>
          <w:szCs w:val="28"/>
        </w:rPr>
        <w:t>представлены в соответствии с групп</w:t>
      </w:r>
      <w:r w:rsidR="008375B5" w:rsidRPr="00A751E3">
        <w:rPr>
          <w:szCs w:val="28"/>
        </w:rPr>
        <w:t>ами</w:t>
      </w:r>
      <w:r w:rsidR="00B540EE" w:rsidRPr="00A751E3">
        <w:rPr>
          <w:szCs w:val="28"/>
        </w:rPr>
        <w:t xml:space="preserve"> результатов</w:t>
      </w:r>
      <w:r w:rsidR="008375B5" w:rsidRPr="00A751E3">
        <w:rPr>
          <w:szCs w:val="28"/>
        </w:rPr>
        <w:t xml:space="preserve"> учебных предметов,</w:t>
      </w:r>
      <w:r w:rsidR="00B540EE" w:rsidRPr="00A751E3">
        <w:rPr>
          <w:szCs w:val="28"/>
        </w:rPr>
        <w:t xml:space="preserve"> раскрывают и детализируют </w:t>
      </w:r>
      <w:r w:rsidR="008375B5" w:rsidRPr="00A751E3">
        <w:rPr>
          <w:szCs w:val="28"/>
        </w:rPr>
        <w:t>их</w:t>
      </w:r>
      <w:r w:rsidR="00B540EE" w:rsidRPr="00A751E3">
        <w:rPr>
          <w:szCs w:val="28"/>
        </w:rPr>
        <w:t>.</w:t>
      </w:r>
    </w:p>
    <w:p w:rsidR="00B540EE" w:rsidRPr="00A751E3" w:rsidRDefault="00740DCD" w:rsidP="00740DCD">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B540EE" w:rsidRPr="00A751E3">
        <w:rPr>
          <w:rFonts w:ascii="Times New Roman" w:hAnsi="Times New Roman"/>
          <w:sz w:val="28"/>
          <w:szCs w:val="28"/>
        </w:rPr>
        <w:t>Предметные результаты приводятся в блоках</w:t>
      </w:r>
      <w:r w:rsidR="00B540EE" w:rsidRPr="00A751E3">
        <w:rPr>
          <w:rFonts w:ascii="Times New Roman" w:hAnsi="Times New Roman"/>
          <w:b/>
          <w:sz w:val="28"/>
          <w:szCs w:val="28"/>
        </w:rPr>
        <w:t xml:space="preserve"> «</w:t>
      </w:r>
      <w:r w:rsidR="00B540EE" w:rsidRPr="00A751E3">
        <w:rPr>
          <w:rFonts w:ascii="Times New Roman" w:hAnsi="Times New Roman"/>
          <w:sz w:val="28"/>
          <w:szCs w:val="28"/>
        </w:rPr>
        <w:t>Выпускник научится» и «Выпускник получит возможность научиться»</w:t>
      </w:r>
      <w:r w:rsidR="008375B5" w:rsidRPr="00A751E3">
        <w:rPr>
          <w:rFonts w:ascii="Times New Roman" w:hAnsi="Times New Roman"/>
          <w:sz w:val="28"/>
          <w:szCs w:val="28"/>
        </w:rPr>
        <w:t>,</w:t>
      </w:r>
      <w:r w:rsidR="0022465C">
        <w:rPr>
          <w:rFonts w:ascii="Times New Roman" w:hAnsi="Times New Roman"/>
          <w:sz w:val="28"/>
          <w:szCs w:val="28"/>
        </w:rPr>
        <w:t xml:space="preserve"> </w:t>
      </w:r>
      <w:r w:rsidR="008375B5" w:rsidRPr="00A751E3">
        <w:rPr>
          <w:rFonts w:ascii="Times New Roman" w:hAnsi="Times New Roman"/>
          <w:sz w:val="28"/>
          <w:szCs w:val="28"/>
        </w:rPr>
        <w:t xml:space="preserve">относящихся </w:t>
      </w:r>
      <w:r w:rsidR="00B540EE" w:rsidRPr="00A751E3">
        <w:rPr>
          <w:rFonts w:ascii="Times New Roman" w:hAnsi="Times New Roman"/>
          <w:sz w:val="28"/>
          <w:szCs w:val="28"/>
        </w:rPr>
        <w:t>к</w:t>
      </w:r>
      <w:r w:rsidR="0022465C">
        <w:rPr>
          <w:rFonts w:ascii="Times New Roman" w:hAnsi="Times New Roman"/>
          <w:sz w:val="28"/>
          <w:szCs w:val="28"/>
        </w:rPr>
        <w:t xml:space="preserve"> </w:t>
      </w:r>
      <w:r w:rsidR="00B540EE" w:rsidRPr="00A751E3">
        <w:rPr>
          <w:rFonts w:ascii="Times New Roman" w:hAnsi="Times New Roman"/>
          <w:sz w:val="28"/>
          <w:szCs w:val="28"/>
        </w:rPr>
        <w:t>каждому учебному предмету: «Русский язык», «Литература», «Иностранный язык</w:t>
      </w:r>
      <w:r w:rsidR="0022465C">
        <w:rPr>
          <w:rFonts w:ascii="Times New Roman" w:hAnsi="Times New Roman"/>
          <w:sz w:val="28"/>
          <w:szCs w:val="28"/>
        </w:rPr>
        <w:t xml:space="preserve"> (английский язык)»</w:t>
      </w:r>
      <w:r w:rsidR="00B540EE" w:rsidRPr="00A751E3">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w:t>
      </w:r>
      <w:r w:rsidR="0022465C">
        <w:rPr>
          <w:rFonts w:ascii="Times New Roman" w:hAnsi="Times New Roman"/>
          <w:sz w:val="28"/>
          <w:szCs w:val="28"/>
        </w:rPr>
        <w:t>ология», «Физическая культура»,</w:t>
      </w:r>
      <w:r w:rsidR="00B540EE" w:rsidRPr="00A751E3">
        <w:rPr>
          <w:rFonts w:ascii="Times New Roman" w:hAnsi="Times New Roman"/>
          <w:sz w:val="28"/>
          <w:szCs w:val="28"/>
        </w:rPr>
        <w:t xml:space="preserve"> «Основы безо</w:t>
      </w:r>
      <w:r w:rsidR="0022465C">
        <w:rPr>
          <w:rFonts w:ascii="Times New Roman" w:hAnsi="Times New Roman"/>
          <w:sz w:val="28"/>
          <w:szCs w:val="28"/>
        </w:rPr>
        <w:t>пасности жизнедеятельности», «Основы духовно-нравственной культуры народов России».</w:t>
      </w:r>
    </w:p>
    <w:p w:rsidR="00B540EE" w:rsidRPr="00A751E3" w:rsidRDefault="00740DCD" w:rsidP="00740DCD">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B540EE" w:rsidRPr="00A751E3">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A751E3">
        <w:rPr>
          <w:rFonts w:ascii="Times New Roman" w:hAnsi="Times New Roman"/>
          <w:sz w:val="28"/>
          <w:szCs w:val="28"/>
        </w:rPr>
        <w:t>ого</w:t>
      </w:r>
      <w:r w:rsidR="00B540EE" w:rsidRPr="00A751E3">
        <w:rPr>
          <w:rFonts w:ascii="Times New Roman" w:hAnsi="Times New Roman"/>
          <w:sz w:val="28"/>
          <w:szCs w:val="28"/>
        </w:rPr>
        <w:t xml:space="preserve"> уровн</w:t>
      </w:r>
      <w:r w:rsidR="008375B5" w:rsidRPr="00A751E3">
        <w:rPr>
          <w:rFonts w:ascii="Times New Roman" w:hAnsi="Times New Roman"/>
          <w:sz w:val="28"/>
          <w:szCs w:val="28"/>
        </w:rPr>
        <w:t>я</w:t>
      </w:r>
      <w:r w:rsidR="00B540EE" w:rsidRPr="00A751E3">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A751E3">
        <w:rPr>
          <w:rFonts w:ascii="Times New Roman" w:hAnsi="Times New Roman"/>
          <w:sz w:val="28"/>
          <w:szCs w:val="28"/>
        </w:rPr>
        <w:t>а</w:t>
      </w:r>
      <w:r w:rsidR="00B540EE" w:rsidRPr="00A751E3">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A751E3">
        <w:rPr>
          <w:rFonts w:ascii="Times New Roman" w:hAnsi="Times New Roman"/>
          <w:sz w:val="28"/>
          <w:szCs w:val="28"/>
        </w:rPr>
        <w:t>м</w:t>
      </w:r>
      <w:r w:rsidR="007E3BFA">
        <w:rPr>
          <w:rFonts w:ascii="Times New Roman" w:hAnsi="Times New Roman"/>
          <w:sz w:val="28"/>
          <w:szCs w:val="28"/>
        </w:rPr>
        <w:t xml:space="preserve"> </w:t>
      </w:r>
      <w:r w:rsidR="006F3B39" w:rsidRPr="00A751E3">
        <w:rPr>
          <w:rFonts w:ascii="Times New Roman" w:hAnsi="Times New Roman"/>
          <w:sz w:val="28"/>
          <w:szCs w:val="28"/>
        </w:rPr>
        <w:t xml:space="preserve">уровне </w:t>
      </w:r>
      <w:r w:rsidR="00B540EE" w:rsidRPr="00A751E3">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A751E3">
        <w:rPr>
          <w:rFonts w:ascii="Times New Roman" w:hAnsi="Times New Roman"/>
          <w:sz w:val="28"/>
          <w:szCs w:val="28"/>
        </w:rPr>
        <w:t>всеми</w:t>
      </w:r>
      <w:r w:rsidR="00B540EE" w:rsidRPr="00A751E3">
        <w:rPr>
          <w:rFonts w:ascii="Times New Roman" w:hAnsi="Times New Roman"/>
          <w:sz w:val="28"/>
          <w:szCs w:val="28"/>
        </w:rPr>
        <w:t xml:space="preserve"> обучающихся.</w:t>
      </w:r>
    </w:p>
    <w:p w:rsidR="00B540EE" w:rsidRPr="00A751E3" w:rsidRDefault="00740DCD" w:rsidP="00740DCD">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B540EE" w:rsidRPr="00A751E3">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A751E3">
        <w:rPr>
          <w:rFonts w:ascii="Times New Roman" w:hAnsi="Times New Roman"/>
          <w:sz w:val="28"/>
          <w:szCs w:val="28"/>
        </w:rPr>
        <w:t>ое оценивание</w:t>
      </w:r>
      <w:r w:rsidR="00B540EE" w:rsidRPr="00A751E3">
        <w:rPr>
          <w:rFonts w:ascii="Times New Roman" w:hAnsi="Times New Roman"/>
          <w:sz w:val="28"/>
          <w:szCs w:val="28"/>
        </w:rPr>
        <w:t>, котор</w:t>
      </w:r>
      <w:r w:rsidR="008375B5" w:rsidRPr="00A751E3">
        <w:rPr>
          <w:rFonts w:ascii="Times New Roman" w:hAnsi="Times New Roman"/>
          <w:sz w:val="28"/>
          <w:szCs w:val="28"/>
        </w:rPr>
        <w:t>ое</w:t>
      </w:r>
      <w:r w:rsidR="00B540EE" w:rsidRPr="00A751E3">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A751E3">
        <w:rPr>
          <w:rFonts w:ascii="Times New Roman" w:hAnsi="Times New Roman"/>
          <w:sz w:val="28"/>
          <w:szCs w:val="28"/>
        </w:rPr>
        <w:t xml:space="preserve"> индивидуальных</w:t>
      </w:r>
      <w:r w:rsidR="00B540EE" w:rsidRPr="00A751E3">
        <w:rPr>
          <w:rFonts w:ascii="Times New Roman" w:hAnsi="Times New Roman"/>
          <w:sz w:val="28"/>
          <w:szCs w:val="28"/>
        </w:rPr>
        <w:t xml:space="preserve"> достижений), так и в конце обучения, в том числе в форме </w:t>
      </w:r>
      <w:r w:rsidR="00B540EE" w:rsidRPr="00A751E3">
        <w:rPr>
          <w:rFonts w:ascii="Times New Roman" w:hAnsi="Times New Roman"/>
          <w:sz w:val="28"/>
          <w:szCs w:val="28"/>
        </w:rPr>
        <w:lastRenderedPageBreak/>
        <w:t>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A751E3">
        <w:rPr>
          <w:rFonts w:ascii="Times New Roman" w:hAnsi="Times New Roman"/>
          <w:sz w:val="28"/>
          <w:szCs w:val="28"/>
        </w:rPr>
        <w:t xml:space="preserve">ийуровень </w:t>
      </w:r>
      <w:r w:rsidR="00B540EE" w:rsidRPr="00A751E3">
        <w:rPr>
          <w:rFonts w:ascii="Times New Roman" w:hAnsi="Times New Roman"/>
          <w:sz w:val="28"/>
          <w:szCs w:val="28"/>
        </w:rPr>
        <w:t>обучения.</w:t>
      </w:r>
    </w:p>
    <w:p w:rsidR="00B540EE" w:rsidRPr="00A751E3" w:rsidRDefault="00740DCD" w:rsidP="00740DCD">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B540EE" w:rsidRPr="00A751E3">
        <w:rPr>
          <w:rFonts w:ascii="Times New Roman" w:hAnsi="Times New Roman"/>
          <w:sz w:val="28"/>
          <w:szCs w:val="28"/>
        </w:rPr>
        <w:t>В блок</w:t>
      </w:r>
      <w:r w:rsidR="00FD0854" w:rsidRPr="00A751E3">
        <w:rPr>
          <w:rFonts w:ascii="Times New Roman" w:hAnsi="Times New Roman"/>
          <w:sz w:val="28"/>
          <w:szCs w:val="28"/>
        </w:rPr>
        <w:t xml:space="preserve">е </w:t>
      </w:r>
      <w:r w:rsidR="00B540EE" w:rsidRPr="00A751E3">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A751E3">
        <w:rPr>
          <w:rFonts w:ascii="Times New Roman" w:hAnsi="Times New Roman"/>
          <w:sz w:val="28"/>
          <w:szCs w:val="28"/>
        </w:rPr>
        <w:t>го блока</w:t>
      </w:r>
      <w:r w:rsidR="00B540EE" w:rsidRPr="00A751E3">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A751E3">
        <w:rPr>
          <w:rFonts w:ascii="Times New Roman" w:hAnsi="Times New Roman"/>
          <w:sz w:val="28"/>
          <w:szCs w:val="28"/>
        </w:rPr>
        <w:t xml:space="preserve">цели данного блока </w:t>
      </w:r>
      <w:r w:rsidR="00B540EE" w:rsidRPr="00A751E3">
        <w:rPr>
          <w:rFonts w:ascii="Times New Roman" w:hAnsi="Times New Roman"/>
          <w:sz w:val="28"/>
          <w:szCs w:val="28"/>
        </w:rPr>
        <w:t xml:space="preserve"> не </w:t>
      </w:r>
      <w:r w:rsidR="006772B9" w:rsidRPr="00A751E3">
        <w:rPr>
          <w:rFonts w:ascii="Times New Roman" w:hAnsi="Times New Roman"/>
          <w:sz w:val="28"/>
          <w:szCs w:val="28"/>
        </w:rPr>
        <w:t xml:space="preserve">отрабатываются </w:t>
      </w:r>
      <w:r w:rsidR="00B540EE" w:rsidRPr="00A751E3">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A751E3">
        <w:rPr>
          <w:rFonts w:ascii="Times New Roman" w:hAnsi="Times New Roman"/>
          <w:sz w:val="28"/>
          <w:szCs w:val="28"/>
        </w:rPr>
        <w:t>м</w:t>
      </w:r>
      <w:r w:rsidR="007E3BFA">
        <w:rPr>
          <w:rFonts w:ascii="Times New Roman" w:hAnsi="Times New Roman"/>
          <w:sz w:val="28"/>
          <w:szCs w:val="28"/>
        </w:rPr>
        <w:t xml:space="preserve"> </w:t>
      </w:r>
      <w:r w:rsidR="006F3B39" w:rsidRPr="00A751E3">
        <w:rPr>
          <w:rFonts w:ascii="Times New Roman" w:hAnsi="Times New Roman"/>
          <w:sz w:val="28"/>
          <w:szCs w:val="28"/>
        </w:rPr>
        <w:t xml:space="preserve">уровне </w:t>
      </w:r>
      <w:r w:rsidR="00B540EE" w:rsidRPr="00A751E3">
        <w:rPr>
          <w:rFonts w:ascii="Times New Roman" w:hAnsi="Times New Roman"/>
          <w:sz w:val="28"/>
          <w:szCs w:val="28"/>
        </w:rPr>
        <w:t xml:space="preserve">обучения. Оценка достижения </w:t>
      </w:r>
      <w:r w:rsidR="00503A6E" w:rsidRPr="00A751E3">
        <w:rPr>
          <w:rFonts w:ascii="Times New Roman" w:hAnsi="Times New Roman"/>
          <w:sz w:val="28"/>
          <w:szCs w:val="28"/>
        </w:rPr>
        <w:t xml:space="preserve">планируемых результатов </w:t>
      </w:r>
      <w:r w:rsidR="00B540EE" w:rsidRPr="00A751E3">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A751E3">
        <w:rPr>
          <w:rFonts w:ascii="Times New Roman" w:hAnsi="Times New Roman"/>
          <w:sz w:val="28"/>
          <w:szCs w:val="28"/>
        </w:rPr>
        <w:t xml:space="preserve"> Соответствующая группа рез</w:t>
      </w:r>
      <w:r w:rsidR="00674456" w:rsidRPr="00A751E3">
        <w:rPr>
          <w:rFonts w:ascii="Times New Roman" w:hAnsi="Times New Roman"/>
          <w:sz w:val="28"/>
          <w:szCs w:val="28"/>
        </w:rPr>
        <w:t>ультатов в тексте выделена курси</w:t>
      </w:r>
      <w:r w:rsidR="00150EE8" w:rsidRPr="00A751E3">
        <w:rPr>
          <w:rFonts w:ascii="Times New Roman" w:hAnsi="Times New Roman"/>
          <w:sz w:val="28"/>
          <w:szCs w:val="28"/>
        </w:rPr>
        <w:t xml:space="preserve">вом. </w:t>
      </w:r>
    </w:p>
    <w:p w:rsidR="00B540EE" w:rsidRPr="00A751E3" w:rsidRDefault="00740DCD" w:rsidP="00740DCD">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6772B9" w:rsidRPr="00A751E3">
        <w:rPr>
          <w:rFonts w:ascii="Times New Roman" w:hAnsi="Times New Roman"/>
          <w:sz w:val="28"/>
          <w:szCs w:val="28"/>
        </w:rPr>
        <w:t>З</w:t>
      </w:r>
      <w:r w:rsidR="00B540EE" w:rsidRPr="00A751E3">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006772B9" w:rsidRPr="00A751E3">
        <w:rPr>
          <w:rFonts w:ascii="Times New Roman" w:hAnsi="Times New Roman"/>
          <w:sz w:val="28"/>
          <w:szCs w:val="28"/>
        </w:rPr>
        <w:t xml:space="preserve"> блока «Выпускник научится»</w:t>
      </w:r>
      <w:r w:rsidR="00B540EE" w:rsidRPr="00A751E3">
        <w:rPr>
          <w:rFonts w:ascii="Times New Roman" w:hAnsi="Times New Roman"/>
          <w:sz w:val="28"/>
          <w:szCs w:val="28"/>
        </w:rPr>
        <w:t xml:space="preserve">. Основные цели такого </w:t>
      </w:r>
      <w:r w:rsidR="00755F9D" w:rsidRPr="00A751E3">
        <w:rPr>
          <w:rFonts w:ascii="Times New Roman" w:hAnsi="Times New Roman"/>
          <w:sz w:val="28"/>
          <w:szCs w:val="28"/>
        </w:rPr>
        <w:t>включения </w:t>
      </w:r>
      <w:r w:rsidR="00B540EE" w:rsidRPr="00A751E3">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006772B9" w:rsidRPr="00A751E3">
        <w:rPr>
          <w:rFonts w:ascii="Times New Roman" w:hAnsi="Times New Roman"/>
          <w:sz w:val="28"/>
          <w:szCs w:val="28"/>
        </w:rPr>
        <w:t>ем</w:t>
      </w:r>
      <w:r w:rsidR="00B540EE" w:rsidRPr="00A751E3">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A751E3">
        <w:rPr>
          <w:rFonts w:ascii="Times New Roman" w:hAnsi="Times New Roman"/>
          <w:sz w:val="28"/>
          <w:szCs w:val="28"/>
        </w:rPr>
        <w:t xml:space="preserve">ийуровень </w:t>
      </w:r>
      <w:r w:rsidR="00B540EE" w:rsidRPr="00A751E3">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A751E3" w:rsidRDefault="00740DCD" w:rsidP="00740DCD">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B540EE" w:rsidRPr="00A751E3">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w:t>
      </w:r>
      <w:r w:rsidR="00B540EE" w:rsidRPr="00A751E3">
        <w:rPr>
          <w:rFonts w:ascii="Times New Roman" w:hAnsi="Times New Roman"/>
          <w:sz w:val="28"/>
          <w:szCs w:val="28"/>
        </w:rPr>
        <w:lastRenderedPageBreak/>
        <w:t xml:space="preserve">использование таких педагогических технологий, которые основаны на </w:t>
      </w:r>
      <w:r w:rsidR="00B540EE" w:rsidRPr="00A751E3">
        <w:rPr>
          <w:rFonts w:ascii="Times New Roman" w:hAnsi="Times New Roman"/>
          <w:bCs/>
          <w:iCs/>
          <w:sz w:val="28"/>
          <w:szCs w:val="28"/>
        </w:rPr>
        <w:t>дифференциации требований</w:t>
      </w:r>
      <w:r w:rsidR="00B540EE" w:rsidRPr="00A751E3">
        <w:rPr>
          <w:rFonts w:ascii="Times New Roman" w:hAnsi="Times New Roman"/>
          <w:sz w:val="28"/>
          <w:szCs w:val="28"/>
        </w:rPr>
        <w:t xml:space="preserve"> к подготовке обучающихся.</w:t>
      </w:r>
    </w:p>
    <w:p w:rsidR="00B540EE" w:rsidRPr="0022465C" w:rsidRDefault="00086BF2" w:rsidP="0042789C">
      <w:pPr>
        <w:pStyle w:val="2"/>
        <w:suppressAutoHyphens/>
        <w:spacing w:line="276" w:lineRule="auto"/>
        <w:ind w:left="426" w:firstLine="0"/>
        <w:rPr>
          <w:rStyle w:val="20"/>
          <w:b/>
        </w:rPr>
      </w:pPr>
      <w:bookmarkStart w:id="22" w:name="_Toc405145648"/>
      <w:bookmarkStart w:id="23" w:name="_Toc406058977"/>
      <w:bookmarkStart w:id="24" w:name="_Toc409691626"/>
      <w:r w:rsidRPr="0022465C">
        <w:rPr>
          <w:rStyle w:val="20"/>
          <w:b/>
        </w:rPr>
        <w:t>1.2.3. Л</w:t>
      </w:r>
      <w:r w:rsidR="00B540EE" w:rsidRPr="0022465C">
        <w:rPr>
          <w:rStyle w:val="20"/>
          <w:b/>
        </w:rPr>
        <w:t xml:space="preserve">ичностные результаты освоения </w:t>
      </w:r>
      <w:bookmarkEnd w:id="22"/>
      <w:bookmarkEnd w:id="23"/>
      <w:bookmarkEnd w:id="24"/>
      <w:r w:rsidR="00743E62" w:rsidRPr="0022465C">
        <w:rPr>
          <w:rStyle w:val="20"/>
          <w:b/>
        </w:rPr>
        <w:t>основной образовательной программы</w:t>
      </w:r>
      <w:r w:rsidR="00755F9D" w:rsidRPr="0022465C">
        <w:rPr>
          <w:rStyle w:val="20"/>
          <w:b/>
        </w:rPr>
        <w:t>:</w:t>
      </w:r>
    </w:p>
    <w:p w:rsidR="00B540EE" w:rsidRPr="00A751E3" w:rsidRDefault="00B540EE" w:rsidP="0042789C">
      <w:pPr>
        <w:suppressAutoHyphens/>
        <w:spacing w:after="0"/>
        <w:ind w:left="426"/>
        <w:jc w:val="both"/>
        <w:rPr>
          <w:rStyle w:val="dash041e005f0431005f044b005f0447005f043d005f044b005f0439005f005fchar1char1"/>
          <w:sz w:val="28"/>
          <w:szCs w:val="28"/>
        </w:rPr>
      </w:pPr>
      <w:r w:rsidRPr="00A751E3">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w:t>
      </w:r>
      <w:r w:rsidR="007E3BFA">
        <w:rPr>
          <w:rStyle w:val="dash041e005f0431005f044b005f0447005f043d005f044b005f0439005f005fchar1char1"/>
          <w:sz w:val="28"/>
          <w:szCs w:val="28"/>
        </w:rPr>
        <w:t>сского языка</w:t>
      </w:r>
      <w:r w:rsidRPr="00A751E3">
        <w:rPr>
          <w:rStyle w:val="dash041e005f0431005f044b005f0447005f043d005f044b005f0439005f005fchar1char1"/>
          <w:sz w:val="28"/>
          <w:szCs w:val="28"/>
        </w:rPr>
        <w:t xml:space="preserve">, осознание и ощущение </w:t>
      </w:r>
      <w:r w:rsidR="00743E62" w:rsidRPr="00A751E3">
        <w:rPr>
          <w:rStyle w:val="dash041e005f0431005f044b005f0447005f043d005f044b005f0439005f005fchar1char1"/>
          <w:sz w:val="28"/>
          <w:szCs w:val="28"/>
        </w:rPr>
        <w:t xml:space="preserve">личностной </w:t>
      </w:r>
      <w:r w:rsidRPr="00A751E3">
        <w:rPr>
          <w:rStyle w:val="dash041e005f0431005f044b005f0447005f043d005f044b005f0439005f005fchar1char1"/>
          <w:sz w:val="28"/>
          <w:szCs w:val="28"/>
        </w:rPr>
        <w:t>сопричастности судьб</w:t>
      </w:r>
      <w:r w:rsidR="00743E62" w:rsidRPr="00A751E3">
        <w:rPr>
          <w:rStyle w:val="dash041e005f0431005f044b005f0447005f043d005f044b005f0439005f005fchar1char1"/>
          <w:sz w:val="28"/>
          <w:szCs w:val="28"/>
        </w:rPr>
        <w:t>е</w:t>
      </w:r>
      <w:r w:rsidRPr="00A751E3">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w:t>
      </w:r>
      <w:r w:rsidR="007E3BFA">
        <w:rPr>
          <w:rStyle w:val="dash041e005f0431005f044b005f0447005f043d005f044b005f0439005f005fchar1char1"/>
          <w:sz w:val="28"/>
          <w:szCs w:val="28"/>
        </w:rPr>
        <w:t>его народа, Самарского края</w:t>
      </w:r>
      <w:r w:rsidRPr="00A751E3">
        <w:rPr>
          <w:rStyle w:val="dash041e005f0431005f044b005f0447005f043d005f044b005f0439005f005fchar1char1"/>
          <w:sz w:val="28"/>
          <w:szCs w:val="28"/>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A751E3">
        <w:rPr>
          <w:rStyle w:val="dash041e005f0431005f044b005f0447005f043d005f044b005f0439005f005fchar1char1"/>
          <w:sz w:val="28"/>
          <w:szCs w:val="28"/>
        </w:rPr>
        <w:t xml:space="preserve">и </w:t>
      </w:r>
      <w:r w:rsidRPr="00A751E3">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A751E3" w:rsidRDefault="00B540EE" w:rsidP="0042789C">
      <w:pPr>
        <w:suppressAutoHyphens/>
        <w:spacing w:after="0"/>
        <w:ind w:left="426"/>
        <w:jc w:val="both"/>
        <w:rPr>
          <w:rStyle w:val="dash041e005f0431005f044b005f0447005f043d005f044b005f0439005f005fchar1char1"/>
          <w:sz w:val="28"/>
          <w:szCs w:val="28"/>
        </w:rPr>
      </w:pPr>
      <w:r w:rsidRPr="00A751E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A751E3" w:rsidRDefault="00B540EE" w:rsidP="0042789C">
      <w:pPr>
        <w:suppressAutoHyphens/>
        <w:spacing w:after="0"/>
        <w:ind w:left="426"/>
        <w:jc w:val="both"/>
        <w:rPr>
          <w:rStyle w:val="dash041e005f0431005f044b005f0447005f043d005f044b005f0439005f005fchar1char1"/>
          <w:sz w:val="28"/>
          <w:szCs w:val="28"/>
        </w:rPr>
      </w:pPr>
      <w:r w:rsidRPr="00A751E3">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w:t>
      </w:r>
      <w:r w:rsidRPr="00A751E3">
        <w:rPr>
          <w:rStyle w:val="dash041e005f0431005f044b005f0447005f043d005f044b005f0439005f005fchar1char1"/>
          <w:sz w:val="28"/>
          <w:szCs w:val="28"/>
        </w:rPr>
        <w:lastRenderedPageBreak/>
        <w:t>общества, принятие ценности семейной жизни, уважительное и заботливое отношение к членам своей семьи.</w:t>
      </w:r>
    </w:p>
    <w:p w:rsidR="00B540EE" w:rsidRPr="00A751E3" w:rsidRDefault="00A34B02" w:rsidP="0042789C">
      <w:pPr>
        <w:suppressAutoHyphens/>
        <w:spacing w:after="0"/>
        <w:ind w:left="426"/>
        <w:jc w:val="both"/>
        <w:rPr>
          <w:rStyle w:val="dash041e005f0431005f044b005f0447005f043d005f044b005f0439005f005fchar1char1"/>
          <w:sz w:val="28"/>
          <w:szCs w:val="28"/>
        </w:rPr>
      </w:pPr>
      <w:r w:rsidRPr="00A751E3">
        <w:rPr>
          <w:rStyle w:val="dash041e005f0431005f044b005f0447005f043d005f044b005f0439005f005fchar1char1"/>
          <w:sz w:val="28"/>
          <w:szCs w:val="28"/>
        </w:rPr>
        <w:t>4</w:t>
      </w:r>
      <w:r w:rsidR="00B540EE" w:rsidRPr="00A751E3">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E3BFA" w:rsidRDefault="00A34B02" w:rsidP="0042789C">
      <w:pPr>
        <w:suppressAutoHyphens/>
        <w:spacing w:after="0"/>
        <w:ind w:left="426"/>
        <w:jc w:val="both"/>
        <w:rPr>
          <w:rStyle w:val="dash041e005f0431005f044b005f0447005f043d005f044b005f0439005f005fchar1char1"/>
          <w:sz w:val="28"/>
          <w:szCs w:val="28"/>
        </w:rPr>
      </w:pPr>
      <w:r w:rsidRPr="00A751E3">
        <w:rPr>
          <w:rStyle w:val="dash041e005f0431005f044b005f0447005f043d005f044b005f0439005f005fchar1char1"/>
          <w:sz w:val="28"/>
          <w:szCs w:val="28"/>
        </w:rPr>
        <w:t>5</w:t>
      </w:r>
      <w:r w:rsidR="00B540EE" w:rsidRPr="00A751E3">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A751E3" w:rsidRDefault="00A34B02" w:rsidP="0042789C">
      <w:pPr>
        <w:suppressAutoHyphens/>
        <w:spacing w:after="0"/>
        <w:ind w:left="426"/>
        <w:jc w:val="both"/>
        <w:rPr>
          <w:rStyle w:val="dash041e005f0431005f044b005f0447005f043d005f044b005f0439005f005fchar1char1"/>
          <w:sz w:val="28"/>
          <w:szCs w:val="28"/>
        </w:rPr>
      </w:pPr>
      <w:r w:rsidRPr="00A751E3">
        <w:rPr>
          <w:rStyle w:val="dash041e005f0431005f044b005f0447005f043d005f044b005f0439005f005fchar1char1"/>
          <w:sz w:val="28"/>
          <w:szCs w:val="28"/>
        </w:rPr>
        <w:t>6</w:t>
      </w:r>
      <w:r w:rsidR="00B540EE" w:rsidRPr="00A751E3">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A751E3">
        <w:rPr>
          <w:rStyle w:val="dash041e005f0431005f044b005f0447005f043d005f044b005f0439005f005fchar1char1"/>
          <w:sz w:val="28"/>
          <w:szCs w:val="28"/>
        </w:rPr>
        <w:t xml:space="preserve">участвовать </w:t>
      </w:r>
      <w:r w:rsidR="00B540EE" w:rsidRPr="00A751E3">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A751E3">
        <w:rPr>
          <w:rStyle w:val="dash041e005f0431005f044b005f0447005f043d005f044b005f0439005f005fchar1char1"/>
          <w:sz w:val="28"/>
          <w:szCs w:val="28"/>
        </w:rPr>
        <w:t xml:space="preserve">взаимодействующего </w:t>
      </w:r>
      <w:r w:rsidR="00B540EE" w:rsidRPr="00A751E3">
        <w:rPr>
          <w:rStyle w:val="dash041e005f0431005f044b005f0447005f043d005f044b005f0439005f005fchar1char1"/>
          <w:sz w:val="28"/>
          <w:szCs w:val="28"/>
        </w:rPr>
        <w:t>с социальной средой и социальными институтами</w:t>
      </w:r>
      <w:r w:rsidR="00D61201" w:rsidRPr="00A751E3">
        <w:rPr>
          <w:rStyle w:val="dash041e005f0431005f044b005f0447005f043d005f044b005f0439005f005fchar1char1"/>
          <w:sz w:val="28"/>
          <w:szCs w:val="28"/>
        </w:rPr>
        <w:t>;</w:t>
      </w:r>
      <w:r w:rsidR="00B540EE" w:rsidRPr="00A751E3">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A751E3" w:rsidRDefault="00A34B02" w:rsidP="0042789C">
      <w:pPr>
        <w:suppressAutoHyphens/>
        <w:spacing w:after="0"/>
        <w:ind w:left="426"/>
        <w:jc w:val="both"/>
        <w:rPr>
          <w:rStyle w:val="dash041e005f0431005f044b005f0447005f043d005f044b005f0439005f005fchar1char1"/>
          <w:sz w:val="28"/>
          <w:szCs w:val="28"/>
        </w:rPr>
      </w:pPr>
      <w:r w:rsidRPr="00A751E3">
        <w:rPr>
          <w:rStyle w:val="dash041e005f0431005f044b005f0447005f043d005f044b005f0439005f005fchar1char1"/>
          <w:sz w:val="28"/>
          <w:szCs w:val="28"/>
        </w:rPr>
        <w:t>7</w:t>
      </w:r>
      <w:r w:rsidR="00B540EE" w:rsidRPr="00A751E3">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A751E3" w:rsidRDefault="00A34B02" w:rsidP="0042789C">
      <w:pPr>
        <w:suppressAutoHyphens/>
        <w:spacing w:after="0"/>
        <w:ind w:left="426"/>
        <w:jc w:val="both"/>
        <w:rPr>
          <w:rStyle w:val="dash041e005f0431005f044b005f0447005f043d005f044b005f0439005f005fchar1char1"/>
          <w:sz w:val="28"/>
          <w:szCs w:val="28"/>
        </w:rPr>
      </w:pPr>
      <w:r w:rsidRPr="00A751E3">
        <w:rPr>
          <w:rStyle w:val="dash041e005f0431005f044b005f0447005f043d005f044b005f0439005f005fchar1char1"/>
          <w:sz w:val="28"/>
          <w:szCs w:val="28"/>
        </w:rPr>
        <w:t>8</w:t>
      </w:r>
      <w:r w:rsidR="00B540EE" w:rsidRPr="00A751E3">
        <w:rPr>
          <w:rStyle w:val="dash041e005f0431005f044b005f0447005f043d005f044b005f0439005f005fchar1char1"/>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w:t>
      </w:r>
      <w:r w:rsidR="00B540EE" w:rsidRPr="00A751E3">
        <w:rPr>
          <w:rStyle w:val="dash041e005f0431005f044b005f0447005f043d005f044b005f0439005f005fchar1char1"/>
          <w:sz w:val="28"/>
          <w:szCs w:val="28"/>
        </w:rPr>
        <w:lastRenderedPageBreak/>
        <w:t>обучающихся как части их общей духовной культуры, как особого способа познания жизни и средства организации общения; эстетическо</w:t>
      </w:r>
      <w:r w:rsidR="002E6BD0" w:rsidRPr="00A751E3">
        <w:rPr>
          <w:rStyle w:val="dash041e005f0431005f044b005f0447005f043d005f044b005f0439005f005fchar1char1"/>
          <w:sz w:val="28"/>
          <w:szCs w:val="28"/>
        </w:rPr>
        <w:t>е</w:t>
      </w:r>
      <w:r w:rsidR="00B540EE" w:rsidRPr="00A751E3">
        <w:rPr>
          <w:rStyle w:val="dash041e005f0431005f044b005f0447005f043d005f044b005f0439005f005fchar1char1"/>
          <w:sz w:val="28"/>
          <w:szCs w:val="28"/>
        </w:rPr>
        <w:t>, эмоционально-ценностно</w:t>
      </w:r>
      <w:r w:rsidR="002E6BD0" w:rsidRPr="00A751E3">
        <w:rPr>
          <w:rStyle w:val="dash041e005f0431005f044b005f0447005f043d005f044b005f0439005f005fchar1char1"/>
          <w:sz w:val="28"/>
          <w:szCs w:val="28"/>
        </w:rPr>
        <w:t>е</w:t>
      </w:r>
      <w:r w:rsidR="00B540EE" w:rsidRPr="00A751E3">
        <w:rPr>
          <w:rStyle w:val="dash041e005f0431005f044b005f0447005f043d005f044b005f0439005f005fchar1char1"/>
          <w:sz w:val="28"/>
          <w:szCs w:val="28"/>
        </w:rPr>
        <w:t xml:space="preserve"> видени</w:t>
      </w:r>
      <w:r w:rsidR="002E6BD0" w:rsidRPr="00A751E3">
        <w:rPr>
          <w:rStyle w:val="dash041e005f0431005f044b005f0447005f043d005f044b005f0439005f005fchar1char1"/>
          <w:sz w:val="28"/>
          <w:szCs w:val="28"/>
        </w:rPr>
        <w:t>е</w:t>
      </w:r>
      <w:r w:rsidR="00B540EE" w:rsidRPr="00A751E3">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E3BFA" w:rsidRDefault="00A34B02" w:rsidP="0042789C">
      <w:pPr>
        <w:suppressAutoHyphens/>
        <w:spacing w:after="0"/>
        <w:ind w:left="426"/>
        <w:jc w:val="both"/>
        <w:rPr>
          <w:rFonts w:ascii="Times New Roman" w:hAnsi="Times New Roman"/>
          <w:sz w:val="28"/>
          <w:szCs w:val="28"/>
        </w:rPr>
      </w:pPr>
      <w:r w:rsidRPr="00A751E3">
        <w:rPr>
          <w:rStyle w:val="dash041e005f0431005f044b005f0447005f043d005f044b005f0439005f005fchar1char1"/>
          <w:sz w:val="28"/>
          <w:szCs w:val="28"/>
        </w:rPr>
        <w:t>9</w:t>
      </w:r>
      <w:r w:rsidR="00B540EE" w:rsidRPr="00A751E3">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A751E3" w:rsidRDefault="006F777F" w:rsidP="0042789C">
      <w:pPr>
        <w:pStyle w:val="2"/>
        <w:spacing w:line="276" w:lineRule="auto"/>
        <w:ind w:left="426" w:firstLine="0"/>
      </w:pPr>
      <w:bookmarkStart w:id="25" w:name="_Toc405145649"/>
      <w:bookmarkStart w:id="26" w:name="_Toc406058978"/>
      <w:bookmarkStart w:id="27" w:name="_Toc409691627"/>
      <w:bookmarkStart w:id="28" w:name="_Toc410653951"/>
      <w:bookmarkStart w:id="29" w:name="_Toc414553132"/>
      <w:r w:rsidRPr="00A751E3">
        <w:t>1.2.</w:t>
      </w:r>
      <w:r w:rsidR="00CB234B" w:rsidRPr="00A751E3">
        <w:t>4</w:t>
      </w:r>
      <w:r w:rsidR="00086BF2" w:rsidRPr="00A751E3">
        <w:t>. М</w:t>
      </w:r>
      <w:r w:rsidR="00B540EE" w:rsidRPr="00A751E3">
        <w:t xml:space="preserve">етапредметные результаты освоения </w:t>
      </w:r>
      <w:bookmarkEnd w:id="25"/>
      <w:bookmarkEnd w:id="26"/>
      <w:bookmarkEnd w:id="27"/>
      <w:bookmarkEnd w:id="28"/>
      <w:bookmarkEnd w:id="29"/>
      <w:r w:rsidR="007E3BFA">
        <w:t>основной образовательной программы</w:t>
      </w:r>
    </w:p>
    <w:p w:rsidR="009B5292" w:rsidRPr="007E3BFA" w:rsidRDefault="00740DCD" w:rsidP="0042789C">
      <w:pPr>
        <w:tabs>
          <w:tab w:val="left" w:pos="142"/>
        </w:tabs>
        <w:suppressAutoHyphens/>
        <w:spacing w:after="0"/>
        <w:ind w:left="426"/>
        <w:jc w:val="both"/>
        <w:rPr>
          <w:rFonts w:ascii="Times New Roman" w:hAnsi="Times New Roman"/>
          <w:b/>
          <w:i/>
          <w:sz w:val="28"/>
          <w:szCs w:val="28"/>
        </w:rPr>
      </w:pPr>
      <w:r>
        <w:rPr>
          <w:rFonts w:ascii="Times New Roman" w:hAnsi="Times New Roman"/>
          <w:sz w:val="28"/>
          <w:szCs w:val="28"/>
        </w:rPr>
        <w:tab/>
        <w:t xml:space="preserve">  </w:t>
      </w:r>
      <w:r w:rsidR="00525B70" w:rsidRPr="007E3BFA">
        <w:rPr>
          <w:rFonts w:ascii="Times New Roman" w:hAnsi="Times New Roman"/>
          <w:sz w:val="28"/>
          <w:szCs w:val="28"/>
        </w:rPr>
        <w:t xml:space="preserve">Метапредметные </w:t>
      </w:r>
      <w:r w:rsidR="009B5292" w:rsidRPr="007E3BFA">
        <w:rPr>
          <w:rFonts w:ascii="Times New Roman" w:hAnsi="Times New Roman"/>
          <w:sz w:val="28"/>
          <w:szCs w:val="28"/>
        </w:rPr>
        <w:t xml:space="preserve">результаты </w:t>
      </w:r>
      <w:r w:rsidR="00525B70" w:rsidRPr="007E3BFA">
        <w:rPr>
          <w:rFonts w:ascii="Times New Roman" w:hAnsi="Times New Roman"/>
          <w:sz w:val="28"/>
          <w:szCs w:val="28"/>
          <w:lang w:eastAsia="ru-RU"/>
        </w:rPr>
        <w:t xml:space="preserve">включают освоенные </w:t>
      </w:r>
      <w:r w:rsidR="009B5292" w:rsidRPr="007E3BFA">
        <w:rPr>
          <w:rFonts w:ascii="Times New Roman" w:hAnsi="Times New Roman"/>
          <w:sz w:val="28"/>
          <w:szCs w:val="28"/>
          <w:lang w:eastAsia="ru-RU"/>
        </w:rPr>
        <w:t>обучающимися межпредметные понятия и универсальные учебные действия (регулятивные, познавательные</w:t>
      </w:r>
      <w:r w:rsidR="007E3BFA" w:rsidRPr="007E3BFA">
        <w:rPr>
          <w:rFonts w:ascii="Times New Roman" w:hAnsi="Times New Roman"/>
          <w:sz w:val="28"/>
          <w:szCs w:val="28"/>
          <w:lang w:eastAsia="ru-RU"/>
        </w:rPr>
        <w:t xml:space="preserve">, </w:t>
      </w:r>
      <w:r w:rsidR="009B5292" w:rsidRPr="007E3BFA">
        <w:rPr>
          <w:rFonts w:ascii="Times New Roman" w:hAnsi="Times New Roman"/>
          <w:sz w:val="28"/>
          <w:szCs w:val="28"/>
          <w:lang w:eastAsia="ru-RU"/>
        </w:rPr>
        <w:t>коммуникативные)</w:t>
      </w:r>
      <w:r w:rsidR="00525B70" w:rsidRPr="007E3BFA">
        <w:rPr>
          <w:rFonts w:ascii="Times New Roman" w:hAnsi="Times New Roman"/>
          <w:sz w:val="28"/>
          <w:szCs w:val="28"/>
          <w:lang w:eastAsia="ru-RU"/>
        </w:rPr>
        <w:t>.</w:t>
      </w:r>
    </w:p>
    <w:p w:rsidR="009B5292" w:rsidRPr="007E3BFA" w:rsidRDefault="009B5292" w:rsidP="0042789C">
      <w:pPr>
        <w:tabs>
          <w:tab w:val="left" w:pos="142"/>
        </w:tabs>
        <w:suppressAutoHyphens/>
        <w:spacing w:after="0"/>
        <w:ind w:left="426"/>
        <w:jc w:val="both"/>
        <w:rPr>
          <w:rFonts w:ascii="Times New Roman" w:hAnsi="Times New Roman"/>
          <w:b/>
          <w:sz w:val="28"/>
          <w:szCs w:val="28"/>
        </w:rPr>
      </w:pPr>
      <w:r w:rsidRPr="007E3BFA">
        <w:rPr>
          <w:rFonts w:ascii="Times New Roman" w:hAnsi="Times New Roman"/>
          <w:b/>
          <w:sz w:val="28"/>
          <w:szCs w:val="28"/>
        </w:rPr>
        <w:t>Межпредметные понятия</w:t>
      </w:r>
    </w:p>
    <w:p w:rsidR="009B5292" w:rsidRPr="007E3BFA" w:rsidRDefault="00740DCD" w:rsidP="0042789C">
      <w:pPr>
        <w:tabs>
          <w:tab w:val="left" w:pos="142"/>
        </w:tabs>
        <w:suppressAutoHyphens/>
        <w:spacing w:after="0"/>
        <w:ind w:left="426"/>
        <w:jc w:val="both"/>
        <w:rPr>
          <w:rFonts w:ascii="Times New Roman" w:eastAsia="Times New Roman" w:hAnsi="Times New Roman"/>
          <w:sz w:val="28"/>
          <w:szCs w:val="28"/>
        </w:rPr>
      </w:pPr>
      <w:r>
        <w:rPr>
          <w:rFonts w:ascii="Times New Roman" w:hAnsi="Times New Roman"/>
          <w:sz w:val="28"/>
          <w:szCs w:val="28"/>
        </w:rPr>
        <w:tab/>
        <w:t xml:space="preserve">  </w:t>
      </w:r>
      <w:r w:rsidR="009B5292" w:rsidRPr="007E3BFA">
        <w:rPr>
          <w:rFonts w:ascii="Times New Roman" w:hAnsi="Times New Roman"/>
          <w:sz w:val="28"/>
          <w:szCs w:val="28"/>
        </w:rPr>
        <w:t>Условием формирования межпредметных понятий</w:t>
      </w:r>
      <w:r w:rsidR="00900E75" w:rsidRPr="007E3BFA">
        <w:rPr>
          <w:rFonts w:ascii="Times New Roman" w:hAnsi="Times New Roman"/>
          <w:sz w:val="28"/>
          <w:szCs w:val="28"/>
        </w:rPr>
        <w:t>,  таких</w:t>
      </w:r>
      <w:r w:rsidR="002364B5" w:rsidRPr="007E3BFA">
        <w:rPr>
          <w:rFonts w:ascii="Times New Roman" w:hAnsi="Times New Roman"/>
          <w:sz w:val="28"/>
          <w:szCs w:val="28"/>
        </w:rPr>
        <w:t>,</w:t>
      </w:r>
      <w:r w:rsidR="00900E75" w:rsidRPr="007E3BFA">
        <w:rPr>
          <w:rFonts w:ascii="Times New Roman" w:hAnsi="Times New Roman"/>
          <w:sz w:val="28"/>
          <w:szCs w:val="28"/>
        </w:rPr>
        <w:t xml:space="preserve"> как система, </w:t>
      </w:r>
      <w:r w:rsidR="00CE4A6B" w:rsidRPr="007E3BFA">
        <w:rPr>
          <w:rFonts w:ascii="Times New Roman" w:eastAsia="Times New Roman" w:hAnsi="Times New Roman"/>
          <w:sz w:val="28"/>
          <w:szCs w:val="28"/>
          <w:shd w:val="clear" w:color="auto" w:fill="FFFFFF"/>
        </w:rPr>
        <w:t>факт, закономерность, феномен, анализ, синтез</w:t>
      </w:r>
      <w:r w:rsidR="009B5292" w:rsidRPr="007E3BFA">
        <w:rPr>
          <w:rFonts w:ascii="Times New Roman" w:hAnsi="Times New Roman"/>
          <w:sz w:val="28"/>
          <w:szCs w:val="28"/>
        </w:rPr>
        <w:t>является овладение обучающимися основами читательской компетенци</w:t>
      </w:r>
      <w:r w:rsidR="00277366" w:rsidRPr="007E3BFA">
        <w:rPr>
          <w:rFonts w:ascii="Times New Roman" w:hAnsi="Times New Roman"/>
          <w:sz w:val="28"/>
          <w:szCs w:val="28"/>
        </w:rPr>
        <w:t>и</w:t>
      </w:r>
      <w:r w:rsidR="009B5292" w:rsidRPr="007E3BFA">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w:t>
      </w:r>
      <w:r w:rsidR="009B5292" w:rsidRPr="007E3BFA">
        <w:rPr>
          <w:rFonts w:ascii="Times New Roman" w:hAnsi="Times New Roman"/>
          <w:b/>
          <w:sz w:val="28"/>
          <w:szCs w:val="28"/>
        </w:rPr>
        <w:t>будет продолжена работа по формированию и развитию основ читательской компетенции.</w:t>
      </w:r>
      <w:r w:rsidR="009B5292" w:rsidRPr="007E3BFA">
        <w:rPr>
          <w:rFonts w:ascii="Times New Roman" w:hAnsi="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E3BFA" w:rsidRDefault="00740DCD" w:rsidP="0042789C">
      <w:pPr>
        <w:tabs>
          <w:tab w:val="left" w:pos="142"/>
        </w:tabs>
        <w:suppressAutoHyphens/>
        <w:spacing w:after="0"/>
        <w:ind w:left="426"/>
        <w:jc w:val="both"/>
        <w:rPr>
          <w:rFonts w:ascii="Times New Roman" w:hAnsi="Times New Roman"/>
          <w:i/>
          <w:sz w:val="28"/>
          <w:szCs w:val="28"/>
        </w:rPr>
      </w:pPr>
      <w:r>
        <w:rPr>
          <w:rFonts w:ascii="Times New Roman" w:hAnsi="Times New Roman"/>
          <w:sz w:val="28"/>
          <w:szCs w:val="28"/>
        </w:rPr>
        <w:tab/>
        <w:t xml:space="preserve">  </w:t>
      </w:r>
      <w:r w:rsidR="009B5292" w:rsidRPr="007E3BFA">
        <w:rPr>
          <w:rFonts w:ascii="Times New Roman" w:hAnsi="Times New Roman"/>
          <w:sz w:val="28"/>
          <w:szCs w:val="28"/>
        </w:rPr>
        <w:t xml:space="preserve">При изучении учебных предметов обучающиеся </w:t>
      </w:r>
      <w:r w:rsidR="009B5292" w:rsidRPr="007E3BFA">
        <w:rPr>
          <w:rFonts w:ascii="Times New Roman" w:hAnsi="Times New Roman"/>
          <w:b/>
          <w:sz w:val="28"/>
          <w:szCs w:val="28"/>
        </w:rPr>
        <w:t>усовершенствуют приобрет</w:t>
      </w:r>
      <w:r w:rsidR="00A23AB5" w:rsidRPr="007E3BFA">
        <w:rPr>
          <w:rFonts w:ascii="Times New Roman" w:hAnsi="Times New Roman"/>
          <w:b/>
          <w:sz w:val="28"/>
          <w:szCs w:val="28"/>
        </w:rPr>
        <w:t>е</w:t>
      </w:r>
      <w:r w:rsidR="009B5292" w:rsidRPr="007E3BFA">
        <w:rPr>
          <w:rFonts w:ascii="Times New Roman" w:hAnsi="Times New Roman"/>
          <w:b/>
          <w:sz w:val="28"/>
          <w:szCs w:val="28"/>
        </w:rPr>
        <w:t>нные на перво</w:t>
      </w:r>
      <w:r w:rsidR="00F91F55" w:rsidRPr="007E3BFA">
        <w:rPr>
          <w:rFonts w:ascii="Times New Roman" w:hAnsi="Times New Roman"/>
          <w:b/>
          <w:sz w:val="28"/>
          <w:szCs w:val="28"/>
        </w:rPr>
        <w:t>м</w:t>
      </w:r>
      <w:r w:rsidR="007E3BFA" w:rsidRPr="007E3BFA">
        <w:rPr>
          <w:rFonts w:ascii="Times New Roman" w:hAnsi="Times New Roman"/>
          <w:b/>
          <w:sz w:val="28"/>
          <w:szCs w:val="28"/>
        </w:rPr>
        <w:t xml:space="preserve"> </w:t>
      </w:r>
      <w:r w:rsidR="00F91F55" w:rsidRPr="007E3BFA">
        <w:rPr>
          <w:rFonts w:ascii="Times New Roman" w:hAnsi="Times New Roman"/>
          <w:b/>
          <w:sz w:val="28"/>
          <w:szCs w:val="28"/>
        </w:rPr>
        <w:t xml:space="preserve">уровне </w:t>
      </w:r>
      <w:r w:rsidR="009B5292" w:rsidRPr="007E3BFA">
        <w:rPr>
          <w:rFonts w:ascii="Times New Roman" w:hAnsi="Times New Roman"/>
          <w:b/>
          <w:sz w:val="28"/>
          <w:szCs w:val="28"/>
        </w:rPr>
        <w:t>навыки работы с информацией и пополнят их.</w:t>
      </w:r>
      <w:r w:rsidR="009B5292" w:rsidRPr="007E3BFA">
        <w:rPr>
          <w:rFonts w:ascii="Times New Roman" w:hAnsi="Times New Roman"/>
          <w:sz w:val="28"/>
          <w:szCs w:val="28"/>
        </w:rPr>
        <w:t xml:space="preserve"> Они смогут работать с текстами, преобразовывать и интерпретировать содержащуюся в них информацию, в том числе:</w:t>
      </w:r>
    </w:p>
    <w:p w:rsidR="009B5292" w:rsidRPr="007E3BFA" w:rsidRDefault="009B5292" w:rsidP="0042789C">
      <w:pPr>
        <w:tabs>
          <w:tab w:val="left" w:pos="142"/>
        </w:tabs>
        <w:suppressAutoHyphens/>
        <w:spacing w:after="0"/>
        <w:ind w:left="426"/>
        <w:jc w:val="both"/>
        <w:rPr>
          <w:rFonts w:ascii="Times New Roman" w:hAnsi="Times New Roman"/>
          <w:sz w:val="28"/>
          <w:szCs w:val="28"/>
        </w:rPr>
      </w:pPr>
      <w:r w:rsidRPr="007E3BFA">
        <w:rPr>
          <w:rFonts w:ascii="Times New Roman" w:hAnsi="Times New Roman"/>
          <w:sz w:val="28"/>
          <w:szCs w:val="28"/>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E3BFA" w:rsidRDefault="009B5292" w:rsidP="0042789C">
      <w:pPr>
        <w:tabs>
          <w:tab w:val="left" w:pos="142"/>
        </w:tabs>
        <w:suppressAutoHyphens/>
        <w:spacing w:after="0"/>
        <w:ind w:left="426"/>
        <w:jc w:val="both"/>
        <w:rPr>
          <w:rFonts w:ascii="Times New Roman" w:hAnsi="Times New Roman"/>
          <w:sz w:val="28"/>
          <w:szCs w:val="28"/>
        </w:rPr>
      </w:pPr>
      <w:r w:rsidRPr="007E3BFA">
        <w:rPr>
          <w:rFonts w:ascii="Times New Roman" w:hAnsi="Times New Roman"/>
          <w:sz w:val="28"/>
          <w:szCs w:val="28"/>
        </w:rPr>
        <w:t>• выделять главную и избыточную информацию, выполнять смысловое св</w:t>
      </w:r>
      <w:r w:rsidR="00A23AB5" w:rsidRPr="007E3BFA">
        <w:rPr>
          <w:rFonts w:ascii="Times New Roman" w:hAnsi="Times New Roman"/>
          <w:sz w:val="28"/>
          <w:szCs w:val="28"/>
        </w:rPr>
        <w:t>е</w:t>
      </w:r>
      <w:r w:rsidRPr="007E3BFA">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E3BFA" w:rsidRDefault="009B5292" w:rsidP="0042789C">
      <w:pPr>
        <w:tabs>
          <w:tab w:val="left" w:pos="142"/>
        </w:tabs>
        <w:suppressAutoHyphens/>
        <w:spacing w:after="0"/>
        <w:ind w:left="426"/>
        <w:jc w:val="both"/>
        <w:rPr>
          <w:rFonts w:ascii="Times New Roman" w:hAnsi="Times New Roman"/>
          <w:sz w:val="28"/>
          <w:szCs w:val="28"/>
        </w:rPr>
      </w:pPr>
      <w:r w:rsidRPr="007E3BFA">
        <w:rPr>
          <w:rFonts w:ascii="Times New Roman" w:hAnsi="Times New Roman"/>
          <w:sz w:val="28"/>
          <w:szCs w:val="28"/>
        </w:rPr>
        <w:t>• заполнять и дополнять таблицы, схемы, диаграммы, тексты.</w:t>
      </w:r>
    </w:p>
    <w:p w:rsidR="009B5292" w:rsidRPr="007E3BFA" w:rsidRDefault="00740DCD" w:rsidP="0042789C">
      <w:pPr>
        <w:tabs>
          <w:tab w:val="left" w:pos="142"/>
        </w:tabs>
        <w:suppressAutoHyphens/>
        <w:spacing w:after="0"/>
        <w:ind w:left="426"/>
        <w:jc w:val="both"/>
        <w:rPr>
          <w:rFonts w:ascii="Times New Roman" w:hAnsi="Times New Roman"/>
          <w:sz w:val="28"/>
          <w:szCs w:val="28"/>
        </w:rPr>
      </w:pPr>
      <w:r>
        <w:rPr>
          <w:rFonts w:ascii="Times New Roman" w:hAnsi="Times New Roman"/>
          <w:sz w:val="28"/>
          <w:szCs w:val="28"/>
        </w:rPr>
        <w:tab/>
        <w:t xml:space="preserve">  </w:t>
      </w:r>
      <w:r w:rsidR="009B5292" w:rsidRPr="007E3BFA">
        <w:rPr>
          <w:rFonts w:ascii="Times New Roman" w:hAnsi="Times New Roman"/>
          <w:sz w:val="28"/>
          <w:szCs w:val="28"/>
        </w:rPr>
        <w:t xml:space="preserve">В ходе изучения всех учебных предметов обучающиеся </w:t>
      </w:r>
      <w:r w:rsidR="009B5292" w:rsidRPr="007E3BFA">
        <w:rPr>
          <w:rFonts w:ascii="Times New Roman" w:hAnsi="Times New Roman"/>
          <w:b/>
          <w:sz w:val="28"/>
          <w:szCs w:val="28"/>
        </w:rPr>
        <w:t xml:space="preserve">приобретут опыт проектной деятельности </w:t>
      </w:r>
      <w:r w:rsidR="009B5292" w:rsidRPr="007E3BFA">
        <w:rPr>
          <w:rFonts w:ascii="Times New Roman" w:hAnsi="Times New Roman"/>
          <w:sz w:val="28"/>
          <w:szCs w:val="28"/>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7E3BFA">
        <w:rPr>
          <w:rFonts w:ascii="Times New Roman" w:hAnsi="Times New Roman"/>
          <w:sz w:val="28"/>
          <w:szCs w:val="28"/>
        </w:rPr>
        <w:t>е</w:t>
      </w:r>
      <w:r w:rsidR="009B5292" w:rsidRPr="007E3BFA">
        <w:rPr>
          <w:rFonts w:ascii="Times New Roman" w:hAnsi="Times New Roman"/>
          <w:sz w:val="28"/>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E3BFA" w:rsidRDefault="00740DCD" w:rsidP="0042789C">
      <w:pPr>
        <w:tabs>
          <w:tab w:val="left" w:pos="142"/>
        </w:tabs>
        <w:suppressAutoHyphens/>
        <w:spacing w:after="0"/>
        <w:ind w:left="426"/>
        <w:jc w:val="both"/>
        <w:rPr>
          <w:rFonts w:ascii="Times New Roman" w:hAnsi="Times New Roman"/>
          <w:sz w:val="28"/>
          <w:szCs w:val="28"/>
        </w:rPr>
      </w:pPr>
      <w:r>
        <w:rPr>
          <w:rFonts w:ascii="Times New Roman" w:hAnsi="Times New Roman"/>
          <w:sz w:val="28"/>
          <w:szCs w:val="28"/>
        </w:rPr>
        <w:tab/>
        <w:t xml:space="preserve">  </w:t>
      </w:r>
      <w:r w:rsidR="009B5292" w:rsidRPr="007E3BFA">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E3BFA">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009B5292" w:rsidRPr="007E3BFA">
        <w:rPr>
          <w:rFonts w:ascii="Times New Roman" w:hAnsi="Times New Roman"/>
          <w:sz w:val="28"/>
          <w:szCs w:val="28"/>
        </w:rPr>
        <w:t>.</w:t>
      </w:r>
    </w:p>
    <w:p w:rsidR="00086BF2" w:rsidRPr="007E3BFA" w:rsidRDefault="00740DCD" w:rsidP="0042789C">
      <w:pPr>
        <w:tabs>
          <w:tab w:val="left" w:pos="142"/>
        </w:tabs>
        <w:suppressAutoHyphens/>
        <w:spacing w:after="0"/>
        <w:ind w:left="426"/>
        <w:jc w:val="both"/>
        <w:rPr>
          <w:rFonts w:ascii="Times New Roman" w:hAnsi="Times New Roman"/>
          <w:sz w:val="28"/>
          <w:szCs w:val="28"/>
        </w:rPr>
      </w:pPr>
      <w:r>
        <w:rPr>
          <w:rFonts w:ascii="Times New Roman" w:hAnsi="Times New Roman"/>
          <w:sz w:val="28"/>
          <w:szCs w:val="28"/>
        </w:rPr>
        <w:tab/>
        <w:t xml:space="preserve">  </w:t>
      </w:r>
      <w:r w:rsidR="00086BF2" w:rsidRPr="007E3BFA">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7E3BFA" w:rsidRDefault="00B540EE" w:rsidP="0042789C">
      <w:pPr>
        <w:tabs>
          <w:tab w:val="left" w:pos="142"/>
        </w:tabs>
        <w:suppressAutoHyphens/>
        <w:spacing w:after="0"/>
        <w:ind w:left="426"/>
        <w:jc w:val="both"/>
        <w:rPr>
          <w:rFonts w:ascii="Times New Roman" w:hAnsi="Times New Roman"/>
          <w:b/>
          <w:sz w:val="28"/>
          <w:szCs w:val="28"/>
        </w:rPr>
      </w:pPr>
      <w:r w:rsidRPr="007E3BFA">
        <w:rPr>
          <w:rFonts w:ascii="Times New Roman" w:hAnsi="Times New Roman"/>
          <w:b/>
          <w:sz w:val="28"/>
          <w:szCs w:val="28"/>
        </w:rPr>
        <w:t>Регулятивные УУД</w:t>
      </w:r>
    </w:p>
    <w:p w:rsidR="00486885" w:rsidRDefault="00B540EE" w:rsidP="0042789C">
      <w:pPr>
        <w:widowControl w:val="0"/>
        <w:numPr>
          <w:ilvl w:val="0"/>
          <w:numId w:val="20"/>
        </w:numPr>
        <w:tabs>
          <w:tab w:val="left" w:pos="142"/>
          <w:tab w:val="left" w:pos="426"/>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B540EE" w:rsidRPr="00486885" w:rsidRDefault="00525B70" w:rsidP="0042789C">
      <w:pPr>
        <w:widowControl w:val="0"/>
        <w:tabs>
          <w:tab w:val="left" w:pos="142"/>
          <w:tab w:val="left" w:pos="426"/>
        </w:tabs>
        <w:suppressAutoHyphens/>
        <w:spacing w:after="0"/>
        <w:ind w:left="426"/>
        <w:jc w:val="both"/>
        <w:rPr>
          <w:rFonts w:ascii="Times New Roman" w:hAnsi="Times New Roman"/>
          <w:b/>
          <w:sz w:val="28"/>
          <w:szCs w:val="28"/>
        </w:rPr>
      </w:pPr>
      <w:r w:rsidRPr="00486885">
        <w:rPr>
          <w:rFonts w:ascii="Times New Roman" w:hAnsi="Times New Roman"/>
          <w:b/>
          <w:sz w:val="28"/>
          <w:szCs w:val="28"/>
        </w:rPr>
        <w:t>О</w:t>
      </w:r>
      <w:r w:rsidR="00B540EE" w:rsidRPr="00486885">
        <w:rPr>
          <w:rFonts w:ascii="Times New Roman" w:hAnsi="Times New Roman"/>
          <w:b/>
          <w:sz w:val="28"/>
          <w:szCs w:val="28"/>
        </w:rPr>
        <w:t>бучающийся сможет:</w:t>
      </w:r>
    </w:p>
    <w:p w:rsidR="00B540EE" w:rsidRPr="007E3BFA" w:rsidRDefault="00B540EE" w:rsidP="0042789C">
      <w:pPr>
        <w:widowControl w:val="0"/>
        <w:numPr>
          <w:ilvl w:val="0"/>
          <w:numId w:val="21"/>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анализировать существующие и планировать будущие образовательные результаты;</w:t>
      </w:r>
    </w:p>
    <w:p w:rsidR="00B540EE" w:rsidRPr="007E3BFA" w:rsidRDefault="00B540EE" w:rsidP="0042789C">
      <w:pPr>
        <w:widowControl w:val="0"/>
        <w:numPr>
          <w:ilvl w:val="0"/>
          <w:numId w:val="21"/>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идентифицировать собственные проблемы и определять главную проблему;</w:t>
      </w:r>
    </w:p>
    <w:p w:rsidR="00B540EE" w:rsidRPr="007E3BFA" w:rsidRDefault="00B540EE" w:rsidP="0042789C">
      <w:pPr>
        <w:widowControl w:val="0"/>
        <w:numPr>
          <w:ilvl w:val="0"/>
          <w:numId w:val="21"/>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7E3BFA" w:rsidRDefault="00B540EE" w:rsidP="0042789C">
      <w:pPr>
        <w:widowControl w:val="0"/>
        <w:numPr>
          <w:ilvl w:val="0"/>
          <w:numId w:val="21"/>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7E3BFA" w:rsidRDefault="00B540EE" w:rsidP="0042789C">
      <w:pPr>
        <w:widowControl w:val="0"/>
        <w:numPr>
          <w:ilvl w:val="0"/>
          <w:numId w:val="21"/>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формулировать учебные задачи как шаги достижения поставленной цели деятельности;</w:t>
      </w:r>
    </w:p>
    <w:p w:rsidR="00B540EE" w:rsidRPr="007E3BFA" w:rsidRDefault="00B540EE" w:rsidP="0042789C">
      <w:pPr>
        <w:widowControl w:val="0"/>
        <w:numPr>
          <w:ilvl w:val="0"/>
          <w:numId w:val="21"/>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обосновывать целевые ориентиры и приоритеты ссылками на ценности, </w:t>
      </w:r>
      <w:r w:rsidRPr="007E3BFA">
        <w:rPr>
          <w:rFonts w:ascii="Times New Roman" w:hAnsi="Times New Roman"/>
          <w:sz w:val="28"/>
          <w:szCs w:val="28"/>
        </w:rPr>
        <w:lastRenderedPageBreak/>
        <w:t>указывая и обосновывая логическую последовательность шагов.</w:t>
      </w:r>
    </w:p>
    <w:p w:rsidR="00486885" w:rsidRPr="00486885" w:rsidRDefault="00B540EE" w:rsidP="0042789C">
      <w:pPr>
        <w:widowControl w:val="0"/>
        <w:numPr>
          <w:ilvl w:val="0"/>
          <w:numId w:val="20"/>
        </w:numPr>
        <w:tabs>
          <w:tab w:val="left" w:pos="142"/>
          <w:tab w:val="left" w:pos="426"/>
        </w:tabs>
        <w:suppressAutoHyphens/>
        <w:spacing w:after="0"/>
        <w:ind w:left="426" w:firstLine="0"/>
        <w:jc w:val="both"/>
        <w:rPr>
          <w:rFonts w:ascii="Times New Roman" w:hAnsi="Times New Roman"/>
          <w:b/>
          <w:sz w:val="28"/>
          <w:szCs w:val="28"/>
        </w:rPr>
      </w:pPr>
      <w:r w:rsidRPr="007E3BFA">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E3BFA">
        <w:rPr>
          <w:rFonts w:ascii="Times New Roman" w:hAnsi="Times New Roman"/>
          <w:sz w:val="28"/>
          <w:szCs w:val="28"/>
        </w:rPr>
        <w:t xml:space="preserve"> учебных и познавательных задач.</w:t>
      </w:r>
      <w:r w:rsidRPr="007E3BFA">
        <w:rPr>
          <w:rFonts w:ascii="Times New Roman" w:hAnsi="Times New Roman"/>
          <w:sz w:val="28"/>
          <w:szCs w:val="28"/>
        </w:rPr>
        <w:t xml:space="preserve"> </w:t>
      </w:r>
    </w:p>
    <w:p w:rsidR="00B540EE" w:rsidRPr="00486885" w:rsidRDefault="00B540EE" w:rsidP="0042789C">
      <w:pPr>
        <w:widowControl w:val="0"/>
        <w:tabs>
          <w:tab w:val="left" w:pos="142"/>
          <w:tab w:val="left" w:pos="426"/>
        </w:tabs>
        <w:suppressAutoHyphens/>
        <w:spacing w:after="0"/>
        <w:ind w:left="426"/>
        <w:jc w:val="both"/>
        <w:rPr>
          <w:rFonts w:ascii="Times New Roman" w:hAnsi="Times New Roman"/>
          <w:b/>
          <w:sz w:val="28"/>
          <w:szCs w:val="28"/>
        </w:rPr>
      </w:pPr>
      <w:r w:rsidRPr="00486885">
        <w:rPr>
          <w:rFonts w:ascii="Times New Roman" w:hAnsi="Times New Roman"/>
          <w:b/>
          <w:sz w:val="28"/>
          <w:szCs w:val="28"/>
        </w:rPr>
        <w:t>Обучающийся сможет:</w:t>
      </w:r>
    </w:p>
    <w:p w:rsidR="00B540EE" w:rsidRPr="007E3BFA" w:rsidRDefault="00B540EE" w:rsidP="0042789C">
      <w:pPr>
        <w:widowControl w:val="0"/>
        <w:numPr>
          <w:ilvl w:val="0"/>
          <w:numId w:val="21"/>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определять </w:t>
      </w:r>
      <w:r w:rsidR="00DB516A" w:rsidRPr="007E3BFA">
        <w:rPr>
          <w:rFonts w:ascii="Times New Roman" w:hAnsi="Times New Roman"/>
          <w:sz w:val="28"/>
          <w:szCs w:val="28"/>
        </w:rPr>
        <w:t xml:space="preserve">необходимые </w:t>
      </w:r>
      <w:r w:rsidRPr="007E3BFA">
        <w:rPr>
          <w:rFonts w:ascii="Times New Roman" w:hAnsi="Times New Roman"/>
          <w:sz w:val="28"/>
          <w:szCs w:val="28"/>
        </w:rPr>
        <w:t>действие(я) в соответствии с учебной и познавательной задачей</w:t>
      </w:r>
      <w:r w:rsidR="00DB516A" w:rsidRPr="007E3BFA">
        <w:rPr>
          <w:rFonts w:ascii="Times New Roman" w:hAnsi="Times New Roman"/>
          <w:sz w:val="28"/>
          <w:szCs w:val="28"/>
        </w:rPr>
        <w:t xml:space="preserve"> и</w:t>
      </w:r>
      <w:r w:rsidRPr="007E3BFA">
        <w:rPr>
          <w:rFonts w:ascii="Times New Roman" w:hAnsi="Times New Roman"/>
          <w:sz w:val="28"/>
          <w:szCs w:val="28"/>
        </w:rPr>
        <w:t xml:space="preserve"> составлять алгоритм</w:t>
      </w:r>
      <w:r w:rsidR="00DB516A" w:rsidRPr="007E3BFA">
        <w:rPr>
          <w:rFonts w:ascii="Times New Roman" w:hAnsi="Times New Roman"/>
          <w:sz w:val="28"/>
          <w:szCs w:val="28"/>
        </w:rPr>
        <w:t xml:space="preserve"> их выполнения;</w:t>
      </w:r>
    </w:p>
    <w:p w:rsidR="00B540EE" w:rsidRPr="007E3BFA" w:rsidRDefault="00B540EE" w:rsidP="0042789C">
      <w:pPr>
        <w:widowControl w:val="0"/>
        <w:numPr>
          <w:ilvl w:val="0"/>
          <w:numId w:val="21"/>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7E3BFA" w:rsidRDefault="00B540EE" w:rsidP="0042789C">
      <w:pPr>
        <w:widowControl w:val="0"/>
        <w:numPr>
          <w:ilvl w:val="0"/>
          <w:numId w:val="21"/>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E3BFA" w:rsidRDefault="00B540EE" w:rsidP="0042789C">
      <w:pPr>
        <w:widowControl w:val="0"/>
        <w:numPr>
          <w:ilvl w:val="0"/>
          <w:numId w:val="21"/>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E3BFA" w:rsidRDefault="00B540EE" w:rsidP="0042789C">
      <w:pPr>
        <w:widowControl w:val="0"/>
        <w:numPr>
          <w:ilvl w:val="0"/>
          <w:numId w:val="21"/>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выбирать из предложенных </w:t>
      </w:r>
      <w:r w:rsidR="00525B70" w:rsidRPr="007E3BFA">
        <w:rPr>
          <w:rFonts w:ascii="Times New Roman" w:hAnsi="Times New Roman"/>
          <w:sz w:val="28"/>
          <w:szCs w:val="28"/>
        </w:rPr>
        <w:t xml:space="preserve">вариантов </w:t>
      </w:r>
      <w:r w:rsidRPr="007E3BFA">
        <w:rPr>
          <w:rFonts w:ascii="Times New Roman" w:hAnsi="Times New Roman"/>
          <w:sz w:val="28"/>
          <w:szCs w:val="28"/>
        </w:rPr>
        <w:t>и самостоятельно искать средства/ресурсы для решения задачи/достижения цели;</w:t>
      </w:r>
    </w:p>
    <w:p w:rsidR="00B540EE" w:rsidRPr="007E3BFA" w:rsidRDefault="00B540EE" w:rsidP="0042789C">
      <w:pPr>
        <w:widowControl w:val="0"/>
        <w:numPr>
          <w:ilvl w:val="0"/>
          <w:numId w:val="21"/>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составлять план решения проблемы (выполнения проекта, проведения исследования);</w:t>
      </w:r>
    </w:p>
    <w:p w:rsidR="00B540EE" w:rsidRPr="007E3BFA" w:rsidRDefault="00B540EE" w:rsidP="0042789C">
      <w:pPr>
        <w:widowControl w:val="0"/>
        <w:numPr>
          <w:ilvl w:val="0"/>
          <w:numId w:val="21"/>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E3BFA" w:rsidRDefault="00B540EE" w:rsidP="0042789C">
      <w:pPr>
        <w:widowControl w:val="0"/>
        <w:numPr>
          <w:ilvl w:val="0"/>
          <w:numId w:val="21"/>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E3BFA" w:rsidRDefault="00B540EE" w:rsidP="0042789C">
      <w:pPr>
        <w:widowControl w:val="0"/>
        <w:numPr>
          <w:ilvl w:val="0"/>
          <w:numId w:val="21"/>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планировать и корректировать свою индивидуальную образовательную траекторию.</w:t>
      </w:r>
    </w:p>
    <w:p w:rsidR="00486885" w:rsidRDefault="00B540EE" w:rsidP="0042789C">
      <w:pPr>
        <w:widowControl w:val="0"/>
        <w:numPr>
          <w:ilvl w:val="0"/>
          <w:numId w:val="20"/>
        </w:numPr>
        <w:tabs>
          <w:tab w:val="left" w:pos="142"/>
          <w:tab w:val="left" w:pos="426"/>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E3BFA">
        <w:rPr>
          <w:rFonts w:ascii="Times New Roman" w:hAnsi="Times New Roman"/>
          <w:sz w:val="28"/>
          <w:szCs w:val="28"/>
        </w:rPr>
        <w:t xml:space="preserve">ацией. </w:t>
      </w:r>
    </w:p>
    <w:p w:rsidR="00B540EE" w:rsidRPr="00486885" w:rsidRDefault="00B540EE" w:rsidP="0042789C">
      <w:pPr>
        <w:widowControl w:val="0"/>
        <w:tabs>
          <w:tab w:val="left" w:pos="142"/>
          <w:tab w:val="left" w:pos="426"/>
        </w:tabs>
        <w:suppressAutoHyphens/>
        <w:spacing w:after="0"/>
        <w:ind w:left="426"/>
        <w:jc w:val="both"/>
        <w:rPr>
          <w:rFonts w:ascii="Times New Roman" w:hAnsi="Times New Roman"/>
          <w:b/>
          <w:sz w:val="28"/>
          <w:szCs w:val="28"/>
        </w:rPr>
      </w:pPr>
      <w:r w:rsidRPr="00486885">
        <w:rPr>
          <w:rFonts w:ascii="Times New Roman" w:hAnsi="Times New Roman"/>
          <w:b/>
          <w:sz w:val="28"/>
          <w:szCs w:val="28"/>
        </w:rPr>
        <w:t>Обучающийся сможет:</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lastRenderedPageBreak/>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7E3BFA">
        <w:rPr>
          <w:rFonts w:ascii="Times New Roman" w:hAnsi="Times New Roman"/>
          <w:sz w:val="28"/>
          <w:szCs w:val="28"/>
        </w:rPr>
        <w:t xml:space="preserve"> и</w:t>
      </w:r>
      <w:r w:rsidRPr="007E3BFA">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сверять свои действия с целью и, при необходимости, исправлять ошибки самостоятельно.</w:t>
      </w:r>
    </w:p>
    <w:p w:rsidR="00486885" w:rsidRDefault="00B540EE" w:rsidP="0042789C">
      <w:pPr>
        <w:widowControl w:val="0"/>
        <w:numPr>
          <w:ilvl w:val="0"/>
          <w:numId w:val="20"/>
        </w:numPr>
        <w:tabs>
          <w:tab w:val="left" w:pos="142"/>
          <w:tab w:val="left" w:pos="426"/>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Умение оценивать правильность выполнения учебной задачи, собственные возможности ее решения. </w:t>
      </w:r>
    </w:p>
    <w:p w:rsidR="00B540EE" w:rsidRPr="00486885" w:rsidRDefault="00B540EE" w:rsidP="0042789C">
      <w:pPr>
        <w:widowControl w:val="0"/>
        <w:tabs>
          <w:tab w:val="left" w:pos="142"/>
          <w:tab w:val="left" w:pos="426"/>
        </w:tabs>
        <w:suppressAutoHyphens/>
        <w:spacing w:after="0"/>
        <w:ind w:left="426"/>
        <w:jc w:val="both"/>
        <w:rPr>
          <w:rFonts w:ascii="Times New Roman" w:hAnsi="Times New Roman"/>
          <w:b/>
          <w:sz w:val="28"/>
          <w:szCs w:val="28"/>
        </w:rPr>
      </w:pPr>
      <w:r w:rsidRPr="00486885">
        <w:rPr>
          <w:rFonts w:ascii="Times New Roman" w:hAnsi="Times New Roman"/>
          <w:b/>
          <w:sz w:val="28"/>
          <w:szCs w:val="28"/>
        </w:rPr>
        <w:t>Обучающийся сможет:</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определять критерии правильности (корректности) выполнения учебной задачи;</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7E3BFA">
        <w:rPr>
          <w:rFonts w:ascii="Times New Roman" w:hAnsi="Times New Roman"/>
          <w:sz w:val="28"/>
          <w:szCs w:val="28"/>
        </w:rPr>
        <w:t>средств</w:t>
      </w:r>
      <w:r w:rsidRPr="007E3BFA">
        <w:rPr>
          <w:rFonts w:ascii="Times New Roman" w:hAnsi="Times New Roman"/>
          <w:sz w:val="28"/>
          <w:szCs w:val="28"/>
        </w:rPr>
        <w:t>, различая результат и способы действий;</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фиксировать и анализировать динамику собственных образовательных результатов.</w:t>
      </w:r>
    </w:p>
    <w:p w:rsidR="00486885" w:rsidRPr="00486885" w:rsidRDefault="00B540EE" w:rsidP="0042789C">
      <w:pPr>
        <w:widowControl w:val="0"/>
        <w:numPr>
          <w:ilvl w:val="0"/>
          <w:numId w:val="20"/>
        </w:numPr>
        <w:tabs>
          <w:tab w:val="left" w:pos="142"/>
          <w:tab w:val="left" w:pos="426"/>
        </w:tabs>
        <w:suppressAutoHyphens/>
        <w:spacing w:after="0"/>
        <w:ind w:left="426" w:firstLine="0"/>
        <w:jc w:val="both"/>
        <w:rPr>
          <w:rFonts w:ascii="Times New Roman" w:hAnsi="Times New Roman"/>
          <w:b/>
          <w:sz w:val="28"/>
          <w:szCs w:val="28"/>
        </w:rPr>
      </w:pPr>
      <w:r w:rsidRPr="007E3BFA">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p>
    <w:p w:rsidR="00B540EE" w:rsidRPr="00486885" w:rsidRDefault="00B540EE" w:rsidP="0042789C">
      <w:pPr>
        <w:widowControl w:val="0"/>
        <w:tabs>
          <w:tab w:val="left" w:pos="142"/>
          <w:tab w:val="left" w:pos="426"/>
        </w:tabs>
        <w:suppressAutoHyphens/>
        <w:spacing w:after="0"/>
        <w:ind w:left="426"/>
        <w:jc w:val="both"/>
        <w:rPr>
          <w:rFonts w:ascii="Times New Roman" w:hAnsi="Times New Roman"/>
          <w:b/>
          <w:sz w:val="28"/>
          <w:szCs w:val="28"/>
        </w:rPr>
      </w:pPr>
      <w:r w:rsidRPr="00486885">
        <w:rPr>
          <w:rFonts w:ascii="Times New Roman" w:hAnsi="Times New Roman"/>
          <w:b/>
          <w:sz w:val="28"/>
          <w:szCs w:val="28"/>
        </w:rPr>
        <w:t>Обучающийся сможет:</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наблюдать и анализировать </w:t>
      </w:r>
      <w:r w:rsidR="004E267A" w:rsidRPr="007E3BFA">
        <w:rPr>
          <w:rFonts w:ascii="Times New Roman" w:hAnsi="Times New Roman"/>
          <w:sz w:val="28"/>
          <w:szCs w:val="28"/>
        </w:rPr>
        <w:t xml:space="preserve">собственную </w:t>
      </w:r>
      <w:r w:rsidRPr="007E3BFA">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принимать решение в учебной ситуации и нести за него ответственность;</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ретроспективно определять, какие действия по решению учебной задачи или параметры этих действий привели к получению имеющегося продукта </w:t>
      </w:r>
      <w:r w:rsidRPr="007E3BFA">
        <w:rPr>
          <w:rFonts w:ascii="Times New Roman" w:hAnsi="Times New Roman"/>
          <w:sz w:val="28"/>
          <w:szCs w:val="28"/>
        </w:rPr>
        <w:lastRenderedPageBreak/>
        <w:t>учебной деятельности;</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E3BFA" w:rsidRDefault="00B540EE" w:rsidP="0042789C">
      <w:pPr>
        <w:tabs>
          <w:tab w:val="left" w:pos="142"/>
        </w:tabs>
        <w:suppressAutoHyphens/>
        <w:spacing w:after="0"/>
        <w:ind w:left="426"/>
        <w:jc w:val="both"/>
        <w:rPr>
          <w:rFonts w:ascii="Times New Roman" w:hAnsi="Times New Roman"/>
          <w:b/>
          <w:sz w:val="28"/>
          <w:szCs w:val="28"/>
        </w:rPr>
      </w:pPr>
      <w:r w:rsidRPr="007E3BFA">
        <w:rPr>
          <w:rFonts w:ascii="Times New Roman" w:hAnsi="Times New Roman"/>
          <w:b/>
          <w:sz w:val="28"/>
          <w:szCs w:val="28"/>
        </w:rPr>
        <w:t>Познавательные УУД</w:t>
      </w:r>
    </w:p>
    <w:p w:rsidR="00486885" w:rsidRDefault="00B540EE" w:rsidP="00282A67">
      <w:pPr>
        <w:pStyle w:val="a9"/>
        <w:widowControl w:val="0"/>
        <w:numPr>
          <w:ilvl w:val="0"/>
          <w:numId w:val="171"/>
        </w:numPr>
        <w:tabs>
          <w:tab w:val="left" w:pos="142"/>
          <w:tab w:val="left" w:pos="284"/>
        </w:tabs>
        <w:suppressAutoHyphens/>
        <w:ind w:left="426" w:firstLine="0"/>
        <w:jc w:val="both"/>
        <w:rPr>
          <w:rFonts w:ascii="Times New Roman" w:hAnsi="Times New Roman"/>
          <w:sz w:val="28"/>
          <w:szCs w:val="28"/>
        </w:rPr>
      </w:pPr>
      <w:r w:rsidRPr="00486885">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486885">
        <w:rPr>
          <w:rFonts w:ascii="Times New Roman" w:hAnsi="Times New Roman"/>
          <w:sz w:val="28"/>
          <w:szCs w:val="28"/>
        </w:rPr>
        <w:t>,</w:t>
      </w:r>
      <w:r w:rsidRPr="00486885">
        <w:rPr>
          <w:rFonts w:ascii="Times New Roman" w:hAnsi="Times New Roman"/>
          <w:sz w:val="28"/>
          <w:szCs w:val="28"/>
        </w:rPr>
        <w:t xml:space="preserve"> по аналогии) и делать выводы. </w:t>
      </w:r>
    </w:p>
    <w:p w:rsidR="00B540EE" w:rsidRPr="00486885" w:rsidRDefault="00B540EE" w:rsidP="0042789C">
      <w:pPr>
        <w:pStyle w:val="a9"/>
        <w:widowControl w:val="0"/>
        <w:tabs>
          <w:tab w:val="left" w:pos="142"/>
          <w:tab w:val="left" w:pos="284"/>
        </w:tabs>
        <w:suppressAutoHyphens/>
        <w:ind w:left="426"/>
        <w:jc w:val="both"/>
        <w:rPr>
          <w:rFonts w:ascii="Times New Roman" w:hAnsi="Times New Roman"/>
          <w:b/>
          <w:sz w:val="28"/>
          <w:szCs w:val="28"/>
        </w:rPr>
      </w:pPr>
      <w:r w:rsidRPr="00486885">
        <w:rPr>
          <w:rFonts w:ascii="Times New Roman" w:hAnsi="Times New Roman"/>
          <w:b/>
          <w:sz w:val="28"/>
          <w:szCs w:val="28"/>
        </w:rPr>
        <w:t>Обучающийся сможет:</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подбирать слова, соподчиненные ключевому слову, определяющие его признаки и свойства</w:t>
      </w:r>
      <w:r w:rsidR="00185AF1" w:rsidRPr="007E3BFA">
        <w:rPr>
          <w:rFonts w:ascii="Times New Roman" w:hAnsi="Times New Roman"/>
          <w:sz w:val="28"/>
          <w:szCs w:val="28"/>
        </w:rPr>
        <w:t>;</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выстраивать логическую </w:t>
      </w:r>
      <w:r w:rsidR="008C26AB" w:rsidRPr="007E3BFA">
        <w:rPr>
          <w:rFonts w:ascii="Times New Roman" w:hAnsi="Times New Roman"/>
          <w:sz w:val="28"/>
          <w:szCs w:val="28"/>
        </w:rPr>
        <w:t xml:space="preserve">цепочку, состоящую из </w:t>
      </w:r>
      <w:r w:rsidRPr="007E3BFA">
        <w:rPr>
          <w:rFonts w:ascii="Times New Roman" w:hAnsi="Times New Roman"/>
          <w:sz w:val="28"/>
          <w:szCs w:val="28"/>
        </w:rPr>
        <w:t>ключевого слова и соподчиненных ему слов;</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выделять </w:t>
      </w:r>
      <w:r w:rsidR="008C26AB" w:rsidRPr="007E3BFA">
        <w:rPr>
          <w:rFonts w:ascii="Times New Roman" w:hAnsi="Times New Roman"/>
          <w:sz w:val="28"/>
          <w:szCs w:val="28"/>
        </w:rPr>
        <w:t xml:space="preserve">общий </w:t>
      </w:r>
      <w:r w:rsidRPr="007E3BFA">
        <w:rPr>
          <w:rFonts w:ascii="Times New Roman" w:hAnsi="Times New Roman"/>
          <w:sz w:val="28"/>
          <w:szCs w:val="28"/>
        </w:rPr>
        <w:t>признак двух или нескольких предметов или явлений и объяснять их сходство;</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выделять явление из общего ряда других явлений;</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излагать полученную информацию, интерпретируя ее в контексте решаемой задачи;</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самостоятельно указывать </w:t>
      </w:r>
      <w:r w:rsidR="00BD43A2" w:rsidRPr="007E3BFA">
        <w:rPr>
          <w:rFonts w:ascii="Times New Roman" w:hAnsi="Times New Roman"/>
          <w:sz w:val="28"/>
          <w:szCs w:val="28"/>
        </w:rPr>
        <w:t xml:space="preserve">на </w:t>
      </w:r>
      <w:r w:rsidRPr="007E3BFA">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вербализовать эмоциональное впечатление, оказанное на него источником;</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выявлять и называть причины события, явления, в том числе возможные </w:t>
      </w:r>
      <w:r w:rsidRPr="007E3BFA">
        <w:rPr>
          <w:rFonts w:ascii="Times New Roman" w:hAnsi="Times New Roman"/>
          <w:sz w:val="28"/>
          <w:szCs w:val="28"/>
        </w:rPr>
        <w:lastRenderedPageBreak/>
        <w:t>/наиболее вероятные причины, возможные последствия заданной причины, самостоятельно осуществляя причинно-следственный анализ;</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86885" w:rsidRDefault="00B540EE" w:rsidP="00282A67">
      <w:pPr>
        <w:widowControl w:val="0"/>
        <w:numPr>
          <w:ilvl w:val="0"/>
          <w:numId w:val="171"/>
        </w:numPr>
        <w:tabs>
          <w:tab w:val="left" w:pos="142"/>
          <w:tab w:val="left" w:pos="426"/>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Умение создавать, применять и преобразовывать знаки и символы, модели и схемы для решения учебных и познавательных задач. </w:t>
      </w:r>
    </w:p>
    <w:p w:rsidR="00B540EE" w:rsidRPr="00486885" w:rsidRDefault="00B540EE" w:rsidP="0042789C">
      <w:pPr>
        <w:widowControl w:val="0"/>
        <w:tabs>
          <w:tab w:val="left" w:pos="142"/>
          <w:tab w:val="left" w:pos="426"/>
        </w:tabs>
        <w:suppressAutoHyphens/>
        <w:spacing w:after="0"/>
        <w:ind w:left="426"/>
        <w:jc w:val="both"/>
        <w:rPr>
          <w:rFonts w:ascii="Times New Roman" w:hAnsi="Times New Roman"/>
          <w:b/>
          <w:sz w:val="28"/>
          <w:szCs w:val="28"/>
        </w:rPr>
      </w:pPr>
      <w:r w:rsidRPr="00486885">
        <w:rPr>
          <w:rFonts w:ascii="Times New Roman" w:hAnsi="Times New Roman"/>
          <w:b/>
          <w:sz w:val="28"/>
          <w:szCs w:val="28"/>
        </w:rPr>
        <w:t>Обучающийся сможет:</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обозначать символом и знаком предмет и/или явление;</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создавать абстрактный или реальный образ предмета и/или явления;</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строить модель/схему на основе условий задачи и/или способа </w:t>
      </w:r>
      <w:r w:rsidR="00650F52" w:rsidRPr="007E3BFA">
        <w:rPr>
          <w:rFonts w:ascii="Times New Roman" w:hAnsi="Times New Roman"/>
          <w:sz w:val="28"/>
          <w:szCs w:val="28"/>
        </w:rPr>
        <w:t xml:space="preserve">ее </w:t>
      </w:r>
      <w:r w:rsidRPr="007E3BFA">
        <w:rPr>
          <w:rFonts w:ascii="Times New Roman" w:hAnsi="Times New Roman"/>
          <w:sz w:val="28"/>
          <w:szCs w:val="28"/>
        </w:rPr>
        <w:t>решения;</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строить доказательство: прямое, косвенное, от противного;</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86885" w:rsidRDefault="00B540EE" w:rsidP="00282A67">
      <w:pPr>
        <w:widowControl w:val="0"/>
        <w:numPr>
          <w:ilvl w:val="0"/>
          <w:numId w:val="171"/>
        </w:numPr>
        <w:tabs>
          <w:tab w:val="left" w:pos="142"/>
          <w:tab w:val="left" w:pos="426"/>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Смысловое чтение. </w:t>
      </w:r>
    </w:p>
    <w:p w:rsidR="00B540EE" w:rsidRPr="00486885" w:rsidRDefault="00B540EE" w:rsidP="0042789C">
      <w:pPr>
        <w:widowControl w:val="0"/>
        <w:tabs>
          <w:tab w:val="left" w:pos="142"/>
          <w:tab w:val="left" w:pos="426"/>
        </w:tabs>
        <w:suppressAutoHyphens/>
        <w:spacing w:after="0"/>
        <w:ind w:left="426"/>
        <w:jc w:val="both"/>
        <w:rPr>
          <w:rFonts w:ascii="Times New Roman" w:hAnsi="Times New Roman"/>
          <w:b/>
          <w:sz w:val="28"/>
          <w:szCs w:val="28"/>
        </w:rPr>
      </w:pPr>
      <w:r w:rsidRPr="00486885">
        <w:rPr>
          <w:rFonts w:ascii="Times New Roman" w:hAnsi="Times New Roman"/>
          <w:b/>
          <w:sz w:val="28"/>
          <w:szCs w:val="28"/>
        </w:rPr>
        <w:t>Обучающийся сможет:</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находить в тексте требуемую информацию (в соответствии с целями своей деятельности);</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устанавливать взаимосвязь описанных в тексте событий, явлений, процессов;</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резюмировать главную идею текста;</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критически оценивать содержание и форму текста.</w:t>
      </w:r>
    </w:p>
    <w:p w:rsidR="00486885" w:rsidRDefault="009B5292" w:rsidP="00282A67">
      <w:pPr>
        <w:widowControl w:val="0"/>
        <w:numPr>
          <w:ilvl w:val="0"/>
          <w:numId w:val="171"/>
        </w:numPr>
        <w:tabs>
          <w:tab w:val="left" w:pos="142"/>
          <w:tab w:val="left" w:pos="426"/>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9B5292" w:rsidRPr="00486885" w:rsidRDefault="009B5292" w:rsidP="0042789C">
      <w:pPr>
        <w:widowControl w:val="0"/>
        <w:tabs>
          <w:tab w:val="left" w:pos="142"/>
          <w:tab w:val="left" w:pos="426"/>
        </w:tabs>
        <w:suppressAutoHyphens/>
        <w:spacing w:after="0"/>
        <w:ind w:left="426"/>
        <w:jc w:val="both"/>
        <w:rPr>
          <w:rFonts w:ascii="Times New Roman" w:hAnsi="Times New Roman"/>
          <w:b/>
          <w:sz w:val="28"/>
          <w:szCs w:val="28"/>
        </w:rPr>
      </w:pPr>
      <w:r w:rsidRPr="00486885">
        <w:rPr>
          <w:rFonts w:ascii="Times New Roman" w:hAnsi="Times New Roman"/>
          <w:b/>
          <w:sz w:val="28"/>
          <w:szCs w:val="28"/>
        </w:rPr>
        <w:t>Обучающийся сможет:</w:t>
      </w:r>
    </w:p>
    <w:p w:rsidR="009B5292" w:rsidRPr="007E3BFA" w:rsidRDefault="009B5292"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определять свое отношение к природной среде;</w:t>
      </w:r>
    </w:p>
    <w:p w:rsidR="009B5292" w:rsidRPr="007E3BFA" w:rsidRDefault="009B5292"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анализировать влияние экологических факторов на среду обитания живых организмов;</w:t>
      </w:r>
    </w:p>
    <w:p w:rsidR="009B5292" w:rsidRPr="007E3BFA" w:rsidRDefault="009B5292"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проводить причинный и вероятностный анализ экологических ситуаций;</w:t>
      </w:r>
    </w:p>
    <w:p w:rsidR="009B5292" w:rsidRPr="007E3BFA" w:rsidRDefault="009B5292"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7E3BFA" w:rsidRDefault="009B5292"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7E3BFA" w:rsidRDefault="009B5292"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выражать свое отношение к природе через рисунки, сочинения, модели, проектные работы.</w:t>
      </w:r>
    </w:p>
    <w:p w:rsidR="00486885" w:rsidRPr="00486885" w:rsidRDefault="009B5292" w:rsidP="00282A67">
      <w:pPr>
        <w:pStyle w:val="a9"/>
        <w:numPr>
          <w:ilvl w:val="0"/>
          <w:numId w:val="171"/>
        </w:numPr>
        <w:tabs>
          <w:tab w:val="left" w:pos="142"/>
          <w:tab w:val="left" w:pos="284"/>
        </w:tabs>
        <w:suppressAutoHyphens/>
        <w:ind w:left="426" w:firstLine="0"/>
        <w:jc w:val="both"/>
        <w:rPr>
          <w:rFonts w:ascii="Times New Roman" w:hAnsi="Times New Roman"/>
          <w:sz w:val="28"/>
          <w:szCs w:val="28"/>
        </w:rPr>
      </w:pPr>
      <w:r w:rsidRPr="00486885">
        <w:rPr>
          <w:rFonts w:ascii="Times New Roman" w:hAnsi="Times New Roman"/>
          <w:sz w:val="28"/>
          <w:szCs w:val="28"/>
        </w:rPr>
        <w:t xml:space="preserve">Развитие мотивации к овладению культурой активного использования словарей и других поисковых систем. </w:t>
      </w:r>
    </w:p>
    <w:p w:rsidR="009B5292" w:rsidRPr="00486885" w:rsidRDefault="009B5292" w:rsidP="0042789C">
      <w:pPr>
        <w:pStyle w:val="a9"/>
        <w:tabs>
          <w:tab w:val="left" w:pos="142"/>
          <w:tab w:val="left" w:pos="284"/>
        </w:tabs>
        <w:suppressAutoHyphens/>
        <w:ind w:left="426"/>
        <w:jc w:val="both"/>
        <w:rPr>
          <w:rFonts w:ascii="Times New Roman" w:hAnsi="Times New Roman"/>
          <w:b/>
          <w:sz w:val="28"/>
          <w:szCs w:val="28"/>
        </w:rPr>
      </w:pPr>
      <w:r w:rsidRPr="00486885">
        <w:rPr>
          <w:rFonts w:ascii="Times New Roman" w:hAnsi="Times New Roman"/>
          <w:b/>
          <w:sz w:val="28"/>
          <w:szCs w:val="28"/>
        </w:rPr>
        <w:t>Обучающийся сможет:</w:t>
      </w:r>
    </w:p>
    <w:p w:rsidR="009B5292" w:rsidRPr="007E3BFA" w:rsidRDefault="009B5292" w:rsidP="0042789C">
      <w:pPr>
        <w:pStyle w:val="a9"/>
        <w:numPr>
          <w:ilvl w:val="0"/>
          <w:numId w:val="22"/>
        </w:numPr>
        <w:tabs>
          <w:tab w:val="left" w:pos="142"/>
          <w:tab w:val="left" w:pos="284"/>
        </w:tabs>
        <w:suppressAutoHyphens/>
        <w:spacing w:line="276" w:lineRule="auto"/>
        <w:ind w:left="426" w:firstLine="0"/>
        <w:jc w:val="both"/>
        <w:rPr>
          <w:rFonts w:ascii="Times New Roman" w:hAnsi="Times New Roman"/>
          <w:sz w:val="28"/>
          <w:szCs w:val="28"/>
        </w:rPr>
      </w:pPr>
      <w:r w:rsidRPr="007E3BFA">
        <w:rPr>
          <w:rFonts w:ascii="Times New Roman" w:hAnsi="Times New Roman"/>
          <w:sz w:val="28"/>
          <w:szCs w:val="28"/>
        </w:rPr>
        <w:t>определять необходимые ключевые поисковые слова и запросы;</w:t>
      </w:r>
    </w:p>
    <w:p w:rsidR="009B5292" w:rsidRPr="007E3BFA" w:rsidRDefault="009B5292" w:rsidP="0042789C">
      <w:pPr>
        <w:pStyle w:val="a9"/>
        <w:numPr>
          <w:ilvl w:val="0"/>
          <w:numId w:val="22"/>
        </w:numPr>
        <w:tabs>
          <w:tab w:val="left" w:pos="142"/>
          <w:tab w:val="left" w:pos="284"/>
        </w:tabs>
        <w:suppressAutoHyphens/>
        <w:spacing w:line="276" w:lineRule="auto"/>
        <w:ind w:left="426" w:firstLine="0"/>
        <w:jc w:val="both"/>
        <w:rPr>
          <w:rFonts w:ascii="Times New Roman" w:hAnsi="Times New Roman"/>
          <w:sz w:val="28"/>
          <w:szCs w:val="28"/>
        </w:rPr>
      </w:pPr>
      <w:r w:rsidRPr="007E3BFA">
        <w:rPr>
          <w:rFonts w:ascii="Times New Roman" w:hAnsi="Times New Roman"/>
          <w:sz w:val="28"/>
          <w:szCs w:val="28"/>
        </w:rPr>
        <w:t>осуществлять взаимодействие с электронными поисковыми системами, словарями;</w:t>
      </w:r>
    </w:p>
    <w:p w:rsidR="009B5292" w:rsidRPr="007E3BFA" w:rsidRDefault="009B5292" w:rsidP="0042789C">
      <w:pPr>
        <w:pStyle w:val="a9"/>
        <w:numPr>
          <w:ilvl w:val="0"/>
          <w:numId w:val="22"/>
        </w:numPr>
        <w:tabs>
          <w:tab w:val="left" w:pos="142"/>
          <w:tab w:val="left" w:pos="284"/>
        </w:tabs>
        <w:suppressAutoHyphens/>
        <w:spacing w:line="276" w:lineRule="auto"/>
        <w:ind w:left="426" w:firstLine="0"/>
        <w:jc w:val="both"/>
        <w:rPr>
          <w:rFonts w:ascii="Times New Roman" w:hAnsi="Times New Roman"/>
          <w:sz w:val="28"/>
          <w:szCs w:val="28"/>
        </w:rPr>
      </w:pPr>
      <w:r w:rsidRPr="007E3BFA">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7E3BFA" w:rsidRDefault="009B5292"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соотносить полученные результаты поиска со своей деятельностью.</w:t>
      </w:r>
    </w:p>
    <w:p w:rsidR="00B540EE" w:rsidRPr="007E3BFA" w:rsidRDefault="00B540EE" w:rsidP="0042789C">
      <w:pPr>
        <w:tabs>
          <w:tab w:val="left" w:pos="142"/>
          <w:tab w:val="left" w:pos="993"/>
        </w:tabs>
        <w:suppressAutoHyphens/>
        <w:spacing w:after="0"/>
        <w:ind w:left="426"/>
        <w:jc w:val="both"/>
        <w:rPr>
          <w:rFonts w:ascii="Times New Roman" w:hAnsi="Times New Roman"/>
          <w:b/>
          <w:sz w:val="28"/>
          <w:szCs w:val="28"/>
        </w:rPr>
      </w:pPr>
      <w:r w:rsidRPr="007E3BFA">
        <w:rPr>
          <w:rFonts w:ascii="Times New Roman" w:hAnsi="Times New Roman"/>
          <w:b/>
          <w:sz w:val="28"/>
          <w:szCs w:val="28"/>
        </w:rPr>
        <w:t>Коммуникативные УУД</w:t>
      </w:r>
    </w:p>
    <w:p w:rsidR="00B540EE" w:rsidRPr="00486885" w:rsidRDefault="00B540EE" w:rsidP="00282A67">
      <w:pPr>
        <w:pStyle w:val="a9"/>
        <w:widowControl w:val="0"/>
        <w:numPr>
          <w:ilvl w:val="0"/>
          <w:numId w:val="172"/>
        </w:numPr>
        <w:tabs>
          <w:tab w:val="left" w:pos="142"/>
          <w:tab w:val="left" w:pos="426"/>
        </w:tabs>
        <w:suppressAutoHyphens/>
        <w:ind w:left="426" w:firstLine="0"/>
        <w:jc w:val="both"/>
        <w:rPr>
          <w:rFonts w:ascii="Times New Roman" w:hAnsi="Times New Roman"/>
          <w:sz w:val="28"/>
          <w:szCs w:val="28"/>
        </w:rPr>
      </w:pPr>
      <w:r w:rsidRPr="00486885">
        <w:rPr>
          <w:rFonts w:ascii="Times New Roman" w:hAnsi="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486885">
        <w:rPr>
          <w:rFonts w:ascii="Times New Roman" w:hAnsi="Times New Roman"/>
          <w:b/>
          <w:sz w:val="28"/>
          <w:szCs w:val="28"/>
        </w:rPr>
        <w:t>Обучающийся сможет:</w:t>
      </w:r>
    </w:p>
    <w:p w:rsidR="00B540EE" w:rsidRPr="007E3BFA" w:rsidRDefault="00B540EE" w:rsidP="00282A67">
      <w:pPr>
        <w:widowControl w:val="0"/>
        <w:numPr>
          <w:ilvl w:val="0"/>
          <w:numId w:val="143"/>
        </w:numPr>
        <w:tabs>
          <w:tab w:val="left" w:pos="142"/>
          <w:tab w:val="left" w:pos="284"/>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определять возможные роли в совместной деятельности;</w:t>
      </w:r>
    </w:p>
    <w:p w:rsidR="00B540EE" w:rsidRPr="007E3BFA" w:rsidRDefault="00B540EE" w:rsidP="00282A67">
      <w:pPr>
        <w:widowControl w:val="0"/>
        <w:numPr>
          <w:ilvl w:val="0"/>
          <w:numId w:val="143"/>
        </w:numPr>
        <w:tabs>
          <w:tab w:val="left" w:pos="142"/>
          <w:tab w:val="left" w:pos="284"/>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играть определенную роль в совместной деятельности;</w:t>
      </w:r>
    </w:p>
    <w:p w:rsidR="00B540EE" w:rsidRPr="007E3BFA" w:rsidRDefault="00B540EE" w:rsidP="00282A67">
      <w:pPr>
        <w:widowControl w:val="0"/>
        <w:numPr>
          <w:ilvl w:val="0"/>
          <w:numId w:val="143"/>
        </w:numPr>
        <w:tabs>
          <w:tab w:val="left" w:pos="142"/>
          <w:tab w:val="left" w:pos="284"/>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E3BFA" w:rsidRDefault="00B540EE" w:rsidP="00282A67">
      <w:pPr>
        <w:widowControl w:val="0"/>
        <w:numPr>
          <w:ilvl w:val="0"/>
          <w:numId w:val="143"/>
        </w:numPr>
        <w:tabs>
          <w:tab w:val="left" w:pos="142"/>
          <w:tab w:val="left" w:pos="284"/>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определять свои действия и действия партнера, которые способствовали или </w:t>
      </w:r>
      <w:r w:rsidRPr="007E3BFA">
        <w:rPr>
          <w:rFonts w:ascii="Times New Roman" w:hAnsi="Times New Roman"/>
          <w:sz w:val="28"/>
          <w:szCs w:val="28"/>
        </w:rPr>
        <w:lastRenderedPageBreak/>
        <w:t>препятствовали продуктивной коммуникации;</w:t>
      </w:r>
    </w:p>
    <w:p w:rsidR="00B540EE" w:rsidRPr="007E3BFA" w:rsidRDefault="00B540EE" w:rsidP="00282A67">
      <w:pPr>
        <w:widowControl w:val="0"/>
        <w:numPr>
          <w:ilvl w:val="0"/>
          <w:numId w:val="143"/>
        </w:numPr>
        <w:tabs>
          <w:tab w:val="left" w:pos="142"/>
          <w:tab w:val="left" w:pos="284"/>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строить позитивные отношения в процессе учебной и познавательной деятельности;</w:t>
      </w:r>
    </w:p>
    <w:p w:rsidR="00B540EE" w:rsidRPr="007E3BFA" w:rsidRDefault="00B540EE" w:rsidP="00282A67">
      <w:pPr>
        <w:widowControl w:val="0"/>
        <w:numPr>
          <w:ilvl w:val="0"/>
          <w:numId w:val="143"/>
        </w:numPr>
        <w:tabs>
          <w:tab w:val="left" w:pos="142"/>
          <w:tab w:val="left" w:pos="284"/>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E3BFA" w:rsidRDefault="00B540EE" w:rsidP="00282A67">
      <w:pPr>
        <w:widowControl w:val="0"/>
        <w:numPr>
          <w:ilvl w:val="0"/>
          <w:numId w:val="143"/>
        </w:numPr>
        <w:tabs>
          <w:tab w:val="left" w:pos="142"/>
          <w:tab w:val="left" w:pos="284"/>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 xml:space="preserve">критически относиться к </w:t>
      </w:r>
      <w:r w:rsidR="00B534A1" w:rsidRPr="007E3BFA">
        <w:rPr>
          <w:rFonts w:ascii="Times New Roman" w:hAnsi="Times New Roman"/>
          <w:sz w:val="28"/>
          <w:szCs w:val="28"/>
        </w:rPr>
        <w:t xml:space="preserve">собственному </w:t>
      </w:r>
      <w:r w:rsidRPr="007E3BFA">
        <w:rPr>
          <w:rFonts w:ascii="Times New Roman" w:hAnsi="Times New Roman"/>
          <w:sz w:val="28"/>
          <w:szCs w:val="28"/>
        </w:rPr>
        <w:t xml:space="preserve">мнению, с достоинством признавать ошибочность </w:t>
      </w:r>
      <w:r w:rsidR="005202DD" w:rsidRPr="007E3BFA">
        <w:rPr>
          <w:rFonts w:ascii="Times New Roman" w:hAnsi="Times New Roman"/>
          <w:sz w:val="28"/>
          <w:szCs w:val="28"/>
        </w:rPr>
        <w:t xml:space="preserve">своего </w:t>
      </w:r>
      <w:r w:rsidRPr="007E3BFA">
        <w:rPr>
          <w:rFonts w:ascii="Times New Roman" w:hAnsi="Times New Roman"/>
          <w:sz w:val="28"/>
          <w:szCs w:val="28"/>
        </w:rPr>
        <w:t>мнения (если оно таково) и корректировать его;</w:t>
      </w:r>
    </w:p>
    <w:p w:rsidR="00B540EE" w:rsidRPr="007E3BFA" w:rsidRDefault="00B540EE" w:rsidP="00282A67">
      <w:pPr>
        <w:widowControl w:val="0"/>
        <w:numPr>
          <w:ilvl w:val="0"/>
          <w:numId w:val="143"/>
        </w:numPr>
        <w:tabs>
          <w:tab w:val="left" w:pos="142"/>
          <w:tab w:val="left" w:pos="284"/>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предлагать альтернативное решение в конфликтной ситуации;</w:t>
      </w:r>
    </w:p>
    <w:p w:rsidR="00B540EE" w:rsidRPr="007E3BFA" w:rsidRDefault="00B540EE" w:rsidP="00282A67">
      <w:pPr>
        <w:widowControl w:val="0"/>
        <w:numPr>
          <w:ilvl w:val="0"/>
          <w:numId w:val="143"/>
        </w:numPr>
        <w:tabs>
          <w:tab w:val="left" w:pos="142"/>
          <w:tab w:val="left" w:pos="284"/>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выделять общую точку зрения в дискуссии;</w:t>
      </w:r>
    </w:p>
    <w:p w:rsidR="00B540EE" w:rsidRPr="007E3BFA" w:rsidRDefault="00B540EE" w:rsidP="00282A67">
      <w:pPr>
        <w:widowControl w:val="0"/>
        <w:numPr>
          <w:ilvl w:val="0"/>
          <w:numId w:val="143"/>
        </w:numPr>
        <w:tabs>
          <w:tab w:val="left" w:pos="142"/>
          <w:tab w:val="left" w:pos="284"/>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7E3BFA" w:rsidRDefault="00B540EE" w:rsidP="00282A67">
      <w:pPr>
        <w:widowControl w:val="0"/>
        <w:numPr>
          <w:ilvl w:val="0"/>
          <w:numId w:val="143"/>
        </w:numPr>
        <w:tabs>
          <w:tab w:val="left" w:pos="142"/>
          <w:tab w:val="left" w:pos="284"/>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E3BFA" w:rsidRDefault="00B540EE" w:rsidP="00282A67">
      <w:pPr>
        <w:widowControl w:val="0"/>
        <w:numPr>
          <w:ilvl w:val="0"/>
          <w:numId w:val="143"/>
        </w:numPr>
        <w:tabs>
          <w:tab w:val="left" w:pos="142"/>
          <w:tab w:val="left" w:pos="284"/>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86885" w:rsidRDefault="00B540EE" w:rsidP="00282A67">
      <w:pPr>
        <w:pStyle w:val="a9"/>
        <w:widowControl w:val="0"/>
        <w:numPr>
          <w:ilvl w:val="0"/>
          <w:numId w:val="172"/>
        </w:numPr>
        <w:tabs>
          <w:tab w:val="left" w:pos="142"/>
          <w:tab w:val="left" w:pos="284"/>
        </w:tabs>
        <w:suppressAutoHyphens/>
        <w:ind w:left="426" w:firstLine="0"/>
        <w:jc w:val="both"/>
        <w:rPr>
          <w:rFonts w:ascii="Times New Roman" w:hAnsi="Times New Roman"/>
          <w:sz w:val="28"/>
          <w:szCs w:val="28"/>
        </w:rPr>
      </w:pPr>
      <w:r w:rsidRPr="00486885">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486885">
        <w:rPr>
          <w:rFonts w:ascii="Times New Roman" w:hAnsi="Times New Roman"/>
          <w:sz w:val="28"/>
          <w:szCs w:val="28"/>
        </w:rPr>
        <w:t xml:space="preserve"> для </w:t>
      </w:r>
      <w:r w:rsidRPr="00486885">
        <w:rPr>
          <w:rFonts w:ascii="Times New Roman" w:hAnsi="Times New Roman"/>
          <w:sz w:val="28"/>
          <w:szCs w:val="28"/>
        </w:rPr>
        <w:t xml:space="preserve">планирования и регуляции своей деятельности; владение устной и письменной речью, монологической контекстной речью. </w:t>
      </w:r>
    </w:p>
    <w:p w:rsidR="00B540EE" w:rsidRPr="00486885" w:rsidRDefault="00B540EE" w:rsidP="0042789C">
      <w:pPr>
        <w:pStyle w:val="a9"/>
        <w:widowControl w:val="0"/>
        <w:tabs>
          <w:tab w:val="left" w:pos="142"/>
          <w:tab w:val="left" w:pos="284"/>
        </w:tabs>
        <w:suppressAutoHyphens/>
        <w:ind w:left="426"/>
        <w:jc w:val="both"/>
        <w:rPr>
          <w:rFonts w:ascii="Times New Roman" w:hAnsi="Times New Roman"/>
          <w:b/>
          <w:sz w:val="28"/>
          <w:szCs w:val="28"/>
        </w:rPr>
      </w:pPr>
      <w:r w:rsidRPr="00486885">
        <w:rPr>
          <w:rFonts w:ascii="Times New Roman" w:hAnsi="Times New Roman"/>
          <w:b/>
          <w:sz w:val="28"/>
          <w:szCs w:val="28"/>
        </w:rPr>
        <w:t>Обучающийся сможет:</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определять задачу коммуникации и в соответствии с ней отбирать речевые средства;</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соблюдать нормы публичной речи</w:t>
      </w:r>
      <w:r w:rsidR="00C40BE2" w:rsidRPr="007E3BFA">
        <w:rPr>
          <w:rFonts w:ascii="Times New Roman" w:hAnsi="Times New Roman"/>
          <w:sz w:val="28"/>
          <w:szCs w:val="28"/>
        </w:rPr>
        <w:t>,</w:t>
      </w:r>
      <w:r w:rsidRPr="007E3BFA">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принимать решение в ходе диалога и согласовывать его с собеседником;</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486885" w:rsidRDefault="00B540EE" w:rsidP="00282A67">
      <w:pPr>
        <w:widowControl w:val="0"/>
        <w:numPr>
          <w:ilvl w:val="0"/>
          <w:numId w:val="172"/>
        </w:numPr>
        <w:tabs>
          <w:tab w:val="left" w:pos="142"/>
          <w:tab w:val="left" w:pos="284"/>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7E3BFA">
        <w:rPr>
          <w:rFonts w:ascii="Times New Roman" w:hAnsi="Times New Roman"/>
          <w:sz w:val="28"/>
          <w:szCs w:val="28"/>
        </w:rPr>
        <w:t xml:space="preserve"> (далее – ИКТ)</w:t>
      </w:r>
      <w:r w:rsidR="007A1ECF" w:rsidRPr="007E3BFA">
        <w:rPr>
          <w:rFonts w:ascii="Times New Roman" w:hAnsi="Times New Roman"/>
          <w:sz w:val="28"/>
          <w:szCs w:val="28"/>
        </w:rPr>
        <w:t>.</w:t>
      </w:r>
      <w:r w:rsidRPr="007E3BFA">
        <w:rPr>
          <w:rFonts w:ascii="Times New Roman" w:hAnsi="Times New Roman"/>
          <w:sz w:val="28"/>
          <w:szCs w:val="28"/>
        </w:rPr>
        <w:t xml:space="preserve"> </w:t>
      </w:r>
    </w:p>
    <w:p w:rsidR="00B540EE" w:rsidRPr="00486885" w:rsidRDefault="00B540EE" w:rsidP="0042789C">
      <w:pPr>
        <w:widowControl w:val="0"/>
        <w:tabs>
          <w:tab w:val="left" w:pos="142"/>
          <w:tab w:val="left" w:pos="284"/>
        </w:tabs>
        <w:suppressAutoHyphens/>
        <w:spacing w:after="0"/>
        <w:ind w:left="426"/>
        <w:jc w:val="both"/>
        <w:rPr>
          <w:rFonts w:ascii="Times New Roman" w:hAnsi="Times New Roman"/>
          <w:b/>
          <w:sz w:val="28"/>
          <w:szCs w:val="28"/>
        </w:rPr>
      </w:pPr>
      <w:r w:rsidRPr="00486885">
        <w:rPr>
          <w:rFonts w:ascii="Times New Roman" w:hAnsi="Times New Roman"/>
          <w:b/>
          <w:sz w:val="28"/>
          <w:szCs w:val="28"/>
        </w:rPr>
        <w:t>Обучающийся сможет:</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использовать информацию с учетом этических и правовых норм;</w:t>
      </w:r>
    </w:p>
    <w:p w:rsidR="00B540EE" w:rsidRPr="007E3BFA" w:rsidRDefault="00B540EE" w:rsidP="0042789C">
      <w:pPr>
        <w:widowControl w:val="0"/>
        <w:numPr>
          <w:ilvl w:val="0"/>
          <w:numId w:val="22"/>
        </w:numPr>
        <w:tabs>
          <w:tab w:val="left" w:pos="142"/>
          <w:tab w:val="left" w:pos="993"/>
        </w:tabs>
        <w:suppressAutoHyphens/>
        <w:spacing w:after="0"/>
        <w:ind w:left="426" w:firstLine="0"/>
        <w:jc w:val="both"/>
        <w:rPr>
          <w:rFonts w:ascii="Times New Roman" w:hAnsi="Times New Roman"/>
          <w:sz w:val="28"/>
          <w:szCs w:val="28"/>
        </w:rPr>
      </w:pPr>
      <w:r w:rsidRPr="007E3BFA">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86885" w:rsidRDefault="00486885" w:rsidP="0042789C">
      <w:pPr>
        <w:pStyle w:val="2"/>
        <w:spacing w:line="276" w:lineRule="auto"/>
        <w:ind w:left="426" w:firstLine="0"/>
      </w:pPr>
    </w:p>
    <w:p w:rsidR="00B540EE" w:rsidRPr="00A751E3" w:rsidRDefault="00105119" w:rsidP="0042789C">
      <w:pPr>
        <w:pStyle w:val="2"/>
        <w:spacing w:line="276" w:lineRule="auto"/>
        <w:ind w:left="426" w:firstLine="0"/>
      </w:pPr>
      <w:r w:rsidRPr="00A751E3">
        <w:t>1.2.5. Предметные результаты</w:t>
      </w:r>
    </w:p>
    <w:p w:rsidR="00B540EE" w:rsidRPr="00A751E3" w:rsidRDefault="006F777F" w:rsidP="0042789C">
      <w:pPr>
        <w:pStyle w:val="3"/>
        <w:spacing w:before="0" w:beforeAutospacing="0" w:after="0" w:afterAutospacing="0" w:line="276" w:lineRule="auto"/>
        <w:ind w:left="426"/>
        <w:rPr>
          <w:szCs w:val="28"/>
        </w:rPr>
      </w:pPr>
      <w:bookmarkStart w:id="30" w:name="_Toc409691628"/>
      <w:bookmarkStart w:id="31" w:name="_Toc410653953"/>
      <w:bookmarkStart w:id="32" w:name="_Toc414553133"/>
      <w:r w:rsidRPr="00A751E3">
        <w:rPr>
          <w:szCs w:val="28"/>
        </w:rPr>
        <w:t>1.2.</w:t>
      </w:r>
      <w:r w:rsidR="00105119" w:rsidRPr="00A751E3">
        <w:rPr>
          <w:szCs w:val="28"/>
        </w:rPr>
        <w:t>5.1</w:t>
      </w:r>
      <w:r w:rsidRPr="00A751E3">
        <w:rPr>
          <w:szCs w:val="28"/>
        </w:rPr>
        <w:t xml:space="preserve">. </w:t>
      </w:r>
      <w:r w:rsidR="00B540EE" w:rsidRPr="00A751E3">
        <w:rPr>
          <w:szCs w:val="28"/>
        </w:rPr>
        <w:t>Русский язык</w:t>
      </w:r>
      <w:bookmarkEnd w:id="30"/>
      <w:bookmarkEnd w:id="31"/>
      <w:bookmarkEnd w:id="32"/>
    </w:p>
    <w:p w:rsidR="002A02FF" w:rsidRPr="002A02FF" w:rsidRDefault="002A02FF" w:rsidP="0042789C">
      <w:pPr>
        <w:tabs>
          <w:tab w:val="left" w:pos="567"/>
        </w:tabs>
        <w:suppressAutoHyphens/>
        <w:spacing w:after="0"/>
        <w:ind w:left="426"/>
        <w:jc w:val="both"/>
        <w:rPr>
          <w:rFonts w:ascii="Times New Roman" w:hAnsi="Times New Roman"/>
          <w:sz w:val="28"/>
          <w:szCs w:val="28"/>
        </w:rPr>
      </w:pPr>
      <w:bookmarkStart w:id="33" w:name="_Toc287934277"/>
      <w:bookmarkStart w:id="34" w:name="_Toc414553134"/>
      <w:bookmarkStart w:id="35" w:name="_Toc287551922"/>
      <w:r>
        <w:rPr>
          <w:rFonts w:ascii="Times New Roman" w:hAnsi="Times New Roman"/>
          <w:sz w:val="28"/>
          <w:szCs w:val="28"/>
        </w:rPr>
        <w:tab/>
      </w:r>
      <w:r>
        <w:rPr>
          <w:rFonts w:ascii="Times New Roman" w:hAnsi="Times New Roman"/>
          <w:sz w:val="28"/>
          <w:szCs w:val="28"/>
        </w:rPr>
        <w:tab/>
      </w:r>
      <w:r w:rsidR="00740DCD">
        <w:rPr>
          <w:rFonts w:ascii="Times New Roman" w:hAnsi="Times New Roman"/>
          <w:sz w:val="28"/>
          <w:szCs w:val="28"/>
        </w:rPr>
        <w:t xml:space="preserve">  </w:t>
      </w:r>
      <w:r w:rsidRPr="002A02FF">
        <w:rPr>
          <w:rFonts w:ascii="Times New Roman" w:hAnsi="Times New Roman"/>
          <w:sz w:val="28"/>
          <w:szCs w:val="28"/>
        </w:rPr>
        <w:t>Предметные результаты изучения предмета «Русский язык» отражают:</w:t>
      </w:r>
    </w:p>
    <w:p w:rsidR="002A02FF" w:rsidRPr="002A02FF" w:rsidRDefault="002A02FF" w:rsidP="0042789C">
      <w:pPr>
        <w:suppressAutoHyphens/>
        <w:spacing w:after="0"/>
        <w:ind w:left="426"/>
        <w:jc w:val="both"/>
        <w:rPr>
          <w:rFonts w:ascii="Times New Roman" w:hAnsi="Times New Roman"/>
          <w:sz w:val="28"/>
          <w:szCs w:val="28"/>
        </w:rPr>
      </w:pPr>
      <w:r w:rsidRPr="002A02FF">
        <w:rPr>
          <w:rFonts w:ascii="Times New Roman" w:hAnsi="Times New Roman"/>
          <w:sz w:val="28"/>
          <w:szCs w:val="28"/>
        </w:rPr>
        <w:t>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2A02FF" w:rsidRPr="002A02FF" w:rsidRDefault="002A02FF" w:rsidP="0042789C">
      <w:pPr>
        <w:suppressAutoHyphens/>
        <w:spacing w:after="0"/>
        <w:ind w:left="426"/>
        <w:jc w:val="both"/>
        <w:rPr>
          <w:rFonts w:ascii="Times New Roman" w:hAnsi="Times New Roman"/>
          <w:sz w:val="28"/>
          <w:szCs w:val="28"/>
        </w:rPr>
      </w:pPr>
      <w:bookmarkStart w:id="36" w:name="sub_20102"/>
      <w:r w:rsidRPr="002A02FF">
        <w:rPr>
          <w:rFonts w:ascii="Times New Roman" w:hAnsi="Times New Roman"/>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A02FF" w:rsidRPr="002A02FF" w:rsidRDefault="002A02FF" w:rsidP="0042789C">
      <w:pPr>
        <w:suppressAutoHyphens/>
        <w:spacing w:after="0"/>
        <w:ind w:left="426"/>
        <w:jc w:val="both"/>
        <w:rPr>
          <w:rFonts w:ascii="Times New Roman" w:hAnsi="Times New Roman"/>
          <w:sz w:val="28"/>
          <w:szCs w:val="28"/>
        </w:rPr>
      </w:pPr>
      <w:bookmarkStart w:id="37" w:name="sub_20103"/>
      <w:bookmarkEnd w:id="36"/>
      <w:r w:rsidRPr="002A02FF">
        <w:rPr>
          <w:rFonts w:ascii="Times New Roman" w:hAnsi="Times New Roman"/>
          <w:sz w:val="28"/>
          <w:szCs w:val="28"/>
        </w:rPr>
        <w:t>3) использование коммуникативно-эстетических возможностей русского языка;</w:t>
      </w:r>
    </w:p>
    <w:p w:rsidR="002A02FF" w:rsidRPr="002A02FF" w:rsidRDefault="002A02FF" w:rsidP="0042789C">
      <w:pPr>
        <w:suppressAutoHyphens/>
        <w:spacing w:after="0"/>
        <w:ind w:left="426"/>
        <w:jc w:val="both"/>
        <w:rPr>
          <w:rFonts w:ascii="Times New Roman" w:hAnsi="Times New Roman"/>
          <w:sz w:val="28"/>
          <w:szCs w:val="28"/>
        </w:rPr>
      </w:pPr>
      <w:bookmarkStart w:id="38" w:name="sub_20104"/>
      <w:bookmarkEnd w:id="37"/>
      <w:r w:rsidRPr="002A02FF">
        <w:rPr>
          <w:rFonts w:ascii="Times New Roman" w:hAnsi="Times New Roman"/>
          <w:sz w:val="28"/>
          <w:szCs w:val="28"/>
        </w:rPr>
        <w:t>4)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2A02FF" w:rsidRPr="002A02FF" w:rsidRDefault="002A02FF" w:rsidP="0042789C">
      <w:pPr>
        <w:suppressAutoHyphens/>
        <w:spacing w:after="0"/>
        <w:ind w:left="426"/>
        <w:jc w:val="both"/>
        <w:rPr>
          <w:rFonts w:ascii="Times New Roman" w:hAnsi="Times New Roman"/>
          <w:sz w:val="28"/>
          <w:szCs w:val="28"/>
        </w:rPr>
      </w:pPr>
      <w:bookmarkStart w:id="39" w:name="sub_20105"/>
      <w:bookmarkEnd w:id="38"/>
      <w:r w:rsidRPr="002A02FF">
        <w:rPr>
          <w:rFonts w:ascii="Times New Roman" w:hAnsi="Times New Roman"/>
          <w:sz w:val="28"/>
          <w:szCs w:val="28"/>
        </w:rPr>
        <w:t xml:space="preserve">5) формирование навыков проведения различных видов анализа слова (фонетического, морфемного, словообразовательного, лексического, </w:t>
      </w:r>
      <w:r w:rsidRPr="002A02FF">
        <w:rPr>
          <w:rFonts w:ascii="Times New Roman" w:hAnsi="Times New Roman"/>
          <w:sz w:val="28"/>
          <w:szCs w:val="28"/>
        </w:rPr>
        <w:lastRenderedPageBreak/>
        <w:t>морфологического), синтаксического анализа словосочетания и предложения, а также многоаспектного анализа текста;</w:t>
      </w:r>
    </w:p>
    <w:p w:rsidR="002A02FF" w:rsidRPr="002A02FF" w:rsidRDefault="002A02FF" w:rsidP="0042789C">
      <w:pPr>
        <w:suppressAutoHyphens/>
        <w:spacing w:after="0"/>
        <w:ind w:left="426"/>
        <w:jc w:val="both"/>
        <w:rPr>
          <w:rFonts w:ascii="Times New Roman" w:hAnsi="Times New Roman"/>
          <w:sz w:val="28"/>
          <w:szCs w:val="28"/>
        </w:rPr>
      </w:pPr>
      <w:bookmarkStart w:id="40" w:name="sub_20106"/>
      <w:bookmarkEnd w:id="39"/>
      <w:r w:rsidRPr="002A02FF">
        <w:rPr>
          <w:rFonts w:ascii="Times New Roman" w:hAnsi="Times New Roman"/>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адекватно ситуации и стилю общения;</w:t>
      </w:r>
    </w:p>
    <w:p w:rsidR="002A02FF" w:rsidRPr="002A02FF" w:rsidRDefault="002A02FF" w:rsidP="0042789C">
      <w:pPr>
        <w:suppressAutoHyphens/>
        <w:spacing w:after="0"/>
        <w:ind w:left="426"/>
        <w:jc w:val="both"/>
        <w:rPr>
          <w:rFonts w:ascii="Times New Roman" w:hAnsi="Times New Roman"/>
          <w:sz w:val="28"/>
          <w:szCs w:val="28"/>
        </w:rPr>
      </w:pPr>
      <w:bookmarkStart w:id="41" w:name="sub_20107"/>
      <w:bookmarkEnd w:id="40"/>
      <w:r w:rsidRPr="002A02FF">
        <w:rPr>
          <w:rFonts w:ascii="Times New Roman" w:hAnsi="Times New Roman"/>
          <w:sz w:val="28"/>
          <w:szCs w:val="28"/>
        </w:rPr>
        <w:t>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2A02FF" w:rsidRPr="002A02FF" w:rsidRDefault="002A02FF" w:rsidP="0042789C">
      <w:pPr>
        <w:suppressAutoHyphens/>
        <w:spacing w:after="0"/>
        <w:ind w:left="426"/>
        <w:jc w:val="both"/>
        <w:rPr>
          <w:rFonts w:ascii="Times New Roman" w:hAnsi="Times New Roman"/>
          <w:sz w:val="28"/>
          <w:szCs w:val="28"/>
        </w:rPr>
      </w:pPr>
      <w:bookmarkStart w:id="42" w:name="sub_20108"/>
      <w:bookmarkEnd w:id="41"/>
      <w:r w:rsidRPr="002A02FF">
        <w:rPr>
          <w:rFonts w:ascii="Times New Roman" w:hAnsi="Times New Roman"/>
          <w:sz w:val="28"/>
          <w:szCs w:val="28"/>
        </w:rPr>
        <w:t>8) формирование ответственности за языковую культуру как общечеловеческую ценность.</w:t>
      </w:r>
      <w:bookmarkEnd w:id="42"/>
    </w:p>
    <w:p w:rsidR="00982D7D" w:rsidRPr="002A02FF" w:rsidRDefault="00982D7D" w:rsidP="0042789C">
      <w:pPr>
        <w:pStyle w:val="2"/>
        <w:suppressAutoHyphens/>
        <w:spacing w:line="276" w:lineRule="auto"/>
        <w:ind w:left="426" w:firstLine="0"/>
      </w:pPr>
      <w:r w:rsidRPr="002A02FF">
        <w:t>Выпускник научится:</w:t>
      </w:r>
      <w:bookmarkEnd w:id="33"/>
      <w:bookmarkEnd w:id="34"/>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использовать знание алфавита при поиске информации;</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различать значимые и незначимые единицы языка;</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проводить фонетический и орфоэпический анализ слова;</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lastRenderedPageBreak/>
        <w:t>классифицировать и группировать звуки речи по заданным признакам, слова по заданным параметрам их звукового состава;</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членить слова на слоги и правильно их переносить;</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проводить морфемный и словообразовательный анализ слов;</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проводить лексический анализ слова;</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проводить морфологический анализ слова;</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опознавать основные единицы синтаксиса (словосочетание, предложение, текст);</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находить грамматическую основу предложения;</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распознавать главные и второстепенные члены предложения;</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опознавать предложения простые и сложные, предложения осложненной структуры;</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проводить синтаксический анализ словосочетания и предложения;</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соблюдать основные языковые нормы в устной и письменной речи;</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A751E3" w:rsidRDefault="00982D7D" w:rsidP="0042789C">
      <w:pPr>
        <w:pStyle w:val="a9"/>
        <w:widowControl w:val="0"/>
        <w:numPr>
          <w:ilvl w:val="0"/>
          <w:numId w:val="2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использовать орфографические словари.</w:t>
      </w:r>
    </w:p>
    <w:p w:rsidR="00982D7D" w:rsidRPr="00A751E3" w:rsidRDefault="00982D7D" w:rsidP="0042789C">
      <w:pPr>
        <w:pStyle w:val="2"/>
        <w:suppressAutoHyphens/>
        <w:spacing w:line="276" w:lineRule="auto"/>
        <w:ind w:left="426" w:firstLine="0"/>
      </w:pPr>
      <w:bookmarkStart w:id="43" w:name="_Toc414553135"/>
      <w:r w:rsidRPr="00A751E3">
        <w:t>Выпускник получит возможность научиться:</w:t>
      </w:r>
      <w:bookmarkEnd w:id="43"/>
    </w:p>
    <w:p w:rsidR="00982D7D" w:rsidRPr="00A751E3" w:rsidRDefault="00982D7D" w:rsidP="0042789C">
      <w:pPr>
        <w:pStyle w:val="a9"/>
        <w:widowControl w:val="0"/>
        <w:numPr>
          <w:ilvl w:val="0"/>
          <w:numId w:val="23"/>
        </w:numPr>
        <w:tabs>
          <w:tab w:val="left" w:pos="284"/>
        </w:tabs>
        <w:suppressAutoHyphens/>
        <w:autoSpaceDE w:val="0"/>
        <w:autoSpaceDN w:val="0"/>
        <w:adjustRightInd w:val="0"/>
        <w:spacing w:line="276" w:lineRule="auto"/>
        <w:ind w:left="426" w:firstLine="0"/>
        <w:jc w:val="both"/>
        <w:rPr>
          <w:rFonts w:ascii="Times New Roman" w:hAnsi="Times New Roman"/>
          <w:i/>
          <w:sz w:val="28"/>
          <w:szCs w:val="28"/>
        </w:rPr>
      </w:pPr>
      <w:r w:rsidRPr="00A751E3">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A751E3" w:rsidRDefault="00982D7D" w:rsidP="0042789C">
      <w:pPr>
        <w:pStyle w:val="a9"/>
        <w:widowControl w:val="0"/>
        <w:numPr>
          <w:ilvl w:val="0"/>
          <w:numId w:val="23"/>
        </w:numPr>
        <w:tabs>
          <w:tab w:val="left" w:pos="284"/>
        </w:tabs>
        <w:suppressAutoHyphens/>
        <w:autoSpaceDE w:val="0"/>
        <w:autoSpaceDN w:val="0"/>
        <w:adjustRightInd w:val="0"/>
        <w:spacing w:line="276" w:lineRule="auto"/>
        <w:ind w:left="426" w:firstLine="0"/>
        <w:jc w:val="both"/>
        <w:rPr>
          <w:rFonts w:ascii="Times New Roman" w:hAnsi="Times New Roman"/>
          <w:i/>
          <w:sz w:val="28"/>
          <w:szCs w:val="28"/>
        </w:rPr>
      </w:pPr>
      <w:r w:rsidRPr="00A751E3">
        <w:rPr>
          <w:rFonts w:ascii="Times New Roman" w:hAnsi="Times New Roman"/>
          <w:i/>
          <w:sz w:val="28"/>
          <w:szCs w:val="28"/>
        </w:rPr>
        <w:lastRenderedPageBreak/>
        <w:t>оценивать собственную и чужую речь с точки зрения точного, уместного и выразительного словоупотребления;</w:t>
      </w:r>
    </w:p>
    <w:p w:rsidR="00982D7D" w:rsidRPr="00A751E3" w:rsidRDefault="00982D7D" w:rsidP="0042789C">
      <w:pPr>
        <w:pStyle w:val="a9"/>
        <w:widowControl w:val="0"/>
        <w:numPr>
          <w:ilvl w:val="0"/>
          <w:numId w:val="23"/>
        </w:numPr>
        <w:tabs>
          <w:tab w:val="left" w:pos="284"/>
        </w:tabs>
        <w:suppressAutoHyphens/>
        <w:autoSpaceDE w:val="0"/>
        <w:autoSpaceDN w:val="0"/>
        <w:adjustRightInd w:val="0"/>
        <w:spacing w:line="276" w:lineRule="auto"/>
        <w:ind w:left="426" w:firstLine="0"/>
        <w:jc w:val="both"/>
        <w:rPr>
          <w:rFonts w:ascii="Times New Roman" w:hAnsi="Times New Roman"/>
          <w:i/>
          <w:sz w:val="28"/>
          <w:szCs w:val="28"/>
        </w:rPr>
      </w:pPr>
      <w:r w:rsidRPr="00A751E3">
        <w:rPr>
          <w:rFonts w:ascii="Times New Roman" w:hAnsi="Times New Roman"/>
          <w:i/>
          <w:sz w:val="28"/>
          <w:szCs w:val="28"/>
        </w:rPr>
        <w:t xml:space="preserve">опознавать различные выразительные средства языка; </w:t>
      </w:r>
    </w:p>
    <w:p w:rsidR="00982D7D" w:rsidRPr="00A751E3" w:rsidRDefault="00982D7D" w:rsidP="0042789C">
      <w:pPr>
        <w:pStyle w:val="a9"/>
        <w:widowControl w:val="0"/>
        <w:numPr>
          <w:ilvl w:val="0"/>
          <w:numId w:val="23"/>
        </w:numPr>
        <w:tabs>
          <w:tab w:val="left" w:pos="284"/>
        </w:tabs>
        <w:suppressAutoHyphens/>
        <w:autoSpaceDE w:val="0"/>
        <w:autoSpaceDN w:val="0"/>
        <w:adjustRightInd w:val="0"/>
        <w:spacing w:line="276" w:lineRule="auto"/>
        <w:ind w:left="426" w:firstLine="0"/>
        <w:jc w:val="both"/>
        <w:rPr>
          <w:rFonts w:ascii="Times New Roman" w:hAnsi="Times New Roman"/>
          <w:i/>
          <w:sz w:val="28"/>
          <w:szCs w:val="28"/>
        </w:rPr>
      </w:pPr>
      <w:r w:rsidRPr="00A751E3">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A751E3" w:rsidRDefault="00982D7D" w:rsidP="0042789C">
      <w:pPr>
        <w:pStyle w:val="a9"/>
        <w:widowControl w:val="0"/>
        <w:numPr>
          <w:ilvl w:val="0"/>
          <w:numId w:val="23"/>
        </w:numPr>
        <w:tabs>
          <w:tab w:val="left" w:pos="284"/>
        </w:tabs>
        <w:suppressAutoHyphens/>
        <w:autoSpaceDE w:val="0"/>
        <w:autoSpaceDN w:val="0"/>
        <w:adjustRightInd w:val="0"/>
        <w:spacing w:line="276" w:lineRule="auto"/>
        <w:ind w:left="426" w:firstLine="0"/>
        <w:jc w:val="both"/>
        <w:rPr>
          <w:rFonts w:ascii="Times New Roman" w:hAnsi="Times New Roman"/>
          <w:i/>
          <w:sz w:val="28"/>
          <w:szCs w:val="28"/>
        </w:rPr>
      </w:pPr>
      <w:r w:rsidRPr="00A751E3">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A751E3" w:rsidRDefault="00982D7D" w:rsidP="0042789C">
      <w:pPr>
        <w:pStyle w:val="a9"/>
        <w:widowControl w:val="0"/>
        <w:numPr>
          <w:ilvl w:val="0"/>
          <w:numId w:val="23"/>
        </w:numPr>
        <w:tabs>
          <w:tab w:val="left" w:pos="284"/>
        </w:tabs>
        <w:suppressAutoHyphens/>
        <w:autoSpaceDE w:val="0"/>
        <w:autoSpaceDN w:val="0"/>
        <w:adjustRightInd w:val="0"/>
        <w:spacing w:line="276" w:lineRule="auto"/>
        <w:ind w:left="426" w:firstLine="0"/>
        <w:jc w:val="both"/>
        <w:rPr>
          <w:rFonts w:ascii="Times New Roman" w:hAnsi="Times New Roman"/>
          <w:i/>
          <w:sz w:val="28"/>
          <w:szCs w:val="28"/>
        </w:rPr>
      </w:pPr>
      <w:r w:rsidRPr="00A751E3">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A751E3" w:rsidRDefault="00982D7D" w:rsidP="0042789C">
      <w:pPr>
        <w:pStyle w:val="a9"/>
        <w:widowControl w:val="0"/>
        <w:numPr>
          <w:ilvl w:val="0"/>
          <w:numId w:val="23"/>
        </w:numPr>
        <w:tabs>
          <w:tab w:val="left" w:pos="284"/>
        </w:tabs>
        <w:suppressAutoHyphens/>
        <w:autoSpaceDE w:val="0"/>
        <w:autoSpaceDN w:val="0"/>
        <w:adjustRightInd w:val="0"/>
        <w:spacing w:line="276" w:lineRule="auto"/>
        <w:ind w:left="426" w:firstLine="0"/>
        <w:jc w:val="both"/>
        <w:rPr>
          <w:rFonts w:ascii="Times New Roman" w:hAnsi="Times New Roman"/>
          <w:i/>
          <w:sz w:val="28"/>
          <w:szCs w:val="28"/>
        </w:rPr>
      </w:pPr>
      <w:r w:rsidRPr="00A751E3">
        <w:rPr>
          <w:rFonts w:ascii="Times New Roman" w:hAnsi="Times New Roman"/>
          <w:i/>
          <w:sz w:val="28"/>
          <w:szCs w:val="28"/>
        </w:rPr>
        <w:t>характеризовать словообразовательные цепочки и словообразовательные гнезда;</w:t>
      </w:r>
    </w:p>
    <w:p w:rsidR="00982D7D" w:rsidRPr="00A751E3" w:rsidRDefault="00982D7D" w:rsidP="0042789C">
      <w:pPr>
        <w:pStyle w:val="a9"/>
        <w:widowControl w:val="0"/>
        <w:numPr>
          <w:ilvl w:val="0"/>
          <w:numId w:val="23"/>
        </w:numPr>
        <w:tabs>
          <w:tab w:val="left" w:pos="284"/>
        </w:tabs>
        <w:suppressAutoHyphens/>
        <w:autoSpaceDE w:val="0"/>
        <w:autoSpaceDN w:val="0"/>
        <w:adjustRightInd w:val="0"/>
        <w:spacing w:line="276" w:lineRule="auto"/>
        <w:ind w:left="426" w:firstLine="0"/>
        <w:jc w:val="both"/>
        <w:rPr>
          <w:rFonts w:ascii="Times New Roman" w:hAnsi="Times New Roman"/>
          <w:i/>
          <w:sz w:val="28"/>
          <w:szCs w:val="28"/>
        </w:rPr>
      </w:pPr>
      <w:r w:rsidRPr="00A751E3">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A751E3" w:rsidRDefault="00982D7D" w:rsidP="0042789C">
      <w:pPr>
        <w:pStyle w:val="a9"/>
        <w:widowControl w:val="0"/>
        <w:numPr>
          <w:ilvl w:val="0"/>
          <w:numId w:val="23"/>
        </w:numPr>
        <w:tabs>
          <w:tab w:val="left" w:pos="284"/>
        </w:tabs>
        <w:suppressAutoHyphens/>
        <w:autoSpaceDE w:val="0"/>
        <w:autoSpaceDN w:val="0"/>
        <w:adjustRightInd w:val="0"/>
        <w:spacing w:line="276" w:lineRule="auto"/>
        <w:ind w:left="426" w:firstLine="0"/>
        <w:jc w:val="both"/>
        <w:rPr>
          <w:rFonts w:ascii="Times New Roman" w:hAnsi="Times New Roman"/>
          <w:i/>
          <w:sz w:val="28"/>
          <w:szCs w:val="28"/>
        </w:rPr>
      </w:pPr>
      <w:r w:rsidRPr="00A751E3">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A751E3" w:rsidRDefault="00982D7D" w:rsidP="0042789C">
      <w:pPr>
        <w:pStyle w:val="a9"/>
        <w:widowControl w:val="0"/>
        <w:numPr>
          <w:ilvl w:val="0"/>
          <w:numId w:val="23"/>
        </w:numPr>
        <w:tabs>
          <w:tab w:val="left" w:pos="284"/>
        </w:tabs>
        <w:suppressAutoHyphens/>
        <w:autoSpaceDE w:val="0"/>
        <w:autoSpaceDN w:val="0"/>
        <w:adjustRightInd w:val="0"/>
        <w:spacing w:line="276" w:lineRule="auto"/>
        <w:ind w:left="426" w:firstLine="0"/>
        <w:jc w:val="both"/>
        <w:rPr>
          <w:rFonts w:ascii="Times New Roman" w:hAnsi="Times New Roman"/>
          <w:i/>
          <w:sz w:val="28"/>
          <w:szCs w:val="28"/>
        </w:rPr>
      </w:pPr>
      <w:r w:rsidRPr="00A751E3">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A751E3" w:rsidRDefault="00B540EE" w:rsidP="0042789C">
      <w:pPr>
        <w:spacing w:after="0"/>
        <w:ind w:left="426"/>
        <w:jc w:val="both"/>
        <w:rPr>
          <w:rFonts w:ascii="Times New Roman" w:hAnsi="Times New Roman"/>
          <w:sz w:val="28"/>
          <w:szCs w:val="28"/>
        </w:rPr>
      </w:pPr>
    </w:p>
    <w:p w:rsidR="00301DC9" w:rsidRPr="00A751E3" w:rsidRDefault="006F777F" w:rsidP="0042789C">
      <w:pPr>
        <w:pStyle w:val="2"/>
        <w:spacing w:line="276" w:lineRule="auto"/>
        <w:ind w:left="426" w:firstLine="0"/>
        <w:rPr>
          <w:rStyle w:val="dash041e005f0431005f044b005f0447005f043d005f044b005f0439005f005fchar1char1"/>
          <w:rFonts w:eastAsia="Calibri"/>
          <w:b w:val="0"/>
          <w:bCs w:val="0"/>
          <w:sz w:val="28"/>
          <w:szCs w:val="28"/>
          <w:lang w:eastAsia="en-US"/>
        </w:rPr>
      </w:pPr>
      <w:bookmarkStart w:id="44" w:name="_Toc409691629"/>
      <w:bookmarkStart w:id="45" w:name="_Toc410653954"/>
      <w:bookmarkStart w:id="46" w:name="_Toc414553136"/>
      <w:r w:rsidRPr="00A751E3">
        <w:t>1.2.</w:t>
      </w:r>
      <w:r w:rsidR="00105119" w:rsidRPr="00A751E3">
        <w:t>5.2.</w:t>
      </w:r>
      <w:r w:rsidR="00B540EE" w:rsidRPr="00A751E3">
        <w:t>Литература</w:t>
      </w:r>
      <w:bookmarkEnd w:id="44"/>
      <w:bookmarkEnd w:id="45"/>
      <w:bookmarkEnd w:id="46"/>
    </w:p>
    <w:p w:rsidR="0042291A" w:rsidRPr="002A02FF" w:rsidRDefault="00740DCD" w:rsidP="00740DCD">
      <w:pPr>
        <w:suppressAutoHyphens/>
        <w:autoSpaceDE w:val="0"/>
        <w:autoSpaceDN w:val="0"/>
        <w:adjustRightInd w:val="0"/>
        <w:spacing w:after="0"/>
        <w:ind w:left="426" w:firstLine="282"/>
        <w:jc w:val="both"/>
        <w:rPr>
          <w:rFonts w:ascii="Times New Roman" w:eastAsia="MS Mincho" w:hAnsi="Times New Roman"/>
          <w:sz w:val="28"/>
          <w:szCs w:val="28"/>
        </w:rPr>
      </w:pPr>
      <w:r>
        <w:rPr>
          <w:rFonts w:ascii="Times New Roman" w:eastAsia="MS Mincho" w:hAnsi="Times New Roman"/>
          <w:sz w:val="28"/>
          <w:szCs w:val="28"/>
        </w:rPr>
        <w:t xml:space="preserve">  </w:t>
      </w:r>
      <w:r w:rsidR="0042291A" w:rsidRPr="002A02FF">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w:t>
      </w:r>
      <w:r w:rsidR="002A02FF" w:rsidRPr="002A02FF">
        <w:rPr>
          <w:rFonts w:ascii="Times New Roman" w:eastAsia="MS Mincho" w:hAnsi="Times New Roman"/>
          <w:sz w:val="28"/>
          <w:szCs w:val="28"/>
        </w:rPr>
        <w:t xml:space="preserve"> </w:t>
      </w:r>
      <w:r w:rsidR="0042291A" w:rsidRPr="002A02FF">
        <w:rPr>
          <w:rFonts w:ascii="Times New Roman" w:eastAsia="MS Mincho" w:hAnsi="Times New Roman"/>
          <w:sz w:val="28"/>
          <w:szCs w:val="28"/>
        </w:rPr>
        <w:t>результатами изучения предмета «Литература» являются:</w:t>
      </w:r>
    </w:p>
    <w:p w:rsidR="007332F5" w:rsidRPr="002A02FF" w:rsidRDefault="007332F5" w:rsidP="00282A67">
      <w:pPr>
        <w:numPr>
          <w:ilvl w:val="0"/>
          <w:numId w:val="154"/>
        </w:numPr>
        <w:tabs>
          <w:tab w:val="left" w:pos="284"/>
        </w:tabs>
        <w:suppressAutoHyphens/>
        <w:spacing w:after="0"/>
        <w:ind w:left="426" w:firstLine="0"/>
        <w:jc w:val="both"/>
        <w:rPr>
          <w:rFonts w:ascii="Times New Roman" w:hAnsi="Times New Roman"/>
          <w:sz w:val="28"/>
          <w:szCs w:val="28"/>
        </w:rPr>
      </w:pPr>
      <w:r w:rsidRPr="002A02FF">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2A02FF" w:rsidRDefault="007332F5" w:rsidP="00282A67">
      <w:pPr>
        <w:numPr>
          <w:ilvl w:val="0"/>
          <w:numId w:val="154"/>
        </w:numPr>
        <w:tabs>
          <w:tab w:val="left" w:pos="284"/>
        </w:tabs>
        <w:suppressAutoHyphens/>
        <w:spacing w:after="0"/>
        <w:ind w:left="426" w:firstLine="0"/>
        <w:jc w:val="both"/>
        <w:rPr>
          <w:rFonts w:ascii="Times New Roman" w:hAnsi="Times New Roman"/>
          <w:sz w:val="28"/>
          <w:szCs w:val="28"/>
        </w:rPr>
      </w:pPr>
      <w:r w:rsidRPr="002A02FF">
        <w:rPr>
          <w:rFonts w:ascii="Times New Roman" w:eastAsia="Times New Roman" w:hAnsi="Times New Roman"/>
          <w:sz w:val="28"/>
          <w:szCs w:val="28"/>
        </w:rPr>
        <w:t>восприятие</w:t>
      </w:r>
      <w:r w:rsidRPr="002A02FF">
        <w:rPr>
          <w:rFonts w:ascii="Times New Roman" w:hAnsi="Times New Roman"/>
          <w:sz w:val="28"/>
          <w:szCs w:val="28"/>
        </w:rPr>
        <w:t xml:space="preserve"> литературы как одной из основных культурных ценностей народа (отражающей его </w:t>
      </w:r>
      <w:r w:rsidRPr="002A02FF">
        <w:rPr>
          <w:rFonts w:ascii="Times New Roman" w:eastAsia="Times New Roman" w:hAnsi="Times New Roman"/>
          <w:sz w:val="28"/>
          <w:szCs w:val="28"/>
        </w:rPr>
        <w:t>менталитет, историю, мировосприятие) и</w:t>
      </w:r>
      <w:r w:rsidRPr="002A02FF">
        <w:rPr>
          <w:rFonts w:ascii="Times New Roman" w:hAnsi="Times New Roman"/>
          <w:sz w:val="28"/>
          <w:szCs w:val="28"/>
        </w:rPr>
        <w:t xml:space="preserve"> человечества (содержащей смыслы, важные для человечества в целом);</w:t>
      </w:r>
    </w:p>
    <w:p w:rsidR="007332F5" w:rsidRPr="002A02FF" w:rsidRDefault="007332F5" w:rsidP="0042789C">
      <w:pPr>
        <w:numPr>
          <w:ilvl w:val="0"/>
          <w:numId w:val="26"/>
        </w:numPr>
        <w:tabs>
          <w:tab w:val="left" w:pos="284"/>
        </w:tabs>
        <w:suppressAutoHyphens/>
        <w:spacing w:after="0"/>
        <w:ind w:left="426" w:firstLine="0"/>
        <w:jc w:val="both"/>
        <w:rPr>
          <w:rFonts w:ascii="Times New Roman" w:hAnsi="Times New Roman"/>
          <w:b/>
          <w:bCs/>
          <w:sz w:val="28"/>
          <w:szCs w:val="28"/>
        </w:rPr>
      </w:pPr>
      <w:r w:rsidRPr="002A02FF">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2A02FF" w:rsidRDefault="007332F5" w:rsidP="0042789C">
      <w:pPr>
        <w:numPr>
          <w:ilvl w:val="0"/>
          <w:numId w:val="26"/>
        </w:numPr>
        <w:tabs>
          <w:tab w:val="left" w:pos="284"/>
        </w:tabs>
        <w:suppressAutoHyphens/>
        <w:spacing w:after="0"/>
        <w:ind w:left="426" w:firstLine="0"/>
        <w:jc w:val="both"/>
        <w:rPr>
          <w:rFonts w:ascii="Times New Roman" w:hAnsi="Times New Roman"/>
          <w:sz w:val="28"/>
          <w:szCs w:val="28"/>
        </w:rPr>
      </w:pPr>
      <w:r w:rsidRPr="002A02FF">
        <w:rPr>
          <w:rFonts w:ascii="Times New Roman" w:hAnsi="Times New Roman"/>
          <w:sz w:val="28"/>
          <w:szCs w:val="28"/>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w:t>
      </w:r>
      <w:r w:rsidRPr="002A02FF">
        <w:rPr>
          <w:rFonts w:ascii="Times New Roman" w:hAnsi="Times New Roman"/>
          <w:sz w:val="28"/>
          <w:szCs w:val="28"/>
        </w:rPr>
        <w:lastRenderedPageBreak/>
        <w:t>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2A02FF" w:rsidRDefault="007332F5" w:rsidP="0042789C">
      <w:pPr>
        <w:numPr>
          <w:ilvl w:val="0"/>
          <w:numId w:val="26"/>
        </w:numPr>
        <w:tabs>
          <w:tab w:val="left" w:pos="284"/>
        </w:tabs>
        <w:suppressAutoHyphens/>
        <w:spacing w:after="0"/>
        <w:ind w:left="426" w:firstLine="0"/>
        <w:jc w:val="both"/>
        <w:rPr>
          <w:rFonts w:ascii="Times New Roman" w:hAnsi="Times New Roman"/>
          <w:sz w:val="28"/>
          <w:szCs w:val="28"/>
        </w:rPr>
      </w:pPr>
      <w:r w:rsidRPr="002A02FF">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2A02FF" w:rsidRPr="002A02FF" w:rsidRDefault="007332F5" w:rsidP="0042789C">
      <w:pPr>
        <w:numPr>
          <w:ilvl w:val="0"/>
          <w:numId w:val="26"/>
        </w:numPr>
        <w:tabs>
          <w:tab w:val="left" w:pos="284"/>
        </w:tabs>
        <w:suppressAutoHyphens/>
        <w:spacing w:after="0"/>
        <w:ind w:left="426" w:firstLine="0"/>
        <w:jc w:val="both"/>
        <w:rPr>
          <w:rFonts w:ascii="Times New Roman" w:hAnsi="Times New Roman"/>
          <w:sz w:val="28"/>
          <w:szCs w:val="28"/>
        </w:rPr>
      </w:pPr>
      <w:r w:rsidRPr="002A02FF">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5"/>
        <w:gridCol w:w="4032"/>
      </w:tblGrid>
      <w:tr w:rsidR="002A02FF" w:rsidRPr="0035710A" w:rsidTr="00D8474D">
        <w:tc>
          <w:tcPr>
            <w:tcW w:w="6202" w:type="dxa"/>
          </w:tcPr>
          <w:p w:rsidR="002A02FF" w:rsidRPr="0017665E" w:rsidRDefault="002A02FF" w:rsidP="0042789C">
            <w:pPr>
              <w:pStyle w:val="2"/>
              <w:suppressAutoHyphens/>
              <w:spacing w:line="276" w:lineRule="auto"/>
              <w:ind w:left="426" w:firstLine="0"/>
            </w:pPr>
            <w:r w:rsidRPr="0017665E">
              <w:t>Выпускник научится:</w:t>
            </w:r>
          </w:p>
        </w:tc>
        <w:tc>
          <w:tcPr>
            <w:tcW w:w="4216" w:type="dxa"/>
          </w:tcPr>
          <w:p w:rsidR="002A02FF" w:rsidRPr="0017665E" w:rsidRDefault="002A02FF" w:rsidP="0042789C">
            <w:pPr>
              <w:pStyle w:val="2"/>
              <w:suppressAutoHyphens/>
              <w:spacing w:line="276" w:lineRule="auto"/>
              <w:ind w:left="426" w:firstLine="0"/>
              <w:rPr>
                <w:i/>
                <w:iCs/>
              </w:rPr>
            </w:pPr>
            <w:r w:rsidRPr="0017665E">
              <w:rPr>
                <w:i/>
                <w:iCs/>
              </w:rPr>
              <w:t>Выпускник получит возможность научиться:</w:t>
            </w:r>
          </w:p>
        </w:tc>
      </w:tr>
      <w:tr w:rsidR="002A02FF" w:rsidRPr="0035710A" w:rsidTr="00D8474D">
        <w:tc>
          <w:tcPr>
            <w:tcW w:w="10418" w:type="dxa"/>
            <w:gridSpan w:val="2"/>
          </w:tcPr>
          <w:p w:rsidR="002A02FF" w:rsidRPr="0017665E" w:rsidRDefault="002A02FF" w:rsidP="00D8474D">
            <w:pPr>
              <w:pStyle w:val="2"/>
              <w:suppressAutoHyphens/>
              <w:spacing w:line="276" w:lineRule="auto"/>
              <w:ind w:left="33" w:firstLine="0"/>
              <w:rPr>
                <w:i/>
                <w:iCs/>
              </w:rPr>
            </w:pPr>
            <w:r w:rsidRPr="0017665E">
              <w:t>Устное народное творчество</w:t>
            </w:r>
          </w:p>
        </w:tc>
      </w:tr>
      <w:tr w:rsidR="002A02FF" w:rsidRPr="0035710A" w:rsidTr="00D8474D">
        <w:tc>
          <w:tcPr>
            <w:tcW w:w="6202" w:type="dxa"/>
          </w:tcPr>
          <w:p w:rsidR="002A02FF" w:rsidRPr="0017665E" w:rsidRDefault="002A02FF" w:rsidP="00D8474D">
            <w:pPr>
              <w:pStyle w:val="afffb"/>
              <w:suppressAutoHyphens/>
              <w:spacing w:line="276" w:lineRule="auto"/>
              <w:ind w:left="33" w:firstLine="0"/>
            </w:pPr>
            <w:r w:rsidRPr="0017665E">
              <w:rPr>
                <w:i/>
                <w:iCs/>
              </w:rPr>
              <w:t>• </w:t>
            </w:r>
            <w:r w:rsidRPr="0017665E">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2A02FF" w:rsidRPr="0017665E" w:rsidRDefault="002A02FF" w:rsidP="00D8474D">
            <w:pPr>
              <w:pStyle w:val="afffb"/>
              <w:suppressAutoHyphens/>
              <w:spacing w:line="276" w:lineRule="auto"/>
              <w:ind w:left="33" w:firstLine="0"/>
            </w:pPr>
            <w:r w:rsidRPr="0017665E">
              <w:rPr>
                <w:i/>
                <w:iCs/>
              </w:rPr>
              <w:t>• </w:t>
            </w:r>
            <w:r w:rsidRPr="0017665E">
              <w:t>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 представлений о русском национальном характере;</w:t>
            </w:r>
          </w:p>
          <w:p w:rsidR="002A02FF" w:rsidRPr="0017665E" w:rsidRDefault="002A02FF" w:rsidP="00D8474D">
            <w:pPr>
              <w:pStyle w:val="afffb"/>
              <w:suppressAutoHyphens/>
              <w:spacing w:line="276" w:lineRule="auto"/>
              <w:ind w:left="33" w:firstLine="0"/>
            </w:pPr>
            <w:r w:rsidRPr="0017665E">
              <w:rPr>
                <w:i/>
                <w:iCs/>
              </w:rPr>
              <w:t>• </w:t>
            </w:r>
            <w:r w:rsidRPr="0017665E">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2A02FF" w:rsidRPr="0017665E" w:rsidRDefault="002A02FF" w:rsidP="00D8474D">
            <w:pPr>
              <w:pStyle w:val="afffb"/>
              <w:suppressAutoHyphens/>
              <w:spacing w:line="276" w:lineRule="auto"/>
              <w:ind w:left="33" w:firstLine="0"/>
            </w:pPr>
            <w:r w:rsidRPr="0017665E">
              <w:rPr>
                <w:i/>
                <w:iCs/>
              </w:rPr>
              <w:t>• </w:t>
            </w:r>
            <w:r w:rsidRPr="0017665E">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2A02FF" w:rsidRPr="0017665E" w:rsidRDefault="002A02FF" w:rsidP="00D8474D">
            <w:pPr>
              <w:pStyle w:val="afffb"/>
              <w:suppressAutoHyphens/>
              <w:spacing w:line="276" w:lineRule="auto"/>
              <w:ind w:left="33" w:firstLine="0"/>
            </w:pPr>
            <w:r w:rsidRPr="0017665E">
              <w:rPr>
                <w:i/>
                <w:iCs/>
              </w:rPr>
              <w:lastRenderedPageBreak/>
              <w:t>• </w:t>
            </w:r>
            <w:r w:rsidRPr="0017665E">
              <w:t>целенаправленно использовать малые фольклорные жанры в своих устных и письменных высказываниях;</w:t>
            </w:r>
          </w:p>
          <w:p w:rsidR="002A02FF" w:rsidRPr="0017665E" w:rsidRDefault="002A02FF" w:rsidP="00D8474D">
            <w:pPr>
              <w:pStyle w:val="afffb"/>
              <w:suppressAutoHyphens/>
              <w:spacing w:line="276" w:lineRule="auto"/>
              <w:ind w:left="33" w:firstLine="0"/>
            </w:pPr>
            <w:r w:rsidRPr="0017665E">
              <w:rPr>
                <w:i/>
                <w:iCs/>
              </w:rPr>
              <w:t>• </w:t>
            </w:r>
            <w:r w:rsidRPr="0017665E">
              <w:t>определять с помощью пословицы жизненную/вымышленную ситуацию;</w:t>
            </w:r>
          </w:p>
          <w:p w:rsidR="002A02FF" w:rsidRPr="0017665E" w:rsidRDefault="002A02FF" w:rsidP="00D8474D">
            <w:pPr>
              <w:pStyle w:val="afffb"/>
              <w:suppressAutoHyphens/>
              <w:spacing w:line="276" w:lineRule="auto"/>
              <w:ind w:left="33" w:firstLine="0"/>
            </w:pPr>
            <w:r w:rsidRPr="0017665E">
              <w:rPr>
                <w:i/>
                <w:iCs/>
              </w:rPr>
              <w:t>• </w:t>
            </w:r>
            <w:r w:rsidRPr="0017665E">
              <w:t>выразительно читать сказки и былины, соблюдая соответствующий интонационный рисунок «устного рассказывания»;</w:t>
            </w:r>
          </w:p>
          <w:p w:rsidR="002A02FF" w:rsidRPr="0017665E" w:rsidRDefault="002A02FF" w:rsidP="00D8474D">
            <w:pPr>
              <w:pStyle w:val="afffb"/>
              <w:suppressAutoHyphens/>
              <w:spacing w:line="276" w:lineRule="auto"/>
              <w:ind w:left="33" w:firstLine="0"/>
            </w:pPr>
            <w:r w:rsidRPr="0017665E">
              <w:rPr>
                <w:i/>
                <w:iCs/>
              </w:rPr>
              <w:t>• </w:t>
            </w:r>
            <w:r w:rsidRPr="0017665E">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2A02FF" w:rsidRPr="0017665E" w:rsidRDefault="002A02FF" w:rsidP="00D8474D">
            <w:pPr>
              <w:pStyle w:val="afffb"/>
              <w:suppressAutoHyphens/>
              <w:spacing w:line="276" w:lineRule="auto"/>
              <w:ind w:left="33" w:firstLine="0"/>
            </w:pPr>
            <w:r w:rsidRPr="0017665E">
              <w:rPr>
                <w:i/>
                <w:iCs/>
              </w:rPr>
              <w:t>• </w:t>
            </w:r>
            <w:r w:rsidRPr="0017665E">
              <w:t>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2A02FF" w:rsidRPr="0017665E" w:rsidRDefault="002A02FF" w:rsidP="00D8474D">
            <w:pPr>
              <w:pStyle w:val="afffb"/>
              <w:suppressAutoHyphens/>
              <w:spacing w:line="276" w:lineRule="auto"/>
              <w:ind w:left="33" w:firstLine="0"/>
            </w:pPr>
            <w:r w:rsidRPr="0017665E">
              <w:rPr>
                <w:i/>
                <w:iCs/>
              </w:rPr>
              <w:t>• </w:t>
            </w:r>
            <w:r w:rsidRPr="0017665E">
              <w:t>видеть «необычное в обычном», устанавливать неочевидные связи между предметами, явлениями, действиями, отгадывая или сочиняя загадку.</w:t>
            </w:r>
          </w:p>
        </w:tc>
        <w:tc>
          <w:tcPr>
            <w:tcW w:w="4216" w:type="dxa"/>
          </w:tcPr>
          <w:p w:rsidR="002A02FF" w:rsidRPr="0017665E" w:rsidRDefault="002A02FF" w:rsidP="00175000">
            <w:pPr>
              <w:pStyle w:val="afffb"/>
              <w:suppressAutoHyphens/>
              <w:spacing w:line="276" w:lineRule="auto"/>
              <w:ind w:left="132" w:hanging="142"/>
              <w:rPr>
                <w:i/>
                <w:iCs/>
              </w:rPr>
            </w:pPr>
            <w:r w:rsidRPr="0017665E">
              <w:rPr>
                <w:i/>
                <w:iCs/>
              </w:rPr>
              <w:lastRenderedPageBreak/>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2A02FF" w:rsidRPr="0017665E" w:rsidRDefault="002A02FF" w:rsidP="00175000">
            <w:pPr>
              <w:pStyle w:val="afffb"/>
              <w:suppressAutoHyphens/>
              <w:spacing w:line="276" w:lineRule="auto"/>
              <w:ind w:left="132" w:hanging="142"/>
              <w:rPr>
                <w:i/>
                <w:iCs/>
              </w:rPr>
            </w:pPr>
            <w:r w:rsidRPr="0017665E">
              <w:rPr>
                <w:i/>
                <w:iCs/>
              </w:rPr>
              <w:t>• рассказывать о самостоятельно прочитанной сказке, былине, обосновывая свой выбор;</w:t>
            </w:r>
          </w:p>
          <w:p w:rsidR="002A02FF" w:rsidRPr="0017665E" w:rsidRDefault="002A02FF" w:rsidP="00175000">
            <w:pPr>
              <w:pStyle w:val="afffb"/>
              <w:suppressAutoHyphens/>
              <w:spacing w:line="276" w:lineRule="auto"/>
              <w:ind w:left="132" w:hanging="142"/>
              <w:rPr>
                <w:i/>
                <w:iCs/>
              </w:rPr>
            </w:pPr>
            <w:r w:rsidRPr="0017665E">
              <w:rPr>
                <w:i/>
                <w:iCs/>
              </w:rPr>
              <w:t>• сочинять сказку (в том числе и по пословице), былину и/или придумывать сюжетные линии</w:t>
            </w:r>
            <w:r w:rsidRPr="0017665E">
              <w:t>;</w:t>
            </w:r>
          </w:p>
          <w:p w:rsidR="002A02FF" w:rsidRPr="0017665E" w:rsidRDefault="002A02FF" w:rsidP="00175000">
            <w:pPr>
              <w:pStyle w:val="afffb"/>
              <w:suppressAutoHyphens/>
              <w:spacing w:line="276" w:lineRule="auto"/>
              <w:ind w:left="132" w:hanging="142"/>
              <w:rPr>
                <w:i/>
                <w:iCs/>
              </w:rPr>
            </w:pPr>
            <w:r w:rsidRPr="0017665E">
              <w:rPr>
                <w:i/>
                <w:iCs/>
              </w:rPr>
              <w:t>• сравнивая произведения героического эпоса разных народов (былину и сагу, былину и сказание), определять черты национального характера;</w:t>
            </w:r>
          </w:p>
          <w:p w:rsidR="002A02FF" w:rsidRPr="0017665E" w:rsidRDefault="002A02FF" w:rsidP="00175000">
            <w:pPr>
              <w:pStyle w:val="afffb"/>
              <w:suppressAutoHyphens/>
              <w:spacing w:line="276" w:lineRule="auto"/>
              <w:ind w:left="132" w:hanging="142"/>
            </w:pPr>
            <w:r w:rsidRPr="0017665E">
              <w:rPr>
                <w:i/>
                <w:iCs/>
              </w:rPr>
              <w:t xml:space="preserve">• выбирать произведения устного народного </w:t>
            </w:r>
            <w:r w:rsidRPr="0017665E">
              <w:rPr>
                <w:i/>
                <w:iCs/>
              </w:rPr>
              <w:lastRenderedPageBreak/>
              <w:t>творчества разных народов для самостоятельного чтения, руководствуясь конкретными целевыми установками;</w:t>
            </w:r>
          </w:p>
          <w:p w:rsidR="002A02FF" w:rsidRPr="0017665E" w:rsidRDefault="002A02FF" w:rsidP="0042789C">
            <w:pPr>
              <w:pStyle w:val="afffb"/>
              <w:suppressAutoHyphens/>
              <w:spacing w:line="276" w:lineRule="auto"/>
              <w:ind w:left="426" w:firstLine="0"/>
              <w:rPr>
                <w:i/>
                <w:iCs/>
              </w:rPr>
            </w:pPr>
            <w:r w:rsidRPr="0017665E">
              <w:rPr>
                <w:i/>
                <w:iCs/>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2A02FF" w:rsidRPr="0017665E" w:rsidRDefault="002A02FF" w:rsidP="0042789C">
            <w:pPr>
              <w:tabs>
                <w:tab w:val="left" w:pos="284"/>
              </w:tabs>
              <w:suppressAutoHyphens/>
              <w:spacing w:after="0"/>
              <w:ind w:left="426"/>
              <w:jc w:val="both"/>
              <w:rPr>
                <w:rFonts w:ascii="Times New Roman" w:hAnsi="Times New Roman"/>
                <w:sz w:val="28"/>
                <w:szCs w:val="28"/>
              </w:rPr>
            </w:pPr>
          </w:p>
        </w:tc>
      </w:tr>
      <w:tr w:rsidR="002A02FF" w:rsidRPr="0035710A" w:rsidTr="00D8474D">
        <w:tc>
          <w:tcPr>
            <w:tcW w:w="10418" w:type="dxa"/>
            <w:gridSpan w:val="2"/>
          </w:tcPr>
          <w:p w:rsidR="002A02FF" w:rsidRPr="0017665E" w:rsidRDefault="002A02FF" w:rsidP="00D8474D">
            <w:pPr>
              <w:pStyle w:val="afffb"/>
              <w:suppressAutoHyphens/>
              <w:spacing w:line="276" w:lineRule="auto"/>
              <w:ind w:firstLine="0"/>
              <w:rPr>
                <w:b/>
                <w:bCs/>
              </w:rPr>
            </w:pPr>
            <w:r w:rsidRPr="0017665E">
              <w:rPr>
                <w:b/>
                <w:bCs/>
              </w:rPr>
              <w:lastRenderedPageBreak/>
              <w:t>Древнерусская литература. Русская литература XVIII в. Русская литература XIX—XX вв. Литература народов России. Зарубежная литература</w:t>
            </w:r>
          </w:p>
        </w:tc>
      </w:tr>
      <w:tr w:rsidR="002A02FF" w:rsidRPr="0035710A" w:rsidTr="00D8474D">
        <w:tc>
          <w:tcPr>
            <w:tcW w:w="6202" w:type="dxa"/>
          </w:tcPr>
          <w:p w:rsidR="002A02FF" w:rsidRPr="0017665E" w:rsidRDefault="002A02FF" w:rsidP="00D8474D">
            <w:pPr>
              <w:pStyle w:val="afffb"/>
              <w:suppressAutoHyphens/>
              <w:spacing w:line="276" w:lineRule="auto"/>
              <w:ind w:left="33" w:firstLine="0"/>
            </w:pPr>
            <w:r w:rsidRPr="0017665E">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выбирать произведения для чтения;</w:t>
            </w:r>
          </w:p>
          <w:p w:rsidR="002A02FF" w:rsidRPr="0017665E" w:rsidRDefault="002A02FF" w:rsidP="00D8474D">
            <w:pPr>
              <w:pStyle w:val="afffb"/>
              <w:suppressAutoHyphens/>
              <w:spacing w:line="276" w:lineRule="auto"/>
              <w:ind w:left="33" w:firstLine="0"/>
            </w:pPr>
            <w:r w:rsidRPr="0017665E">
              <w:rPr>
                <w:i/>
                <w:iCs/>
              </w:rPr>
              <w:t>• </w:t>
            </w:r>
            <w:r w:rsidRPr="0017665E">
              <w:t>воспринимать художественный текст как произведение искусства, послание автора читателю, современнику и потомку;</w:t>
            </w:r>
          </w:p>
          <w:p w:rsidR="002A02FF" w:rsidRPr="0017665E" w:rsidRDefault="002A02FF" w:rsidP="00D8474D">
            <w:pPr>
              <w:pStyle w:val="afffb"/>
              <w:suppressAutoHyphens/>
              <w:spacing w:line="276" w:lineRule="auto"/>
              <w:ind w:left="33" w:firstLine="0"/>
            </w:pPr>
            <w:r w:rsidRPr="0017665E">
              <w:rPr>
                <w:i/>
                <w:iCs/>
              </w:rPr>
              <w:t>• </w:t>
            </w:r>
            <w:r w:rsidRPr="0017665E">
              <w:t xml:space="preserve">определять актуальную и перспективную цели чтения художественной литературы; выбирать произведения для самостоятельного </w:t>
            </w:r>
            <w:r w:rsidRPr="0017665E">
              <w:lastRenderedPageBreak/>
              <w:t>чтения;</w:t>
            </w:r>
          </w:p>
          <w:p w:rsidR="002A02FF" w:rsidRPr="0017665E" w:rsidRDefault="002A02FF" w:rsidP="00D8474D">
            <w:pPr>
              <w:pStyle w:val="afffb"/>
              <w:suppressAutoHyphens/>
              <w:spacing w:line="276" w:lineRule="auto"/>
              <w:ind w:left="33" w:firstLine="0"/>
            </w:pPr>
            <w:r w:rsidRPr="0017665E">
              <w:rPr>
                <w:i/>
                <w:iCs/>
              </w:rPr>
              <w:t>• </w:t>
            </w:r>
            <w:r w:rsidRPr="0017665E">
              <w:t>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2A02FF" w:rsidRPr="0017665E" w:rsidRDefault="002A02FF" w:rsidP="00D8474D">
            <w:pPr>
              <w:pStyle w:val="afffb"/>
              <w:suppressAutoHyphens/>
              <w:spacing w:line="276" w:lineRule="auto"/>
              <w:ind w:left="33" w:firstLine="0"/>
              <w:rPr>
                <w:i/>
                <w:iCs/>
              </w:rPr>
            </w:pPr>
            <w:r w:rsidRPr="0017665E">
              <w:rPr>
                <w:i/>
                <w:iCs/>
              </w:rPr>
              <w:t>• </w:t>
            </w:r>
            <w:r w:rsidRPr="0017665E">
              <w:t>определять актуальность произведений для читателей разных поколений и вступать в диалог с другими читателями;</w:t>
            </w:r>
          </w:p>
          <w:p w:rsidR="002A02FF" w:rsidRPr="0017665E" w:rsidRDefault="002A02FF" w:rsidP="00D8474D">
            <w:pPr>
              <w:pStyle w:val="afffb"/>
              <w:suppressAutoHyphens/>
              <w:spacing w:line="276" w:lineRule="auto"/>
              <w:ind w:left="33" w:firstLine="0"/>
              <w:rPr>
                <w:i/>
                <w:iCs/>
              </w:rPr>
            </w:pPr>
            <w:r w:rsidRPr="0017665E">
              <w:rPr>
                <w:i/>
                <w:iCs/>
              </w:rPr>
              <w:t>• </w:t>
            </w:r>
            <w:r w:rsidRPr="0017665E">
              <w:t>анализировать и истолковывать произведения разной жанровой природы, аргументировано формулируя свое отношение к прочитанному;</w:t>
            </w:r>
          </w:p>
          <w:p w:rsidR="002A02FF" w:rsidRPr="0017665E" w:rsidRDefault="002A02FF" w:rsidP="00D8474D">
            <w:pPr>
              <w:pStyle w:val="afffb"/>
              <w:suppressAutoHyphens/>
              <w:spacing w:line="276" w:lineRule="auto"/>
              <w:ind w:left="33" w:firstLine="0"/>
              <w:rPr>
                <w:i/>
                <w:iCs/>
              </w:rPr>
            </w:pPr>
            <w:r w:rsidRPr="0017665E">
              <w:rPr>
                <w:i/>
                <w:iCs/>
              </w:rPr>
              <w:t>• </w:t>
            </w:r>
            <w:r w:rsidRPr="0017665E">
              <w:t>создавать собственный текст аналитического и интерпретирующего характера в различных форматах;</w:t>
            </w:r>
          </w:p>
          <w:p w:rsidR="002A02FF" w:rsidRPr="0017665E" w:rsidRDefault="002A02FF" w:rsidP="00D8474D">
            <w:pPr>
              <w:pStyle w:val="afffb"/>
              <w:suppressAutoHyphens/>
              <w:spacing w:line="276" w:lineRule="auto"/>
              <w:ind w:left="33" w:firstLine="0"/>
            </w:pPr>
            <w:r w:rsidRPr="0017665E">
              <w:rPr>
                <w:i/>
                <w:iCs/>
              </w:rPr>
              <w:t>• </w:t>
            </w:r>
            <w:r w:rsidRPr="0017665E">
              <w:t>сопоставлять произведение словесного искусства и его воплощение в других искусствах;</w:t>
            </w:r>
          </w:p>
          <w:p w:rsidR="002A02FF" w:rsidRPr="0017665E" w:rsidRDefault="002A02FF" w:rsidP="00D8474D">
            <w:pPr>
              <w:pStyle w:val="afffb"/>
              <w:suppressAutoHyphens/>
              <w:spacing w:line="276" w:lineRule="auto"/>
              <w:ind w:left="33" w:firstLine="0"/>
              <w:rPr>
                <w:i/>
                <w:iCs/>
              </w:rPr>
            </w:pPr>
            <w:r w:rsidRPr="0017665E">
              <w:rPr>
                <w:i/>
                <w:iCs/>
              </w:rPr>
              <w:t>• </w:t>
            </w:r>
            <w:r w:rsidRPr="0017665E">
              <w:t>работать с разными источниками информации и владеть основными способами ее обработки и презентации.</w:t>
            </w:r>
          </w:p>
        </w:tc>
        <w:tc>
          <w:tcPr>
            <w:tcW w:w="4216" w:type="dxa"/>
          </w:tcPr>
          <w:p w:rsidR="002A02FF" w:rsidRPr="0017665E" w:rsidRDefault="002A02FF" w:rsidP="00D8474D">
            <w:pPr>
              <w:pStyle w:val="afffb"/>
              <w:suppressAutoHyphens/>
              <w:spacing w:line="276" w:lineRule="auto"/>
              <w:ind w:left="33" w:firstLine="0"/>
              <w:rPr>
                <w:i/>
                <w:iCs/>
              </w:rPr>
            </w:pPr>
            <w:r w:rsidRPr="0017665E">
              <w:rPr>
                <w:i/>
                <w:iCs/>
              </w:rPr>
              <w:lastRenderedPageBreak/>
              <w:t>выбирать путь анализа произведения, адекватный жанрово-родовой природе художественного текста;</w:t>
            </w:r>
          </w:p>
          <w:p w:rsidR="002A02FF" w:rsidRPr="0017665E" w:rsidRDefault="002A02FF" w:rsidP="00D8474D">
            <w:pPr>
              <w:pStyle w:val="afffb"/>
              <w:suppressAutoHyphens/>
              <w:spacing w:line="276" w:lineRule="auto"/>
              <w:ind w:left="33" w:firstLine="0"/>
              <w:rPr>
                <w:i/>
                <w:iCs/>
              </w:rPr>
            </w:pPr>
            <w:r w:rsidRPr="0017665E">
              <w:rPr>
                <w:i/>
                <w:iCs/>
              </w:rPr>
              <w:t>• дифференцировать элементы поэтики художественного текста, видеть их художественную и смысловую функцию;</w:t>
            </w:r>
          </w:p>
          <w:p w:rsidR="002A02FF" w:rsidRPr="0017665E" w:rsidRDefault="002A02FF" w:rsidP="00D8474D">
            <w:pPr>
              <w:pStyle w:val="afffb"/>
              <w:suppressAutoHyphens/>
              <w:spacing w:line="276" w:lineRule="auto"/>
              <w:ind w:left="33" w:firstLine="0"/>
              <w:rPr>
                <w:i/>
                <w:iCs/>
              </w:rPr>
            </w:pPr>
            <w:r w:rsidRPr="0017665E">
              <w:rPr>
                <w:i/>
                <w:iCs/>
              </w:rPr>
              <w:t>• сопоставлять «чужие» тексты интерпретирующего характера, аргументировано оценивать их;</w:t>
            </w:r>
          </w:p>
          <w:p w:rsidR="002A02FF" w:rsidRPr="0017665E" w:rsidRDefault="002A02FF" w:rsidP="00D8474D">
            <w:pPr>
              <w:pStyle w:val="afffb"/>
              <w:suppressAutoHyphens/>
              <w:spacing w:line="276" w:lineRule="auto"/>
              <w:ind w:left="33" w:firstLine="0"/>
              <w:rPr>
                <w:i/>
                <w:iCs/>
              </w:rPr>
            </w:pPr>
            <w:r w:rsidRPr="0017665E">
              <w:rPr>
                <w:i/>
                <w:iCs/>
              </w:rPr>
              <w:t xml:space="preserve">• оценивать интерпретацию </w:t>
            </w:r>
            <w:r w:rsidRPr="0017665E">
              <w:rPr>
                <w:i/>
                <w:iCs/>
              </w:rPr>
              <w:lastRenderedPageBreak/>
              <w:t>художественного текста, созданную средствами других искусств;</w:t>
            </w:r>
          </w:p>
          <w:p w:rsidR="002A02FF" w:rsidRPr="0017665E" w:rsidRDefault="002A02FF" w:rsidP="00D8474D">
            <w:pPr>
              <w:pStyle w:val="afffb"/>
              <w:suppressAutoHyphens/>
              <w:spacing w:line="276" w:lineRule="auto"/>
              <w:ind w:left="33" w:firstLine="0"/>
              <w:rPr>
                <w:i/>
                <w:iCs/>
              </w:rPr>
            </w:pPr>
            <w:r w:rsidRPr="0017665E">
              <w:rPr>
                <w:i/>
                <w:iCs/>
              </w:rPr>
              <w:t>• создавать собственную интерпретацию изученного текста средствами других искусств;</w:t>
            </w:r>
          </w:p>
          <w:p w:rsidR="002A02FF" w:rsidRPr="0017665E" w:rsidRDefault="002A02FF" w:rsidP="00D8474D">
            <w:pPr>
              <w:pStyle w:val="afffb"/>
              <w:suppressAutoHyphens/>
              <w:spacing w:line="276" w:lineRule="auto"/>
              <w:ind w:left="33" w:firstLine="0"/>
              <w:rPr>
                <w:i/>
                <w:iCs/>
              </w:rPr>
            </w:pPr>
            <w:r w:rsidRPr="0017665E">
              <w:rPr>
                <w:i/>
                <w:iCs/>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2A02FF" w:rsidRPr="0017665E" w:rsidRDefault="002A02FF" w:rsidP="00D8474D">
            <w:pPr>
              <w:pStyle w:val="afffb"/>
              <w:suppressAutoHyphens/>
              <w:spacing w:line="276" w:lineRule="auto"/>
              <w:ind w:left="33" w:firstLine="0"/>
              <w:rPr>
                <w:i/>
                <w:iCs/>
              </w:rPr>
            </w:pPr>
            <w:r w:rsidRPr="0017665E">
              <w:rPr>
                <w:i/>
                <w:iCs/>
              </w:rPr>
              <w:t>• 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 в том числе с использованием Интернет-ресурсов.</w:t>
            </w:r>
          </w:p>
        </w:tc>
      </w:tr>
    </w:tbl>
    <w:p w:rsidR="007332F5" w:rsidRPr="002A02FF" w:rsidRDefault="007332F5" w:rsidP="0042789C">
      <w:pPr>
        <w:tabs>
          <w:tab w:val="left" w:pos="993"/>
        </w:tabs>
        <w:suppressAutoHyphens/>
        <w:spacing w:after="0"/>
        <w:ind w:left="426"/>
        <w:jc w:val="both"/>
        <w:rPr>
          <w:rFonts w:ascii="Times New Roman" w:hAnsi="Times New Roman"/>
          <w:sz w:val="28"/>
          <w:szCs w:val="28"/>
        </w:rPr>
      </w:pPr>
    </w:p>
    <w:p w:rsidR="0042291A" w:rsidRPr="002A02FF" w:rsidRDefault="00D8474D" w:rsidP="00D8474D">
      <w:pPr>
        <w:suppressAutoHyphens/>
        <w:autoSpaceDE w:val="0"/>
        <w:autoSpaceDN w:val="0"/>
        <w:adjustRightInd w:val="0"/>
        <w:spacing w:after="0"/>
        <w:ind w:left="426" w:firstLine="282"/>
        <w:jc w:val="both"/>
        <w:rPr>
          <w:rFonts w:ascii="Times New Roman" w:eastAsia="MS Mincho" w:hAnsi="Times New Roman"/>
          <w:sz w:val="28"/>
          <w:szCs w:val="28"/>
        </w:rPr>
      </w:pPr>
      <w:r>
        <w:rPr>
          <w:rFonts w:ascii="Times New Roman" w:eastAsia="MS Mincho" w:hAnsi="Times New Roman"/>
          <w:sz w:val="28"/>
          <w:szCs w:val="28"/>
        </w:rPr>
        <w:t xml:space="preserve">  </w:t>
      </w:r>
      <w:r w:rsidR="002A02FF">
        <w:rPr>
          <w:rFonts w:ascii="Times New Roman" w:eastAsia="MS Mincho" w:hAnsi="Times New Roman"/>
          <w:sz w:val="28"/>
          <w:szCs w:val="28"/>
        </w:rPr>
        <w:t>Н</w:t>
      </w:r>
      <w:r w:rsidR="0042291A" w:rsidRPr="002A02FF">
        <w:rPr>
          <w:rFonts w:ascii="Times New Roman" w:eastAsia="MS Mincho" w:hAnsi="Times New Roman"/>
          <w:sz w:val="28"/>
          <w:szCs w:val="28"/>
        </w:rPr>
        <w:t>аиболее важные предметные</w:t>
      </w:r>
      <w:r w:rsidR="0017665E">
        <w:rPr>
          <w:rFonts w:ascii="Times New Roman" w:eastAsia="MS Mincho" w:hAnsi="Times New Roman"/>
          <w:sz w:val="28"/>
          <w:szCs w:val="28"/>
        </w:rPr>
        <w:t xml:space="preserve"> </w:t>
      </w:r>
      <w:r w:rsidR="0042291A" w:rsidRPr="002A02FF">
        <w:rPr>
          <w:rFonts w:ascii="Times New Roman" w:eastAsia="MS Mincho" w:hAnsi="Times New Roman"/>
          <w:sz w:val="28"/>
          <w:szCs w:val="28"/>
        </w:rPr>
        <w:t xml:space="preserve">умения, формируемые у </w:t>
      </w:r>
      <w:r w:rsidR="0042291A" w:rsidRPr="002A02FF">
        <w:rPr>
          <w:rFonts w:ascii="Times New Roman" w:hAnsi="Times New Roman"/>
          <w:sz w:val="28"/>
          <w:szCs w:val="28"/>
        </w:rPr>
        <w:t xml:space="preserve">обучающихся </w:t>
      </w:r>
      <w:r w:rsidR="0042291A" w:rsidRPr="002A02FF">
        <w:rPr>
          <w:rFonts w:ascii="Times New Roman" w:eastAsia="MS Mincho" w:hAnsi="Times New Roman"/>
          <w:sz w:val="28"/>
          <w:szCs w:val="28"/>
        </w:rPr>
        <w:t>в результате освоения программы по литературе</w:t>
      </w:r>
      <w:r w:rsidR="0017665E">
        <w:rPr>
          <w:rFonts w:ascii="Times New Roman" w:eastAsia="MS Mincho" w:hAnsi="Times New Roman"/>
          <w:sz w:val="28"/>
          <w:szCs w:val="28"/>
        </w:rPr>
        <w:t xml:space="preserve"> основной школы</w:t>
      </w:r>
      <w:r w:rsidR="0042291A" w:rsidRPr="002A02FF">
        <w:rPr>
          <w:rFonts w:ascii="Times New Roman" w:eastAsia="MS Mincho" w:hAnsi="Times New Roman"/>
          <w:sz w:val="28"/>
          <w:szCs w:val="28"/>
        </w:rPr>
        <w:t>:</w:t>
      </w:r>
    </w:p>
    <w:p w:rsidR="000A10C6" w:rsidRPr="002A02FF" w:rsidRDefault="000A10C6" w:rsidP="0042789C">
      <w:pPr>
        <w:widowControl w:val="0"/>
        <w:numPr>
          <w:ilvl w:val="0"/>
          <w:numId w:val="25"/>
        </w:numPr>
        <w:tabs>
          <w:tab w:val="left" w:pos="142"/>
        </w:tabs>
        <w:suppressAutoHyphens/>
        <w:autoSpaceDE w:val="0"/>
        <w:autoSpaceDN w:val="0"/>
        <w:adjustRightInd w:val="0"/>
        <w:spacing w:after="0"/>
        <w:ind w:left="426" w:firstLine="0"/>
        <w:jc w:val="both"/>
        <w:rPr>
          <w:rFonts w:ascii="Times New Roman" w:eastAsia="MS Mincho" w:hAnsi="Times New Roman"/>
          <w:sz w:val="28"/>
          <w:szCs w:val="28"/>
        </w:rPr>
      </w:pPr>
      <w:r w:rsidRPr="002A02FF">
        <w:rPr>
          <w:rFonts w:ascii="Times New Roman" w:eastAsia="MS Mincho" w:hAnsi="Times New Roman"/>
          <w:sz w:val="28"/>
          <w:szCs w:val="28"/>
        </w:rPr>
        <w:t>определять тему и основную мысль произведения (5</w:t>
      </w:r>
      <w:r w:rsidRPr="002A02FF">
        <w:rPr>
          <w:rFonts w:ascii="Times New Roman" w:hAnsi="Times New Roman"/>
          <w:sz w:val="28"/>
          <w:szCs w:val="28"/>
        </w:rPr>
        <w:t>–</w:t>
      </w:r>
      <w:r w:rsidRPr="002A02FF">
        <w:rPr>
          <w:rFonts w:ascii="Times New Roman" w:eastAsia="MS Mincho" w:hAnsi="Times New Roman"/>
          <w:sz w:val="28"/>
          <w:szCs w:val="28"/>
        </w:rPr>
        <w:t>6 кл.);</w:t>
      </w:r>
    </w:p>
    <w:p w:rsidR="000A10C6" w:rsidRPr="002A02FF" w:rsidRDefault="000A10C6" w:rsidP="0042789C">
      <w:pPr>
        <w:widowControl w:val="0"/>
        <w:numPr>
          <w:ilvl w:val="0"/>
          <w:numId w:val="25"/>
        </w:numPr>
        <w:tabs>
          <w:tab w:val="left" w:pos="142"/>
        </w:tabs>
        <w:suppressAutoHyphens/>
        <w:autoSpaceDE w:val="0"/>
        <w:autoSpaceDN w:val="0"/>
        <w:adjustRightInd w:val="0"/>
        <w:spacing w:after="0"/>
        <w:ind w:left="426" w:firstLine="0"/>
        <w:jc w:val="both"/>
        <w:rPr>
          <w:rFonts w:ascii="Times New Roman" w:eastAsia="MS Mincho" w:hAnsi="Times New Roman"/>
          <w:sz w:val="28"/>
          <w:szCs w:val="28"/>
        </w:rPr>
      </w:pPr>
      <w:r w:rsidRPr="002A02FF">
        <w:rPr>
          <w:rFonts w:ascii="Times New Roman" w:eastAsia="MS Mincho" w:hAnsi="Times New Roman"/>
          <w:sz w:val="28"/>
          <w:szCs w:val="28"/>
        </w:rPr>
        <w:t>владеть различными видами пересказа (5</w:t>
      </w:r>
      <w:r w:rsidRPr="002A02FF">
        <w:rPr>
          <w:rFonts w:ascii="Times New Roman" w:hAnsi="Times New Roman"/>
          <w:sz w:val="28"/>
          <w:szCs w:val="28"/>
        </w:rPr>
        <w:t>–</w:t>
      </w:r>
      <w:r w:rsidRPr="002A02FF">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2A02FF">
        <w:rPr>
          <w:rFonts w:ascii="Times New Roman" w:hAnsi="Times New Roman"/>
          <w:sz w:val="28"/>
          <w:szCs w:val="28"/>
        </w:rPr>
        <w:t>–</w:t>
      </w:r>
      <w:r w:rsidRPr="002A02FF">
        <w:rPr>
          <w:rFonts w:ascii="Times New Roman" w:eastAsia="MS Mincho" w:hAnsi="Times New Roman"/>
          <w:sz w:val="28"/>
          <w:szCs w:val="28"/>
        </w:rPr>
        <w:t>7 кл.);</w:t>
      </w:r>
    </w:p>
    <w:p w:rsidR="000A10C6" w:rsidRPr="002A02FF" w:rsidRDefault="000A10C6" w:rsidP="0042789C">
      <w:pPr>
        <w:widowControl w:val="0"/>
        <w:numPr>
          <w:ilvl w:val="0"/>
          <w:numId w:val="25"/>
        </w:numPr>
        <w:tabs>
          <w:tab w:val="left" w:pos="142"/>
        </w:tabs>
        <w:suppressAutoHyphens/>
        <w:autoSpaceDE w:val="0"/>
        <w:autoSpaceDN w:val="0"/>
        <w:adjustRightInd w:val="0"/>
        <w:spacing w:after="0"/>
        <w:ind w:left="426" w:firstLine="0"/>
        <w:jc w:val="both"/>
        <w:rPr>
          <w:rFonts w:ascii="Times New Roman" w:eastAsia="MS Mincho" w:hAnsi="Times New Roman"/>
          <w:sz w:val="28"/>
          <w:szCs w:val="28"/>
        </w:rPr>
      </w:pPr>
      <w:r w:rsidRPr="002A02FF">
        <w:rPr>
          <w:rFonts w:ascii="Times New Roman" w:eastAsia="MS Mincho" w:hAnsi="Times New Roman"/>
          <w:sz w:val="28"/>
          <w:szCs w:val="28"/>
        </w:rPr>
        <w:t>характеризовать героев-персонажей, давать их сравнительные характеристики (5</w:t>
      </w:r>
      <w:r w:rsidRPr="002A02FF">
        <w:rPr>
          <w:rFonts w:ascii="Times New Roman" w:hAnsi="Times New Roman"/>
          <w:sz w:val="28"/>
          <w:szCs w:val="28"/>
        </w:rPr>
        <w:t>–</w:t>
      </w:r>
      <w:r w:rsidRPr="002A02FF">
        <w:rPr>
          <w:rFonts w:ascii="Times New Roman" w:eastAsia="MS Mincho" w:hAnsi="Times New Roman"/>
          <w:sz w:val="28"/>
          <w:szCs w:val="28"/>
        </w:rPr>
        <w:t>6 кл.); оценивать систему персонажей (6</w:t>
      </w:r>
      <w:r w:rsidRPr="002A02FF">
        <w:rPr>
          <w:rFonts w:ascii="Times New Roman" w:hAnsi="Times New Roman"/>
          <w:sz w:val="28"/>
          <w:szCs w:val="28"/>
        </w:rPr>
        <w:t>–</w:t>
      </w:r>
      <w:r w:rsidRPr="002A02FF">
        <w:rPr>
          <w:rFonts w:ascii="Times New Roman" w:eastAsia="MS Mincho" w:hAnsi="Times New Roman"/>
          <w:sz w:val="28"/>
          <w:szCs w:val="28"/>
        </w:rPr>
        <w:t>7 кл.);</w:t>
      </w:r>
    </w:p>
    <w:p w:rsidR="000A10C6" w:rsidRPr="002A02FF" w:rsidRDefault="000A10C6" w:rsidP="0042789C">
      <w:pPr>
        <w:widowControl w:val="0"/>
        <w:numPr>
          <w:ilvl w:val="0"/>
          <w:numId w:val="25"/>
        </w:numPr>
        <w:tabs>
          <w:tab w:val="left" w:pos="142"/>
        </w:tabs>
        <w:suppressAutoHyphens/>
        <w:autoSpaceDE w:val="0"/>
        <w:autoSpaceDN w:val="0"/>
        <w:adjustRightInd w:val="0"/>
        <w:spacing w:after="0"/>
        <w:ind w:left="426" w:firstLine="0"/>
        <w:jc w:val="both"/>
        <w:rPr>
          <w:rFonts w:ascii="Times New Roman" w:eastAsia="MS Mincho" w:hAnsi="Times New Roman"/>
          <w:sz w:val="28"/>
          <w:szCs w:val="28"/>
        </w:rPr>
      </w:pPr>
      <w:r w:rsidRPr="002A02FF">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2A02FF">
        <w:rPr>
          <w:rFonts w:ascii="Times New Roman" w:hAnsi="Times New Roman"/>
          <w:sz w:val="28"/>
          <w:szCs w:val="28"/>
        </w:rPr>
        <w:t>–</w:t>
      </w:r>
      <w:r w:rsidRPr="002A02FF">
        <w:rPr>
          <w:rFonts w:ascii="Times New Roman" w:eastAsia="MS Mincho" w:hAnsi="Times New Roman"/>
          <w:sz w:val="28"/>
          <w:szCs w:val="28"/>
        </w:rPr>
        <w:t>7 кл.); выявлять особенности языка и стиля писателя (7</w:t>
      </w:r>
      <w:r w:rsidRPr="002A02FF">
        <w:rPr>
          <w:rFonts w:ascii="Times New Roman" w:hAnsi="Times New Roman"/>
          <w:sz w:val="28"/>
          <w:szCs w:val="28"/>
        </w:rPr>
        <w:t>–</w:t>
      </w:r>
      <w:r w:rsidRPr="002A02FF">
        <w:rPr>
          <w:rFonts w:ascii="Times New Roman" w:eastAsia="MS Mincho" w:hAnsi="Times New Roman"/>
          <w:sz w:val="28"/>
          <w:szCs w:val="28"/>
        </w:rPr>
        <w:t>9 кл.);</w:t>
      </w:r>
    </w:p>
    <w:p w:rsidR="000A10C6" w:rsidRPr="002A02FF" w:rsidRDefault="000A10C6" w:rsidP="0042789C">
      <w:pPr>
        <w:widowControl w:val="0"/>
        <w:numPr>
          <w:ilvl w:val="0"/>
          <w:numId w:val="25"/>
        </w:numPr>
        <w:tabs>
          <w:tab w:val="left" w:pos="142"/>
        </w:tabs>
        <w:suppressAutoHyphens/>
        <w:autoSpaceDE w:val="0"/>
        <w:autoSpaceDN w:val="0"/>
        <w:adjustRightInd w:val="0"/>
        <w:spacing w:after="0"/>
        <w:ind w:left="426" w:firstLine="0"/>
        <w:jc w:val="both"/>
        <w:rPr>
          <w:rFonts w:ascii="Times New Roman" w:eastAsia="MS Mincho" w:hAnsi="Times New Roman"/>
          <w:sz w:val="28"/>
          <w:szCs w:val="28"/>
        </w:rPr>
      </w:pPr>
      <w:r w:rsidRPr="002A02FF">
        <w:rPr>
          <w:rFonts w:ascii="Times New Roman" w:eastAsia="MS Mincho" w:hAnsi="Times New Roman"/>
          <w:sz w:val="28"/>
          <w:szCs w:val="28"/>
        </w:rPr>
        <w:t>определять родо-жанровую специфику художественного произведения (5</w:t>
      </w:r>
      <w:r w:rsidRPr="002A02FF">
        <w:rPr>
          <w:rFonts w:ascii="Times New Roman" w:hAnsi="Times New Roman"/>
          <w:sz w:val="28"/>
          <w:szCs w:val="28"/>
        </w:rPr>
        <w:t>–</w:t>
      </w:r>
      <w:r w:rsidRPr="002A02FF">
        <w:rPr>
          <w:rFonts w:ascii="Times New Roman" w:eastAsia="MS Mincho" w:hAnsi="Times New Roman"/>
          <w:sz w:val="28"/>
          <w:szCs w:val="28"/>
        </w:rPr>
        <w:t xml:space="preserve">9 кл.); </w:t>
      </w:r>
    </w:p>
    <w:p w:rsidR="000A10C6" w:rsidRPr="002A02FF" w:rsidRDefault="000A10C6" w:rsidP="0042789C">
      <w:pPr>
        <w:widowControl w:val="0"/>
        <w:numPr>
          <w:ilvl w:val="0"/>
          <w:numId w:val="25"/>
        </w:numPr>
        <w:tabs>
          <w:tab w:val="left" w:pos="142"/>
        </w:tabs>
        <w:suppressAutoHyphens/>
        <w:autoSpaceDE w:val="0"/>
        <w:autoSpaceDN w:val="0"/>
        <w:adjustRightInd w:val="0"/>
        <w:spacing w:after="0"/>
        <w:ind w:left="426" w:firstLine="0"/>
        <w:jc w:val="both"/>
        <w:rPr>
          <w:rFonts w:ascii="Times New Roman" w:eastAsia="MS Mincho" w:hAnsi="Times New Roman"/>
          <w:sz w:val="28"/>
          <w:szCs w:val="28"/>
        </w:rPr>
      </w:pPr>
      <w:r w:rsidRPr="002A02FF">
        <w:rPr>
          <w:rFonts w:ascii="Times New Roman" w:eastAsia="MS Mincho" w:hAnsi="Times New Roman"/>
          <w:sz w:val="28"/>
          <w:szCs w:val="28"/>
        </w:rPr>
        <w:t>объяснять свое понимание нравственно-философской, социально-</w:t>
      </w:r>
      <w:r w:rsidRPr="002A02FF">
        <w:rPr>
          <w:rFonts w:ascii="Times New Roman" w:eastAsia="MS Mincho" w:hAnsi="Times New Roman"/>
          <w:sz w:val="28"/>
          <w:szCs w:val="28"/>
        </w:rPr>
        <w:lastRenderedPageBreak/>
        <w:t>исторической и эстетической проблематики произведений (7</w:t>
      </w:r>
      <w:r w:rsidRPr="002A02FF">
        <w:rPr>
          <w:rFonts w:ascii="Times New Roman" w:hAnsi="Times New Roman"/>
          <w:sz w:val="28"/>
          <w:szCs w:val="28"/>
        </w:rPr>
        <w:t>–</w:t>
      </w:r>
      <w:r w:rsidRPr="002A02FF">
        <w:rPr>
          <w:rFonts w:ascii="Times New Roman" w:eastAsia="MS Mincho" w:hAnsi="Times New Roman"/>
          <w:sz w:val="28"/>
          <w:szCs w:val="28"/>
        </w:rPr>
        <w:t>9 кл.);</w:t>
      </w:r>
    </w:p>
    <w:p w:rsidR="000A10C6" w:rsidRPr="002A02FF" w:rsidRDefault="000A10C6" w:rsidP="0042789C">
      <w:pPr>
        <w:widowControl w:val="0"/>
        <w:numPr>
          <w:ilvl w:val="0"/>
          <w:numId w:val="25"/>
        </w:numPr>
        <w:tabs>
          <w:tab w:val="left" w:pos="142"/>
        </w:tabs>
        <w:suppressAutoHyphens/>
        <w:autoSpaceDE w:val="0"/>
        <w:autoSpaceDN w:val="0"/>
        <w:adjustRightInd w:val="0"/>
        <w:spacing w:after="0"/>
        <w:ind w:left="426" w:firstLine="0"/>
        <w:jc w:val="both"/>
        <w:rPr>
          <w:rFonts w:ascii="Times New Roman" w:eastAsia="MS Mincho" w:hAnsi="Times New Roman"/>
          <w:sz w:val="28"/>
          <w:szCs w:val="28"/>
        </w:rPr>
      </w:pPr>
      <w:r w:rsidRPr="002A02FF">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2A02FF">
        <w:rPr>
          <w:rFonts w:ascii="Times New Roman" w:hAnsi="Times New Roman"/>
          <w:sz w:val="28"/>
          <w:szCs w:val="28"/>
        </w:rPr>
        <w:t>–</w:t>
      </w:r>
      <w:r w:rsidRPr="002A02FF">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2A02FF">
        <w:rPr>
          <w:rFonts w:ascii="Times New Roman" w:hAnsi="Times New Roman"/>
          <w:sz w:val="28"/>
          <w:szCs w:val="28"/>
        </w:rPr>
        <w:t>–</w:t>
      </w:r>
      <w:r w:rsidRPr="002A02FF">
        <w:rPr>
          <w:rFonts w:ascii="Times New Roman" w:eastAsia="MS Mincho" w:hAnsi="Times New Roman"/>
          <w:sz w:val="28"/>
          <w:szCs w:val="28"/>
        </w:rPr>
        <w:t>9 кл.);</w:t>
      </w:r>
    </w:p>
    <w:p w:rsidR="000A10C6" w:rsidRPr="002A02FF" w:rsidRDefault="000A10C6" w:rsidP="0042789C">
      <w:pPr>
        <w:widowControl w:val="0"/>
        <w:numPr>
          <w:ilvl w:val="0"/>
          <w:numId w:val="25"/>
        </w:numPr>
        <w:tabs>
          <w:tab w:val="left" w:pos="142"/>
        </w:tabs>
        <w:suppressAutoHyphens/>
        <w:autoSpaceDE w:val="0"/>
        <w:autoSpaceDN w:val="0"/>
        <w:adjustRightInd w:val="0"/>
        <w:spacing w:after="0"/>
        <w:ind w:left="426" w:firstLine="0"/>
        <w:jc w:val="both"/>
        <w:rPr>
          <w:rFonts w:ascii="Times New Roman" w:eastAsia="MS Mincho" w:hAnsi="Times New Roman"/>
          <w:sz w:val="28"/>
          <w:szCs w:val="28"/>
        </w:rPr>
      </w:pPr>
      <w:r w:rsidRPr="002A02FF">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2A02FF">
        <w:rPr>
          <w:rFonts w:ascii="Times New Roman" w:eastAsia="MS Mincho" w:hAnsi="Times New Roman"/>
          <w:sz w:val="28"/>
          <w:szCs w:val="28"/>
        </w:rPr>
        <w:t xml:space="preserve"> (в каждом классе – на своем уровне); </w:t>
      </w:r>
    </w:p>
    <w:p w:rsidR="000A10C6" w:rsidRPr="002A02FF" w:rsidRDefault="000A10C6" w:rsidP="0042789C">
      <w:pPr>
        <w:widowControl w:val="0"/>
        <w:numPr>
          <w:ilvl w:val="0"/>
          <w:numId w:val="25"/>
        </w:numPr>
        <w:tabs>
          <w:tab w:val="left" w:pos="142"/>
        </w:tabs>
        <w:suppressAutoHyphens/>
        <w:autoSpaceDE w:val="0"/>
        <w:autoSpaceDN w:val="0"/>
        <w:adjustRightInd w:val="0"/>
        <w:spacing w:after="0"/>
        <w:ind w:left="426" w:firstLine="0"/>
        <w:jc w:val="both"/>
        <w:rPr>
          <w:rFonts w:ascii="Times New Roman" w:eastAsia="MS Mincho" w:hAnsi="Times New Roman"/>
          <w:sz w:val="28"/>
          <w:szCs w:val="28"/>
        </w:rPr>
      </w:pPr>
      <w:r w:rsidRPr="002A02FF">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2A02FF" w:rsidRDefault="000A10C6" w:rsidP="0042789C">
      <w:pPr>
        <w:widowControl w:val="0"/>
        <w:numPr>
          <w:ilvl w:val="0"/>
          <w:numId w:val="25"/>
        </w:numPr>
        <w:tabs>
          <w:tab w:val="left" w:pos="142"/>
        </w:tabs>
        <w:suppressAutoHyphens/>
        <w:autoSpaceDE w:val="0"/>
        <w:autoSpaceDN w:val="0"/>
        <w:adjustRightInd w:val="0"/>
        <w:spacing w:after="0"/>
        <w:ind w:left="426" w:firstLine="0"/>
        <w:jc w:val="both"/>
        <w:rPr>
          <w:rFonts w:ascii="Times New Roman" w:eastAsia="MS Mincho" w:hAnsi="Times New Roman"/>
          <w:sz w:val="28"/>
          <w:szCs w:val="28"/>
        </w:rPr>
      </w:pPr>
      <w:r w:rsidRPr="002A02FF">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2A02FF">
        <w:rPr>
          <w:rFonts w:ascii="Times New Roman" w:hAnsi="Times New Roman"/>
          <w:sz w:val="28"/>
          <w:szCs w:val="28"/>
        </w:rPr>
        <w:t>–</w:t>
      </w:r>
      <w:r w:rsidRPr="002A02FF">
        <w:rPr>
          <w:rFonts w:ascii="Times New Roman" w:eastAsia="MS Mincho" w:hAnsi="Times New Roman"/>
          <w:sz w:val="28"/>
          <w:szCs w:val="28"/>
        </w:rPr>
        <w:t>9 кл.);</w:t>
      </w:r>
    </w:p>
    <w:p w:rsidR="000A10C6" w:rsidRPr="002A02FF" w:rsidRDefault="000A10C6" w:rsidP="0042789C">
      <w:pPr>
        <w:numPr>
          <w:ilvl w:val="0"/>
          <w:numId w:val="25"/>
        </w:numPr>
        <w:tabs>
          <w:tab w:val="left" w:pos="142"/>
        </w:tabs>
        <w:suppressAutoHyphens/>
        <w:spacing w:after="0"/>
        <w:ind w:left="426" w:firstLine="0"/>
        <w:jc w:val="both"/>
        <w:rPr>
          <w:rFonts w:ascii="Times New Roman" w:eastAsia="MS Mincho" w:hAnsi="Times New Roman"/>
          <w:sz w:val="28"/>
          <w:szCs w:val="28"/>
        </w:rPr>
      </w:pPr>
      <w:r w:rsidRPr="002A02FF">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2A02FF">
        <w:rPr>
          <w:rFonts w:ascii="Times New Roman" w:hAnsi="Times New Roman"/>
          <w:bCs/>
          <w:sz w:val="28"/>
          <w:szCs w:val="28"/>
        </w:rPr>
        <w:t xml:space="preserve">организации дискуссии </w:t>
      </w:r>
      <w:r w:rsidRPr="002A02FF">
        <w:rPr>
          <w:rFonts w:ascii="Times New Roman" w:eastAsia="MS Mincho" w:hAnsi="Times New Roman"/>
          <w:sz w:val="28"/>
          <w:szCs w:val="28"/>
        </w:rPr>
        <w:t xml:space="preserve"> (в каждом классе – на своем уровне);</w:t>
      </w:r>
    </w:p>
    <w:p w:rsidR="000A10C6" w:rsidRPr="002A02FF" w:rsidRDefault="000A10C6" w:rsidP="0042789C">
      <w:pPr>
        <w:widowControl w:val="0"/>
        <w:numPr>
          <w:ilvl w:val="0"/>
          <w:numId w:val="25"/>
        </w:numPr>
        <w:tabs>
          <w:tab w:val="left" w:pos="142"/>
        </w:tabs>
        <w:suppressAutoHyphens/>
        <w:autoSpaceDE w:val="0"/>
        <w:autoSpaceDN w:val="0"/>
        <w:adjustRightInd w:val="0"/>
        <w:spacing w:after="0"/>
        <w:ind w:left="426" w:firstLine="0"/>
        <w:jc w:val="both"/>
        <w:rPr>
          <w:rFonts w:ascii="Times New Roman" w:eastAsia="MS Mincho" w:hAnsi="Times New Roman"/>
          <w:sz w:val="28"/>
          <w:szCs w:val="28"/>
        </w:rPr>
      </w:pPr>
      <w:r w:rsidRPr="002A02FF">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2A02FF" w:rsidRDefault="000A10C6" w:rsidP="0042789C">
      <w:pPr>
        <w:widowControl w:val="0"/>
        <w:numPr>
          <w:ilvl w:val="0"/>
          <w:numId w:val="25"/>
        </w:numPr>
        <w:tabs>
          <w:tab w:val="left" w:pos="142"/>
        </w:tabs>
        <w:suppressAutoHyphens/>
        <w:autoSpaceDE w:val="0"/>
        <w:autoSpaceDN w:val="0"/>
        <w:adjustRightInd w:val="0"/>
        <w:spacing w:after="0"/>
        <w:ind w:left="426" w:firstLine="0"/>
        <w:jc w:val="both"/>
        <w:rPr>
          <w:rFonts w:ascii="Times New Roman" w:eastAsia="MS Mincho" w:hAnsi="Times New Roman"/>
          <w:sz w:val="28"/>
          <w:szCs w:val="28"/>
        </w:rPr>
      </w:pPr>
      <w:r w:rsidRPr="002A02FF">
        <w:rPr>
          <w:rFonts w:ascii="Times New Roman" w:eastAsia="MS Mincho" w:hAnsi="Times New Roman"/>
          <w:sz w:val="28"/>
          <w:szCs w:val="28"/>
        </w:rPr>
        <w:t>выразительно читать с листа и наизусть произведения/фрагменты</w:t>
      </w:r>
    </w:p>
    <w:p w:rsidR="000A10C6" w:rsidRPr="002A02FF" w:rsidRDefault="000A10C6" w:rsidP="0042789C">
      <w:pPr>
        <w:widowControl w:val="0"/>
        <w:tabs>
          <w:tab w:val="left" w:pos="142"/>
        </w:tabs>
        <w:suppressAutoHyphens/>
        <w:autoSpaceDE w:val="0"/>
        <w:autoSpaceDN w:val="0"/>
        <w:adjustRightInd w:val="0"/>
        <w:spacing w:after="0"/>
        <w:ind w:left="426"/>
        <w:jc w:val="both"/>
        <w:rPr>
          <w:rFonts w:ascii="Times New Roman" w:eastAsia="MS Mincho" w:hAnsi="Times New Roman"/>
          <w:sz w:val="28"/>
          <w:szCs w:val="28"/>
        </w:rPr>
      </w:pPr>
      <w:r w:rsidRPr="002A02FF">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2A02FF" w:rsidRDefault="000A10C6" w:rsidP="0042789C">
      <w:pPr>
        <w:widowControl w:val="0"/>
        <w:numPr>
          <w:ilvl w:val="0"/>
          <w:numId w:val="25"/>
        </w:numPr>
        <w:tabs>
          <w:tab w:val="left" w:pos="142"/>
        </w:tabs>
        <w:suppressAutoHyphens/>
        <w:autoSpaceDE w:val="0"/>
        <w:autoSpaceDN w:val="0"/>
        <w:adjustRightInd w:val="0"/>
        <w:spacing w:after="0"/>
        <w:ind w:left="426" w:firstLine="0"/>
        <w:jc w:val="both"/>
        <w:rPr>
          <w:rFonts w:ascii="Times New Roman" w:eastAsia="MS Mincho" w:hAnsi="Times New Roman"/>
          <w:sz w:val="28"/>
          <w:szCs w:val="28"/>
        </w:rPr>
      </w:pPr>
      <w:r w:rsidRPr="002A02FF">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2A02FF">
        <w:rPr>
          <w:rFonts w:ascii="Times New Roman" w:hAnsi="Times New Roman"/>
          <w:sz w:val="28"/>
          <w:szCs w:val="28"/>
        </w:rPr>
        <w:t>–</w:t>
      </w:r>
      <w:r w:rsidRPr="002A02FF">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2A02FF">
        <w:rPr>
          <w:rFonts w:ascii="Times New Roman" w:hAnsi="Times New Roman"/>
          <w:sz w:val="28"/>
          <w:szCs w:val="28"/>
        </w:rPr>
        <w:t>–</w:t>
      </w:r>
      <w:r w:rsidRPr="002A02FF">
        <w:rPr>
          <w:rFonts w:ascii="Times New Roman" w:eastAsia="MS Mincho" w:hAnsi="Times New Roman"/>
          <w:sz w:val="28"/>
          <w:szCs w:val="28"/>
        </w:rPr>
        <w:t>9 кл.) (в каждом классе – на своем уровне).</w:t>
      </w:r>
    </w:p>
    <w:p w:rsidR="0042291A" w:rsidRPr="0017665E" w:rsidRDefault="00D8474D" w:rsidP="00D8474D">
      <w:pPr>
        <w:suppressAutoHyphens/>
        <w:autoSpaceDE w:val="0"/>
        <w:autoSpaceDN w:val="0"/>
        <w:adjustRightInd w:val="0"/>
        <w:spacing w:after="0"/>
        <w:ind w:left="426" w:firstLine="282"/>
        <w:jc w:val="both"/>
        <w:rPr>
          <w:rFonts w:ascii="Times New Roman" w:eastAsia="MS Mincho" w:hAnsi="Times New Roman"/>
          <w:sz w:val="28"/>
          <w:szCs w:val="28"/>
        </w:rPr>
      </w:pPr>
      <w:r>
        <w:rPr>
          <w:rFonts w:ascii="Times New Roman" w:hAnsi="Times New Roman"/>
          <w:sz w:val="28"/>
          <w:szCs w:val="28"/>
        </w:rPr>
        <w:t xml:space="preserve">  </w:t>
      </w:r>
      <w:r w:rsidR="0017665E" w:rsidRPr="0017665E">
        <w:rPr>
          <w:rFonts w:ascii="Times New Roman" w:hAnsi="Times New Roman"/>
          <w:sz w:val="28"/>
          <w:szCs w:val="28"/>
        </w:rPr>
        <w:t>Также п</w:t>
      </w:r>
      <w:r w:rsidR="0042291A" w:rsidRPr="0017665E">
        <w:rPr>
          <w:rFonts w:ascii="Times New Roman" w:hAnsi="Times New Roman"/>
          <w:sz w:val="28"/>
          <w:szCs w:val="28"/>
        </w:rPr>
        <w:t>ри оценке предметных результ</w:t>
      </w:r>
      <w:r w:rsidR="0017665E" w:rsidRPr="0017665E">
        <w:rPr>
          <w:rFonts w:ascii="Times New Roman" w:hAnsi="Times New Roman"/>
          <w:sz w:val="28"/>
          <w:szCs w:val="28"/>
        </w:rPr>
        <w:t xml:space="preserve">атов обучения литературе учитываются </w:t>
      </w:r>
      <w:r w:rsidR="0017665E" w:rsidRPr="0017665E">
        <w:rPr>
          <w:rFonts w:ascii="Times New Roman" w:hAnsi="Times New Roman"/>
          <w:b/>
          <w:sz w:val="28"/>
          <w:szCs w:val="28"/>
        </w:rPr>
        <w:t>три основных уровня</w:t>
      </w:r>
      <w:r w:rsidR="0042291A" w:rsidRPr="0017665E">
        <w:rPr>
          <w:rFonts w:ascii="Times New Roman" w:hAnsi="Times New Roman"/>
          <w:b/>
          <w:sz w:val="28"/>
          <w:szCs w:val="28"/>
        </w:rPr>
        <w:t xml:space="preserve"> сформированности читательской культуры</w:t>
      </w:r>
      <w:r w:rsidR="0042291A" w:rsidRPr="0017665E">
        <w:rPr>
          <w:rFonts w:ascii="Times New Roman" w:hAnsi="Times New Roman"/>
          <w:sz w:val="28"/>
          <w:szCs w:val="28"/>
        </w:rPr>
        <w:t xml:space="preserve">. </w:t>
      </w:r>
    </w:p>
    <w:p w:rsidR="0042291A" w:rsidRPr="002A02FF" w:rsidRDefault="0042291A" w:rsidP="0042789C">
      <w:pPr>
        <w:suppressAutoHyphens/>
        <w:overflowPunct w:val="0"/>
        <w:autoSpaceDE w:val="0"/>
        <w:autoSpaceDN w:val="0"/>
        <w:adjustRightInd w:val="0"/>
        <w:spacing w:after="0"/>
        <w:ind w:left="426"/>
        <w:jc w:val="both"/>
        <w:rPr>
          <w:rFonts w:ascii="Times New Roman" w:hAnsi="Times New Roman"/>
          <w:bCs/>
          <w:iCs/>
          <w:sz w:val="28"/>
          <w:szCs w:val="28"/>
        </w:rPr>
      </w:pPr>
      <w:r w:rsidRPr="0017665E">
        <w:rPr>
          <w:rFonts w:ascii="Times New Roman" w:hAnsi="Times New Roman"/>
          <w:b/>
          <w:bCs/>
          <w:sz w:val="28"/>
          <w:szCs w:val="28"/>
        </w:rPr>
        <w:t>I уровень</w:t>
      </w:r>
      <w:r w:rsidRPr="002A02FF">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2A02FF">
        <w:rPr>
          <w:rFonts w:ascii="Times New Roman" w:hAnsi="Times New Roman"/>
          <w:bCs/>
          <w:iCs/>
          <w:sz w:val="28"/>
          <w:szCs w:val="28"/>
        </w:rPr>
        <w:t>эмоциональное непосредственное восприятие</w:t>
      </w:r>
      <w:r w:rsidRPr="002A02FF">
        <w:rPr>
          <w:rFonts w:ascii="Times New Roman" w:hAnsi="Times New Roman"/>
          <w:sz w:val="28"/>
          <w:szCs w:val="28"/>
        </w:rPr>
        <w:t xml:space="preserve">, создает основу для </w:t>
      </w:r>
      <w:r w:rsidRPr="002A02FF">
        <w:rPr>
          <w:rFonts w:ascii="Times New Roman" w:hAnsi="Times New Roman"/>
          <w:sz w:val="28"/>
          <w:szCs w:val="28"/>
        </w:rPr>
        <w:lastRenderedPageBreak/>
        <w:t xml:space="preserve">формирования осмысленного и глубокого чтения, но с точки зрения эстетической еще не является достаточным. Оно </w:t>
      </w:r>
      <w:r w:rsidRPr="0017665E">
        <w:rPr>
          <w:rFonts w:ascii="Times New Roman" w:hAnsi="Times New Roman"/>
          <w:sz w:val="28"/>
          <w:szCs w:val="28"/>
        </w:rPr>
        <w:t>характеризуется способностями читателя воспроизводить содержание литературного произведения, отвечая на тестовые вопросы (</w:t>
      </w:r>
      <w:r w:rsidRPr="002A02FF">
        <w:rPr>
          <w:rFonts w:ascii="Times New Roman" w:hAnsi="Times New Roman"/>
          <w:sz w:val="28"/>
          <w:szCs w:val="28"/>
        </w:rPr>
        <w:t xml:space="preserve">устно, письменно) типа </w:t>
      </w:r>
      <w:r w:rsidRPr="002A02FF">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2A02FF" w:rsidRDefault="00D8474D" w:rsidP="00D8474D">
      <w:pPr>
        <w:suppressAutoHyphens/>
        <w:overflowPunct w:val="0"/>
        <w:autoSpaceDE w:val="0"/>
        <w:autoSpaceDN w:val="0"/>
        <w:adjustRightInd w:val="0"/>
        <w:spacing w:after="0"/>
        <w:ind w:left="426" w:firstLine="282"/>
        <w:jc w:val="both"/>
        <w:rPr>
          <w:rFonts w:ascii="Times New Roman" w:hAnsi="Times New Roman"/>
          <w:sz w:val="28"/>
          <w:szCs w:val="28"/>
        </w:rPr>
      </w:pPr>
      <w:r>
        <w:rPr>
          <w:rFonts w:ascii="Times New Roman" w:hAnsi="Times New Roman"/>
          <w:iCs/>
          <w:sz w:val="28"/>
          <w:szCs w:val="28"/>
        </w:rPr>
        <w:t xml:space="preserve">  </w:t>
      </w:r>
      <w:r w:rsidR="0042291A" w:rsidRPr="002A02FF">
        <w:rPr>
          <w:rFonts w:ascii="Times New Roman" w:hAnsi="Times New Roman"/>
          <w:iCs/>
          <w:sz w:val="28"/>
          <w:szCs w:val="28"/>
        </w:rPr>
        <w:t xml:space="preserve">К основным </w:t>
      </w:r>
      <w:r w:rsidR="0042291A" w:rsidRPr="002A02FF">
        <w:rPr>
          <w:rFonts w:ascii="Times New Roman" w:hAnsi="Times New Roman"/>
          <w:bCs/>
          <w:iCs/>
          <w:sz w:val="28"/>
          <w:szCs w:val="28"/>
        </w:rPr>
        <w:t>видам деятельности</w:t>
      </w:r>
      <w:r w:rsidR="0042291A" w:rsidRPr="002A02FF">
        <w:rPr>
          <w:rFonts w:ascii="Times New Roman" w:hAnsi="Times New Roman"/>
          <w:iCs/>
          <w:sz w:val="28"/>
          <w:szCs w:val="28"/>
        </w:rPr>
        <w:t xml:space="preserve">, позволяющим диагностировать возможности читателей </w:t>
      </w:r>
      <w:r w:rsidR="0042291A" w:rsidRPr="002A02FF">
        <w:rPr>
          <w:rFonts w:ascii="Times New Roman" w:hAnsi="Times New Roman"/>
          <w:iCs/>
          <w:sz w:val="28"/>
          <w:szCs w:val="28"/>
          <w:lang w:val="en-US"/>
        </w:rPr>
        <w:t>I</w:t>
      </w:r>
      <w:r w:rsidR="0042291A" w:rsidRPr="002A02FF">
        <w:rPr>
          <w:rFonts w:ascii="Times New Roman" w:hAnsi="Times New Roman"/>
          <w:iCs/>
          <w:sz w:val="28"/>
          <w:szCs w:val="28"/>
        </w:rPr>
        <w:t xml:space="preserve"> уровня, относятся </w:t>
      </w:r>
      <w:r w:rsidR="0042291A" w:rsidRPr="002A02FF">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2A02FF" w:rsidRDefault="00D8474D" w:rsidP="00D8474D">
      <w:pPr>
        <w:suppressAutoHyphens/>
        <w:overflowPunct w:val="0"/>
        <w:autoSpaceDE w:val="0"/>
        <w:autoSpaceDN w:val="0"/>
        <w:adjustRightInd w:val="0"/>
        <w:spacing w:after="0"/>
        <w:ind w:left="426" w:firstLine="282"/>
        <w:jc w:val="both"/>
        <w:rPr>
          <w:rFonts w:ascii="Times New Roman" w:hAnsi="Times New Roman"/>
          <w:sz w:val="28"/>
          <w:szCs w:val="28"/>
        </w:rPr>
      </w:pPr>
      <w:r>
        <w:rPr>
          <w:rFonts w:ascii="Times New Roman" w:hAnsi="Times New Roman"/>
          <w:sz w:val="28"/>
          <w:szCs w:val="28"/>
        </w:rPr>
        <w:t xml:space="preserve">  </w:t>
      </w:r>
      <w:r w:rsidR="0042291A" w:rsidRPr="002A02FF">
        <w:rPr>
          <w:rFonts w:ascii="Times New Roman" w:hAnsi="Times New Roman"/>
          <w:sz w:val="28"/>
          <w:szCs w:val="28"/>
        </w:rPr>
        <w:t xml:space="preserve">Условно им соответствуют следующие типы диагностических </w:t>
      </w:r>
      <w:r w:rsidR="0042291A" w:rsidRPr="002A02FF">
        <w:rPr>
          <w:rFonts w:ascii="Times New Roman" w:hAnsi="Times New Roman"/>
          <w:bCs/>
          <w:sz w:val="28"/>
          <w:szCs w:val="28"/>
        </w:rPr>
        <w:t>заданий</w:t>
      </w:r>
      <w:r w:rsidR="0042291A" w:rsidRPr="002A02FF">
        <w:rPr>
          <w:rFonts w:ascii="Times New Roman" w:hAnsi="Times New Roman"/>
          <w:sz w:val="28"/>
          <w:szCs w:val="28"/>
        </w:rPr>
        <w:t xml:space="preserve">: </w:t>
      </w:r>
    </w:p>
    <w:p w:rsidR="0042291A" w:rsidRPr="002A02FF" w:rsidRDefault="0042291A" w:rsidP="0042789C">
      <w:pPr>
        <w:numPr>
          <w:ilvl w:val="0"/>
          <w:numId w:val="27"/>
        </w:numPr>
        <w:tabs>
          <w:tab w:val="left" w:pos="142"/>
        </w:tabs>
        <w:suppressAutoHyphens/>
        <w:overflowPunct w:val="0"/>
        <w:autoSpaceDE w:val="0"/>
        <w:autoSpaceDN w:val="0"/>
        <w:adjustRightInd w:val="0"/>
        <w:spacing w:after="0"/>
        <w:ind w:left="426" w:firstLine="0"/>
        <w:jc w:val="both"/>
        <w:rPr>
          <w:rFonts w:ascii="Times New Roman" w:hAnsi="Times New Roman"/>
          <w:sz w:val="28"/>
          <w:szCs w:val="28"/>
        </w:rPr>
      </w:pPr>
      <w:r w:rsidRPr="002A02FF">
        <w:rPr>
          <w:rFonts w:ascii="Times New Roman" w:hAnsi="Times New Roman"/>
          <w:sz w:val="28"/>
          <w:szCs w:val="28"/>
        </w:rPr>
        <w:t xml:space="preserve">выразительно прочтите следующий фрагмент; </w:t>
      </w:r>
    </w:p>
    <w:p w:rsidR="0042291A" w:rsidRPr="002A02FF" w:rsidRDefault="0042291A" w:rsidP="0042789C">
      <w:pPr>
        <w:numPr>
          <w:ilvl w:val="0"/>
          <w:numId w:val="27"/>
        </w:numPr>
        <w:tabs>
          <w:tab w:val="left" w:pos="142"/>
        </w:tabs>
        <w:suppressAutoHyphens/>
        <w:overflowPunct w:val="0"/>
        <w:autoSpaceDE w:val="0"/>
        <w:autoSpaceDN w:val="0"/>
        <w:adjustRightInd w:val="0"/>
        <w:spacing w:after="0"/>
        <w:ind w:left="426" w:firstLine="0"/>
        <w:jc w:val="both"/>
        <w:rPr>
          <w:rFonts w:ascii="Times New Roman" w:hAnsi="Times New Roman"/>
          <w:sz w:val="28"/>
          <w:szCs w:val="28"/>
        </w:rPr>
      </w:pPr>
      <w:r w:rsidRPr="002A02FF">
        <w:rPr>
          <w:rFonts w:ascii="Times New Roman" w:hAnsi="Times New Roman"/>
          <w:sz w:val="28"/>
          <w:szCs w:val="28"/>
        </w:rPr>
        <w:t>определите, какие события в произведении являются центральными;</w:t>
      </w:r>
    </w:p>
    <w:p w:rsidR="0042291A" w:rsidRPr="002A02FF" w:rsidRDefault="0042291A" w:rsidP="0042789C">
      <w:pPr>
        <w:numPr>
          <w:ilvl w:val="0"/>
          <w:numId w:val="27"/>
        </w:numPr>
        <w:tabs>
          <w:tab w:val="left" w:pos="142"/>
        </w:tabs>
        <w:suppressAutoHyphens/>
        <w:overflowPunct w:val="0"/>
        <w:autoSpaceDE w:val="0"/>
        <w:autoSpaceDN w:val="0"/>
        <w:adjustRightInd w:val="0"/>
        <w:spacing w:after="0"/>
        <w:ind w:left="426" w:firstLine="0"/>
        <w:jc w:val="both"/>
        <w:rPr>
          <w:rFonts w:ascii="Times New Roman" w:hAnsi="Times New Roman"/>
          <w:sz w:val="28"/>
          <w:szCs w:val="28"/>
        </w:rPr>
      </w:pPr>
      <w:r w:rsidRPr="002A02FF">
        <w:rPr>
          <w:rFonts w:ascii="Times New Roman" w:hAnsi="Times New Roman"/>
          <w:sz w:val="28"/>
          <w:szCs w:val="28"/>
        </w:rPr>
        <w:t>определите, где и когда происходят описываемые события;</w:t>
      </w:r>
    </w:p>
    <w:p w:rsidR="0042291A" w:rsidRPr="002A02FF" w:rsidRDefault="0042291A" w:rsidP="0042789C">
      <w:pPr>
        <w:numPr>
          <w:ilvl w:val="0"/>
          <w:numId w:val="27"/>
        </w:numPr>
        <w:tabs>
          <w:tab w:val="left" w:pos="142"/>
        </w:tabs>
        <w:suppressAutoHyphens/>
        <w:overflowPunct w:val="0"/>
        <w:autoSpaceDE w:val="0"/>
        <w:autoSpaceDN w:val="0"/>
        <w:adjustRightInd w:val="0"/>
        <w:spacing w:after="0"/>
        <w:ind w:left="426" w:firstLine="0"/>
        <w:jc w:val="both"/>
        <w:rPr>
          <w:rFonts w:ascii="Times New Roman" w:hAnsi="Times New Roman"/>
          <w:sz w:val="28"/>
          <w:szCs w:val="28"/>
        </w:rPr>
      </w:pPr>
      <w:r w:rsidRPr="002A02FF">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2A02FF" w:rsidRDefault="0042291A" w:rsidP="0042789C">
      <w:pPr>
        <w:numPr>
          <w:ilvl w:val="0"/>
          <w:numId w:val="27"/>
        </w:numPr>
        <w:tabs>
          <w:tab w:val="left" w:pos="142"/>
        </w:tabs>
        <w:suppressAutoHyphens/>
        <w:overflowPunct w:val="0"/>
        <w:autoSpaceDE w:val="0"/>
        <w:autoSpaceDN w:val="0"/>
        <w:adjustRightInd w:val="0"/>
        <w:spacing w:after="0"/>
        <w:ind w:left="426" w:firstLine="0"/>
        <w:jc w:val="both"/>
        <w:rPr>
          <w:rFonts w:ascii="Times New Roman" w:hAnsi="Times New Roman"/>
          <w:sz w:val="28"/>
          <w:szCs w:val="28"/>
        </w:rPr>
      </w:pPr>
      <w:r w:rsidRPr="002A02FF">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2A02FF" w:rsidRDefault="0042291A" w:rsidP="0042789C">
      <w:pPr>
        <w:numPr>
          <w:ilvl w:val="0"/>
          <w:numId w:val="27"/>
        </w:numPr>
        <w:tabs>
          <w:tab w:val="left" w:pos="142"/>
        </w:tabs>
        <w:suppressAutoHyphens/>
        <w:overflowPunct w:val="0"/>
        <w:autoSpaceDE w:val="0"/>
        <w:autoSpaceDN w:val="0"/>
        <w:adjustRightInd w:val="0"/>
        <w:spacing w:after="0"/>
        <w:ind w:left="426" w:firstLine="0"/>
        <w:jc w:val="both"/>
        <w:rPr>
          <w:rFonts w:ascii="Times New Roman" w:hAnsi="Times New Roman"/>
          <w:sz w:val="28"/>
          <w:szCs w:val="28"/>
        </w:rPr>
      </w:pPr>
      <w:r w:rsidRPr="002A02FF">
        <w:rPr>
          <w:rFonts w:ascii="Times New Roman" w:hAnsi="Times New Roman"/>
          <w:sz w:val="28"/>
          <w:szCs w:val="28"/>
        </w:rPr>
        <w:t xml:space="preserve">ответьте на поставленный учителем/автором учебника вопрос; </w:t>
      </w:r>
    </w:p>
    <w:p w:rsidR="0042291A" w:rsidRPr="002A02FF" w:rsidRDefault="0042291A" w:rsidP="0042789C">
      <w:pPr>
        <w:numPr>
          <w:ilvl w:val="0"/>
          <w:numId w:val="27"/>
        </w:numPr>
        <w:tabs>
          <w:tab w:val="left" w:pos="142"/>
        </w:tabs>
        <w:suppressAutoHyphens/>
        <w:overflowPunct w:val="0"/>
        <w:autoSpaceDE w:val="0"/>
        <w:autoSpaceDN w:val="0"/>
        <w:adjustRightInd w:val="0"/>
        <w:spacing w:after="0"/>
        <w:ind w:left="426" w:firstLine="0"/>
        <w:jc w:val="both"/>
        <w:rPr>
          <w:rFonts w:ascii="Times New Roman" w:hAnsi="Times New Roman"/>
          <w:sz w:val="28"/>
          <w:szCs w:val="28"/>
        </w:rPr>
      </w:pPr>
      <w:r w:rsidRPr="002A02FF">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2A02FF" w:rsidRDefault="0042291A" w:rsidP="0042789C">
      <w:pPr>
        <w:suppressAutoHyphens/>
        <w:spacing w:after="0"/>
        <w:ind w:left="426"/>
        <w:jc w:val="both"/>
        <w:rPr>
          <w:rFonts w:ascii="Times New Roman" w:hAnsi="Times New Roman"/>
          <w:sz w:val="28"/>
          <w:szCs w:val="28"/>
        </w:rPr>
      </w:pPr>
      <w:r w:rsidRPr="0017665E">
        <w:rPr>
          <w:rFonts w:ascii="Times New Roman" w:hAnsi="Times New Roman"/>
          <w:b/>
          <w:bCs/>
          <w:sz w:val="28"/>
          <w:szCs w:val="28"/>
        </w:rPr>
        <w:t>II уровень</w:t>
      </w:r>
      <w:r w:rsidRPr="002A02FF">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064F38" w:rsidRDefault="00D8474D" w:rsidP="0042789C">
      <w:pPr>
        <w:pStyle w:val="28"/>
        <w:suppressAutoHyphens/>
        <w:spacing w:line="276" w:lineRule="auto"/>
        <w:ind w:left="426" w:right="0"/>
        <w:rPr>
          <w:sz w:val="28"/>
          <w:szCs w:val="28"/>
        </w:rPr>
      </w:pPr>
      <w:r>
        <w:rPr>
          <w:sz w:val="28"/>
          <w:szCs w:val="28"/>
        </w:rPr>
        <w:tab/>
        <w:t xml:space="preserve">  </w:t>
      </w:r>
      <w:r w:rsidR="0042291A" w:rsidRPr="002A02FF">
        <w:rPr>
          <w:sz w:val="28"/>
          <w:szCs w:val="28"/>
        </w:rPr>
        <w:t xml:space="preserve">У читателей этого уровня формируется стремление размышлять над прочитанным, появляется </w:t>
      </w:r>
      <w:r w:rsidR="0042291A" w:rsidRPr="002A02FF">
        <w:rPr>
          <w:bCs/>
          <w:iCs/>
          <w:sz w:val="28"/>
          <w:szCs w:val="28"/>
        </w:rPr>
        <w:t>умение выделять в произведении</w:t>
      </w:r>
      <w:r w:rsidR="00064F38">
        <w:rPr>
          <w:bCs/>
          <w:iCs/>
          <w:sz w:val="28"/>
          <w:szCs w:val="28"/>
        </w:rPr>
        <w:t xml:space="preserve"> </w:t>
      </w:r>
      <w:r w:rsidR="0042291A" w:rsidRPr="002A02FF">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0042291A" w:rsidRPr="002A02FF">
        <w:rPr>
          <w:bCs/>
          <w:iCs/>
          <w:sz w:val="28"/>
          <w:szCs w:val="28"/>
        </w:rPr>
        <w:t>находить и объяснять связи между ними</w:t>
      </w:r>
      <w:r w:rsidR="0042291A" w:rsidRPr="002A02FF">
        <w:rPr>
          <w:sz w:val="28"/>
          <w:szCs w:val="28"/>
        </w:rPr>
        <w:t xml:space="preserve">. </w:t>
      </w:r>
      <w:r w:rsidR="0042291A" w:rsidRPr="002A02FF">
        <w:rPr>
          <w:iCs/>
          <w:sz w:val="28"/>
          <w:szCs w:val="28"/>
        </w:rPr>
        <w:t>Читатель</w:t>
      </w:r>
      <w:r w:rsidR="0042291A" w:rsidRPr="002A02FF">
        <w:rPr>
          <w:sz w:val="28"/>
          <w:szCs w:val="28"/>
        </w:rPr>
        <w:t xml:space="preserve">этого уровня пытается аргументированно отвечать на вопрос </w:t>
      </w:r>
      <w:r w:rsidR="0042291A" w:rsidRPr="002A02FF">
        <w:rPr>
          <w:bCs/>
          <w:iCs/>
          <w:sz w:val="28"/>
          <w:szCs w:val="28"/>
        </w:rPr>
        <w:t>«Как устроен текст?»,</w:t>
      </w:r>
      <w:r w:rsidR="00064F38">
        <w:rPr>
          <w:bCs/>
          <w:iCs/>
          <w:sz w:val="28"/>
          <w:szCs w:val="28"/>
        </w:rPr>
        <w:t xml:space="preserve"> </w:t>
      </w:r>
      <w:r w:rsidR="0042291A" w:rsidRPr="00064F38">
        <w:rPr>
          <w:sz w:val="28"/>
          <w:szCs w:val="28"/>
        </w:rPr>
        <w:t xml:space="preserve">умеет выделять </w:t>
      </w:r>
      <w:r w:rsidR="0042291A" w:rsidRPr="00064F38">
        <w:rPr>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2A02FF" w:rsidRDefault="00D8474D" w:rsidP="0042789C">
      <w:pPr>
        <w:pStyle w:val="28"/>
        <w:numPr>
          <w:ilvl w:val="12"/>
          <w:numId w:val="24"/>
        </w:numPr>
        <w:tabs>
          <w:tab w:val="left" w:pos="851"/>
        </w:tabs>
        <w:suppressAutoHyphens/>
        <w:spacing w:line="276" w:lineRule="auto"/>
        <w:ind w:left="426" w:right="0"/>
        <w:rPr>
          <w:sz w:val="28"/>
          <w:szCs w:val="28"/>
        </w:rPr>
      </w:pPr>
      <w:r>
        <w:rPr>
          <w:iCs/>
          <w:sz w:val="28"/>
          <w:szCs w:val="28"/>
        </w:rPr>
        <w:t xml:space="preserve">  </w:t>
      </w:r>
      <w:r w:rsidR="0042291A" w:rsidRPr="002A02FF">
        <w:rPr>
          <w:iCs/>
          <w:sz w:val="28"/>
          <w:szCs w:val="28"/>
        </w:rPr>
        <w:t xml:space="preserve">К основным </w:t>
      </w:r>
      <w:r w:rsidR="0042291A" w:rsidRPr="002A02FF">
        <w:rPr>
          <w:bCs/>
          <w:iCs/>
          <w:sz w:val="28"/>
          <w:szCs w:val="28"/>
        </w:rPr>
        <w:t>видам деятельности</w:t>
      </w:r>
      <w:r w:rsidR="0042291A" w:rsidRPr="002A02FF">
        <w:rPr>
          <w:iCs/>
          <w:sz w:val="28"/>
          <w:szCs w:val="28"/>
        </w:rPr>
        <w:t xml:space="preserve">, позволяющим диагностировать возможности читателей, достигших  </w:t>
      </w:r>
      <w:r w:rsidR="0042291A" w:rsidRPr="002A02FF">
        <w:rPr>
          <w:iCs/>
          <w:sz w:val="28"/>
          <w:szCs w:val="28"/>
          <w:lang w:val="en-US"/>
        </w:rPr>
        <w:t>II</w:t>
      </w:r>
      <w:r w:rsidR="0042291A" w:rsidRPr="002A02FF">
        <w:rPr>
          <w:iCs/>
          <w:sz w:val="28"/>
          <w:szCs w:val="28"/>
        </w:rPr>
        <w:t xml:space="preserve"> уровня, можно отнести</w:t>
      </w:r>
      <w:r w:rsidR="0042291A" w:rsidRPr="002A02FF">
        <w:rPr>
          <w:sz w:val="28"/>
          <w:szCs w:val="28"/>
        </w:rPr>
        <w:t xml:space="preserve"> устное и письменное выполнение аналитических процедур с использованием теоретических понятий </w:t>
      </w:r>
      <w:r w:rsidR="0042291A" w:rsidRPr="002A02FF">
        <w:rPr>
          <w:sz w:val="28"/>
          <w:szCs w:val="28"/>
        </w:rPr>
        <w:lastRenderedPageBreak/>
        <w:t xml:space="preserve">(нахождение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0042291A" w:rsidRPr="00064F38">
        <w:rPr>
          <w:sz w:val="28"/>
          <w:szCs w:val="28"/>
        </w:rPr>
        <w:t xml:space="preserve">пофразового </w:t>
      </w:r>
      <w:r w:rsidR="0042291A" w:rsidRPr="002A02FF">
        <w:rPr>
          <w:sz w:val="28"/>
          <w:szCs w:val="28"/>
        </w:rPr>
        <w:t xml:space="preserve">(при анализе стихотворений и небольших прозаических произведений – рассказов, новелл) или </w:t>
      </w:r>
      <w:r w:rsidR="0042291A" w:rsidRPr="00064F38">
        <w:rPr>
          <w:sz w:val="28"/>
          <w:szCs w:val="28"/>
        </w:rPr>
        <w:t>поэпизодного;</w:t>
      </w:r>
      <w:r w:rsidR="0042291A" w:rsidRPr="002A02FF">
        <w:rPr>
          <w:sz w:val="28"/>
          <w:szCs w:val="28"/>
        </w:rPr>
        <w:t xml:space="preserve"> проведение целостного и межтекстового анализа). </w:t>
      </w:r>
    </w:p>
    <w:p w:rsidR="0042291A" w:rsidRPr="002A02FF" w:rsidRDefault="00D8474D" w:rsidP="0042789C">
      <w:pPr>
        <w:pStyle w:val="28"/>
        <w:numPr>
          <w:ilvl w:val="12"/>
          <w:numId w:val="24"/>
        </w:numPr>
        <w:tabs>
          <w:tab w:val="left" w:pos="851"/>
        </w:tabs>
        <w:suppressAutoHyphens/>
        <w:spacing w:line="276" w:lineRule="auto"/>
        <w:ind w:left="426" w:right="0"/>
        <w:rPr>
          <w:sz w:val="28"/>
          <w:szCs w:val="28"/>
        </w:rPr>
      </w:pPr>
      <w:r>
        <w:rPr>
          <w:sz w:val="28"/>
          <w:szCs w:val="28"/>
        </w:rPr>
        <w:t xml:space="preserve">  </w:t>
      </w:r>
      <w:r w:rsidR="0042291A" w:rsidRPr="002A02FF">
        <w:rPr>
          <w:sz w:val="28"/>
          <w:szCs w:val="28"/>
        </w:rPr>
        <w:t xml:space="preserve">Условно им соответствуют следующие типы диагностических </w:t>
      </w:r>
      <w:r w:rsidR="0042291A" w:rsidRPr="002A02FF">
        <w:rPr>
          <w:bCs/>
          <w:sz w:val="28"/>
          <w:szCs w:val="28"/>
        </w:rPr>
        <w:t>заданий</w:t>
      </w:r>
      <w:r w:rsidR="0042291A" w:rsidRPr="002A02FF">
        <w:rPr>
          <w:sz w:val="28"/>
          <w:szCs w:val="28"/>
        </w:rPr>
        <w:t xml:space="preserve">: </w:t>
      </w:r>
    </w:p>
    <w:p w:rsidR="0042291A" w:rsidRPr="002A02FF" w:rsidRDefault="0042291A" w:rsidP="0042789C">
      <w:pPr>
        <w:pStyle w:val="a9"/>
        <w:numPr>
          <w:ilvl w:val="0"/>
          <w:numId w:val="24"/>
        </w:numPr>
        <w:tabs>
          <w:tab w:val="clear" w:pos="1287"/>
          <w:tab w:val="num" w:pos="142"/>
          <w:tab w:val="left" w:pos="993"/>
          <w:tab w:val="num" w:pos="1440"/>
        </w:tabs>
        <w:suppressAutoHyphens/>
        <w:overflowPunct w:val="0"/>
        <w:autoSpaceDE w:val="0"/>
        <w:autoSpaceDN w:val="0"/>
        <w:adjustRightInd w:val="0"/>
        <w:spacing w:line="276" w:lineRule="auto"/>
        <w:ind w:left="426" w:firstLine="0"/>
        <w:jc w:val="both"/>
        <w:rPr>
          <w:rFonts w:ascii="Times New Roman" w:hAnsi="Times New Roman"/>
          <w:sz w:val="28"/>
          <w:szCs w:val="28"/>
        </w:rPr>
      </w:pPr>
      <w:r w:rsidRPr="002A02FF">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2A02FF" w:rsidRDefault="0042291A" w:rsidP="0042789C">
      <w:pPr>
        <w:pStyle w:val="a9"/>
        <w:widowControl w:val="0"/>
        <w:numPr>
          <w:ilvl w:val="0"/>
          <w:numId w:val="24"/>
        </w:numPr>
        <w:tabs>
          <w:tab w:val="clear" w:pos="1287"/>
          <w:tab w:val="num" w:pos="142"/>
          <w:tab w:val="left" w:pos="993"/>
          <w:tab w:val="num" w:pos="1440"/>
        </w:tabs>
        <w:suppressAutoHyphens/>
        <w:overflowPunct w:val="0"/>
        <w:autoSpaceDE w:val="0"/>
        <w:autoSpaceDN w:val="0"/>
        <w:adjustRightInd w:val="0"/>
        <w:spacing w:line="276" w:lineRule="auto"/>
        <w:ind w:left="426" w:firstLine="0"/>
        <w:jc w:val="both"/>
        <w:rPr>
          <w:rFonts w:ascii="Times New Roman" w:hAnsi="Times New Roman"/>
          <w:sz w:val="28"/>
          <w:szCs w:val="28"/>
        </w:rPr>
      </w:pPr>
      <w:r w:rsidRPr="002A02FF">
        <w:rPr>
          <w:rFonts w:ascii="Times New Roman" w:hAnsi="Times New Roman"/>
          <w:sz w:val="28"/>
          <w:szCs w:val="28"/>
        </w:rPr>
        <w:t>покажите, какие особенности художественного текста проявляют позицию его автора;</w:t>
      </w:r>
    </w:p>
    <w:p w:rsidR="0042291A" w:rsidRPr="002A02FF" w:rsidRDefault="0042291A" w:rsidP="0042789C">
      <w:pPr>
        <w:numPr>
          <w:ilvl w:val="0"/>
          <w:numId w:val="24"/>
        </w:numPr>
        <w:tabs>
          <w:tab w:val="clear" w:pos="1287"/>
          <w:tab w:val="num" w:pos="142"/>
          <w:tab w:val="num" w:pos="1440"/>
        </w:tabs>
        <w:suppressAutoHyphens/>
        <w:spacing w:after="0"/>
        <w:ind w:left="426" w:firstLine="0"/>
        <w:jc w:val="both"/>
        <w:rPr>
          <w:rFonts w:ascii="Times New Roman" w:hAnsi="Times New Roman"/>
          <w:sz w:val="28"/>
          <w:szCs w:val="28"/>
        </w:rPr>
      </w:pPr>
      <w:r w:rsidRPr="002A02FF">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2A02FF" w:rsidRDefault="0042291A" w:rsidP="0042789C">
      <w:pPr>
        <w:pStyle w:val="a9"/>
        <w:numPr>
          <w:ilvl w:val="0"/>
          <w:numId w:val="24"/>
        </w:numPr>
        <w:tabs>
          <w:tab w:val="clear" w:pos="1287"/>
          <w:tab w:val="num" w:pos="142"/>
          <w:tab w:val="left" w:pos="993"/>
          <w:tab w:val="num" w:pos="1440"/>
        </w:tabs>
        <w:suppressAutoHyphens/>
        <w:overflowPunct w:val="0"/>
        <w:autoSpaceDE w:val="0"/>
        <w:autoSpaceDN w:val="0"/>
        <w:adjustRightInd w:val="0"/>
        <w:spacing w:line="276" w:lineRule="auto"/>
        <w:ind w:left="426" w:firstLine="0"/>
        <w:jc w:val="both"/>
        <w:rPr>
          <w:rFonts w:ascii="Times New Roman" w:hAnsi="Times New Roman"/>
          <w:sz w:val="28"/>
          <w:szCs w:val="28"/>
        </w:rPr>
      </w:pPr>
      <w:r w:rsidRPr="002A02FF">
        <w:rPr>
          <w:rFonts w:ascii="Times New Roman" w:hAnsi="Times New Roman"/>
          <w:sz w:val="28"/>
          <w:szCs w:val="28"/>
        </w:rPr>
        <w:t>проанализируйте фрагменты, эпизоды текста (по предложенному алгоритму и без него);</w:t>
      </w:r>
    </w:p>
    <w:p w:rsidR="0042291A" w:rsidRPr="002A02FF" w:rsidRDefault="0042291A" w:rsidP="0042789C">
      <w:pPr>
        <w:pStyle w:val="a9"/>
        <w:numPr>
          <w:ilvl w:val="0"/>
          <w:numId w:val="24"/>
        </w:numPr>
        <w:tabs>
          <w:tab w:val="clear" w:pos="1287"/>
          <w:tab w:val="num" w:pos="142"/>
          <w:tab w:val="left" w:pos="993"/>
          <w:tab w:val="num" w:pos="1440"/>
        </w:tabs>
        <w:suppressAutoHyphens/>
        <w:overflowPunct w:val="0"/>
        <w:autoSpaceDE w:val="0"/>
        <w:autoSpaceDN w:val="0"/>
        <w:adjustRightInd w:val="0"/>
        <w:spacing w:line="276" w:lineRule="auto"/>
        <w:ind w:left="426" w:firstLine="0"/>
        <w:jc w:val="both"/>
        <w:rPr>
          <w:rFonts w:ascii="Times New Roman" w:hAnsi="Times New Roman"/>
          <w:sz w:val="28"/>
          <w:szCs w:val="28"/>
        </w:rPr>
      </w:pPr>
      <w:r w:rsidRPr="002A02FF">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2A02FF" w:rsidRDefault="0042291A" w:rsidP="0042789C">
      <w:pPr>
        <w:pStyle w:val="a9"/>
        <w:numPr>
          <w:ilvl w:val="0"/>
          <w:numId w:val="24"/>
        </w:numPr>
        <w:tabs>
          <w:tab w:val="clear" w:pos="1287"/>
          <w:tab w:val="num" w:pos="142"/>
          <w:tab w:val="left" w:pos="993"/>
          <w:tab w:val="num" w:pos="1440"/>
        </w:tabs>
        <w:suppressAutoHyphens/>
        <w:overflowPunct w:val="0"/>
        <w:autoSpaceDE w:val="0"/>
        <w:autoSpaceDN w:val="0"/>
        <w:adjustRightInd w:val="0"/>
        <w:spacing w:line="276" w:lineRule="auto"/>
        <w:ind w:left="426" w:firstLine="0"/>
        <w:jc w:val="both"/>
        <w:rPr>
          <w:rFonts w:ascii="Times New Roman" w:hAnsi="Times New Roman"/>
          <w:sz w:val="28"/>
          <w:szCs w:val="28"/>
        </w:rPr>
      </w:pPr>
      <w:r w:rsidRPr="002A02FF">
        <w:rPr>
          <w:rFonts w:ascii="Times New Roman" w:hAnsi="Times New Roman"/>
          <w:sz w:val="28"/>
          <w:szCs w:val="28"/>
        </w:rPr>
        <w:t xml:space="preserve">определите жанр произведения, охарактеризуйте его особенности; </w:t>
      </w:r>
    </w:p>
    <w:p w:rsidR="0042291A" w:rsidRPr="002A02FF" w:rsidRDefault="0042291A" w:rsidP="0042789C">
      <w:pPr>
        <w:pStyle w:val="a9"/>
        <w:numPr>
          <w:ilvl w:val="0"/>
          <w:numId w:val="24"/>
        </w:numPr>
        <w:tabs>
          <w:tab w:val="clear" w:pos="1287"/>
          <w:tab w:val="num" w:pos="142"/>
          <w:tab w:val="left" w:pos="993"/>
          <w:tab w:val="num" w:pos="1440"/>
        </w:tabs>
        <w:suppressAutoHyphens/>
        <w:overflowPunct w:val="0"/>
        <w:autoSpaceDE w:val="0"/>
        <w:autoSpaceDN w:val="0"/>
        <w:adjustRightInd w:val="0"/>
        <w:spacing w:line="276" w:lineRule="auto"/>
        <w:ind w:left="426" w:firstLine="0"/>
        <w:jc w:val="both"/>
        <w:rPr>
          <w:rFonts w:ascii="Times New Roman" w:hAnsi="Times New Roman"/>
          <w:sz w:val="28"/>
          <w:szCs w:val="28"/>
        </w:rPr>
      </w:pPr>
      <w:r w:rsidRPr="002A02FF">
        <w:rPr>
          <w:rFonts w:ascii="Times New Roman" w:hAnsi="Times New Roman"/>
          <w:sz w:val="28"/>
          <w:szCs w:val="28"/>
        </w:rPr>
        <w:t>дайте свое рабочее определение следующему теоретико-литературному понятию.</w:t>
      </w:r>
    </w:p>
    <w:p w:rsidR="0042291A" w:rsidRPr="002A02FF" w:rsidRDefault="00D8474D" w:rsidP="00D8474D">
      <w:pPr>
        <w:pStyle w:val="24"/>
        <w:suppressAutoHyphens/>
        <w:autoSpaceDE w:val="0"/>
        <w:autoSpaceDN w:val="0"/>
        <w:adjustRightInd w:val="0"/>
        <w:spacing w:line="276" w:lineRule="auto"/>
        <w:ind w:left="426" w:right="0" w:firstLine="282"/>
        <w:rPr>
          <w:szCs w:val="28"/>
        </w:rPr>
      </w:pPr>
      <w:r>
        <w:rPr>
          <w:szCs w:val="28"/>
        </w:rPr>
        <w:t xml:space="preserve">  </w:t>
      </w:r>
      <w:r w:rsidR="0042291A" w:rsidRPr="002A02FF">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2A02FF" w:rsidRDefault="0042291A" w:rsidP="0042789C">
      <w:pPr>
        <w:suppressAutoHyphens/>
        <w:spacing w:after="0"/>
        <w:ind w:left="426"/>
        <w:jc w:val="both"/>
        <w:rPr>
          <w:rFonts w:ascii="Times New Roman" w:hAnsi="Times New Roman"/>
          <w:b/>
          <w:sz w:val="28"/>
          <w:szCs w:val="28"/>
        </w:rPr>
      </w:pPr>
      <w:r w:rsidRPr="00064F38">
        <w:rPr>
          <w:rFonts w:ascii="Times New Roman" w:hAnsi="Times New Roman"/>
          <w:b/>
          <w:bCs/>
          <w:sz w:val="28"/>
          <w:szCs w:val="28"/>
        </w:rPr>
        <w:t>III уровень</w:t>
      </w:r>
      <w:r w:rsidRPr="002A02FF">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2A02FF">
        <w:rPr>
          <w:rFonts w:ascii="Times New Roman" w:hAnsi="Times New Roman"/>
          <w:bCs/>
          <w:iCs/>
          <w:sz w:val="28"/>
          <w:szCs w:val="28"/>
        </w:rPr>
        <w:t>сумеет интерпретировать художественный смысл произведения</w:t>
      </w:r>
      <w:r w:rsidRPr="002A02FF">
        <w:rPr>
          <w:rFonts w:ascii="Times New Roman" w:hAnsi="Times New Roman"/>
          <w:sz w:val="28"/>
          <w:szCs w:val="28"/>
        </w:rPr>
        <w:t xml:space="preserve">, то есть отвечать на вопросы: </w:t>
      </w:r>
      <w:r w:rsidRPr="002A02FF">
        <w:rPr>
          <w:rFonts w:ascii="Times New Roman" w:hAnsi="Times New Roman"/>
          <w:bCs/>
          <w:iCs/>
          <w:sz w:val="28"/>
          <w:szCs w:val="28"/>
        </w:rPr>
        <w:t xml:space="preserve">«Почему (с какой целью?) произведение построено так, а не иначе? </w:t>
      </w:r>
      <w:r w:rsidRPr="002A02FF">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2A02FF" w:rsidRDefault="00D8474D" w:rsidP="00D8474D">
      <w:pPr>
        <w:suppressAutoHyphens/>
        <w:spacing w:after="0"/>
        <w:ind w:left="426" w:firstLine="282"/>
        <w:jc w:val="both"/>
        <w:rPr>
          <w:rFonts w:ascii="Times New Roman" w:eastAsia="MS Mincho" w:hAnsi="Times New Roman"/>
          <w:sz w:val="28"/>
          <w:szCs w:val="28"/>
        </w:rPr>
      </w:pPr>
      <w:r>
        <w:rPr>
          <w:rFonts w:ascii="Times New Roman" w:hAnsi="Times New Roman"/>
          <w:iCs/>
          <w:sz w:val="28"/>
          <w:szCs w:val="28"/>
        </w:rPr>
        <w:t xml:space="preserve">  </w:t>
      </w:r>
      <w:r w:rsidR="0042291A" w:rsidRPr="002A02FF">
        <w:rPr>
          <w:rFonts w:ascii="Times New Roman" w:hAnsi="Times New Roman"/>
          <w:iCs/>
          <w:sz w:val="28"/>
          <w:szCs w:val="28"/>
        </w:rPr>
        <w:t xml:space="preserve">К основным </w:t>
      </w:r>
      <w:r w:rsidR="0042291A" w:rsidRPr="002A02FF">
        <w:rPr>
          <w:rFonts w:ascii="Times New Roman" w:hAnsi="Times New Roman"/>
          <w:bCs/>
          <w:iCs/>
          <w:sz w:val="28"/>
          <w:szCs w:val="28"/>
        </w:rPr>
        <w:t>видам деятельности</w:t>
      </w:r>
      <w:r w:rsidR="0042291A" w:rsidRPr="002A02FF">
        <w:rPr>
          <w:rFonts w:ascii="Times New Roman" w:hAnsi="Times New Roman"/>
          <w:iCs/>
          <w:sz w:val="28"/>
          <w:szCs w:val="28"/>
        </w:rPr>
        <w:t xml:space="preserve">, позволяющим диагностировать возможности читателей, достигших  </w:t>
      </w:r>
      <w:r w:rsidR="0042291A" w:rsidRPr="002A02FF">
        <w:rPr>
          <w:rFonts w:ascii="Times New Roman" w:hAnsi="Times New Roman"/>
          <w:iCs/>
          <w:sz w:val="28"/>
          <w:szCs w:val="28"/>
          <w:lang w:val="en-US"/>
        </w:rPr>
        <w:t>III</w:t>
      </w:r>
      <w:r w:rsidR="0042291A" w:rsidRPr="002A02FF">
        <w:rPr>
          <w:rFonts w:ascii="Times New Roman" w:hAnsi="Times New Roman"/>
          <w:iCs/>
          <w:sz w:val="28"/>
          <w:szCs w:val="28"/>
        </w:rPr>
        <w:t xml:space="preserve"> уровня, можно отнести</w:t>
      </w:r>
      <w:r w:rsidR="0042291A" w:rsidRPr="002A02FF">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w:t>
      </w:r>
      <w:r w:rsidR="0042291A" w:rsidRPr="002A02FF">
        <w:rPr>
          <w:rFonts w:ascii="Times New Roman" w:hAnsi="Times New Roman"/>
          <w:sz w:val="28"/>
          <w:szCs w:val="28"/>
        </w:rPr>
        <w:lastRenderedPageBreak/>
        <w:t xml:space="preserve">исследовательских заметок (статьи), доклада на конференцию, рецензии, сценария и т.п. </w:t>
      </w:r>
    </w:p>
    <w:p w:rsidR="0042291A" w:rsidRPr="002A02FF" w:rsidRDefault="00D8474D" w:rsidP="0042789C">
      <w:pPr>
        <w:pStyle w:val="28"/>
        <w:numPr>
          <w:ilvl w:val="12"/>
          <w:numId w:val="24"/>
        </w:numPr>
        <w:tabs>
          <w:tab w:val="left" w:pos="709"/>
        </w:tabs>
        <w:suppressAutoHyphens/>
        <w:spacing w:line="276" w:lineRule="auto"/>
        <w:ind w:left="426" w:right="0"/>
        <w:rPr>
          <w:sz w:val="28"/>
          <w:szCs w:val="28"/>
        </w:rPr>
      </w:pPr>
      <w:r>
        <w:rPr>
          <w:sz w:val="28"/>
          <w:szCs w:val="28"/>
        </w:rPr>
        <w:t xml:space="preserve">   </w:t>
      </w:r>
      <w:r w:rsidR="0042291A" w:rsidRPr="002A02FF">
        <w:rPr>
          <w:sz w:val="28"/>
          <w:szCs w:val="28"/>
        </w:rPr>
        <w:t>Условно и</w:t>
      </w:r>
      <w:r w:rsidR="0042291A" w:rsidRPr="002A02FF">
        <w:rPr>
          <w:iCs/>
          <w:sz w:val="28"/>
          <w:szCs w:val="28"/>
        </w:rPr>
        <w:t xml:space="preserve">м соответствуют следующие типы диагностических </w:t>
      </w:r>
      <w:r w:rsidR="0042291A" w:rsidRPr="002A02FF">
        <w:rPr>
          <w:bCs/>
          <w:iCs/>
          <w:sz w:val="28"/>
          <w:szCs w:val="28"/>
        </w:rPr>
        <w:t>заданий</w:t>
      </w:r>
      <w:r w:rsidR="0042291A" w:rsidRPr="002A02FF">
        <w:rPr>
          <w:sz w:val="28"/>
          <w:szCs w:val="28"/>
        </w:rPr>
        <w:t xml:space="preserve">: </w:t>
      </w:r>
    </w:p>
    <w:p w:rsidR="0042291A" w:rsidRPr="002A02FF" w:rsidRDefault="0042291A" w:rsidP="0042789C">
      <w:pPr>
        <w:pStyle w:val="a9"/>
        <w:numPr>
          <w:ilvl w:val="0"/>
          <w:numId w:val="24"/>
        </w:numPr>
        <w:tabs>
          <w:tab w:val="clear" w:pos="1287"/>
          <w:tab w:val="num" w:pos="284"/>
          <w:tab w:val="left" w:pos="993"/>
          <w:tab w:val="num" w:pos="1440"/>
        </w:tabs>
        <w:suppressAutoHyphens/>
        <w:overflowPunct w:val="0"/>
        <w:autoSpaceDE w:val="0"/>
        <w:autoSpaceDN w:val="0"/>
        <w:adjustRightInd w:val="0"/>
        <w:spacing w:line="276" w:lineRule="auto"/>
        <w:ind w:left="426" w:firstLine="0"/>
        <w:jc w:val="both"/>
        <w:rPr>
          <w:rFonts w:ascii="Times New Roman" w:hAnsi="Times New Roman"/>
          <w:sz w:val="28"/>
          <w:szCs w:val="28"/>
        </w:rPr>
      </w:pPr>
      <w:r w:rsidRPr="002A02FF">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2A02FF" w:rsidRDefault="0042291A" w:rsidP="0042789C">
      <w:pPr>
        <w:pStyle w:val="a9"/>
        <w:numPr>
          <w:ilvl w:val="0"/>
          <w:numId w:val="24"/>
        </w:numPr>
        <w:tabs>
          <w:tab w:val="clear" w:pos="1287"/>
          <w:tab w:val="num" w:pos="284"/>
          <w:tab w:val="left" w:pos="993"/>
          <w:tab w:val="num" w:pos="1440"/>
        </w:tabs>
        <w:suppressAutoHyphens/>
        <w:overflowPunct w:val="0"/>
        <w:autoSpaceDE w:val="0"/>
        <w:autoSpaceDN w:val="0"/>
        <w:adjustRightInd w:val="0"/>
        <w:spacing w:line="276" w:lineRule="auto"/>
        <w:ind w:left="426" w:firstLine="0"/>
        <w:jc w:val="both"/>
        <w:rPr>
          <w:rFonts w:ascii="Times New Roman" w:hAnsi="Times New Roman"/>
          <w:sz w:val="28"/>
          <w:szCs w:val="28"/>
        </w:rPr>
      </w:pPr>
      <w:r w:rsidRPr="002A02FF">
        <w:rPr>
          <w:rFonts w:ascii="Times New Roman" w:hAnsi="Times New Roman"/>
          <w:sz w:val="28"/>
          <w:szCs w:val="28"/>
        </w:rPr>
        <w:t>определите художественную функцию той или иной детали, приема и т. п.;</w:t>
      </w:r>
    </w:p>
    <w:p w:rsidR="0042291A" w:rsidRPr="002A02FF" w:rsidRDefault="0042291A" w:rsidP="0042789C">
      <w:pPr>
        <w:pStyle w:val="a9"/>
        <w:numPr>
          <w:ilvl w:val="0"/>
          <w:numId w:val="24"/>
        </w:numPr>
        <w:tabs>
          <w:tab w:val="clear" w:pos="1287"/>
          <w:tab w:val="num" w:pos="284"/>
          <w:tab w:val="left" w:pos="993"/>
          <w:tab w:val="num" w:pos="1440"/>
        </w:tabs>
        <w:suppressAutoHyphens/>
        <w:overflowPunct w:val="0"/>
        <w:autoSpaceDE w:val="0"/>
        <w:autoSpaceDN w:val="0"/>
        <w:adjustRightInd w:val="0"/>
        <w:spacing w:line="276" w:lineRule="auto"/>
        <w:ind w:left="426" w:firstLine="0"/>
        <w:jc w:val="both"/>
        <w:rPr>
          <w:rFonts w:ascii="Times New Roman" w:hAnsi="Times New Roman"/>
          <w:sz w:val="28"/>
          <w:szCs w:val="28"/>
        </w:rPr>
      </w:pPr>
      <w:r w:rsidRPr="002A02FF">
        <w:rPr>
          <w:rFonts w:ascii="Times New Roman" w:hAnsi="Times New Roman"/>
          <w:sz w:val="28"/>
          <w:szCs w:val="28"/>
        </w:rPr>
        <w:t>определите позицию автора и способы ее выражения;</w:t>
      </w:r>
    </w:p>
    <w:p w:rsidR="0042291A" w:rsidRPr="002A02FF" w:rsidRDefault="0042291A" w:rsidP="0042789C">
      <w:pPr>
        <w:pStyle w:val="a9"/>
        <w:numPr>
          <w:ilvl w:val="0"/>
          <w:numId w:val="24"/>
        </w:numPr>
        <w:tabs>
          <w:tab w:val="clear" w:pos="1287"/>
          <w:tab w:val="num" w:pos="284"/>
          <w:tab w:val="left" w:pos="993"/>
          <w:tab w:val="num" w:pos="1440"/>
        </w:tabs>
        <w:suppressAutoHyphens/>
        <w:overflowPunct w:val="0"/>
        <w:autoSpaceDE w:val="0"/>
        <w:autoSpaceDN w:val="0"/>
        <w:adjustRightInd w:val="0"/>
        <w:spacing w:line="276" w:lineRule="auto"/>
        <w:ind w:left="426" w:firstLine="0"/>
        <w:jc w:val="both"/>
        <w:rPr>
          <w:rFonts w:ascii="Times New Roman" w:hAnsi="Times New Roman"/>
          <w:sz w:val="28"/>
          <w:szCs w:val="28"/>
        </w:rPr>
      </w:pPr>
      <w:r w:rsidRPr="002A02FF">
        <w:rPr>
          <w:rFonts w:ascii="Times New Roman" w:hAnsi="Times New Roman"/>
          <w:sz w:val="28"/>
          <w:szCs w:val="28"/>
        </w:rPr>
        <w:t xml:space="preserve">проинтерпретируйте выбранный фрагмент произведения; </w:t>
      </w:r>
    </w:p>
    <w:p w:rsidR="0042291A" w:rsidRPr="002A02FF" w:rsidRDefault="0042291A" w:rsidP="0042789C">
      <w:pPr>
        <w:pStyle w:val="a9"/>
        <w:numPr>
          <w:ilvl w:val="0"/>
          <w:numId w:val="24"/>
        </w:numPr>
        <w:tabs>
          <w:tab w:val="clear" w:pos="1287"/>
          <w:tab w:val="num" w:pos="284"/>
          <w:tab w:val="left" w:pos="993"/>
          <w:tab w:val="num" w:pos="1440"/>
        </w:tabs>
        <w:suppressAutoHyphens/>
        <w:overflowPunct w:val="0"/>
        <w:autoSpaceDE w:val="0"/>
        <w:autoSpaceDN w:val="0"/>
        <w:adjustRightInd w:val="0"/>
        <w:spacing w:line="276" w:lineRule="auto"/>
        <w:ind w:left="426" w:firstLine="0"/>
        <w:jc w:val="both"/>
        <w:rPr>
          <w:rFonts w:ascii="Times New Roman" w:hAnsi="Times New Roman"/>
          <w:sz w:val="28"/>
          <w:szCs w:val="28"/>
        </w:rPr>
      </w:pPr>
      <w:r w:rsidRPr="002A02FF">
        <w:rPr>
          <w:rFonts w:ascii="Times New Roman" w:hAnsi="Times New Roman"/>
          <w:sz w:val="28"/>
          <w:szCs w:val="28"/>
        </w:rPr>
        <w:t>объясните (устно, письменно) смысл названия произведения;</w:t>
      </w:r>
    </w:p>
    <w:p w:rsidR="0042291A" w:rsidRPr="002A02FF" w:rsidRDefault="0042291A" w:rsidP="0042789C">
      <w:pPr>
        <w:pStyle w:val="a9"/>
        <w:numPr>
          <w:ilvl w:val="0"/>
          <w:numId w:val="24"/>
        </w:numPr>
        <w:tabs>
          <w:tab w:val="clear" w:pos="1287"/>
          <w:tab w:val="num" w:pos="284"/>
          <w:tab w:val="left" w:pos="993"/>
          <w:tab w:val="num" w:pos="1440"/>
        </w:tabs>
        <w:suppressAutoHyphens/>
        <w:overflowPunct w:val="0"/>
        <w:autoSpaceDE w:val="0"/>
        <w:autoSpaceDN w:val="0"/>
        <w:adjustRightInd w:val="0"/>
        <w:spacing w:line="276" w:lineRule="auto"/>
        <w:ind w:left="426" w:firstLine="0"/>
        <w:jc w:val="both"/>
        <w:rPr>
          <w:rFonts w:ascii="Times New Roman" w:hAnsi="Times New Roman"/>
          <w:sz w:val="28"/>
          <w:szCs w:val="28"/>
        </w:rPr>
      </w:pPr>
      <w:r w:rsidRPr="002A02FF">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2A02FF" w:rsidRDefault="0042291A" w:rsidP="0042789C">
      <w:pPr>
        <w:pStyle w:val="a9"/>
        <w:numPr>
          <w:ilvl w:val="0"/>
          <w:numId w:val="24"/>
        </w:numPr>
        <w:tabs>
          <w:tab w:val="clear" w:pos="1287"/>
          <w:tab w:val="num" w:pos="284"/>
          <w:tab w:val="left" w:pos="993"/>
          <w:tab w:val="num" w:pos="1440"/>
        </w:tabs>
        <w:suppressAutoHyphens/>
        <w:overflowPunct w:val="0"/>
        <w:autoSpaceDE w:val="0"/>
        <w:autoSpaceDN w:val="0"/>
        <w:adjustRightInd w:val="0"/>
        <w:spacing w:line="276" w:lineRule="auto"/>
        <w:ind w:left="426" w:firstLine="0"/>
        <w:jc w:val="both"/>
        <w:rPr>
          <w:rFonts w:ascii="Times New Roman" w:hAnsi="Times New Roman"/>
          <w:sz w:val="28"/>
          <w:szCs w:val="28"/>
        </w:rPr>
      </w:pPr>
      <w:r w:rsidRPr="002A02FF">
        <w:rPr>
          <w:rFonts w:ascii="Times New Roman" w:hAnsi="Times New Roman"/>
          <w:sz w:val="28"/>
          <w:szCs w:val="28"/>
        </w:rPr>
        <w:t xml:space="preserve">напишите сочинение-интерпретацию; </w:t>
      </w:r>
    </w:p>
    <w:p w:rsidR="0042291A" w:rsidRPr="002A02FF" w:rsidRDefault="0042291A" w:rsidP="0042789C">
      <w:pPr>
        <w:pStyle w:val="a9"/>
        <w:numPr>
          <w:ilvl w:val="0"/>
          <w:numId w:val="24"/>
        </w:numPr>
        <w:tabs>
          <w:tab w:val="clear" w:pos="1287"/>
          <w:tab w:val="num" w:pos="284"/>
          <w:tab w:val="left" w:pos="993"/>
          <w:tab w:val="num" w:pos="1440"/>
        </w:tabs>
        <w:suppressAutoHyphens/>
        <w:overflowPunct w:val="0"/>
        <w:autoSpaceDE w:val="0"/>
        <w:autoSpaceDN w:val="0"/>
        <w:adjustRightInd w:val="0"/>
        <w:spacing w:line="276" w:lineRule="auto"/>
        <w:ind w:left="426" w:firstLine="0"/>
        <w:jc w:val="both"/>
        <w:rPr>
          <w:rFonts w:ascii="Times New Roman" w:hAnsi="Times New Roman"/>
          <w:sz w:val="28"/>
          <w:szCs w:val="28"/>
        </w:rPr>
      </w:pPr>
      <w:r w:rsidRPr="002A02FF">
        <w:rPr>
          <w:rFonts w:ascii="Times New Roman" w:hAnsi="Times New Roman"/>
          <w:sz w:val="28"/>
          <w:szCs w:val="28"/>
        </w:rPr>
        <w:t>напишите рецензию на произведение, не изучавшееся на уроках литературы.</w:t>
      </w:r>
    </w:p>
    <w:p w:rsidR="00064F38" w:rsidRDefault="00D8474D" w:rsidP="00D8474D">
      <w:pPr>
        <w:pStyle w:val="24"/>
        <w:suppressAutoHyphens/>
        <w:autoSpaceDE w:val="0"/>
        <w:autoSpaceDN w:val="0"/>
        <w:adjustRightInd w:val="0"/>
        <w:spacing w:line="276" w:lineRule="auto"/>
        <w:ind w:left="426" w:right="0" w:firstLine="282"/>
        <w:rPr>
          <w:b/>
          <w:szCs w:val="28"/>
        </w:rPr>
      </w:pPr>
      <w:r>
        <w:rPr>
          <w:szCs w:val="28"/>
        </w:rPr>
        <w:t xml:space="preserve">  </w:t>
      </w:r>
      <w:r w:rsidR="00064F38" w:rsidRPr="00064F38">
        <w:rPr>
          <w:szCs w:val="28"/>
        </w:rPr>
        <w:t xml:space="preserve">Читательское развитие школьников, обучающихся в </w:t>
      </w:r>
      <w:r w:rsidR="00064F38" w:rsidRPr="00064F38">
        <w:rPr>
          <w:b/>
          <w:bCs/>
          <w:szCs w:val="28"/>
        </w:rPr>
        <w:t>5</w:t>
      </w:r>
      <w:r w:rsidR="00064F38" w:rsidRPr="00064F38">
        <w:rPr>
          <w:szCs w:val="28"/>
        </w:rPr>
        <w:t>–</w:t>
      </w:r>
      <w:r w:rsidR="00064F38" w:rsidRPr="00064F38">
        <w:rPr>
          <w:b/>
          <w:bCs/>
          <w:szCs w:val="28"/>
        </w:rPr>
        <w:t>6 классах</w:t>
      </w:r>
      <w:r w:rsidR="00064F38" w:rsidRPr="00064F38">
        <w:rPr>
          <w:szCs w:val="28"/>
        </w:rPr>
        <w:t xml:space="preserve">, соответствует </w:t>
      </w:r>
      <w:r w:rsidR="00064F38" w:rsidRPr="00064F38">
        <w:rPr>
          <w:b/>
          <w:bCs/>
          <w:szCs w:val="28"/>
        </w:rPr>
        <w:t>первому уровню</w:t>
      </w:r>
      <w:r w:rsidR="00064F38" w:rsidRPr="00064F38">
        <w:rPr>
          <w:szCs w:val="28"/>
        </w:rPr>
        <w:t xml:space="preserve">; в процессе литературного образования учеников </w:t>
      </w:r>
      <w:r w:rsidR="00064F38" w:rsidRPr="00064F38">
        <w:rPr>
          <w:b/>
          <w:bCs/>
          <w:szCs w:val="28"/>
        </w:rPr>
        <w:t>7</w:t>
      </w:r>
      <w:r w:rsidR="00064F38" w:rsidRPr="00064F38">
        <w:rPr>
          <w:szCs w:val="28"/>
        </w:rPr>
        <w:t>–</w:t>
      </w:r>
      <w:r w:rsidR="00064F38" w:rsidRPr="00064F38">
        <w:rPr>
          <w:b/>
          <w:bCs/>
          <w:szCs w:val="28"/>
        </w:rPr>
        <w:t>8 классов</w:t>
      </w:r>
      <w:r w:rsidR="00064F38" w:rsidRPr="00064F38">
        <w:rPr>
          <w:szCs w:val="28"/>
        </w:rPr>
        <w:t xml:space="preserve"> формируется </w:t>
      </w:r>
      <w:r w:rsidR="00064F38" w:rsidRPr="00064F38">
        <w:rPr>
          <w:b/>
          <w:bCs/>
          <w:szCs w:val="28"/>
        </w:rPr>
        <w:t>второй</w:t>
      </w:r>
      <w:r w:rsidR="00064F38" w:rsidRPr="00064F38">
        <w:rPr>
          <w:szCs w:val="28"/>
        </w:rPr>
        <w:t xml:space="preserve"> ее </w:t>
      </w:r>
      <w:r w:rsidR="00064F38" w:rsidRPr="00064F38">
        <w:rPr>
          <w:b/>
          <w:bCs/>
          <w:szCs w:val="28"/>
        </w:rPr>
        <w:t>уровень</w:t>
      </w:r>
      <w:r w:rsidR="00064F38" w:rsidRPr="00064F38">
        <w:rPr>
          <w:szCs w:val="28"/>
        </w:rPr>
        <w:t xml:space="preserve">; читательская культура учеников </w:t>
      </w:r>
      <w:r w:rsidR="00064F38" w:rsidRPr="00064F38">
        <w:rPr>
          <w:b/>
          <w:bCs/>
          <w:szCs w:val="28"/>
        </w:rPr>
        <w:t>9 класса</w:t>
      </w:r>
      <w:r w:rsidR="00064F38" w:rsidRPr="00064F38">
        <w:rPr>
          <w:szCs w:val="28"/>
        </w:rPr>
        <w:t xml:space="preserve"> характеризуется появлением элементов </w:t>
      </w:r>
      <w:r w:rsidR="00064F38" w:rsidRPr="00064F38">
        <w:rPr>
          <w:b/>
          <w:szCs w:val="28"/>
        </w:rPr>
        <w:t>третьего уровня.</w:t>
      </w:r>
    </w:p>
    <w:p w:rsidR="00B540EE" w:rsidRDefault="00064F38" w:rsidP="0042789C">
      <w:pPr>
        <w:pStyle w:val="24"/>
        <w:suppressAutoHyphens/>
        <w:autoSpaceDE w:val="0"/>
        <w:autoSpaceDN w:val="0"/>
        <w:adjustRightInd w:val="0"/>
        <w:spacing w:line="276" w:lineRule="auto"/>
        <w:ind w:left="426" w:right="0" w:firstLine="0"/>
        <w:rPr>
          <w:szCs w:val="28"/>
        </w:rPr>
      </w:pPr>
      <w:r w:rsidRPr="00064F38">
        <w:rPr>
          <w:szCs w:val="28"/>
        </w:rPr>
        <w:t xml:space="preserve"> </w:t>
      </w:r>
    </w:p>
    <w:p w:rsidR="00B540EE" w:rsidRDefault="006F777F" w:rsidP="0042789C">
      <w:pPr>
        <w:pStyle w:val="4"/>
        <w:spacing w:before="0" w:line="276" w:lineRule="auto"/>
        <w:ind w:left="426"/>
        <w:rPr>
          <w:szCs w:val="28"/>
        </w:rPr>
      </w:pPr>
      <w:bookmarkStart w:id="47" w:name="_Toc409691630"/>
      <w:bookmarkStart w:id="48" w:name="_Toc410653955"/>
      <w:bookmarkStart w:id="49" w:name="_Toc414553137"/>
      <w:r w:rsidRPr="00A751E3">
        <w:rPr>
          <w:szCs w:val="28"/>
        </w:rPr>
        <w:t>1.2.</w:t>
      </w:r>
      <w:r w:rsidR="00105119" w:rsidRPr="00A751E3">
        <w:rPr>
          <w:szCs w:val="28"/>
        </w:rPr>
        <w:t>5.</w:t>
      </w:r>
      <w:r w:rsidRPr="00A751E3">
        <w:rPr>
          <w:szCs w:val="28"/>
        </w:rPr>
        <w:t xml:space="preserve">3. </w:t>
      </w:r>
      <w:r w:rsidR="00B540EE" w:rsidRPr="00A751E3">
        <w:rPr>
          <w:szCs w:val="28"/>
        </w:rPr>
        <w:t>Иностранный язык</w:t>
      </w:r>
      <w:r w:rsidR="000905AC">
        <w:rPr>
          <w:szCs w:val="28"/>
        </w:rPr>
        <w:t xml:space="preserve"> (</w:t>
      </w:r>
      <w:r w:rsidRPr="00A751E3">
        <w:rPr>
          <w:szCs w:val="28"/>
        </w:rPr>
        <w:t>а</w:t>
      </w:r>
      <w:r w:rsidR="000905AC">
        <w:rPr>
          <w:szCs w:val="28"/>
        </w:rPr>
        <w:t>нглийский язык</w:t>
      </w:r>
      <w:r w:rsidR="006E54D0" w:rsidRPr="00A751E3">
        <w:rPr>
          <w:szCs w:val="28"/>
        </w:rPr>
        <w:t>)</w:t>
      </w:r>
      <w:bookmarkEnd w:id="47"/>
      <w:bookmarkEnd w:id="48"/>
      <w:bookmarkEnd w:id="49"/>
    </w:p>
    <w:p w:rsidR="000D0BAA" w:rsidRPr="000D0BAA" w:rsidRDefault="000D0BAA" w:rsidP="0042789C">
      <w:pPr>
        <w:tabs>
          <w:tab w:val="left" w:pos="567"/>
        </w:tabs>
        <w:suppressAutoHyphens/>
        <w:spacing w:after="0"/>
        <w:ind w:left="426"/>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D8474D">
        <w:rPr>
          <w:rFonts w:ascii="Times New Roman" w:hAnsi="Times New Roman"/>
          <w:sz w:val="28"/>
          <w:szCs w:val="28"/>
        </w:rPr>
        <w:t xml:space="preserve">  </w:t>
      </w:r>
      <w:r w:rsidRPr="000D0BAA">
        <w:rPr>
          <w:rFonts w:ascii="Times New Roman" w:hAnsi="Times New Roman"/>
          <w:sz w:val="28"/>
          <w:szCs w:val="28"/>
        </w:rPr>
        <w:t>Предметными результатами изучения предмета «Иностранный язык (английский язык)» являются:</w:t>
      </w:r>
    </w:p>
    <w:p w:rsidR="000D0BAA" w:rsidRPr="000D0BAA" w:rsidRDefault="000D0BAA" w:rsidP="0042789C">
      <w:pPr>
        <w:suppressAutoHyphens/>
        <w:spacing w:after="0"/>
        <w:ind w:left="426"/>
        <w:jc w:val="both"/>
        <w:rPr>
          <w:rFonts w:ascii="Times New Roman" w:hAnsi="Times New Roman"/>
          <w:sz w:val="28"/>
          <w:szCs w:val="28"/>
        </w:rPr>
      </w:pPr>
      <w:r w:rsidRPr="000D0BAA">
        <w:rPr>
          <w:rFonts w:ascii="Times New Roman" w:hAnsi="Times New Roman"/>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0D0BAA" w:rsidRPr="000D0BAA" w:rsidRDefault="000D0BAA" w:rsidP="0042789C">
      <w:pPr>
        <w:suppressAutoHyphens/>
        <w:spacing w:after="0"/>
        <w:ind w:left="426"/>
        <w:jc w:val="both"/>
        <w:rPr>
          <w:rFonts w:ascii="Times New Roman" w:hAnsi="Times New Roman"/>
          <w:sz w:val="28"/>
          <w:szCs w:val="28"/>
        </w:rPr>
      </w:pPr>
      <w:bookmarkStart w:id="50" w:name="sub_20302"/>
      <w:r w:rsidRPr="000D0BAA">
        <w:rPr>
          <w:rFonts w:ascii="Times New Roman" w:hAnsi="Times New Roman"/>
          <w:sz w:val="28"/>
          <w:szCs w:val="28"/>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D0BAA" w:rsidRPr="000D0BAA" w:rsidRDefault="000D0BAA" w:rsidP="0042789C">
      <w:pPr>
        <w:suppressAutoHyphens/>
        <w:spacing w:after="0"/>
        <w:ind w:left="426"/>
        <w:jc w:val="both"/>
        <w:rPr>
          <w:rFonts w:ascii="Times New Roman" w:hAnsi="Times New Roman"/>
          <w:sz w:val="28"/>
          <w:szCs w:val="28"/>
        </w:rPr>
      </w:pPr>
      <w:bookmarkStart w:id="51" w:name="sub_20303"/>
      <w:bookmarkEnd w:id="50"/>
      <w:r w:rsidRPr="000D0BAA">
        <w:rPr>
          <w:rFonts w:ascii="Times New Roman" w:hAnsi="Times New Roman"/>
          <w:sz w:val="28"/>
          <w:szCs w:val="28"/>
        </w:rPr>
        <w:t>3) достижение допорогового уровня иноязычной коммуникативной компетенции;</w:t>
      </w:r>
    </w:p>
    <w:p w:rsidR="000D0BAA" w:rsidRPr="000D0BAA" w:rsidRDefault="000D0BAA" w:rsidP="0042789C">
      <w:pPr>
        <w:suppressAutoHyphens/>
        <w:spacing w:after="0"/>
        <w:ind w:left="426"/>
        <w:jc w:val="both"/>
        <w:rPr>
          <w:rFonts w:ascii="Times New Roman" w:hAnsi="Times New Roman"/>
          <w:sz w:val="28"/>
          <w:szCs w:val="28"/>
        </w:rPr>
      </w:pPr>
      <w:bookmarkStart w:id="52" w:name="sub_20304"/>
      <w:bookmarkEnd w:id="51"/>
      <w:r w:rsidRPr="000D0BAA">
        <w:rPr>
          <w:rFonts w:ascii="Times New Roman" w:hAnsi="Times New Roman"/>
          <w:sz w:val="28"/>
          <w:szCs w:val="28"/>
        </w:rPr>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w:t>
      </w:r>
      <w:r w:rsidRPr="000D0BAA">
        <w:rPr>
          <w:rFonts w:ascii="Times New Roman" w:hAnsi="Times New Roman"/>
          <w:sz w:val="28"/>
          <w:szCs w:val="28"/>
        </w:rPr>
        <w:lastRenderedPageBreak/>
        <w:t>получения информации, позволяющей расширять свои знания в других предметных областях.</w:t>
      </w:r>
      <w:bookmarkEnd w:id="52"/>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Коммуникативные умения</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Говорение.</w:t>
      </w:r>
      <w:r w:rsidR="000D0BAA">
        <w:rPr>
          <w:rFonts w:ascii="Times New Roman" w:hAnsi="Times New Roman"/>
          <w:b/>
          <w:sz w:val="28"/>
          <w:szCs w:val="28"/>
        </w:rPr>
        <w:t xml:space="preserve"> </w:t>
      </w:r>
      <w:r w:rsidRPr="00A751E3">
        <w:rPr>
          <w:rFonts w:ascii="Times New Roman" w:hAnsi="Times New Roman"/>
          <w:b/>
          <w:sz w:val="28"/>
          <w:szCs w:val="28"/>
        </w:rPr>
        <w:t>Диалогическая речь</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научится:</w:t>
      </w:r>
    </w:p>
    <w:p w:rsidR="006E54D0" w:rsidRPr="00A751E3" w:rsidRDefault="006E54D0" w:rsidP="0042789C">
      <w:pPr>
        <w:numPr>
          <w:ilvl w:val="0"/>
          <w:numId w:val="31"/>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вести диалог (диалог этикетного характера, диалог–</w:t>
      </w:r>
      <w:r w:rsidR="00571A66" w:rsidRPr="00A751E3">
        <w:rPr>
          <w:rFonts w:ascii="Times New Roman" w:hAnsi="Times New Roman"/>
          <w:sz w:val="28"/>
          <w:szCs w:val="28"/>
        </w:rPr>
        <w:t>-</w:t>
      </w:r>
      <w:r w:rsidRPr="00A751E3">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получит возможность научиться:</w:t>
      </w:r>
    </w:p>
    <w:p w:rsidR="006E54D0" w:rsidRPr="00A751E3" w:rsidRDefault="006E54D0" w:rsidP="0042789C">
      <w:pPr>
        <w:numPr>
          <w:ilvl w:val="0"/>
          <w:numId w:val="31"/>
        </w:numPr>
        <w:tabs>
          <w:tab w:val="left" w:pos="284"/>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 xml:space="preserve">вести диалог-обмен мнениями; </w:t>
      </w:r>
    </w:p>
    <w:p w:rsidR="006E54D0" w:rsidRPr="00A751E3" w:rsidRDefault="006E54D0" w:rsidP="0042789C">
      <w:pPr>
        <w:numPr>
          <w:ilvl w:val="0"/>
          <w:numId w:val="28"/>
        </w:numPr>
        <w:tabs>
          <w:tab w:val="left" w:pos="284"/>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брать и давать интервью;</w:t>
      </w:r>
    </w:p>
    <w:p w:rsidR="006E54D0" w:rsidRPr="00A751E3" w:rsidRDefault="006E54D0" w:rsidP="0042789C">
      <w:pPr>
        <w:numPr>
          <w:ilvl w:val="0"/>
          <w:numId w:val="28"/>
        </w:numPr>
        <w:tabs>
          <w:tab w:val="left" w:pos="284"/>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 xml:space="preserve">вести диалог-расспрос на основе нелинейного текста (таблицы, диаграммы и </w:t>
      </w:r>
      <w:r w:rsidR="00245F1D" w:rsidRPr="00A751E3">
        <w:rPr>
          <w:rFonts w:ascii="Times New Roman" w:hAnsi="Times New Roman"/>
          <w:i/>
          <w:sz w:val="28"/>
          <w:szCs w:val="28"/>
        </w:rPr>
        <w:t>т. д.</w:t>
      </w:r>
      <w:r w:rsidRPr="00A751E3">
        <w:rPr>
          <w:rFonts w:ascii="Times New Roman" w:hAnsi="Times New Roman"/>
          <w:i/>
          <w:sz w:val="28"/>
          <w:szCs w:val="28"/>
        </w:rPr>
        <w:t>).</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Говорение. Монологическая речь</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научится:</w:t>
      </w:r>
    </w:p>
    <w:p w:rsidR="006E54D0" w:rsidRPr="00A751E3" w:rsidRDefault="006E54D0" w:rsidP="0042789C">
      <w:pPr>
        <w:numPr>
          <w:ilvl w:val="0"/>
          <w:numId w:val="30"/>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A751E3" w:rsidRDefault="006E54D0" w:rsidP="0042789C">
      <w:pPr>
        <w:numPr>
          <w:ilvl w:val="0"/>
          <w:numId w:val="30"/>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A751E3" w:rsidRDefault="006E54D0" w:rsidP="0042789C">
      <w:pPr>
        <w:numPr>
          <w:ilvl w:val="0"/>
          <w:numId w:val="30"/>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давать краткую характеристику реальных людей и литературных персонажей; </w:t>
      </w:r>
    </w:p>
    <w:p w:rsidR="006E54D0" w:rsidRPr="00A751E3" w:rsidRDefault="006E54D0" w:rsidP="0042789C">
      <w:pPr>
        <w:numPr>
          <w:ilvl w:val="0"/>
          <w:numId w:val="30"/>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A751E3" w:rsidRDefault="006E54D0" w:rsidP="0042789C">
      <w:pPr>
        <w:numPr>
          <w:ilvl w:val="0"/>
          <w:numId w:val="30"/>
        </w:numPr>
        <w:tabs>
          <w:tab w:val="left" w:pos="284"/>
        </w:tabs>
        <w:suppressAutoHyphens/>
        <w:spacing w:after="0"/>
        <w:ind w:left="426" w:firstLine="0"/>
        <w:jc w:val="both"/>
        <w:rPr>
          <w:rFonts w:ascii="Times New Roman" w:hAnsi="Times New Roman"/>
          <w:i/>
          <w:sz w:val="28"/>
          <w:szCs w:val="28"/>
        </w:rPr>
      </w:pPr>
      <w:r w:rsidRPr="00A751E3">
        <w:rPr>
          <w:rFonts w:ascii="Times New Roman" w:hAnsi="Times New Roman"/>
          <w:sz w:val="28"/>
          <w:szCs w:val="28"/>
        </w:rPr>
        <w:t>описывать картинку/ фото с опорой или без опоры на ключевые слова/ план/ вопросы.</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 xml:space="preserve">Выпускник получит возможность научиться: </w:t>
      </w:r>
    </w:p>
    <w:p w:rsidR="006E54D0" w:rsidRPr="00A751E3" w:rsidRDefault="006E54D0" w:rsidP="0042789C">
      <w:pPr>
        <w:numPr>
          <w:ilvl w:val="0"/>
          <w:numId w:val="29"/>
        </w:numPr>
        <w:tabs>
          <w:tab w:val="left" w:pos="284"/>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 xml:space="preserve">делать сообщение на заданную тему на основе прочитанного; </w:t>
      </w:r>
    </w:p>
    <w:p w:rsidR="006E54D0" w:rsidRPr="00A751E3" w:rsidRDefault="006E54D0" w:rsidP="0042789C">
      <w:pPr>
        <w:numPr>
          <w:ilvl w:val="0"/>
          <w:numId w:val="29"/>
        </w:numPr>
        <w:tabs>
          <w:tab w:val="left" w:pos="284"/>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A751E3" w:rsidRDefault="006E54D0" w:rsidP="0042789C">
      <w:pPr>
        <w:numPr>
          <w:ilvl w:val="0"/>
          <w:numId w:val="29"/>
        </w:numPr>
        <w:tabs>
          <w:tab w:val="left" w:pos="284"/>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A751E3" w:rsidRDefault="006E54D0" w:rsidP="0042789C">
      <w:pPr>
        <w:numPr>
          <w:ilvl w:val="0"/>
          <w:numId w:val="29"/>
        </w:numPr>
        <w:tabs>
          <w:tab w:val="left" w:pos="284"/>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A751E3">
        <w:rPr>
          <w:rFonts w:ascii="Times New Roman" w:hAnsi="Times New Roman"/>
          <w:i/>
          <w:sz w:val="28"/>
          <w:szCs w:val="28"/>
        </w:rPr>
        <w:t>т. п.</w:t>
      </w:r>
      <w:r w:rsidRPr="00A751E3">
        <w:rPr>
          <w:rFonts w:ascii="Times New Roman" w:hAnsi="Times New Roman"/>
          <w:i/>
          <w:sz w:val="28"/>
          <w:szCs w:val="28"/>
        </w:rPr>
        <w:t>)</w:t>
      </w:r>
      <w:r w:rsidR="00ED4AB1" w:rsidRPr="00A751E3">
        <w:rPr>
          <w:rFonts w:ascii="Times New Roman" w:hAnsi="Times New Roman"/>
          <w:i/>
          <w:sz w:val="28"/>
          <w:szCs w:val="28"/>
        </w:rPr>
        <w:t>;</w:t>
      </w:r>
    </w:p>
    <w:p w:rsidR="006E54D0" w:rsidRPr="00A751E3" w:rsidRDefault="006E54D0" w:rsidP="0042789C">
      <w:pPr>
        <w:numPr>
          <w:ilvl w:val="0"/>
          <w:numId w:val="29"/>
        </w:numPr>
        <w:tabs>
          <w:tab w:val="left" w:pos="284"/>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кратко излагать результаты выполненной проектной работы.</w:t>
      </w:r>
    </w:p>
    <w:p w:rsidR="006E54D0" w:rsidRPr="00A751E3" w:rsidRDefault="006E54D0" w:rsidP="0042789C">
      <w:pPr>
        <w:suppressAutoHyphens/>
        <w:spacing w:after="0"/>
        <w:ind w:left="426"/>
        <w:jc w:val="both"/>
        <w:rPr>
          <w:rFonts w:ascii="Times New Roman" w:hAnsi="Times New Roman"/>
          <w:b/>
          <w:i/>
          <w:sz w:val="28"/>
          <w:szCs w:val="28"/>
        </w:rPr>
      </w:pPr>
      <w:r w:rsidRPr="00A751E3">
        <w:rPr>
          <w:rFonts w:ascii="Times New Roman" w:hAnsi="Times New Roman"/>
          <w:b/>
          <w:sz w:val="28"/>
          <w:szCs w:val="28"/>
        </w:rPr>
        <w:t>Аудирование</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 xml:space="preserve">Выпускник научится: </w:t>
      </w:r>
    </w:p>
    <w:p w:rsidR="006E54D0" w:rsidRPr="00A751E3" w:rsidRDefault="006E54D0" w:rsidP="0042789C">
      <w:pPr>
        <w:numPr>
          <w:ilvl w:val="0"/>
          <w:numId w:val="32"/>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A751E3" w:rsidRDefault="006E54D0" w:rsidP="0042789C">
      <w:pPr>
        <w:numPr>
          <w:ilvl w:val="0"/>
          <w:numId w:val="32"/>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получит возможность научиться:</w:t>
      </w:r>
    </w:p>
    <w:p w:rsidR="006E54D0" w:rsidRPr="00A751E3" w:rsidRDefault="006E54D0" w:rsidP="0042789C">
      <w:pPr>
        <w:numPr>
          <w:ilvl w:val="0"/>
          <w:numId w:val="33"/>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выделять основную тему в воспринимаемом на слух тексте;</w:t>
      </w:r>
    </w:p>
    <w:p w:rsidR="006E54D0" w:rsidRPr="00A751E3" w:rsidRDefault="006E54D0" w:rsidP="0042789C">
      <w:pPr>
        <w:numPr>
          <w:ilvl w:val="0"/>
          <w:numId w:val="33"/>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A751E3" w:rsidRDefault="006E54D0" w:rsidP="0042789C">
      <w:pPr>
        <w:suppressAutoHyphens/>
        <w:spacing w:after="0"/>
        <w:ind w:left="426"/>
        <w:jc w:val="both"/>
        <w:rPr>
          <w:rFonts w:ascii="Times New Roman" w:hAnsi="Times New Roman"/>
          <w:i/>
          <w:sz w:val="28"/>
          <w:szCs w:val="28"/>
        </w:rPr>
      </w:pPr>
      <w:r w:rsidRPr="00A751E3">
        <w:rPr>
          <w:rFonts w:ascii="Times New Roman" w:hAnsi="Times New Roman"/>
          <w:b/>
          <w:sz w:val="28"/>
          <w:szCs w:val="28"/>
        </w:rPr>
        <w:t xml:space="preserve">Чтение </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 xml:space="preserve">Выпускник научится: </w:t>
      </w:r>
    </w:p>
    <w:p w:rsidR="006E54D0" w:rsidRPr="00A751E3" w:rsidRDefault="006E54D0" w:rsidP="0042789C">
      <w:pPr>
        <w:numPr>
          <w:ilvl w:val="0"/>
          <w:numId w:val="34"/>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A751E3" w:rsidRDefault="006E54D0" w:rsidP="0042789C">
      <w:pPr>
        <w:numPr>
          <w:ilvl w:val="0"/>
          <w:numId w:val="34"/>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A751E3" w:rsidRDefault="006E54D0" w:rsidP="0042789C">
      <w:pPr>
        <w:numPr>
          <w:ilvl w:val="0"/>
          <w:numId w:val="35"/>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A751E3" w:rsidRDefault="006E54D0" w:rsidP="0042789C">
      <w:pPr>
        <w:numPr>
          <w:ilvl w:val="0"/>
          <w:numId w:val="35"/>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A751E3" w:rsidRDefault="006E54D0"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Выпускник получит возможность научиться:</w:t>
      </w:r>
    </w:p>
    <w:p w:rsidR="006E54D0" w:rsidRPr="00A751E3" w:rsidRDefault="006E54D0" w:rsidP="0042789C">
      <w:pPr>
        <w:numPr>
          <w:ilvl w:val="0"/>
          <w:numId w:val="35"/>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A751E3" w:rsidRDefault="006E54D0" w:rsidP="0042789C">
      <w:pPr>
        <w:numPr>
          <w:ilvl w:val="0"/>
          <w:numId w:val="35"/>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 xml:space="preserve">Письменная речь </w:t>
      </w:r>
    </w:p>
    <w:p w:rsidR="006E54D0" w:rsidRPr="00A751E3" w:rsidRDefault="006E54D0" w:rsidP="0042789C">
      <w:pPr>
        <w:tabs>
          <w:tab w:val="left" w:pos="0"/>
        </w:tabs>
        <w:suppressAutoHyphens/>
        <w:spacing w:after="0"/>
        <w:ind w:left="426"/>
        <w:jc w:val="both"/>
        <w:rPr>
          <w:rFonts w:ascii="Times New Roman" w:hAnsi="Times New Roman"/>
          <w:b/>
          <w:sz w:val="28"/>
          <w:szCs w:val="28"/>
        </w:rPr>
      </w:pPr>
      <w:r w:rsidRPr="00A751E3">
        <w:rPr>
          <w:rFonts w:ascii="Times New Roman" w:hAnsi="Times New Roman"/>
          <w:b/>
          <w:sz w:val="28"/>
          <w:szCs w:val="28"/>
        </w:rPr>
        <w:t xml:space="preserve">Выпускник научится: </w:t>
      </w:r>
    </w:p>
    <w:p w:rsidR="006E54D0" w:rsidRPr="00A751E3" w:rsidRDefault="006E54D0" w:rsidP="0042789C">
      <w:pPr>
        <w:numPr>
          <w:ilvl w:val="0"/>
          <w:numId w:val="36"/>
        </w:numPr>
        <w:tabs>
          <w:tab w:val="left" w:pos="0"/>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A751E3">
        <w:rPr>
          <w:rFonts w:ascii="Times New Roman" w:hAnsi="Times New Roman"/>
          <w:sz w:val="28"/>
          <w:szCs w:val="28"/>
        </w:rPr>
        <w:t>т. д.</w:t>
      </w:r>
      <w:r w:rsidRPr="00A751E3">
        <w:rPr>
          <w:rFonts w:ascii="Times New Roman" w:hAnsi="Times New Roman"/>
          <w:sz w:val="28"/>
          <w:szCs w:val="28"/>
        </w:rPr>
        <w:t>);</w:t>
      </w:r>
    </w:p>
    <w:p w:rsidR="006E54D0" w:rsidRPr="00A751E3" w:rsidRDefault="006E54D0" w:rsidP="0042789C">
      <w:pPr>
        <w:numPr>
          <w:ilvl w:val="0"/>
          <w:numId w:val="36"/>
        </w:numPr>
        <w:tabs>
          <w:tab w:val="left" w:pos="0"/>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A751E3">
        <w:rPr>
          <w:rFonts w:ascii="Times New Roman" w:hAnsi="Times New Roman"/>
          <w:sz w:val="28"/>
          <w:szCs w:val="28"/>
        </w:rPr>
        <w:t>–</w:t>
      </w:r>
      <w:r w:rsidRPr="00A751E3">
        <w:rPr>
          <w:rFonts w:ascii="Times New Roman" w:hAnsi="Times New Roman"/>
          <w:sz w:val="28"/>
          <w:szCs w:val="28"/>
        </w:rPr>
        <w:t>40 слов, включая адрес)</w:t>
      </w:r>
      <w:r w:rsidR="005C1EE4" w:rsidRPr="00A751E3">
        <w:rPr>
          <w:rFonts w:ascii="Times New Roman" w:hAnsi="Times New Roman"/>
          <w:sz w:val="28"/>
          <w:szCs w:val="28"/>
        </w:rPr>
        <w:t>;</w:t>
      </w:r>
    </w:p>
    <w:p w:rsidR="006E54D0" w:rsidRPr="00A751E3" w:rsidRDefault="006E54D0" w:rsidP="0042789C">
      <w:pPr>
        <w:numPr>
          <w:ilvl w:val="0"/>
          <w:numId w:val="36"/>
        </w:numPr>
        <w:tabs>
          <w:tab w:val="left" w:pos="0"/>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A751E3">
        <w:rPr>
          <w:rFonts w:ascii="Times New Roman" w:hAnsi="Times New Roman"/>
          <w:sz w:val="28"/>
          <w:szCs w:val="28"/>
        </w:rPr>
        <w:t>т. д.</w:t>
      </w:r>
      <w:r w:rsidRPr="00A751E3">
        <w:rPr>
          <w:rFonts w:ascii="Times New Roman" w:hAnsi="Times New Roman"/>
          <w:sz w:val="28"/>
          <w:szCs w:val="28"/>
        </w:rPr>
        <w:t xml:space="preserve"> (объемом 100</w:t>
      </w:r>
      <w:r w:rsidR="00437180" w:rsidRPr="00A751E3">
        <w:rPr>
          <w:rFonts w:ascii="Times New Roman" w:hAnsi="Times New Roman"/>
          <w:sz w:val="28"/>
          <w:szCs w:val="28"/>
        </w:rPr>
        <w:t>–</w:t>
      </w:r>
      <w:r w:rsidRPr="00A751E3">
        <w:rPr>
          <w:rFonts w:ascii="Times New Roman" w:hAnsi="Times New Roman"/>
          <w:sz w:val="28"/>
          <w:szCs w:val="28"/>
        </w:rPr>
        <w:t>120 слов, включая адрес);</w:t>
      </w:r>
    </w:p>
    <w:p w:rsidR="006E54D0" w:rsidRPr="00A751E3" w:rsidRDefault="006E54D0" w:rsidP="0042789C">
      <w:pPr>
        <w:numPr>
          <w:ilvl w:val="0"/>
          <w:numId w:val="36"/>
        </w:numPr>
        <w:tabs>
          <w:tab w:val="left" w:pos="0"/>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lastRenderedPageBreak/>
        <w:t>писать небольшие письменные высказывания с опорой на образец/ план.</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получит возможность научиться:</w:t>
      </w:r>
    </w:p>
    <w:p w:rsidR="006E54D0" w:rsidRPr="00A751E3" w:rsidRDefault="006E54D0" w:rsidP="0042789C">
      <w:pPr>
        <w:numPr>
          <w:ilvl w:val="0"/>
          <w:numId w:val="37"/>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A751E3" w:rsidRDefault="006E54D0" w:rsidP="0042789C">
      <w:pPr>
        <w:numPr>
          <w:ilvl w:val="0"/>
          <w:numId w:val="37"/>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писать электронное письмо (</w:t>
      </w:r>
      <w:r w:rsidRPr="00A751E3">
        <w:rPr>
          <w:rFonts w:ascii="Times New Roman" w:hAnsi="Times New Roman"/>
          <w:i/>
          <w:sz w:val="28"/>
          <w:szCs w:val="28"/>
          <w:lang w:val="en-US"/>
        </w:rPr>
        <w:t>e</w:t>
      </w:r>
      <w:r w:rsidRPr="00A751E3">
        <w:rPr>
          <w:rFonts w:ascii="Times New Roman" w:hAnsi="Times New Roman"/>
          <w:i/>
          <w:sz w:val="28"/>
          <w:szCs w:val="28"/>
        </w:rPr>
        <w:t>-</w:t>
      </w:r>
      <w:r w:rsidRPr="00A751E3">
        <w:rPr>
          <w:rFonts w:ascii="Times New Roman" w:hAnsi="Times New Roman"/>
          <w:i/>
          <w:sz w:val="28"/>
          <w:szCs w:val="28"/>
          <w:lang w:val="en-US"/>
        </w:rPr>
        <w:t>mail</w:t>
      </w:r>
      <w:r w:rsidRPr="00A751E3">
        <w:rPr>
          <w:rFonts w:ascii="Times New Roman" w:hAnsi="Times New Roman"/>
          <w:i/>
          <w:sz w:val="28"/>
          <w:szCs w:val="28"/>
        </w:rPr>
        <w:t>) зарубежному другу в ответ на электронное письмо-стимул</w:t>
      </w:r>
      <w:r w:rsidR="005C1EE4" w:rsidRPr="00A751E3">
        <w:rPr>
          <w:rFonts w:ascii="Times New Roman" w:hAnsi="Times New Roman"/>
          <w:i/>
          <w:sz w:val="28"/>
          <w:szCs w:val="28"/>
        </w:rPr>
        <w:t>;</w:t>
      </w:r>
    </w:p>
    <w:p w:rsidR="006E54D0" w:rsidRPr="00A751E3" w:rsidRDefault="006E54D0" w:rsidP="0042789C">
      <w:pPr>
        <w:numPr>
          <w:ilvl w:val="0"/>
          <w:numId w:val="37"/>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 xml:space="preserve">составлять план/ тезисы устного или письменного сообщения; </w:t>
      </w:r>
    </w:p>
    <w:p w:rsidR="006E54D0" w:rsidRPr="00A751E3" w:rsidRDefault="006E54D0" w:rsidP="0042789C">
      <w:pPr>
        <w:numPr>
          <w:ilvl w:val="0"/>
          <w:numId w:val="38"/>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кратко излагать в письменном виде результаты проектной деятельности;</w:t>
      </w:r>
    </w:p>
    <w:p w:rsidR="006E54D0" w:rsidRPr="00A751E3" w:rsidRDefault="006E54D0" w:rsidP="0042789C">
      <w:pPr>
        <w:numPr>
          <w:ilvl w:val="0"/>
          <w:numId w:val="38"/>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A751E3">
        <w:rPr>
          <w:rFonts w:ascii="Times New Roman" w:hAnsi="Times New Roman"/>
          <w:i/>
          <w:sz w:val="28"/>
          <w:szCs w:val="28"/>
        </w:rPr>
        <w:t>т. п.</w:t>
      </w:r>
      <w:r w:rsidRPr="00A751E3">
        <w:rPr>
          <w:rFonts w:ascii="Times New Roman" w:hAnsi="Times New Roman"/>
          <w:i/>
          <w:sz w:val="28"/>
          <w:szCs w:val="28"/>
        </w:rPr>
        <w:t>).</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Языковые навыки и средства оперирования ими</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Орфография и пунктуация</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научится:</w:t>
      </w:r>
    </w:p>
    <w:p w:rsidR="006E54D0" w:rsidRPr="00A751E3" w:rsidRDefault="006E54D0" w:rsidP="0042789C">
      <w:pPr>
        <w:numPr>
          <w:ilvl w:val="0"/>
          <w:numId w:val="45"/>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правильно писать изученные слова;</w:t>
      </w:r>
    </w:p>
    <w:p w:rsidR="006E54D0" w:rsidRPr="00A751E3" w:rsidRDefault="006E54D0" w:rsidP="0042789C">
      <w:pPr>
        <w:numPr>
          <w:ilvl w:val="0"/>
          <w:numId w:val="45"/>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A751E3" w:rsidRDefault="006E54D0" w:rsidP="0042789C">
      <w:pPr>
        <w:numPr>
          <w:ilvl w:val="0"/>
          <w:numId w:val="45"/>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получит возможность научиться:</w:t>
      </w:r>
    </w:p>
    <w:p w:rsidR="006E54D0" w:rsidRPr="00A751E3" w:rsidRDefault="006E54D0" w:rsidP="0042789C">
      <w:pPr>
        <w:numPr>
          <w:ilvl w:val="0"/>
          <w:numId w:val="46"/>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сравнивать и анализировать буквосочетания английского языка и их транскрипцию.</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Фонетическая сторона речи</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научится:</w:t>
      </w:r>
    </w:p>
    <w:p w:rsidR="006E54D0" w:rsidRPr="00A751E3" w:rsidRDefault="006E54D0" w:rsidP="0042789C">
      <w:pPr>
        <w:numPr>
          <w:ilvl w:val="0"/>
          <w:numId w:val="39"/>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A751E3" w:rsidRDefault="006E54D0" w:rsidP="0042789C">
      <w:pPr>
        <w:numPr>
          <w:ilvl w:val="0"/>
          <w:numId w:val="39"/>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соблюдать правильное ударение в изученных словах;</w:t>
      </w:r>
    </w:p>
    <w:p w:rsidR="006E54D0" w:rsidRPr="00A751E3" w:rsidRDefault="006E54D0" w:rsidP="0042789C">
      <w:pPr>
        <w:numPr>
          <w:ilvl w:val="0"/>
          <w:numId w:val="39"/>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различать коммуникативные типы предложений по их интонации;</w:t>
      </w:r>
    </w:p>
    <w:p w:rsidR="006E54D0" w:rsidRPr="00A751E3" w:rsidRDefault="006E54D0" w:rsidP="0042789C">
      <w:pPr>
        <w:numPr>
          <w:ilvl w:val="0"/>
          <w:numId w:val="39"/>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членить предложение на смысловые группы;</w:t>
      </w:r>
    </w:p>
    <w:p w:rsidR="006E54D0" w:rsidRPr="00A751E3" w:rsidRDefault="006E54D0" w:rsidP="0042789C">
      <w:pPr>
        <w:numPr>
          <w:ilvl w:val="0"/>
          <w:numId w:val="39"/>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A751E3">
        <w:rPr>
          <w:rFonts w:ascii="Times New Roman" w:hAnsi="Times New Roman"/>
          <w:sz w:val="28"/>
          <w:szCs w:val="28"/>
        </w:rPr>
        <w:t>,</w:t>
      </w:r>
      <w:r w:rsidRPr="00A751E3">
        <w:rPr>
          <w:rFonts w:ascii="Times New Roman" w:hAnsi="Times New Roman"/>
          <w:sz w:val="28"/>
          <w:szCs w:val="28"/>
        </w:rPr>
        <w:t xml:space="preserve"> соблюдая правило отсутствия фразового ударения на служебных словах.</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получит возможность научиться:</w:t>
      </w:r>
    </w:p>
    <w:p w:rsidR="006E54D0" w:rsidRPr="00A751E3" w:rsidRDefault="006E54D0" w:rsidP="0042789C">
      <w:pPr>
        <w:numPr>
          <w:ilvl w:val="0"/>
          <w:numId w:val="39"/>
        </w:numPr>
        <w:tabs>
          <w:tab w:val="left" w:pos="284"/>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выражать модальные значения, чувства и эмоции с помощью интонации;</w:t>
      </w:r>
    </w:p>
    <w:p w:rsidR="006E54D0" w:rsidRPr="00A751E3" w:rsidRDefault="006E54D0" w:rsidP="0042789C">
      <w:pPr>
        <w:numPr>
          <w:ilvl w:val="0"/>
          <w:numId w:val="39"/>
        </w:numPr>
        <w:tabs>
          <w:tab w:val="left" w:pos="284"/>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lastRenderedPageBreak/>
        <w:t>различать британские и американские варианты английского языка в прослушанных высказываниях.</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Лексическая сторона речи</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научится:</w:t>
      </w:r>
    </w:p>
    <w:p w:rsidR="006E54D0" w:rsidRPr="00A751E3" w:rsidRDefault="006E54D0" w:rsidP="0042789C">
      <w:pPr>
        <w:numPr>
          <w:ilvl w:val="0"/>
          <w:numId w:val="40"/>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A751E3" w:rsidRDefault="006E54D0" w:rsidP="0042789C">
      <w:pPr>
        <w:numPr>
          <w:ilvl w:val="0"/>
          <w:numId w:val="40"/>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употреблять в устной и письменной речи в их основном </w:t>
      </w:r>
      <w:r w:rsidR="00ED4AB1" w:rsidRPr="00A751E3">
        <w:rPr>
          <w:rFonts w:ascii="Times New Roman" w:hAnsi="Times New Roman"/>
          <w:sz w:val="28"/>
          <w:szCs w:val="28"/>
        </w:rPr>
        <w:t xml:space="preserve">значении </w:t>
      </w:r>
      <w:r w:rsidRPr="00A751E3">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A751E3" w:rsidRDefault="006E54D0" w:rsidP="0042789C">
      <w:pPr>
        <w:numPr>
          <w:ilvl w:val="0"/>
          <w:numId w:val="40"/>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соблюдать существующие в английском языке нормы лексической сочетаемости;</w:t>
      </w:r>
    </w:p>
    <w:p w:rsidR="006E54D0" w:rsidRPr="00A751E3" w:rsidRDefault="006E54D0" w:rsidP="0042789C">
      <w:pPr>
        <w:numPr>
          <w:ilvl w:val="0"/>
          <w:numId w:val="40"/>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A751E3" w:rsidRDefault="006E54D0" w:rsidP="0042789C">
      <w:pPr>
        <w:numPr>
          <w:ilvl w:val="0"/>
          <w:numId w:val="40"/>
        </w:numPr>
        <w:tabs>
          <w:tab w:val="left" w:pos="142"/>
        </w:tabs>
        <w:suppressAutoHyphens/>
        <w:spacing w:after="0"/>
        <w:ind w:left="426" w:firstLine="0"/>
        <w:jc w:val="both"/>
        <w:rPr>
          <w:rFonts w:ascii="Times New Roman" w:hAnsi="Times New Roman"/>
          <w:sz w:val="28"/>
          <w:szCs w:val="28"/>
          <w:lang w:bidi="en-US"/>
        </w:rPr>
      </w:pPr>
      <w:r w:rsidRPr="00A751E3">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A751E3" w:rsidRDefault="006E54D0" w:rsidP="00282A67">
      <w:pPr>
        <w:numPr>
          <w:ilvl w:val="0"/>
          <w:numId w:val="12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глаголы при помощи аффиксов </w:t>
      </w:r>
      <w:r w:rsidRPr="00A751E3">
        <w:rPr>
          <w:rFonts w:ascii="Times New Roman" w:hAnsi="Times New Roman"/>
          <w:i/>
          <w:sz w:val="28"/>
          <w:szCs w:val="28"/>
          <w:lang w:val="en-US"/>
        </w:rPr>
        <w:t>dis</w:t>
      </w:r>
      <w:r w:rsidRPr="00A751E3">
        <w:rPr>
          <w:rFonts w:ascii="Times New Roman" w:hAnsi="Times New Roman"/>
          <w:sz w:val="28"/>
          <w:szCs w:val="28"/>
        </w:rPr>
        <w:t xml:space="preserve">-, </w:t>
      </w:r>
      <w:r w:rsidRPr="00A751E3">
        <w:rPr>
          <w:rFonts w:ascii="Times New Roman" w:hAnsi="Times New Roman"/>
          <w:i/>
          <w:sz w:val="28"/>
          <w:szCs w:val="28"/>
          <w:lang w:val="en-US"/>
        </w:rPr>
        <w:t>mis</w:t>
      </w:r>
      <w:r w:rsidRPr="00A751E3">
        <w:rPr>
          <w:rFonts w:ascii="Times New Roman" w:hAnsi="Times New Roman"/>
          <w:sz w:val="28"/>
          <w:szCs w:val="28"/>
        </w:rPr>
        <w:t xml:space="preserve">-, </w:t>
      </w:r>
      <w:r w:rsidRPr="00A751E3">
        <w:rPr>
          <w:rFonts w:ascii="Times New Roman" w:hAnsi="Times New Roman"/>
          <w:i/>
          <w:sz w:val="28"/>
          <w:szCs w:val="28"/>
          <w:lang w:val="en-US"/>
        </w:rPr>
        <w:t>re</w:t>
      </w:r>
      <w:r w:rsidRPr="00A751E3">
        <w:rPr>
          <w:rFonts w:ascii="Times New Roman" w:hAnsi="Times New Roman"/>
          <w:sz w:val="28"/>
          <w:szCs w:val="28"/>
        </w:rPr>
        <w:t>-, -</w:t>
      </w:r>
      <w:r w:rsidR="005D64CA" w:rsidRPr="00A751E3">
        <w:rPr>
          <w:rFonts w:ascii="Times New Roman" w:hAnsi="Times New Roman"/>
          <w:i/>
          <w:sz w:val="28"/>
          <w:szCs w:val="28"/>
          <w:lang w:val="en-US"/>
        </w:rPr>
        <w:t>i</w:t>
      </w:r>
      <w:r w:rsidRPr="00A751E3">
        <w:rPr>
          <w:rFonts w:ascii="Times New Roman" w:hAnsi="Times New Roman"/>
          <w:i/>
          <w:sz w:val="28"/>
          <w:szCs w:val="28"/>
        </w:rPr>
        <w:t>ze</w:t>
      </w:r>
      <w:r w:rsidRPr="00A751E3">
        <w:rPr>
          <w:rFonts w:ascii="Times New Roman" w:hAnsi="Times New Roman"/>
          <w:sz w:val="28"/>
          <w:szCs w:val="28"/>
        </w:rPr>
        <w:t>/-</w:t>
      </w:r>
      <w:r w:rsidRPr="00A751E3">
        <w:rPr>
          <w:rFonts w:ascii="Times New Roman" w:hAnsi="Times New Roman"/>
          <w:i/>
          <w:sz w:val="28"/>
          <w:szCs w:val="28"/>
        </w:rPr>
        <w:t>ise</w:t>
      </w:r>
      <w:r w:rsidRPr="00A751E3">
        <w:rPr>
          <w:rFonts w:ascii="Times New Roman" w:hAnsi="Times New Roman"/>
          <w:sz w:val="28"/>
          <w:szCs w:val="28"/>
        </w:rPr>
        <w:t xml:space="preserve">; </w:t>
      </w:r>
    </w:p>
    <w:p w:rsidR="006E54D0" w:rsidRPr="00A751E3" w:rsidRDefault="006E54D0" w:rsidP="00282A67">
      <w:pPr>
        <w:numPr>
          <w:ilvl w:val="0"/>
          <w:numId w:val="122"/>
        </w:numPr>
        <w:tabs>
          <w:tab w:val="left" w:pos="142"/>
        </w:tabs>
        <w:suppressAutoHyphens/>
        <w:spacing w:after="0"/>
        <w:ind w:left="426" w:firstLine="0"/>
        <w:jc w:val="both"/>
        <w:rPr>
          <w:rFonts w:ascii="Times New Roman" w:hAnsi="Times New Roman"/>
          <w:sz w:val="28"/>
          <w:szCs w:val="28"/>
          <w:lang w:val="en-US"/>
        </w:rPr>
      </w:pPr>
      <w:r w:rsidRPr="00A751E3">
        <w:rPr>
          <w:rFonts w:ascii="Times New Roman" w:hAnsi="Times New Roman"/>
          <w:sz w:val="28"/>
          <w:szCs w:val="28"/>
        </w:rPr>
        <w:t>именасуществительныеприпомощисуффиксов</w:t>
      </w:r>
      <w:r w:rsidRPr="00A751E3">
        <w:rPr>
          <w:rFonts w:ascii="Times New Roman" w:hAnsi="Times New Roman"/>
          <w:sz w:val="28"/>
          <w:szCs w:val="28"/>
          <w:lang w:val="en-US"/>
        </w:rPr>
        <w:t xml:space="preserve"> -</w:t>
      </w:r>
      <w:r w:rsidRPr="00A751E3">
        <w:rPr>
          <w:rFonts w:ascii="Times New Roman" w:hAnsi="Times New Roman"/>
          <w:i/>
          <w:sz w:val="28"/>
          <w:szCs w:val="28"/>
          <w:lang w:val="en-US"/>
        </w:rPr>
        <w:t>or</w:t>
      </w:r>
      <w:r w:rsidRPr="00A751E3">
        <w:rPr>
          <w:rFonts w:ascii="Times New Roman" w:hAnsi="Times New Roman"/>
          <w:sz w:val="28"/>
          <w:szCs w:val="28"/>
          <w:lang w:val="en-US"/>
        </w:rPr>
        <w:t>/ -</w:t>
      </w:r>
      <w:r w:rsidRPr="00A751E3">
        <w:rPr>
          <w:rFonts w:ascii="Times New Roman" w:hAnsi="Times New Roman"/>
          <w:i/>
          <w:sz w:val="28"/>
          <w:szCs w:val="28"/>
          <w:lang w:val="en-US"/>
        </w:rPr>
        <w:t>er</w:t>
      </w:r>
      <w:r w:rsidRPr="00A751E3">
        <w:rPr>
          <w:rFonts w:ascii="Times New Roman" w:hAnsi="Times New Roman"/>
          <w:sz w:val="28"/>
          <w:szCs w:val="28"/>
          <w:lang w:val="en-US"/>
        </w:rPr>
        <w:t>, -</w:t>
      </w:r>
      <w:r w:rsidRPr="00A751E3">
        <w:rPr>
          <w:rFonts w:ascii="Times New Roman" w:hAnsi="Times New Roman"/>
          <w:i/>
          <w:sz w:val="28"/>
          <w:szCs w:val="28"/>
          <w:lang w:val="en-US"/>
        </w:rPr>
        <w:t>ist</w:t>
      </w:r>
      <w:r w:rsidRPr="00A751E3">
        <w:rPr>
          <w:rFonts w:ascii="Times New Roman" w:hAnsi="Times New Roman"/>
          <w:sz w:val="28"/>
          <w:szCs w:val="28"/>
          <w:lang w:val="en-US"/>
        </w:rPr>
        <w:t xml:space="preserve"> , -</w:t>
      </w:r>
      <w:r w:rsidRPr="00A751E3">
        <w:rPr>
          <w:rFonts w:ascii="Times New Roman" w:hAnsi="Times New Roman"/>
          <w:i/>
          <w:sz w:val="28"/>
          <w:szCs w:val="28"/>
          <w:lang w:val="en-US"/>
        </w:rPr>
        <w:t>sion</w:t>
      </w:r>
      <w:r w:rsidRPr="00A751E3">
        <w:rPr>
          <w:rFonts w:ascii="Times New Roman" w:hAnsi="Times New Roman"/>
          <w:sz w:val="28"/>
          <w:szCs w:val="28"/>
          <w:lang w:val="en-US"/>
        </w:rPr>
        <w:t>/-</w:t>
      </w:r>
      <w:r w:rsidRPr="00A751E3">
        <w:rPr>
          <w:rFonts w:ascii="Times New Roman" w:hAnsi="Times New Roman"/>
          <w:i/>
          <w:sz w:val="28"/>
          <w:szCs w:val="28"/>
          <w:lang w:val="en-US"/>
        </w:rPr>
        <w:t>tion</w:t>
      </w:r>
      <w:r w:rsidRPr="00A751E3">
        <w:rPr>
          <w:rFonts w:ascii="Times New Roman" w:hAnsi="Times New Roman"/>
          <w:sz w:val="28"/>
          <w:szCs w:val="28"/>
          <w:lang w:val="en-US"/>
        </w:rPr>
        <w:t>, -</w:t>
      </w:r>
      <w:r w:rsidRPr="00A751E3">
        <w:rPr>
          <w:rFonts w:ascii="Times New Roman" w:hAnsi="Times New Roman"/>
          <w:i/>
          <w:sz w:val="28"/>
          <w:szCs w:val="28"/>
          <w:lang w:val="en-US"/>
        </w:rPr>
        <w:t>nce</w:t>
      </w:r>
      <w:r w:rsidRPr="00A751E3">
        <w:rPr>
          <w:rFonts w:ascii="Times New Roman" w:hAnsi="Times New Roman"/>
          <w:sz w:val="28"/>
          <w:szCs w:val="28"/>
          <w:lang w:val="en-US"/>
        </w:rPr>
        <w:t>/-</w:t>
      </w:r>
      <w:r w:rsidRPr="00A751E3">
        <w:rPr>
          <w:rFonts w:ascii="Times New Roman" w:hAnsi="Times New Roman"/>
          <w:i/>
          <w:sz w:val="28"/>
          <w:szCs w:val="28"/>
          <w:lang w:val="en-US"/>
        </w:rPr>
        <w:t>ence</w:t>
      </w:r>
      <w:r w:rsidRPr="00A751E3">
        <w:rPr>
          <w:rFonts w:ascii="Times New Roman" w:hAnsi="Times New Roman"/>
          <w:sz w:val="28"/>
          <w:szCs w:val="28"/>
          <w:lang w:val="en-US"/>
        </w:rPr>
        <w:t>, -</w:t>
      </w:r>
      <w:r w:rsidRPr="00A751E3">
        <w:rPr>
          <w:rFonts w:ascii="Times New Roman" w:hAnsi="Times New Roman"/>
          <w:i/>
          <w:sz w:val="28"/>
          <w:szCs w:val="28"/>
          <w:lang w:val="en-US"/>
        </w:rPr>
        <w:t>ment</w:t>
      </w:r>
      <w:r w:rsidRPr="00A751E3">
        <w:rPr>
          <w:rFonts w:ascii="Times New Roman" w:hAnsi="Times New Roman"/>
          <w:sz w:val="28"/>
          <w:szCs w:val="28"/>
          <w:lang w:val="en-US"/>
        </w:rPr>
        <w:t>, -</w:t>
      </w:r>
      <w:r w:rsidRPr="00A751E3">
        <w:rPr>
          <w:rFonts w:ascii="Times New Roman" w:hAnsi="Times New Roman"/>
          <w:i/>
          <w:sz w:val="28"/>
          <w:szCs w:val="28"/>
          <w:lang w:val="en-US"/>
        </w:rPr>
        <w:t>ity</w:t>
      </w:r>
      <w:r w:rsidRPr="00A751E3">
        <w:rPr>
          <w:rFonts w:ascii="Times New Roman" w:hAnsi="Times New Roman"/>
          <w:sz w:val="28"/>
          <w:szCs w:val="28"/>
          <w:lang w:val="en-US"/>
        </w:rPr>
        <w:t xml:space="preserve"> , -</w:t>
      </w:r>
      <w:r w:rsidRPr="00A751E3">
        <w:rPr>
          <w:rFonts w:ascii="Times New Roman" w:hAnsi="Times New Roman"/>
          <w:i/>
          <w:sz w:val="28"/>
          <w:szCs w:val="28"/>
          <w:lang w:val="en-US"/>
        </w:rPr>
        <w:t>ness</w:t>
      </w:r>
      <w:r w:rsidRPr="00A751E3">
        <w:rPr>
          <w:rFonts w:ascii="Times New Roman" w:hAnsi="Times New Roman"/>
          <w:sz w:val="28"/>
          <w:szCs w:val="28"/>
          <w:lang w:val="en-US"/>
        </w:rPr>
        <w:t>, -</w:t>
      </w:r>
      <w:r w:rsidRPr="00A751E3">
        <w:rPr>
          <w:rFonts w:ascii="Times New Roman" w:hAnsi="Times New Roman"/>
          <w:i/>
          <w:sz w:val="28"/>
          <w:szCs w:val="28"/>
          <w:lang w:val="en-US"/>
        </w:rPr>
        <w:t>ship</w:t>
      </w:r>
      <w:r w:rsidRPr="00A751E3">
        <w:rPr>
          <w:rFonts w:ascii="Times New Roman" w:hAnsi="Times New Roman"/>
          <w:sz w:val="28"/>
          <w:szCs w:val="28"/>
          <w:lang w:val="en-US"/>
        </w:rPr>
        <w:t>, -</w:t>
      </w:r>
      <w:r w:rsidRPr="00A751E3">
        <w:rPr>
          <w:rFonts w:ascii="Times New Roman" w:hAnsi="Times New Roman"/>
          <w:i/>
          <w:sz w:val="28"/>
          <w:szCs w:val="28"/>
          <w:lang w:val="en-US"/>
        </w:rPr>
        <w:t>ing</w:t>
      </w:r>
      <w:r w:rsidRPr="00A751E3">
        <w:rPr>
          <w:rFonts w:ascii="Times New Roman" w:hAnsi="Times New Roman"/>
          <w:sz w:val="28"/>
          <w:szCs w:val="28"/>
          <w:lang w:val="en-US"/>
        </w:rPr>
        <w:t xml:space="preserve">; </w:t>
      </w:r>
    </w:p>
    <w:p w:rsidR="006E54D0" w:rsidRPr="00A751E3" w:rsidRDefault="006E54D0" w:rsidP="00282A67">
      <w:pPr>
        <w:numPr>
          <w:ilvl w:val="0"/>
          <w:numId w:val="122"/>
        </w:numPr>
        <w:tabs>
          <w:tab w:val="left" w:pos="142"/>
        </w:tabs>
        <w:suppressAutoHyphens/>
        <w:spacing w:after="0"/>
        <w:ind w:left="426" w:firstLine="0"/>
        <w:jc w:val="both"/>
        <w:rPr>
          <w:rFonts w:ascii="Times New Roman" w:hAnsi="Times New Roman"/>
          <w:sz w:val="28"/>
          <w:szCs w:val="28"/>
          <w:lang w:val="en-US" w:bidi="en-US"/>
        </w:rPr>
      </w:pPr>
      <w:r w:rsidRPr="00A751E3">
        <w:rPr>
          <w:rFonts w:ascii="Times New Roman" w:hAnsi="Times New Roman"/>
          <w:sz w:val="28"/>
          <w:szCs w:val="28"/>
        </w:rPr>
        <w:t>именаприлагательныеприпомощиаффиксов</w:t>
      </w:r>
      <w:r w:rsidRPr="00A751E3">
        <w:rPr>
          <w:rFonts w:ascii="Times New Roman" w:hAnsi="Times New Roman"/>
          <w:i/>
          <w:sz w:val="28"/>
          <w:szCs w:val="28"/>
          <w:lang w:val="en-US" w:bidi="en-US"/>
        </w:rPr>
        <w:t>inter</w:t>
      </w:r>
      <w:r w:rsidRPr="00A751E3">
        <w:rPr>
          <w:rFonts w:ascii="Times New Roman" w:hAnsi="Times New Roman"/>
          <w:sz w:val="28"/>
          <w:szCs w:val="28"/>
          <w:lang w:val="en-US" w:bidi="en-US"/>
        </w:rPr>
        <w:t>-; -</w:t>
      </w:r>
      <w:r w:rsidRPr="00A751E3">
        <w:rPr>
          <w:rFonts w:ascii="Times New Roman" w:hAnsi="Times New Roman"/>
          <w:i/>
          <w:sz w:val="28"/>
          <w:szCs w:val="28"/>
          <w:lang w:val="en-US" w:bidi="en-US"/>
        </w:rPr>
        <w:t>y</w:t>
      </w:r>
      <w:r w:rsidRPr="00A751E3">
        <w:rPr>
          <w:rFonts w:ascii="Times New Roman" w:hAnsi="Times New Roman"/>
          <w:sz w:val="28"/>
          <w:szCs w:val="28"/>
          <w:lang w:val="en-US" w:bidi="en-US"/>
        </w:rPr>
        <w:t>, -</w:t>
      </w:r>
      <w:r w:rsidRPr="00A751E3">
        <w:rPr>
          <w:rFonts w:ascii="Times New Roman" w:hAnsi="Times New Roman"/>
          <w:i/>
          <w:sz w:val="28"/>
          <w:szCs w:val="28"/>
          <w:lang w:val="en-US" w:bidi="en-US"/>
        </w:rPr>
        <w:t>ly</w:t>
      </w:r>
      <w:r w:rsidRPr="00A751E3">
        <w:rPr>
          <w:rFonts w:ascii="Times New Roman" w:hAnsi="Times New Roman"/>
          <w:sz w:val="28"/>
          <w:szCs w:val="28"/>
          <w:lang w:val="en-US" w:bidi="en-US"/>
        </w:rPr>
        <w:t>, -</w:t>
      </w:r>
      <w:r w:rsidRPr="00A751E3">
        <w:rPr>
          <w:rFonts w:ascii="Times New Roman" w:hAnsi="Times New Roman"/>
          <w:i/>
          <w:sz w:val="28"/>
          <w:szCs w:val="28"/>
          <w:lang w:val="en-US" w:bidi="en-US"/>
        </w:rPr>
        <w:t>ful</w:t>
      </w:r>
      <w:r w:rsidRPr="00A751E3">
        <w:rPr>
          <w:rFonts w:ascii="Times New Roman" w:hAnsi="Times New Roman"/>
          <w:sz w:val="28"/>
          <w:szCs w:val="28"/>
          <w:lang w:val="en-US" w:bidi="en-US"/>
        </w:rPr>
        <w:t xml:space="preserve"> , -</w:t>
      </w:r>
      <w:r w:rsidRPr="00A751E3">
        <w:rPr>
          <w:rFonts w:ascii="Times New Roman" w:hAnsi="Times New Roman"/>
          <w:i/>
          <w:sz w:val="28"/>
          <w:szCs w:val="28"/>
          <w:lang w:val="en-US" w:bidi="en-US"/>
        </w:rPr>
        <w:t>al</w:t>
      </w:r>
      <w:r w:rsidRPr="00A751E3">
        <w:rPr>
          <w:rFonts w:ascii="Times New Roman" w:hAnsi="Times New Roman"/>
          <w:sz w:val="28"/>
          <w:szCs w:val="28"/>
          <w:lang w:val="en-US" w:bidi="en-US"/>
        </w:rPr>
        <w:t xml:space="preserve"> , -</w:t>
      </w:r>
      <w:r w:rsidRPr="00A751E3">
        <w:rPr>
          <w:rFonts w:ascii="Times New Roman" w:hAnsi="Times New Roman"/>
          <w:i/>
          <w:sz w:val="28"/>
          <w:szCs w:val="28"/>
          <w:lang w:val="en-US" w:bidi="en-US"/>
        </w:rPr>
        <w:t>ic</w:t>
      </w:r>
      <w:r w:rsidRPr="00A751E3">
        <w:rPr>
          <w:rFonts w:ascii="Times New Roman" w:hAnsi="Times New Roman"/>
          <w:sz w:val="28"/>
          <w:szCs w:val="28"/>
          <w:lang w:val="en-US" w:bidi="en-US"/>
        </w:rPr>
        <w:t>,-</w:t>
      </w:r>
      <w:r w:rsidRPr="00A751E3">
        <w:rPr>
          <w:rFonts w:ascii="Times New Roman" w:hAnsi="Times New Roman"/>
          <w:i/>
          <w:sz w:val="28"/>
          <w:szCs w:val="28"/>
          <w:lang w:val="en-US" w:bidi="en-US"/>
        </w:rPr>
        <w:t>ian</w:t>
      </w:r>
      <w:r w:rsidRPr="00A751E3">
        <w:rPr>
          <w:rFonts w:ascii="Times New Roman" w:hAnsi="Times New Roman"/>
          <w:sz w:val="28"/>
          <w:szCs w:val="28"/>
          <w:lang w:val="en-US" w:bidi="en-US"/>
        </w:rPr>
        <w:t>/</w:t>
      </w:r>
      <w:r w:rsidRPr="00A751E3">
        <w:rPr>
          <w:rFonts w:ascii="Times New Roman" w:hAnsi="Times New Roman"/>
          <w:i/>
          <w:sz w:val="28"/>
          <w:szCs w:val="28"/>
          <w:lang w:val="en-US" w:bidi="en-US"/>
        </w:rPr>
        <w:t>an</w:t>
      </w:r>
      <w:r w:rsidRPr="00A751E3">
        <w:rPr>
          <w:rFonts w:ascii="Times New Roman" w:hAnsi="Times New Roman"/>
          <w:sz w:val="28"/>
          <w:szCs w:val="28"/>
          <w:lang w:val="en-US" w:bidi="en-US"/>
        </w:rPr>
        <w:t>, -</w:t>
      </w:r>
      <w:r w:rsidRPr="00A751E3">
        <w:rPr>
          <w:rFonts w:ascii="Times New Roman" w:hAnsi="Times New Roman"/>
          <w:i/>
          <w:sz w:val="28"/>
          <w:szCs w:val="28"/>
          <w:lang w:val="en-US" w:bidi="en-US"/>
        </w:rPr>
        <w:t>ing</w:t>
      </w:r>
      <w:r w:rsidRPr="00A751E3">
        <w:rPr>
          <w:rFonts w:ascii="Times New Roman" w:hAnsi="Times New Roman"/>
          <w:sz w:val="28"/>
          <w:szCs w:val="28"/>
          <w:lang w:val="en-US" w:bidi="en-US"/>
        </w:rPr>
        <w:t>; -</w:t>
      </w:r>
      <w:r w:rsidRPr="00A751E3">
        <w:rPr>
          <w:rFonts w:ascii="Times New Roman" w:hAnsi="Times New Roman"/>
          <w:i/>
          <w:sz w:val="28"/>
          <w:szCs w:val="28"/>
          <w:lang w:val="en-US" w:bidi="en-US"/>
        </w:rPr>
        <w:t>ous</w:t>
      </w:r>
      <w:r w:rsidRPr="00A751E3">
        <w:rPr>
          <w:rFonts w:ascii="Times New Roman" w:hAnsi="Times New Roman"/>
          <w:sz w:val="28"/>
          <w:szCs w:val="28"/>
          <w:lang w:val="en-US" w:bidi="en-US"/>
        </w:rPr>
        <w:t>, -</w:t>
      </w:r>
      <w:r w:rsidRPr="00A751E3">
        <w:rPr>
          <w:rFonts w:ascii="Times New Roman" w:hAnsi="Times New Roman"/>
          <w:i/>
          <w:sz w:val="28"/>
          <w:szCs w:val="28"/>
          <w:lang w:val="en-US" w:bidi="en-US"/>
        </w:rPr>
        <w:t>able</w:t>
      </w:r>
      <w:r w:rsidRPr="00A751E3">
        <w:rPr>
          <w:rFonts w:ascii="Times New Roman" w:hAnsi="Times New Roman"/>
          <w:sz w:val="28"/>
          <w:szCs w:val="28"/>
          <w:lang w:val="en-US" w:bidi="en-US"/>
        </w:rPr>
        <w:t>/</w:t>
      </w:r>
      <w:r w:rsidRPr="00A751E3">
        <w:rPr>
          <w:rFonts w:ascii="Times New Roman" w:hAnsi="Times New Roman"/>
          <w:i/>
          <w:sz w:val="28"/>
          <w:szCs w:val="28"/>
          <w:lang w:val="en-US" w:bidi="en-US"/>
        </w:rPr>
        <w:t>ible</w:t>
      </w:r>
      <w:r w:rsidRPr="00A751E3">
        <w:rPr>
          <w:rFonts w:ascii="Times New Roman" w:hAnsi="Times New Roman"/>
          <w:sz w:val="28"/>
          <w:szCs w:val="28"/>
          <w:lang w:val="en-US" w:bidi="en-US"/>
        </w:rPr>
        <w:t>, -</w:t>
      </w:r>
      <w:r w:rsidRPr="00A751E3">
        <w:rPr>
          <w:rFonts w:ascii="Times New Roman" w:hAnsi="Times New Roman"/>
          <w:i/>
          <w:sz w:val="28"/>
          <w:szCs w:val="28"/>
          <w:lang w:val="en-US" w:bidi="en-US"/>
        </w:rPr>
        <w:t>less</w:t>
      </w:r>
      <w:r w:rsidRPr="00A751E3">
        <w:rPr>
          <w:rFonts w:ascii="Times New Roman" w:hAnsi="Times New Roman"/>
          <w:sz w:val="28"/>
          <w:szCs w:val="28"/>
          <w:lang w:val="en-US" w:bidi="en-US"/>
        </w:rPr>
        <w:t>, -</w:t>
      </w:r>
      <w:r w:rsidRPr="00A751E3">
        <w:rPr>
          <w:rFonts w:ascii="Times New Roman" w:hAnsi="Times New Roman"/>
          <w:i/>
          <w:sz w:val="28"/>
          <w:szCs w:val="28"/>
          <w:lang w:val="en-US" w:bidi="en-US"/>
        </w:rPr>
        <w:t>ive</w:t>
      </w:r>
      <w:r w:rsidRPr="00A751E3">
        <w:rPr>
          <w:rFonts w:ascii="Times New Roman" w:hAnsi="Times New Roman"/>
          <w:sz w:val="28"/>
          <w:szCs w:val="28"/>
          <w:lang w:val="en-US" w:bidi="en-US"/>
        </w:rPr>
        <w:t>;</w:t>
      </w:r>
    </w:p>
    <w:p w:rsidR="006E54D0" w:rsidRPr="00A751E3" w:rsidRDefault="006E54D0" w:rsidP="00282A67">
      <w:pPr>
        <w:numPr>
          <w:ilvl w:val="0"/>
          <w:numId w:val="12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наречия при помощи суффикса </w:t>
      </w:r>
      <w:r w:rsidR="00437180" w:rsidRPr="00A751E3">
        <w:rPr>
          <w:rFonts w:ascii="Times New Roman" w:hAnsi="Times New Roman"/>
          <w:sz w:val="28"/>
          <w:szCs w:val="28"/>
        </w:rPr>
        <w:t>-</w:t>
      </w:r>
      <w:r w:rsidRPr="00A751E3">
        <w:rPr>
          <w:rFonts w:ascii="Times New Roman" w:hAnsi="Times New Roman"/>
          <w:i/>
          <w:sz w:val="28"/>
          <w:szCs w:val="28"/>
          <w:lang w:val="en-US"/>
        </w:rPr>
        <w:t>ly</w:t>
      </w:r>
      <w:r w:rsidRPr="00A751E3">
        <w:rPr>
          <w:rFonts w:ascii="Times New Roman" w:hAnsi="Times New Roman"/>
          <w:sz w:val="28"/>
          <w:szCs w:val="28"/>
        </w:rPr>
        <w:t>;</w:t>
      </w:r>
    </w:p>
    <w:p w:rsidR="006E54D0" w:rsidRPr="00A751E3" w:rsidRDefault="006E54D0" w:rsidP="00282A67">
      <w:pPr>
        <w:numPr>
          <w:ilvl w:val="0"/>
          <w:numId w:val="12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имена существительные, имена прилагательные, наречия при помощи отрицательных префиксов</w:t>
      </w:r>
      <w:r w:rsidRPr="00A751E3">
        <w:rPr>
          <w:rFonts w:ascii="Times New Roman" w:hAnsi="Times New Roman"/>
          <w:i/>
          <w:sz w:val="28"/>
          <w:szCs w:val="28"/>
          <w:lang w:val="en-US" w:bidi="en-US"/>
        </w:rPr>
        <w:t>un</w:t>
      </w:r>
      <w:r w:rsidRPr="00A751E3">
        <w:rPr>
          <w:rFonts w:ascii="Times New Roman" w:hAnsi="Times New Roman"/>
          <w:sz w:val="28"/>
          <w:szCs w:val="28"/>
          <w:lang w:bidi="en-US"/>
        </w:rPr>
        <w:t xml:space="preserve">-, </w:t>
      </w:r>
      <w:r w:rsidRPr="00A751E3">
        <w:rPr>
          <w:rFonts w:ascii="Times New Roman" w:hAnsi="Times New Roman"/>
          <w:i/>
          <w:sz w:val="28"/>
          <w:szCs w:val="28"/>
          <w:lang w:val="en-US" w:bidi="en-US"/>
        </w:rPr>
        <w:t>im</w:t>
      </w:r>
      <w:r w:rsidRPr="00A751E3">
        <w:rPr>
          <w:rFonts w:ascii="Times New Roman" w:hAnsi="Times New Roman"/>
          <w:sz w:val="28"/>
          <w:szCs w:val="28"/>
          <w:lang w:bidi="en-US"/>
        </w:rPr>
        <w:t>-/</w:t>
      </w:r>
      <w:r w:rsidRPr="00A751E3">
        <w:rPr>
          <w:rFonts w:ascii="Times New Roman" w:hAnsi="Times New Roman"/>
          <w:i/>
          <w:sz w:val="28"/>
          <w:szCs w:val="28"/>
          <w:lang w:val="en-US" w:bidi="en-US"/>
        </w:rPr>
        <w:t>in</w:t>
      </w:r>
      <w:r w:rsidRPr="00A751E3">
        <w:rPr>
          <w:rFonts w:ascii="Times New Roman" w:hAnsi="Times New Roman"/>
          <w:sz w:val="28"/>
          <w:szCs w:val="28"/>
          <w:lang w:bidi="en-US"/>
        </w:rPr>
        <w:t>-;</w:t>
      </w:r>
    </w:p>
    <w:p w:rsidR="006E54D0" w:rsidRPr="00A751E3" w:rsidRDefault="006E54D0" w:rsidP="00282A67">
      <w:pPr>
        <w:numPr>
          <w:ilvl w:val="0"/>
          <w:numId w:val="12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числительные при помощи суффиксов </w:t>
      </w:r>
      <w:r w:rsidR="00437180" w:rsidRPr="00A751E3">
        <w:rPr>
          <w:rFonts w:ascii="Times New Roman" w:hAnsi="Times New Roman"/>
          <w:sz w:val="28"/>
          <w:szCs w:val="28"/>
        </w:rPr>
        <w:t>-</w:t>
      </w:r>
      <w:r w:rsidRPr="00A751E3">
        <w:rPr>
          <w:rFonts w:ascii="Times New Roman" w:hAnsi="Times New Roman"/>
          <w:i/>
          <w:sz w:val="28"/>
          <w:szCs w:val="28"/>
          <w:lang w:val="en-US"/>
        </w:rPr>
        <w:t>teen</w:t>
      </w:r>
      <w:r w:rsidRPr="00A751E3">
        <w:rPr>
          <w:rFonts w:ascii="Times New Roman" w:hAnsi="Times New Roman"/>
          <w:sz w:val="28"/>
          <w:szCs w:val="28"/>
        </w:rPr>
        <w:t>, -</w:t>
      </w:r>
      <w:r w:rsidRPr="00A751E3">
        <w:rPr>
          <w:rFonts w:ascii="Times New Roman" w:hAnsi="Times New Roman"/>
          <w:i/>
          <w:sz w:val="28"/>
          <w:szCs w:val="28"/>
          <w:lang w:val="en-US"/>
        </w:rPr>
        <w:t>ty</w:t>
      </w:r>
      <w:r w:rsidRPr="00A751E3">
        <w:rPr>
          <w:rFonts w:ascii="Times New Roman" w:hAnsi="Times New Roman"/>
          <w:sz w:val="28"/>
          <w:szCs w:val="28"/>
        </w:rPr>
        <w:t>; -</w:t>
      </w:r>
      <w:r w:rsidRPr="00A751E3">
        <w:rPr>
          <w:rFonts w:ascii="Times New Roman" w:hAnsi="Times New Roman"/>
          <w:i/>
          <w:sz w:val="28"/>
          <w:szCs w:val="28"/>
          <w:lang w:val="en-US"/>
        </w:rPr>
        <w:t>th</w:t>
      </w:r>
      <w:r w:rsidRPr="00A751E3">
        <w:rPr>
          <w:rFonts w:ascii="Times New Roman" w:hAnsi="Times New Roman"/>
          <w:sz w:val="28"/>
          <w:szCs w:val="28"/>
        </w:rPr>
        <w:t>.</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получит возможность научиться:</w:t>
      </w:r>
    </w:p>
    <w:p w:rsidR="006E54D0" w:rsidRPr="00A751E3" w:rsidRDefault="006E54D0" w:rsidP="0042789C">
      <w:pPr>
        <w:numPr>
          <w:ilvl w:val="0"/>
          <w:numId w:val="4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A751E3" w:rsidRDefault="006E54D0" w:rsidP="0042789C">
      <w:pPr>
        <w:numPr>
          <w:ilvl w:val="0"/>
          <w:numId w:val="4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A751E3" w:rsidRDefault="006E54D0" w:rsidP="0042789C">
      <w:pPr>
        <w:numPr>
          <w:ilvl w:val="0"/>
          <w:numId w:val="4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распознавать и употреблять в речи наиболее распространенные фразовые глаголы;</w:t>
      </w:r>
    </w:p>
    <w:p w:rsidR="006E54D0" w:rsidRPr="00A751E3" w:rsidRDefault="006E54D0" w:rsidP="0042789C">
      <w:pPr>
        <w:numPr>
          <w:ilvl w:val="0"/>
          <w:numId w:val="4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распознавать принадлежность слов к частям речи по аффиксам;</w:t>
      </w:r>
    </w:p>
    <w:p w:rsidR="006E54D0" w:rsidRPr="00A751E3" w:rsidRDefault="006E54D0" w:rsidP="0042789C">
      <w:pPr>
        <w:numPr>
          <w:ilvl w:val="0"/>
          <w:numId w:val="4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A751E3">
        <w:rPr>
          <w:rFonts w:ascii="Times New Roman" w:hAnsi="Times New Roman"/>
          <w:i/>
          <w:sz w:val="28"/>
          <w:szCs w:val="28"/>
          <w:lang w:val="en-US"/>
        </w:rPr>
        <w:t>firstly</w:t>
      </w:r>
      <w:r w:rsidRPr="00A751E3">
        <w:rPr>
          <w:rFonts w:ascii="Times New Roman" w:hAnsi="Times New Roman"/>
          <w:i/>
          <w:sz w:val="28"/>
          <w:szCs w:val="28"/>
        </w:rPr>
        <w:t xml:space="preserve">, </w:t>
      </w:r>
      <w:r w:rsidRPr="00A751E3">
        <w:rPr>
          <w:rFonts w:ascii="Times New Roman" w:hAnsi="Times New Roman"/>
          <w:i/>
          <w:sz w:val="28"/>
          <w:szCs w:val="28"/>
          <w:lang w:val="en-US"/>
        </w:rPr>
        <w:t>to</w:t>
      </w:r>
      <w:r w:rsidR="000D0BAA">
        <w:rPr>
          <w:rFonts w:ascii="Times New Roman" w:hAnsi="Times New Roman"/>
          <w:i/>
          <w:sz w:val="28"/>
          <w:szCs w:val="28"/>
        </w:rPr>
        <w:t xml:space="preserve"> </w:t>
      </w:r>
      <w:r w:rsidRPr="00A751E3">
        <w:rPr>
          <w:rFonts w:ascii="Times New Roman" w:hAnsi="Times New Roman"/>
          <w:i/>
          <w:sz w:val="28"/>
          <w:szCs w:val="28"/>
          <w:lang w:val="en-US"/>
        </w:rPr>
        <w:t>begin</w:t>
      </w:r>
      <w:r w:rsidR="000D0BAA">
        <w:rPr>
          <w:rFonts w:ascii="Times New Roman" w:hAnsi="Times New Roman"/>
          <w:i/>
          <w:sz w:val="28"/>
          <w:szCs w:val="28"/>
        </w:rPr>
        <w:t xml:space="preserve"> </w:t>
      </w:r>
      <w:r w:rsidRPr="00A751E3">
        <w:rPr>
          <w:rFonts w:ascii="Times New Roman" w:hAnsi="Times New Roman"/>
          <w:i/>
          <w:sz w:val="28"/>
          <w:szCs w:val="28"/>
          <w:lang w:val="en-US"/>
        </w:rPr>
        <w:t>with</w:t>
      </w:r>
      <w:r w:rsidRPr="00A751E3">
        <w:rPr>
          <w:rFonts w:ascii="Times New Roman" w:hAnsi="Times New Roman"/>
          <w:i/>
          <w:sz w:val="28"/>
          <w:szCs w:val="28"/>
        </w:rPr>
        <w:t xml:space="preserve">, </w:t>
      </w:r>
      <w:r w:rsidRPr="00A751E3">
        <w:rPr>
          <w:rFonts w:ascii="Times New Roman" w:hAnsi="Times New Roman"/>
          <w:i/>
          <w:sz w:val="28"/>
          <w:szCs w:val="28"/>
          <w:lang w:val="en-US"/>
        </w:rPr>
        <w:t>how</w:t>
      </w:r>
      <w:r w:rsidR="000D0BAA">
        <w:rPr>
          <w:rFonts w:ascii="Times New Roman" w:hAnsi="Times New Roman"/>
          <w:i/>
          <w:sz w:val="28"/>
          <w:szCs w:val="28"/>
        </w:rPr>
        <w:t xml:space="preserve"> </w:t>
      </w:r>
      <w:r w:rsidRPr="00A751E3">
        <w:rPr>
          <w:rFonts w:ascii="Times New Roman" w:hAnsi="Times New Roman"/>
          <w:i/>
          <w:sz w:val="28"/>
          <w:szCs w:val="28"/>
          <w:lang w:val="en-US"/>
        </w:rPr>
        <w:t>ever</w:t>
      </w:r>
      <w:r w:rsidRPr="00A751E3">
        <w:rPr>
          <w:rFonts w:ascii="Times New Roman" w:hAnsi="Times New Roman"/>
          <w:i/>
          <w:sz w:val="28"/>
          <w:szCs w:val="28"/>
        </w:rPr>
        <w:t xml:space="preserve">, </w:t>
      </w:r>
      <w:r w:rsidRPr="00A751E3">
        <w:rPr>
          <w:rFonts w:ascii="Times New Roman" w:hAnsi="Times New Roman"/>
          <w:i/>
          <w:sz w:val="28"/>
          <w:szCs w:val="28"/>
          <w:lang w:val="en-US"/>
        </w:rPr>
        <w:t>as</w:t>
      </w:r>
      <w:r w:rsidR="000D0BAA">
        <w:rPr>
          <w:rFonts w:ascii="Times New Roman" w:hAnsi="Times New Roman"/>
          <w:i/>
          <w:sz w:val="28"/>
          <w:szCs w:val="28"/>
        </w:rPr>
        <w:t xml:space="preserve"> </w:t>
      </w:r>
      <w:r w:rsidRPr="00A751E3">
        <w:rPr>
          <w:rFonts w:ascii="Times New Roman" w:hAnsi="Times New Roman"/>
          <w:i/>
          <w:sz w:val="28"/>
          <w:szCs w:val="28"/>
          <w:lang w:val="en-US"/>
        </w:rPr>
        <w:t>forme</w:t>
      </w:r>
      <w:r w:rsidRPr="00A751E3">
        <w:rPr>
          <w:rFonts w:ascii="Times New Roman" w:hAnsi="Times New Roman"/>
          <w:i/>
          <w:sz w:val="28"/>
          <w:szCs w:val="28"/>
        </w:rPr>
        <w:t xml:space="preserve">, </w:t>
      </w:r>
      <w:r w:rsidRPr="00A751E3">
        <w:rPr>
          <w:rFonts w:ascii="Times New Roman" w:hAnsi="Times New Roman"/>
          <w:i/>
          <w:sz w:val="28"/>
          <w:szCs w:val="28"/>
          <w:lang w:val="en-US"/>
        </w:rPr>
        <w:t>finally</w:t>
      </w:r>
      <w:r w:rsidRPr="00A751E3">
        <w:rPr>
          <w:rFonts w:ascii="Times New Roman" w:hAnsi="Times New Roman"/>
          <w:i/>
          <w:sz w:val="28"/>
          <w:szCs w:val="28"/>
        </w:rPr>
        <w:t xml:space="preserve">, </w:t>
      </w:r>
      <w:r w:rsidRPr="00A751E3">
        <w:rPr>
          <w:rFonts w:ascii="Times New Roman" w:hAnsi="Times New Roman"/>
          <w:i/>
          <w:sz w:val="28"/>
          <w:szCs w:val="28"/>
          <w:lang w:val="en-US"/>
        </w:rPr>
        <w:t>at</w:t>
      </w:r>
      <w:r w:rsidR="000D0BAA">
        <w:rPr>
          <w:rFonts w:ascii="Times New Roman" w:hAnsi="Times New Roman"/>
          <w:i/>
          <w:sz w:val="28"/>
          <w:szCs w:val="28"/>
        </w:rPr>
        <w:t xml:space="preserve"> </w:t>
      </w:r>
      <w:r w:rsidRPr="00A751E3">
        <w:rPr>
          <w:rFonts w:ascii="Times New Roman" w:hAnsi="Times New Roman"/>
          <w:i/>
          <w:sz w:val="28"/>
          <w:szCs w:val="28"/>
          <w:lang w:val="en-US"/>
        </w:rPr>
        <w:t>last</w:t>
      </w:r>
      <w:r w:rsidRPr="00A751E3">
        <w:rPr>
          <w:rFonts w:ascii="Times New Roman" w:hAnsi="Times New Roman"/>
          <w:i/>
          <w:sz w:val="28"/>
          <w:szCs w:val="28"/>
        </w:rPr>
        <w:t xml:space="preserve">, </w:t>
      </w:r>
      <w:r w:rsidRPr="00A751E3">
        <w:rPr>
          <w:rFonts w:ascii="Times New Roman" w:hAnsi="Times New Roman"/>
          <w:i/>
          <w:sz w:val="28"/>
          <w:szCs w:val="28"/>
          <w:lang w:val="en-US"/>
        </w:rPr>
        <w:t>etc</w:t>
      </w:r>
      <w:r w:rsidRPr="00A751E3">
        <w:rPr>
          <w:rFonts w:ascii="Times New Roman" w:hAnsi="Times New Roman"/>
          <w:i/>
          <w:sz w:val="28"/>
          <w:szCs w:val="28"/>
        </w:rPr>
        <w:t>.);</w:t>
      </w:r>
    </w:p>
    <w:p w:rsidR="006E54D0" w:rsidRPr="00A751E3" w:rsidRDefault="006E54D0" w:rsidP="0042789C">
      <w:pPr>
        <w:numPr>
          <w:ilvl w:val="0"/>
          <w:numId w:val="4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Грамматическая сторона речи</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научится:</w:t>
      </w:r>
    </w:p>
    <w:p w:rsidR="006E54D0" w:rsidRPr="00A751E3" w:rsidRDefault="006E54D0" w:rsidP="0042789C">
      <w:pPr>
        <w:numPr>
          <w:ilvl w:val="0"/>
          <w:numId w:val="43"/>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распознавать и употреблять в речи предложения с начальным</w:t>
      </w:r>
      <w:r w:rsidR="000D0BAA">
        <w:rPr>
          <w:rFonts w:ascii="Times New Roman" w:hAnsi="Times New Roman"/>
          <w:sz w:val="28"/>
          <w:szCs w:val="28"/>
        </w:rPr>
        <w:t xml:space="preserve"> </w:t>
      </w:r>
      <w:r w:rsidRPr="00A751E3">
        <w:rPr>
          <w:rFonts w:ascii="Times New Roman" w:hAnsi="Times New Roman"/>
          <w:i/>
          <w:sz w:val="28"/>
          <w:szCs w:val="28"/>
        </w:rPr>
        <w:t>It</w:t>
      </w:r>
      <w:r w:rsidRPr="00A751E3">
        <w:rPr>
          <w:rFonts w:ascii="Times New Roman" w:hAnsi="Times New Roman"/>
          <w:sz w:val="28"/>
          <w:szCs w:val="28"/>
        </w:rPr>
        <w:t>;</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распознавать и употреблять в речи предложения с начальным</w:t>
      </w:r>
      <w:r w:rsidR="000D0BAA">
        <w:rPr>
          <w:rFonts w:ascii="Times New Roman" w:hAnsi="Times New Roman"/>
          <w:sz w:val="28"/>
          <w:szCs w:val="28"/>
        </w:rPr>
        <w:t xml:space="preserve"> </w:t>
      </w:r>
      <w:r w:rsidRPr="00A751E3">
        <w:rPr>
          <w:rFonts w:ascii="Times New Roman" w:hAnsi="Times New Roman"/>
          <w:i/>
          <w:sz w:val="28"/>
          <w:szCs w:val="28"/>
        </w:rPr>
        <w:t>There+</w:t>
      </w:r>
      <w:r w:rsidRPr="00A751E3">
        <w:rPr>
          <w:rFonts w:ascii="Times New Roman" w:hAnsi="Times New Roman"/>
          <w:i/>
          <w:sz w:val="28"/>
          <w:szCs w:val="28"/>
          <w:lang w:val="en-US"/>
        </w:rPr>
        <w:t>to</w:t>
      </w:r>
      <w:r w:rsidR="000D0BAA">
        <w:rPr>
          <w:rFonts w:ascii="Times New Roman" w:hAnsi="Times New Roman"/>
          <w:i/>
          <w:sz w:val="28"/>
          <w:szCs w:val="28"/>
        </w:rPr>
        <w:t xml:space="preserve"> </w:t>
      </w:r>
      <w:r w:rsidRPr="00A751E3">
        <w:rPr>
          <w:rFonts w:ascii="Times New Roman" w:hAnsi="Times New Roman"/>
          <w:i/>
          <w:sz w:val="28"/>
          <w:szCs w:val="28"/>
          <w:lang w:val="en-US"/>
        </w:rPr>
        <w:t>be</w:t>
      </w:r>
      <w:r w:rsidRPr="00A751E3">
        <w:rPr>
          <w:rFonts w:ascii="Times New Roman" w:hAnsi="Times New Roman"/>
          <w:sz w:val="28"/>
          <w:szCs w:val="28"/>
        </w:rPr>
        <w:t>;</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A751E3">
        <w:rPr>
          <w:rFonts w:ascii="Times New Roman" w:hAnsi="Times New Roman"/>
          <w:i/>
          <w:sz w:val="28"/>
          <w:szCs w:val="28"/>
        </w:rPr>
        <w:t>and</w:t>
      </w:r>
      <w:r w:rsidRPr="00A751E3">
        <w:rPr>
          <w:rFonts w:ascii="Times New Roman" w:hAnsi="Times New Roman"/>
          <w:sz w:val="28"/>
          <w:szCs w:val="28"/>
        </w:rPr>
        <w:t>,</w:t>
      </w:r>
      <w:r w:rsidRPr="00A751E3">
        <w:rPr>
          <w:rFonts w:ascii="Times New Roman" w:hAnsi="Times New Roman"/>
          <w:i/>
          <w:sz w:val="28"/>
          <w:szCs w:val="28"/>
        </w:rPr>
        <w:t xml:space="preserve"> but</w:t>
      </w:r>
      <w:r w:rsidRPr="00A751E3">
        <w:rPr>
          <w:rFonts w:ascii="Times New Roman" w:hAnsi="Times New Roman"/>
          <w:sz w:val="28"/>
          <w:szCs w:val="28"/>
        </w:rPr>
        <w:t>,</w:t>
      </w:r>
      <w:r w:rsidRPr="00A751E3">
        <w:rPr>
          <w:rFonts w:ascii="Times New Roman" w:hAnsi="Times New Roman"/>
          <w:i/>
          <w:sz w:val="28"/>
          <w:szCs w:val="28"/>
        </w:rPr>
        <w:t xml:space="preserve"> or</w:t>
      </w:r>
      <w:r w:rsidRPr="00A751E3">
        <w:rPr>
          <w:rFonts w:ascii="Times New Roman" w:hAnsi="Times New Roman"/>
          <w:sz w:val="28"/>
          <w:szCs w:val="28"/>
        </w:rPr>
        <w:t>;</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A751E3">
        <w:rPr>
          <w:rFonts w:ascii="Times New Roman" w:hAnsi="Times New Roman"/>
          <w:i/>
          <w:sz w:val="28"/>
          <w:szCs w:val="28"/>
          <w:lang w:val="en-US"/>
        </w:rPr>
        <w:t>because</w:t>
      </w:r>
      <w:r w:rsidRPr="00A751E3">
        <w:rPr>
          <w:rFonts w:ascii="Times New Roman" w:hAnsi="Times New Roman"/>
          <w:sz w:val="28"/>
          <w:szCs w:val="28"/>
        </w:rPr>
        <w:t xml:space="preserve">, </w:t>
      </w:r>
      <w:r w:rsidRPr="00A751E3">
        <w:rPr>
          <w:rFonts w:ascii="Times New Roman" w:hAnsi="Times New Roman"/>
          <w:i/>
          <w:sz w:val="28"/>
          <w:szCs w:val="28"/>
          <w:lang w:val="en-US"/>
        </w:rPr>
        <w:t>if</w:t>
      </w:r>
      <w:r w:rsidRPr="00A751E3">
        <w:rPr>
          <w:rFonts w:ascii="Times New Roman" w:hAnsi="Times New Roman"/>
          <w:sz w:val="28"/>
          <w:szCs w:val="28"/>
        </w:rPr>
        <w:t>,</w:t>
      </w:r>
      <w:r w:rsidR="00916EBE">
        <w:rPr>
          <w:rFonts w:ascii="Times New Roman" w:hAnsi="Times New Roman"/>
          <w:sz w:val="28"/>
          <w:szCs w:val="28"/>
        </w:rPr>
        <w:t xml:space="preserve"> </w:t>
      </w:r>
      <w:r w:rsidRPr="00A751E3">
        <w:rPr>
          <w:rFonts w:ascii="Times New Roman" w:hAnsi="Times New Roman"/>
          <w:i/>
          <w:sz w:val="28"/>
          <w:szCs w:val="28"/>
          <w:lang w:val="en-US"/>
        </w:rPr>
        <w:t>that</w:t>
      </w:r>
      <w:r w:rsidRPr="00A751E3">
        <w:rPr>
          <w:rFonts w:ascii="Times New Roman" w:hAnsi="Times New Roman"/>
          <w:sz w:val="28"/>
          <w:szCs w:val="28"/>
        </w:rPr>
        <w:t xml:space="preserve">, </w:t>
      </w:r>
      <w:r w:rsidRPr="00A751E3">
        <w:rPr>
          <w:rFonts w:ascii="Times New Roman" w:hAnsi="Times New Roman"/>
          <w:i/>
          <w:sz w:val="28"/>
          <w:szCs w:val="28"/>
          <w:lang w:val="en-US"/>
        </w:rPr>
        <w:t>who</w:t>
      </w:r>
      <w:r w:rsidRPr="00A751E3">
        <w:rPr>
          <w:rFonts w:ascii="Times New Roman" w:hAnsi="Times New Roman"/>
          <w:sz w:val="28"/>
          <w:szCs w:val="28"/>
        </w:rPr>
        <w:t xml:space="preserve">, </w:t>
      </w:r>
      <w:r w:rsidRPr="00A751E3">
        <w:rPr>
          <w:rFonts w:ascii="Times New Roman" w:hAnsi="Times New Roman"/>
          <w:i/>
          <w:sz w:val="28"/>
          <w:szCs w:val="28"/>
          <w:lang w:val="en-US"/>
        </w:rPr>
        <w:t>which</w:t>
      </w:r>
      <w:r w:rsidRPr="00A751E3">
        <w:rPr>
          <w:rFonts w:ascii="Times New Roman" w:hAnsi="Times New Roman"/>
          <w:sz w:val="28"/>
          <w:szCs w:val="28"/>
        </w:rPr>
        <w:t>,</w:t>
      </w:r>
      <w:r w:rsidR="00916EBE">
        <w:rPr>
          <w:rFonts w:ascii="Times New Roman" w:hAnsi="Times New Roman"/>
          <w:sz w:val="28"/>
          <w:szCs w:val="28"/>
        </w:rPr>
        <w:t xml:space="preserve"> </w:t>
      </w:r>
      <w:r w:rsidRPr="00A751E3">
        <w:rPr>
          <w:rFonts w:ascii="Times New Roman" w:hAnsi="Times New Roman"/>
          <w:i/>
          <w:sz w:val="28"/>
          <w:szCs w:val="28"/>
          <w:lang w:val="en-US"/>
        </w:rPr>
        <w:t>what</w:t>
      </w:r>
      <w:r w:rsidRPr="00A751E3">
        <w:rPr>
          <w:rFonts w:ascii="Times New Roman" w:hAnsi="Times New Roman"/>
          <w:sz w:val="28"/>
          <w:szCs w:val="28"/>
        </w:rPr>
        <w:t xml:space="preserve">, </w:t>
      </w:r>
      <w:r w:rsidRPr="00A751E3">
        <w:rPr>
          <w:rFonts w:ascii="Times New Roman" w:hAnsi="Times New Roman"/>
          <w:i/>
          <w:sz w:val="28"/>
          <w:szCs w:val="28"/>
          <w:lang w:val="en-US"/>
        </w:rPr>
        <w:t>when</w:t>
      </w:r>
      <w:r w:rsidRPr="00A751E3">
        <w:rPr>
          <w:rFonts w:ascii="Times New Roman" w:hAnsi="Times New Roman"/>
          <w:sz w:val="28"/>
          <w:szCs w:val="28"/>
        </w:rPr>
        <w:t xml:space="preserve">, </w:t>
      </w:r>
      <w:r w:rsidRPr="00A751E3">
        <w:rPr>
          <w:rFonts w:ascii="Times New Roman" w:hAnsi="Times New Roman"/>
          <w:i/>
          <w:sz w:val="28"/>
          <w:szCs w:val="28"/>
          <w:lang w:val="en-US"/>
        </w:rPr>
        <w:t>where</w:t>
      </w:r>
      <w:r w:rsidRPr="00A751E3">
        <w:rPr>
          <w:rFonts w:ascii="Times New Roman" w:hAnsi="Times New Roman"/>
          <w:i/>
          <w:sz w:val="28"/>
          <w:szCs w:val="28"/>
        </w:rPr>
        <w:t xml:space="preserve">, </w:t>
      </w:r>
      <w:r w:rsidRPr="00A751E3">
        <w:rPr>
          <w:rFonts w:ascii="Times New Roman" w:hAnsi="Times New Roman"/>
          <w:i/>
          <w:sz w:val="28"/>
          <w:szCs w:val="28"/>
          <w:lang w:val="en-US"/>
        </w:rPr>
        <w:t>how</w:t>
      </w:r>
      <w:r w:rsidRPr="00A751E3">
        <w:rPr>
          <w:rFonts w:ascii="Times New Roman" w:hAnsi="Times New Roman"/>
          <w:i/>
          <w:sz w:val="28"/>
          <w:szCs w:val="28"/>
        </w:rPr>
        <w:t>,</w:t>
      </w:r>
      <w:r w:rsidRPr="00A751E3">
        <w:rPr>
          <w:rFonts w:ascii="Times New Roman" w:hAnsi="Times New Roman"/>
          <w:i/>
          <w:sz w:val="28"/>
          <w:szCs w:val="28"/>
          <w:lang w:val="en-US"/>
        </w:rPr>
        <w:t>why</w:t>
      </w:r>
      <w:r w:rsidRPr="00A751E3">
        <w:rPr>
          <w:rFonts w:ascii="Times New Roman" w:hAnsi="Times New Roman"/>
          <w:sz w:val="28"/>
          <w:szCs w:val="28"/>
        </w:rPr>
        <w:t>;</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i/>
          <w:sz w:val="28"/>
          <w:szCs w:val="28"/>
          <w:lang w:val="en-US"/>
        </w:rPr>
      </w:pPr>
      <w:r w:rsidRPr="00A751E3">
        <w:rPr>
          <w:rFonts w:ascii="Times New Roman" w:hAnsi="Times New Roman"/>
          <w:sz w:val="28"/>
          <w:szCs w:val="28"/>
        </w:rPr>
        <w:t>распознаватьиупотреблятьвречиусловныепредложенияреальногохарактера</w:t>
      </w:r>
      <w:r w:rsidRPr="00A751E3">
        <w:rPr>
          <w:rFonts w:ascii="Times New Roman" w:hAnsi="Times New Roman"/>
          <w:sz w:val="28"/>
          <w:szCs w:val="28"/>
          <w:lang w:val="en-US"/>
        </w:rPr>
        <w:t xml:space="preserve"> (Conditional I – </w:t>
      </w:r>
      <w:r w:rsidRPr="00A751E3">
        <w:rPr>
          <w:rFonts w:ascii="Times New Roman" w:hAnsi="Times New Roman"/>
          <w:i/>
          <w:sz w:val="28"/>
          <w:szCs w:val="28"/>
          <w:lang w:val="en-US"/>
        </w:rPr>
        <w:t>If I see Jim, I’ll invite him to our school party</w:t>
      </w:r>
      <w:r w:rsidRPr="00A751E3">
        <w:rPr>
          <w:rFonts w:ascii="Times New Roman" w:hAnsi="Times New Roman"/>
          <w:sz w:val="28"/>
          <w:szCs w:val="28"/>
          <w:lang w:val="en-US"/>
        </w:rPr>
        <w:t xml:space="preserve">) </w:t>
      </w:r>
      <w:r w:rsidRPr="00A751E3">
        <w:rPr>
          <w:rFonts w:ascii="Times New Roman" w:hAnsi="Times New Roman"/>
          <w:sz w:val="28"/>
          <w:szCs w:val="28"/>
        </w:rPr>
        <w:t>инереальногохарактера</w:t>
      </w:r>
      <w:r w:rsidRPr="00A751E3">
        <w:rPr>
          <w:rFonts w:ascii="Times New Roman" w:hAnsi="Times New Roman"/>
          <w:sz w:val="28"/>
          <w:szCs w:val="28"/>
          <w:lang w:val="en-US"/>
        </w:rPr>
        <w:t xml:space="preserve"> (Conditional II</w:t>
      </w:r>
      <w:r w:rsidRPr="00A751E3">
        <w:rPr>
          <w:rFonts w:ascii="Times New Roman" w:hAnsi="Times New Roman"/>
          <w:i/>
          <w:sz w:val="28"/>
          <w:szCs w:val="28"/>
          <w:lang w:val="en-US"/>
        </w:rPr>
        <w:t xml:space="preserve"> – If I were you, I would start learning French);</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распознавать и употреблять в речи местоимения: личные (в именительном и объектном падежах, в абсолютной форме), притяжательные, возвратные, </w:t>
      </w:r>
      <w:r w:rsidRPr="00A751E3">
        <w:rPr>
          <w:rFonts w:ascii="Times New Roman" w:hAnsi="Times New Roman"/>
          <w:sz w:val="28"/>
          <w:szCs w:val="28"/>
        </w:rPr>
        <w:lastRenderedPageBreak/>
        <w:t>указательные, неопределенные и их производные, относительные, вопросительные;</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A751E3">
        <w:rPr>
          <w:rFonts w:ascii="Times New Roman" w:hAnsi="Times New Roman"/>
          <w:i/>
          <w:sz w:val="28"/>
          <w:szCs w:val="28"/>
          <w:lang w:val="en-US"/>
        </w:rPr>
        <w:t>many</w:t>
      </w:r>
      <w:r w:rsidRPr="00A751E3">
        <w:rPr>
          <w:rFonts w:ascii="Times New Roman" w:hAnsi="Times New Roman"/>
          <w:sz w:val="28"/>
          <w:szCs w:val="28"/>
        </w:rPr>
        <w:t>/</w:t>
      </w:r>
      <w:r w:rsidRPr="00A751E3">
        <w:rPr>
          <w:rFonts w:ascii="Times New Roman" w:hAnsi="Times New Roman"/>
          <w:i/>
          <w:sz w:val="28"/>
          <w:szCs w:val="28"/>
          <w:lang w:val="en-US"/>
        </w:rPr>
        <w:t>much</w:t>
      </w:r>
      <w:r w:rsidRPr="00A751E3">
        <w:rPr>
          <w:rFonts w:ascii="Times New Roman" w:hAnsi="Times New Roman"/>
          <w:sz w:val="28"/>
          <w:szCs w:val="28"/>
        </w:rPr>
        <w:t xml:space="preserve">, </w:t>
      </w:r>
      <w:r w:rsidRPr="00A751E3">
        <w:rPr>
          <w:rFonts w:ascii="Times New Roman" w:hAnsi="Times New Roman"/>
          <w:i/>
          <w:sz w:val="28"/>
          <w:szCs w:val="28"/>
          <w:lang w:val="en-US"/>
        </w:rPr>
        <w:t>few</w:t>
      </w:r>
      <w:r w:rsidRPr="00A751E3">
        <w:rPr>
          <w:rFonts w:ascii="Times New Roman" w:hAnsi="Times New Roman"/>
          <w:sz w:val="28"/>
          <w:szCs w:val="28"/>
        </w:rPr>
        <w:t>/</w:t>
      </w:r>
      <w:r w:rsidRPr="00A751E3">
        <w:rPr>
          <w:rFonts w:ascii="Times New Roman" w:hAnsi="Times New Roman"/>
          <w:i/>
          <w:sz w:val="28"/>
          <w:szCs w:val="28"/>
          <w:lang w:val="en-US"/>
        </w:rPr>
        <w:t>a</w:t>
      </w:r>
      <w:r w:rsidR="00916EBE">
        <w:rPr>
          <w:rFonts w:ascii="Times New Roman" w:hAnsi="Times New Roman"/>
          <w:i/>
          <w:sz w:val="28"/>
          <w:szCs w:val="28"/>
        </w:rPr>
        <w:t xml:space="preserve"> </w:t>
      </w:r>
      <w:r w:rsidRPr="00A751E3">
        <w:rPr>
          <w:rFonts w:ascii="Times New Roman" w:hAnsi="Times New Roman"/>
          <w:i/>
          <w:sz w:val="28"/>
          <w:szCs w:val="28"/>
          <w:lang w:val="en-US"/>
        </w:rPr>
        <w:t>few</w:t>
      </w:r>
      <w:r w:rsidRPr="00A751E3">
        <w:rPr>
          <w:rFonts w:ascii="Times New Roman" w:hAnsi="Times New Roman"/>
          <w:sz w:val="28"/>
          <w:szCs w:val="28"/>
        </w:rPr>
        <w:t xml:space="preserve">, </w:t>
      </w:r>
      <w:r w:rsidRPr="00A751E3">
        <w:rPr>
          <w:rFonts w:ascii="Times New Roman" w:hAnsi="Times New Roman"/>
          <w:i/>
          <w:sz w:val="28"/>
          <w:szCs w:val="28"/>
          <w:lang w:val="en-US"/>
        </w:rPr>
        <w:t>little</w:t>
      </w:r>
      <w:r w:rsidRPr="00A751E3">
        <w:rPr>
          <w:rFonts w:ascii="Times New Roman" w:hAnsi="Times New Roman"/>
          <w:sz w:val="28"/>
          <w:szCs w:val="28"/>
        </w:rPr>
        <w:t>/</w:t>
      </w:r>
      <w:r w:rsidRPr="00A751E3">
        <w:rPr>
          <w:rFonts w:ascii="Times New Roman" w:hAnsi="Times New Roman"/>
          <w:i/>
          <w:sz w:val="28"/>
          <w:szCs w:val="28"/>
          <w:lang w:val="en-US"/>
        </w:rPr>
        <w:t>a</w:t>
      </w:r>
      <w:r w:rsidR="00916EBE">
        <w:rPr>
          <w:rFonts w:ascii="Times New Roman" w:hAnsi="Times New Roman"/>
          <w:i/>
          <w:sz w:val="28"/>
          <w:szCs w:val="28"/>
        </w:rPr>
        <w:t xml:space="preserve"> </w:t>
      </w:r>
      <w:r w:rsidRPr="00A751E3">
        <w:rPr>
          <w:rFonts w:ascii="Times New Roman" w:hAnsi="Times New Roman"/>
          <w:i/>
          <w:sz w:val="28"/>
          <w:szCs w:val="28"/>
          <w:lang w:val="en-US"/>
        </w:rPr>
        <w:t>little</w:t>
      </w:r>
      <w:r w:rsidRPr="00A751E3">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распознавать и употреблять в речи количественные и порядковые числительные;</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A751E3">
        <w:rPr>
          <w:rFonts w:ascii="Times New Roman" w:hAnsi="Times New Roman"/>
          <w:i/>
          <w:sz w:val="28"/>
          <w:szCs w:val="28"/>
        </w:rPr>
        <w:t xml:space="preserve">, to be going to, </w:t>
      </w:r>
      <w:r w:rsidRPr="00A751E3">
        <w:rPr>
          <w:rFonts w:ascii="Times New Roman" w:hAnsi="Times New Roman"/>
          <w:sz w:val="28"/>
          <w:szCs w:val="28"/>
        </w:rPr>
        <w:t>Present Continuous</w:t>
      </w:r>
      <w:r w:rsidRPr="00A751E3">
        <w:rPr>
          <w:rFonts w:ascii="Times New Roman" w:hAnsi="Times New Roman"/>
          <w:i/>
          <w:sz w:val="28"/>
          <w:szCs w:val="28"/>
        </w:rPr>
        <w:t>;</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распознавать и употреблять в речи модальные глаголы и их эквиваленты (</w:t>
      </w:r>
      <w:r w:rsidRPr="00A751E3">
        <w:rPr>
          <w:rFonts w:ascii="Times New Roman" w:hAnsi="Times New Roman"/>
          <w:i/>
          <w:sz w:val="28"/>
          <w:szCs w:val="28"/>
          <w:lang w:val="en-US"/>
        </w:rPr>
        <w:t>may</w:t>
      </w:r>
      <w:r w:rsidRPr="00A751E3">
        <w:rPr>
          <w:rFonts w:ascii="Times New Roman" w:hAnsi="Times New Roman"/>
          <w:sz w:val="28"/>
          <w:szCs w:val="28"/>
        </w:rPr>
        <w:t>,</w:t>
      </w:r>
      <w:r w:rsidR="00916EBE">
        <w:rPr>
          <w:rFonts w:ascii="Times New Roman" w:hAnsi="Times New Roman"/>
          <w:sz w:val="28"/>
          <w:szCs w:val="28"/>
        </w:rPr>
        <w:t xml:space="preserve"> </w:t>
      </w:r>
      <w:r w:rsidRPr="00A751E3">
        <w:rPr>
          <w:rFonts w:ascii="Times New Roman" w:hAnsi="Times New Roman"/>
          <w:i/>
          <w:sz w:val="28"/>
          <w:szCs w:val="28"/>
          <w:lang w:val="en-US"/>
        </w:rPr>
        <w:t>can</w:t>
      </w:r>
      <w:r w:rsidRPr="00A751E3">
        <w:rPr>
          <w:rFonts w:ascii="Times New Roman" w:hAnsi="Times New Roman"/>
          <w:sz w:val="28"/>
          <w:szCs w:val="28"/>
        </w:rPr>
        <w:t>,</w:t>
      </w:r>
      <w:r w:rsidR="00916EBE">
        <w:rPr>
          <w:rFonts w:ascii="Times New Roman" w:hAnsi="Times New Roman"/>
          <w:sz w:val="28"/>
          <w:szCs w:val="28"/>
        </w:rPr>
        <w:t xml:space="preserve"> </w:t>
      </w:r>
      <w:r w:rsidRPr="00A751E3">
        <w:rPr>
          <w:rFonts w:ascii="Times New Roman" w:hAnsi="Times New Roman"/>
          <w:i/>
          <w:sz w:val="28"/>
          <w:szCs w:val="28"/>
          <w:lang w:val="en-US"/>
        </w:rPr>
        <w:t>could</w:t>
      </w:r>
      <w:r w:rsidRPr="00A751E3">
        <w:rPr>
          <w:rFonts w:ascii="Times New Roman" w:hAnsi="Times New Roman"/>
          <w:sz w:val="28"/>
          <w:szCs w:val="28"/>
        </w:rPr>
        <w:t>,</w:t>
      </w:r>
      <w:r w:rsidR="00916EBE">
        <w:rPr>
          <w:rFonts w:ascii="Times New Roman" w:hAnsi="Times New Roman"/>
          <w:sz w:val="28"/>
          <w:szCs w:val="28"/>
        </w:rPr>
        <w:t xml:space="preserve"> </w:t>
      </w:r>
      <w:r w:rsidRPr="00A751E3">
        <w:rPr>
          <w:rFonts w:ascii="Times New Roman" w:hAnsi="Times New Roman"/>
          <w:i/>
          <w:sz w:val="28"/>
          <w:szCs w:val="28"/>
          <w:lang w:val="en-US"/>
        </w:rPr>
        <w:t>be</w:t>
      </w:r>
      <w:r w:rsidR="00916EBE">
        <w:rPr>
          <w:rFonts w:ascii="Times New Roman" w:hAnsi="Times New Roman"/>
          <w:i/>
          <w:sz w:val="28"/>
          <w:szCs w:val="28"/>
        </w:rPr>
        <w:t xml:space="preserve"> </w:t>
      </w:r>
      <w:r w:rsidRPr="00A751E3">
        <w:rPr>
          <w:rFonts w:ascii="Times New Roman" w:hAnsi="Times New Roman"/>
          <w:i/>
          <w:sz w:val="28"/>
          <w:szCs w:val="28"/>
          <w:lang w:val="en-US"/>
        </w:rPr>
        <w:t>able</w:t>
      </w:r>
      <w:r w:rsidR="00916EBE">
        <w:rPr>
          <w:rFonts w:ascii="Times New Roman" w:hAnsi="Times New Roman"/>
          <w:i/>
          <w:sz w:val="28"/>
          <w:szCs w:val="28"/>
        </w:rPr>
        <w:t xml:space="preserve"> </w:t>
      </w:r>
      <w:r w:rsidRPr="00A751E3">
        <w:rPr>
          <w:rFonts w:ascii="Times New Roman" w:hAnsi="Times New Roman"/>
          <w:i/>
          <w:sz w:val="28"/>
          <w:szCs w:val="28"/>
          <w:lang w:val="en-US"/>
        </w:rPr>
        <w:t>to</w:t>
      </w:r>
      <w:r w:rsidRPr="00A751E3">
        <w:rPr>
          <w:rFonts w:ascii="Times New Roman" w:hAnsi="Times New Roman"/>
          <w:sz w:val="28"/>
          <w:szCs w:val="28"/>
        </w:rPr>
        <w:t>,</w:t>
      </w:r>
      <w:r w:rsidR="00916EBE">
        <w:rPr>
          <w:rFonts w:ascii="Times New Roman" w:hAnsi="Times New Roman"/>
          <w:sz w:val="28"/>
          <w:szCs w:val="28"/>
        </w:rPr>
        <w:t xml:space="preserve"> </w:t>
      </w:r>
      <w:r w:rsidRPr="00A751E3">
        <w:rPr>
          <w:rFonts w:ascii="Times New Roman" w:hAnsi="Times New Roman"/>
          <w:i/>
          <w:sz w:val="28"/>
          <w:szCs w:val="28"/>
          <w:lang w:val="en-US"/>
        </w:rPr>
        <w:t>must</w:t>
      </w:r>
      <w:r w:rsidRPr="00A751E3">
        <w:rPr>
          <w:rFonts w:ascii="Times New Roman" w:hAnsi="Times New Roman"/>
          <w:sz w:val="28"/>
          <w:szCs w:val="28"/>
        </w:rPr>
        <w:t>,</w:t>
      </w:r>
      <w:r w:rsidR="00916EBE">
        <w:rPr>
          <w:rFonts w:ascii="Times New Roman" w:hAnsi="Times New Roman"/>
          <w:sz w:val="28"/>
          <w:szCs w:val="28"/>
        </w:rPr>
        <w:t xml:space="preserve"> </w:t>
      </w:r>
      <w:r w:rsidRPr="00A751E3">
        <w:rPr>
          <w:rFonts w:ascii="Times New Roman" w:hAnsi="Times New Roman"/>
          <w:i/>
          <w:sz w:val="28"/>
          <w:szCs w:val="28"/>
          <w:lang w:val="en-US"/>
        </w:rPr>
        <w:t>have</w:t>
      </w:r>
      <w:r w:rsidR="00916EBE">
        <w:rPr>
          <w:rFonts w:ascii="Times New Roman" w:hAnsi="Times New Roman"/>
          <w:i/>
          <w:sz w:val="28"/>
          <w:szCs w:val="28"/>
        </w:rPr>
        <w:t xml:space="preserve"> </w:t>
      </w:r>
      <w:r w:rsidRPr="00A751E3">
        <w:rPr>
          <w:rFonts w:ascii="Times New Roman" w:hAnsi="Times New Roman"/>
          <w:i/>
          <w:sz w:val="28"/>
          <w:szCs w:val="28"/>
          <w:lang w:val="en-US"/>
        </w:rPr>
        <w:t>to</w:t>
      </w:r>
      <w:r w:rsidRPr="00A751E3">
        <w:rPr>
          <w:rFonts w:ascii="Times New Roman" w:hAnsi="Times New Roman"/>
          <w:sz w:val="28"/>
          <w:szCs w:val="28"/>
        </w:rPr>
        <w:t xml:space="preserve">, </w:t>
      </w:r>
      <w:r w:rsidRPr="00A751E3">
        <w:rPr>
          <w:rFonts w:ascii="Times New Roman" w:hAnsi="Times New Roman"/>
          <w:i/>
          <w:sz w:val="28"/>
          <w:szCs w:val="28"/>
          <w:lang w:val="en-US"/>
        </w:rPr>
        <w:t>should</w:t>
      </w:r>
      <w:r w:rsidRPr="00A751E3">
        <w:rPr>
          <w:rFonts w:ascii="Times New Roman" w:hAnsi="Times New Roman"/>
          <w:sz w:val="28"/>
          <w:szCs w:val="28"/>
        </w:rPr>
        <w:t>)</w:t>
      </w:r>
      <w:r w:rsidR="00437180" w:rsidRPr="00A751E3">
        <w:rPr>
          <w:rFonts w:ascii="Times New Roman" w:hAnsi="Times New Roman"/>
          <w:sz w:val="28"/>
          <w:szCs w:val="28"/>
        </w:rPr>
        <w:t>;</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A751E3">
        <w:rPr>
          <w:rFonts w:ascii="Times New Roman" w:hAnsi="Times New Roman"/>
          <w:sz w:val="28"/>
          <w:szCs w:val="28"/>
          <w:lang w:val="en-US"/>
        </w:rPr>
        <w:t>Present</w:t>
      </w:r>
      <w:r w:rsidR="00916EBE">
        <w:rPr>
          <w:rFonts w:ascii="Times New Roman" w:hAnsi="Times New Roman"/>
          <w:sz w:val="28"/>
          <w:szCs w:val="28"/>
        </w:rPr>
        <w:t xml:space="preserve"> </w:t>
      </w:r>
      <w:r w:rsidRPr="00A751E3">
        <w:rPr>
          <w:rFonts w:ascii="Times New Roman" w:hAnsi="Times New Roman"/>
          <w:sz w:val="28"/>
          <w:szCs w:val="28"/>
          <w:lang w:val="en-US"/>
        </w:rPr>
        <w:t>Simple</w:t>
      </w:r>
      <w:r w:rsidR="00916EBE">
        <w:rPr>
          <w:rFonts w:ascii="Times New Roman" w:hAnsi="Times New Roman"/>
          <w:sz w:val="28"/>
          <w:szCs w:val="28"/>
        </w:rPr>
        <w:t xml:space="preserve"> </w:t>
      </w:r>
      <w:r w:rsidRPr="00A751E3">
        <w:rPr>
          <w:rFonts w:ascii="Times New Roman" w:hAnsi="Times New Roman"/>
          <w:sz w:val="28"/>
          <w:szCs w:val="28"/>
          <w:lang w:val="en-US"/>
        </w:rPr>
        <w:t>Passive</w:t>
      </w:r>
      <w:r w:rsidRPr="00A751E3">
        <w:rPr>
          <w:rFonts w:ascii="Times New Roman" w:hAnsi="Times New Roman"/>
          <w:sz w:val="28"/>
          <w:szCs w:val="28"/>
        </w:rPr>
        <w:t xml:space="preserve">, </w:t>
      </w:r>
      <w:r w:rsidRPr="00A751E3">
        <w:rPr>
          <w:rFonts w:ascii="Times New Roman" w:hAnsi="Times New Roman"/>
          <w:sz w:val="28"/>
          <w:szCs w:val="28"/>
          <w:lang w:val="en-US"/>
        </w:rPr>
        <w:t>Past</w:t>
      </w:r>
      <w:r w:rsidR="00916EBE">
        <w:rPr>
          <w:rFonts w:ascii="Times New Roman" w:hAnsi="Times New Roman"/>
          <w:sz w:val="28"/>
          <w:szCs w:val="28"/>
        </w:rPr>
        <w:t xml:space="preserve"> </w:t>
      </w:r>
      <w:r w:rsidRPr="00A751E3">
        <w:rPr>
          <w:rFonts w:ascii="Times New Roman" w:hAnsi="Times New Roman"/>
          <w:sz w:val="28"/>
          <w:szCs w:val="28"/>
          <w:lang w:val="en-US"/>
        </w:rPr>
        <w:t>Simple</w:t>
      </w:r>
      <w:r w:rsidR="00916EBE">
        <w:rPr>
          <w:rFonts w:ascii="Times New Roman" w:hAnsi="Times New Roman"/>
          <w:sz w:val="28"/>
          <w:szCs w:val="28"/>
        </w:rPr>
        <w:t xml:space="preserve"> </w:t>
      </w:r>
      <w:r w:rsidRPr="00A751E3">
        <w:rPr>
          <w:rFonts w:ascii="Times New Roman" w:hAnsi="Times New Roman"/>
          <w:sz w:val="28"/>
          <w:szCs w:val="28"/>
          <w:lang w:val="en-US"/>
        </w:rPr>
        <w:t>Passive</w:t>
      </w:r>
      <w:r w:rsidRPr="00A751E3">
        <w:rPr>
          <w:rFonts w:ascii="Times New Roman" w:hAnsi="Times New Roman"/>
          <w:sz w:val="28"/>
          <w:szCs w:val="28"/>
        </w:rPr>
        <w:t>;</w:t>
      </w:r>
    </w:p>
    <w:p w:rsidR="006E54D0" w:rsidRPr="00A751E3" w:rsidRDefault="006E54D0" w:rsidP="0042789C">
      <w:pPr>
        <w:numPr>
          <w:ilvl w:val="0"/>
          <w:numId w:val="42"/>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получит возможность научиться:</w:t>
      </w:r>
    </w:p>
    <w:p w:rsidR="006E54D0" w:rsidRPr="00A751E3" w:rsidRDefault="006E54D0" w:rsidP="0042789C">
      <w:pPr>
        <w:numPr>
          <w:ilvl w:val="0"/>
          <w:numId w:val="44"/>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 xml:space="preserve">распознавать сложноподчиненные предложения с придаточными: времени с союзом </w:t>
      </w:r>
      <w:r w:rsidRPr="00A751E3">
        <w:rPr>
          <w:rFonts w:ascii="Times New Roman" w:hAnsi="Times New Roman"/>
          <w:i/>
          <w:sz w:val="28"/>
          <w:szCs w:val="28"/>
          <w:lang w:val="en-US"/>
        </w:rPr>
        <w:t>since</w:t>
      </w:r>
      <w:r w:rsidRPr="00A751E3">
        <w:rPr>
          <w:rFonts w:ascii="Times New Roman" w:hAnsi="Times New Roman"/>
          <w:i/>
          <w:sz w:val="28"/>
          <w:szCs w:val="28"/>
        </w:rPr>
        <w:t xml:space="preserve">; цели с союзом </w:t>
      </w:r>
      <w:r w:rsidRPr="00A751E3">
        <w:rPr>
          <w:rFonts w:ascii="Times New Roman" w:hAnsi="Times New Roman"/>
          <w:i/>
          <w:sz w:val="28"/>
          <w:szCs w:val="28"/>
          <w:lang w:val="en-US"/>
        </w:rPr>
        <w:t>sothat</w:t>
      </w:r>
      <w:r w:rsidRPr="00A751E3">
        <w:rPr>
          <w:rFonts w:ascii="Times New Roman" w:hAnsi="Times New Roman"/>
          <w:i/>
          <w:sz w:val="28"/>
          <w:szCs w:val="28"/>
        </w:rPr>
        <w:t xml:space="preserve">; условия с союзом </w:t>
      </w:r>
      <w:r w:rsidRPr="00A751E3">
        <w:rPr>
          <w:rFonts w:ascii="Times New Roman" w:hAnsi="Times New Roman"/>
          <w:i/>
          <w:sz w:val="28"/>
          <w:szCs w:val="28"/>
          <w:lang w:val="en-US"/>
        </w:rPr>
        <w:t>unless</w:t>
      </w:r>
      <w:r w:rsidRPr="00A751E3">
        <w:rPr>
          <w:rFonts w:ascii="Times New Roman" w:hAnsi="Times New Roman"/>
          <w:i/>
          <w:sz w:val="28"/>
          <w:szCs w:val="28"/>
        </w:rPr>
        <w:t xml:space="preserve">; определительными с союзами </w:t>
      </w:r>
      <w:r w:rsidRPr="00A751E3">
        <w:rPr>
          <w:rFonts w:ascii="Times New Roman" w:hAnsi="Times New Roman"/>
          <w:i/>
          <w:sz w:val="28"/>
          <w:szCs w:val="28"/>
          <w:lang w:val="en-US"/>
        </w:rPr>
        <w:t>who</w:t>
      </w:r>
      <w:r w:rsidRPr="00A751E3">
        <w:rPr>
          <w:rFonts w:ascii="Times New Roman" w:hAnsi="Times New Roman"/>
          <w:i/>
          <w:sz w:val="28"/>
          <w:szCs w:val="28"/>
        </w:rPr>
        <w:t xml:space="preserve">, </w:t>
      </w:r>
      <w:r w:rsidRPr="00A751E3">
        <w:rPr>
          <w:rFonts w:ascii="Times New Roman" w:hAnsi="Times New Roman"/>
          <w:i/>
          <w:sz w:val="28"/>
          <w:szCs w:val="28"/>
          <w:lang w:val="en-US"/>
        </w:rPr>
        <w:t>which</w:t>
      </w:r>
      <w:r w:rsidRPr="00A751E3">
        <w:rPr>
          <w:rFonts w:ascii="Times New Roman" w:hAnsi="Times New Roman"/>
          <w:i/>
          <w:sz w:val="28"/>
          <w:szCs w:val="28"/>
        </w:rPr>
        <w:t xml:space="preserve">, </w:t>
      </w:r>
      <w:r w:rsidRPr="00A751E3">
        <w:rPr>
          <w:rFonts w:ascii="Times New Roman" w:hAnsi="Times New Roman"/>
          <w:i/>
          <w:sz w:val="28"/>
          <w:szCs w:val="28"/>
          <w:lang w:val="en-US"/>
        </w:rPr>
        <w:t>that</w:t>
      </w:r>
      <w:r w:rsidRPr="00A751E3">
        <w:rPr>
          <w:rFonts w:ascii="Times New Roman" w:hAnsi="Times New Roman"/>
          <w:i/>
          <w:sz w:val="28"/>
          <w:szCs w:val="28"/>
        </w:rPr>
        <w:t>;</w:t>
      </w:r>
    </w:p>
    <w:p w:rsidR="006E54D0" w:rsidRPr="00A751E3" w:rsidRDefault="006E54D0" w:rsidP="0042789C">
      <w:pPr>
        <w:numPr>
          <w:ilvl w:val="0"/>
          <w:numId w:val="44"/>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распознавать и употреблять в речи сложноподчиненные предложения с союзами who</w:t>
      </w:r>
      <w:r w:rsidR="00916EBE">
        <w:rPr>
          <w:rFonts w:ascii="Times New Roman" w:hAnsi="Times New Roman"/>
          <w:i/>
          <w:sz w:val="28"/>
          <w:szCs w:val="28"/>
        </w:rPr>
        <w:t xml:space="preserve"> </w:t>
      </w:r>
      <w:r w:rsidRPr="00A751E3">
        <w:rPr>
          <w:rFonts w:ascii="Times New Roman" w:hAnsi="Times New Roman"/>
          <w:i/>
          <w:sz w:val="28"/>
          <w:szCs w:val="28"/>
        </w:rPr>
        <w:t>ever, what</w:t>
      </w:r>
      <w:r w:rsidR="00916EBE">
        <w:rPr>
          <w:rFonts w:ascii="Times New Roman" w:hAnsi="Times New Roman"/>
          <w:i/>
          <w:sz w:val="28"/>
          <w:szCs w:val="28"/>
        </w:rPr>
        <w:t xml:space="preserve"> </w:t>
      </w:r>
      <w:r w:rsidRPr="00A751E3">
        <w:rPr>
          <w:rFonts w:ascii="Times New Roman" w:hAnsi="Times New Roman"/>
          <w:i/>
          <w:sz w:val="28"/>
          <w:szCs w:val="28"/>
        </w:rPr>
        <w:t>ever, how</w:t>
      </w:r>
      <w:r w:rsidR="00916EBE">
        <w:rPr>
          <w:rFonts w:ascii="Times New Roman" w:hAnsi="Times New Roman"/>
          <w:i/>
          <w:sz w:val="28"/>
          <w:szCs w:val="28"/>
        </w:rPr>
        <w:t xml:space="preserve"> </w:t>
      </w:r>
      <w:r w:rsidRPr="00A751E3">
        <w:rPr>
          <w:rFonts w:ascii="Times New Roman" w:hAnsi="Times New Roman"/>
          <w:i/>
          <w:sz w:val="28"/>
          <w:szCs w:val="28"/>
        </w:rPr>
        <w:t>ever, when</w:t>
      </w:r>
      <w:r w:rsidR="00916EBE">
        <w:rPr>
          <w:rFonts w:ascii="Times New Roman" w:hAnsi="Times New Roman"/>
          <w:i/>
          <w:sz w:val="28"/>
          <w:szCs w:val="28"/>
        </w:rPr>
        <w:t xml:space="preserve"> </w:t>
      </w:r>
      <w:r w:rsidRPr="00A751E3">
        <w:rPr>
          <w:rFonts w:ascii="Times New Roman" w:hAnsi="Times New Roman"/>
          <w:i/>
          <w:sz w:val="28"/>
          <w:szCs w:val="28"/>
        </w:rPr>
        <w:t>ever;</w:t>
      </w:r>
    </w:p>
    <w:p w:rsidR="006E54D0" w:rsidRPr="00A751E3" w:rsidRDefault="006E54D0" w:rsidP="0042789C">
      <w:pPr>
        <w:numPr>
          <w:ilvl w:val="0"/>
          <w:numId w:val="44"/>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 xml:space="preserve">распознавать и употреблять в речи предложения с конструкциями </w:t>
      </w:r>
      <w:r w:rsidRPr="00A751E3">
        <w:rPr>
          <w:rFonts w:ascii="Times New Roman" w:hAnsi="Times New Roman"/>
          <w:i/>
          <w:sz w:val="28"/>
          <w:szCs w:val="28"/>
          <w:lang w:val="en-US"/>
        </w:rPr>
        <w:t>as</w:t>
      </w:r>
      <w:r w:rsidRPr="00A751E3">
        <w:rPr>
          <w:rFonts w:ascii="Times New Roman" w:hAnsi="Times New Roman"/>
          <w:i/>
          <w:sz w:val="28"/>
          <w:szCs w:val="28"/>
        </w:rPr>
        <w:t xml:space="preserve"> … </w:t>
      </w:r>
      <w:r w:rsidRPr="00A751E3">
        <w:rPr>
          <w:rFonts w:ascii="Times New Roman" w:hAnsi="Times New Roman"/>
          <w:i/>
          <w:sz w:val="28"/>
          <w:szCs w:val="28"/>
          <w:lang w:val="en-US"/>
        </w:rPr>
        <w:t>as</w:t>
      </w:r>
      <w:r w:rsidRPr="00A751E3">
        <w:rPr>
          <w:rFonts w:ascii="Times New Roman" w:hAnsi="Times New Roman"/>
          <w:i/>
          <w:sz w:val="28"/>
          <w:szCs w:val="28"/>
        </w:rPr>
        <w:t xml:space="preserve">; </w:t>
      </w:r>
      <w:r w:rsidRPr="00A751E3">
        <w:rPr>
          <w:rFonts w:ascii="Times New Roman" w:hAnsi="Times New Roman"/>
          <w:i/>
          <w:sz w:val="28"/>
          <w:szCs w:val="28"/>
          <w:lang w:val="en-US"/>
        </w:rPr>
        <w:t>not</w:t>
      </w:r>
      <w:r w:rsidR="00916EBE">
        <w:rPr>
          <w:rFonts w:ascii="Times New Roman" w:hAnsi="Times New Roman"/>
          <w:i/>
          <w:sz w:val="28"/>
          <w:szCs w:val="28"/>
        </w:rPr>
        <w:t xml:space="preserve"> </w:t>
      </w:r>
      <w:r w:rsidRPr="00A751E3">
        <w:rPr>
          <w:rFonts w:ascii="Times New Roman" w:hAnsi="Times New Roman"/>
          <w:i/>
          <w:sz w:val="28"/>
          <w:szCs w:val="28"/>
          <w:lang w:val="en-US"/>
        </w:rPr>
        <w:t>so</w:t>
      </w:r>
      <w:r w:rsidRPr="00A751E3">
        <w:rPr>
          <w:rFonts w:ascii="Times New Roman" w:hAnsi="Times New Roman"/>
          <w:i/>
          <w:sz w:val="28"/>
          <w:szCs w:val="28"/>
        </w:rPr>
        <w:t xml:space="preserve"> … </w:t>
      </w:r>
      <w:r w:rsidRPr="00A751E3">
        <w:rPr>
          <w:rFonts w:ascii="Times New Roman" w:hAnsi="Times New Roman"/>
          <w:i/>
          <w:sz w:val="28"/>
          <w:szCs w:val="28"/>
          <w:lang w:val="en-US"/>
        </w:rPr>
        <w:t>as</w:t>
      </w:r>
      <w:r w:rsidRPr="00A751E3">
        <w:rPr>
          <w:rFonts w:ascii="Times New Roman" w:hAnsi="Times New Roman"/>
          <w:i/>
          <w:sz w:val="28"/>
          <w:szCs w:val="28"/>
        </w:rPr>
        <w:t xml:space="preserve">; </w:t>
      </w:r>
      <w:r w:rsidRPr="00A751E3">
        <w:rPr>
          <w:rFonts w:ascii="Times New Roman" w:hAnsi="Times New Roman"/>
          <w:i/>
          <w:sz w:val="28"/>
          <w:szCs w:val="28"/>
          <w:lang w:val="en-US"/>
        </w:rPr>
        <w:t>either</w:t>
      </w:r>
      <w:r w:rsidRPr="00A751E3">
        <w:rPr>
          <w:rFonts w:ascii="Times New Roman" w:hAnsi="Times New Roman"/>
          <w:i/>
          <w:sz w:val="28"/>
          <w:szCs w:val="28"/>
        </w:rPr>
        <w:t xml:space="preserve"> … </w:t>
      </w:r>
      <w:r w:rsidRPr="00A751E3">
        <w:rPr>
          <w:rFonts w:ascii="Times New Roman" w:hAnsi="Times New Roman"/>
          <w:i/>
          <w:sz w:val="28"/>
          <w:szCs w:val="28"/>
          <w:lang w:val="en-US"/>
        </w:rPr>
        <w:t>or</w:t>
      </w:r>
      <w:r w:rsidRPr="00A751E3">
        <w:rPr>
          <w:rFonts w:ascii="Times New Roman" w:hAnsi="Times New Roman"/>
          <w:i/>
          <w:sz w:val="28"/>
          <w:szCs w:val="28"/>
        </w:rPr>
        <w:t xml:space="preserve">; </w:t>
      </w:r>
      <w:r w:rsidRPr="00A751E3">
        <w:rPr>
          <w:rFonts w:ascii="Times New Roman" w:hAnsi="Times New Roman"/>
          <w:i/>
          <w:sz w:val="28"/>
          <w:szCs w:val="28"/>
          <w:lang w:val="en-US"/>
        </w:rPr>
        <w:t>neither</w:t>
      </w:r>
      <w:r w:rsidRPr="00A751E3">
        <w:rPr>
          <w:rFonts w:ascii="Times New Roman" w:hAnsi="Times New Roman"/>
          <w:i/>
          <w:sz w:val="28"/>
          <w:szCs w:val="28"/>
        </w:rPr>
        <w:t xml:space="preserve"> … </w:t>
      </w:r>
      <w:r w:rsidRPr="00A751E3">
        <w:rPr>
          <w:rFonts w:ascii="Times New Roman" w:hAnsi="Times New Roman"/>
          <w:i/>
          <w:sz w:val="28"/>
          <w:szCs w:val="28"/>
          <w:lang w:val="en-US"/>
        </w:rPr>
        <w:t>nor</w:t>
      </w:r>
      <w:r w:rsidRPr="00A751E3">
        <w:rPr>
          <w:rFonts w:ascii="Times New Roman" w:hAnsi="Times New Roman"/>
          <w:i/>
          <w:sz w:val="28"/>
          <w:szCs w:val="28"/>
        </w:rPr>
        <w:t>;</w:t>
      </w:r>
    </w:p>
    <w:p w:rsidR="006E54D0" w:rsidRPr="00A751E3" w:rsidRDefault="006E54D0" w:rsidP="0042789C">
      <w:pPr>
        <w:numPr>
          <w:ilvl w:val="0"/>
          <w:numId w:val="44"/>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распознавать и употреблять в речи предложения с конструкцией I wish;</w:t>
      </w:r>
    </w:p>
    <w:p w:rsidR="006E54D0" w:rsidRPr="00A751E3" w:rsidRDefault="006E54D0" w:rsidP="0042789C">
      <w:pPr>
        <w:numPr>
          <w:ilvl w:val="0"/>
          <w:numId w:val="44"/>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A751E3" w:rsidRDefault="006E54D0" w:rsidP="0042789C">
      <w:pPr>
        <w:numPr>
          <w:ilvl w:val="0"/>
          <w:numId w:val="44"/>
        </w:numPr>
        <w:tabs>
          <w:tab w:val="left" w:pos="142"/>
        </w:tabs>
        <w:suppressAutoHyphens/>
        <w:spacing w:after="0"/>
        <w:ind w:left="426" w:firstLine="0"/>
        <w:jc w:val="both"/>
        <w:rPr>
          <w:rFonts w:ascii="Times New Roman" w:hAnsi="Times New Roman"/>
          <w:i/>
          <w:sz w:val="28"/>
          <w:szCs w:val="28"/>
          <w:lang w:val="en-US"/>
        </w:rPr>
      </w:pPr>
      <w:r w:rsidRPr="00A751E3">
        <w:rPr>
          <w:rFonts w:ascii="Times New Roman" w:hAnsi="Times New Roman"/>
          <w:i/>
          <w:sz w:val="28"/>
          <w:szCs w:val="28"/>
        </w:rPr>
        <w:t>распознавать</w:t>
      </w:r>
      <w:r w:rsidR="00916EBE" w:rsidRPr="00916EBE">
        <w:rPr>
          <w:rFonts w:ascii="Times New Roman" w:hAnsi="Times New Roman"/>
          <w:i/>
          <w:sz w:val="28"/>
          <w:szCs w:val="28"/>
          <w:lang w:val="en-US"/>
        </w:rPr>
        <w:t xml:space="preserve"> </w:t>
      </w:r>
      <w:r w:rsidRPr="00A751E3">
        <w:rPr>
          <w:rFonts w:ascii="Times New Roman" w:hAnsi="Times New Roman"/>
          <w:i/>
          <w:sz w:val="28"/>
          <w:szCs w:val="28"/>
        </w:rPr>
        <w:t>и</w:t>
      </w:r>
      <w:r w:rsidR="00916EBE" w:rsidRPr="00916EBE">
        <w:rPr>
          <w:rFonts w:ascii="Times New Roman" w:hAnsi="Times New Roman"/>
          <w:i/>
          <w:sz w:val="28"/>
          <w:szCs w:val="28"/>
          <w:lang w:val="en-US"/>
        </w:rPr>
        <w:t xml:space="preserve"> </w:t>
      </w:r>
      <w:r w:rsidRPr="00A751E3">
        <w:rPr>
          <w:rFonts w:ascii="Times New Roman" w:hAnsi="Times New Roman"/>
          <w:i/>
          <w:sz w:val="28"/>
          <w:szCs w:val="28"/>
        </w:rPr>
        <w:t>употреблять</w:t>
      </w:r>
      <w:r w:rsidR="00916EBE" w:rsidRPr="00916EBE">
        <w:rPr>
          <w:rFonts w:ascii="Times New Roman" w:hAnsi="Times New Roman"/>
          <w:i/>
          <w:sz w:val="28"/>
          <w:szCs w:val="28"/>
          <w:lang w:val="en-US"/>
        </w:rPr>
        <w:t xml:space="preserve"> </w:t>
      </w:r>
      <w:r w:rsidRPr="00A751E3">
        <w:rPr>
          <w:rFonts w:ascii="Times New Roman" w:hAnsi="Times New Roman"/>
          <w:i/>
          <w:sz w:val="28"/>
          <w:szCs w:val="28"/>
        </w:rPr>
        <w:t>в</w:t>
      </w:r>
      <w:r w:rsidR="00916EBE" w:rsidRPr="00916EBE">
        <w:rPr>
          <w:rFonts w:ascii="Times New Roman" w:hAnsi="Times New Roman"/>
          <w:i/>
          <w:sz w:val="28"/>
          <w:szCs w:val="28"/>
          <w:lang w:val="en-US"/>
        </w:rPr>
        <w:t xml:space="preserve"> </w:t>
      </w:r>
      <w:r w:rsidRPr="00A751E3">
        <w:rPr>
          <w:rFonts w:ascii="Times New Roman" w:hAnsi="Times New Roman"/>
          <w:i/>
          <w:sz w:val="28"/>
          <w:szCs w:val="28"/>
        </w:rPr>
        <w:t>речи</w:t>
      </w:r>
      <w:r w:rsidR="00916EBE" w:rsidRPr="00916EBE">
        <w:rPr>
          <w:rFonts w:ascii="Times New Roman" w:hAnsi="Times New Roman"/>
          <w:i/>
          <w:sz w:val="28"/>
          <w:szCs w:val="28"/>
          <w:lang w:val="en-US"/>
        </w:rPr>
        <w:t xml:space="preserve"> </w:t>
      </w:r>
      <w:r w:rsidRPr="00A751E3">
        <w:rPr>
          <w:rFonts w:ascii="Times New Roman" w:hAnsi="Times New Roman"/>
          <w:i/>
          <w:sz w:val="28"/>
          <w:szCs w:val="28"/>
        </w:rPr>
        <w:t>конструкции</w:t>
      </w:r>
      <w:r w:rsidR="00916EBE" w:rsidRPr="00916EBE">
        <w:rPr>
          <w:rFonts w:ascii="Times New Roman" w:hAnsi="Times New Roman"/>
          <w:i/>
          <w:sz w:val="28"/>
          <w:szCs w:val="28"/>
          <w:lang w:val="en-US"/>
        </w:rPr>
        <w:t xml:space="preserve"> </w:t>
      </w:r>
      <w:r w:rsidRPr="00A751E3">
        <w:rPr>
          <w:rFonts w:ascii="Times New Roman" w:hAnsi="Times New Roman"/>
          <w:i/>
          <w:sz w:val="28"/>
          <w:szCs w:val="28"/>
          <w:lang w:val="en-US"/>
        </w:rPr>
        <w:t>It takes me …to do something; to look / feel / be happy;</w:t>
      </w:r>
    </w:p>
    <w:p w:rsidR="006E54D0" w:rsidRPr="00A751E3" w:rsidRDefault="006E54D0" w:rsidP="0042789C">
      <w:pPr>
        <w:numPr>
          <w:ilvl w:val="0"/>
          <w:numId w:val="44"/>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A751E3" w:rsidRDefault="006E54D0" w:rsidP="0042789C">
      <w:pPr>
        <w:numPr>
          <w:ilvl w:val="0"/>
          <w:numId w:val="44"/>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lastRenderedPageBreak/>
        <w:t>распознавать и употреблять в речи глаголы во временных формах действительного залога:</w:t>
      </w:r>
      <w:r w:rsidRPr="00A751E3">
        <w:rPr>
          <w:rFonts w:ascii="Times New Roman" w:hAnsi="Times New Roman"/>
          <w:i/>
          <w:sz w:val="28"/>
          <w:szCs w:val="28"/>
          <w:lang w:val="en-US"/>
        </w:rPr>
        <w:t>Past</w:t>
      </w:r>
      <w:r w:rsidR="00916EBE">
        <w:rPr>
          <w:rFonts w:ascii="Times New Roman" w:hAnsi="Times New Roman"/>
          <w:i/>
          <w:sz w:val="28"/>
          <w:szCs w:val="28"/>
        </w:rPr>
        <w:t xml:space="preserve"> </w:t>
      </w:r>
      <w:r w:rsidRPr="00A751E3">
        <w:rPr>
          <w:rFonts w:ascii="Times New Roman" w:hAnsi="Times New Roman"/>
          <w:i/>
          <w:sz w:val="28"/>
          <w:szCs w:val="28"/>
          <w:lang w:val="en-US"/>
        </w:rPr>
        <w:t>Perfect</w:t>
      </w:r>
      <w:r w:rsidRPr="00A751E3">
        <w:rPr>
          <w:rFonts w:ascii="Times New Roman" w:hAnsi="Times New Roman"/>
          <w:i/>
          <w:sz w:val="28"/>
          <w:szCs w:val="28"/>
        </w:rPr>
        <w:t xml:space="preserve">, </w:t>
      </w:r>
      <w:r w:rsidR="00740FB9" w:rsidRPr="00A751E3">
        <w:rPr>
          <w:rFonts w:ascii="Times New Roman" w:hAnsi="Times New Roman"/>
          <w:i/>
          <w:sz w:val="28"/>
          <w:szCs w:val="28"/>
          <w:lang w:val="de-DE"/>
        </w:rPr>
        <w:t xml:space="preserve">Present </w:t>
      </w:r>
      <w:r w:rsidRPr="00A751E3">
        <w:rPr>
          <w:rFonts w:ascii="Times New Roman" w:hAnsi="Times New Roman"/>
          <w:i/>
          <w:sz w:val="28"/>
          <w:szCs w:val="28"/>
          <w:lang w:val="en-US"/>
        </w:rPr>
        <w:t>Perfect</w:t>
      </w:r>
      <w:r w:rsidR="00916EBE">
        <w:rPr>
          <w:rFonts w:ascii="Times New Roman" w:hAnsi="Times New Roman"/>
          <w:i/>
          <w:sz w:val="28"/>
          <w:szCs w:val="28"/>
        </w:rPr>
        <w:t xml:space="preserve"> </w:t>
      </w:r>
      <w:r w:rsidRPr="00A751E3">
        <w:rPr>
          <w:rFonts w:ascii="Times New Roman" w:hAnsi="Times New Roman"/>
          <w:i/>
          <w:sz w:val="28"/>
          <w:szCs w:val="28"/>
          <w:lang w:val="en-US"/>
        </w:rPr>
        <w:t>Continuous</w:t>
      </w:r>
      <w:r w:rsidRPr="00A751E3">
        <w:rPr>
          <w:rFonts w:ascii="Times New Roman" w:hAnsi="Times New Roman"/>
          <w:i/>
          <w:sz w:val="28"/>
          <w:szCs w:val="28"/>
        </w:rPr>
        <w:t xml:space="preserve">, </w:t>
      </w:r>
      <w:r w:rsidRPr="00A751E3">
        <w:rPr>
          <w:rFonts w:ascii="Times New Roman" w:hAnsi="Times New Roman"/>
          <w:i/>
          <w:sz w:val="28"/>
          <w:szCs w:val="28"/>
          <w:lang w:val="en-US"/>
        </w:rPr>
        <w:t>Future</w:t>
      </w:r>
      <w:r w:rsidRPr="00A751E3">
        <w:rPr>
          <w:rFonts w:ascii="Times New Roman" w:hAnsi="Times New Roman"/>
          <w:i/>
          <w:sz w:val="28"/>
          <w:szCs w:val="28"/>
        </w:rPr>
        <w:t>-</w:t>
      </w:r>
      <w:r w:rsidRPr="00A751E3">
        <w:rPr>
          <w:rFonts w:ascii="Times New Roman" w:hAnsi="Times New Roman"/>
          <w:i/>
          <w:sz w:val="28"/>
          <w:szCs w:val="28"/>
          <w:lang w:val="en-US"/>
        </w:rPr>
        <w:t>in</w:t>
      </w:r>
      <w:r w:rsidRPr="00A751E3">
        <w:rPr>
          <w:rFonts w:ascii="Times New Roman" w:hAnsi="Times New Roman"/>
          <w:i/>
          <w:sz w:val="28"/>
          <w:szCs w:val="28"/>
        </w:rPr>
        <w:t>-</w:t>
      </w:r>
      <w:r w:rsidRPr="00A751E3">
        <w:rPr>
          <w:rFonts w:ascii="Times New Roman" w:hAnsi="Times New Roman"/>
          <w:i/>
          <w:sz w:val="28"/>
          <w:szCs w:val="28"/>
          <w:lang w:val="en-US"/>
        </w:rPr>
        <w:t>the</w:t>
      </w:r>
      <w:r w:rsidRPr="00A751E3">
        <w:rPr>
          <w:rFonts w:ascii="Times New Roman" w:hAnsi="Times New Roman"/>
          <w:i/>
          <w:sz w:val="28"/>
          <w:szCs w:val="28"/>
        </w:rPr>
        <w:t>-</w:t>
      </w:r>
      <w:r w:rsidRPr="00A751E3">
        <w:rPr>
          <w:rFonts w:ascii="Times New Roman" w:hAnsi="Times New Roman"/>
          <w:i/>
          <w:sz w:val="28"/>
          <w:szCs w:val="28"/>
          <w:lang w:val="en-US"/>
        </w:rPr>
        <w:t>Past</w:t>
      </w:r>
      <w:r w:rsidRPr="00A751E3">
        <w:rPr>
          <w:rFonts w:ascii="Times New Roman" w:hAnsi="Times New Roman"/>
          <w:i/>
          <w:sz w:val="28"/>
          <w:szCs w:val="28"/>
        </w:rPr>
        <w:t>;</w:t>
      </w:r>
    </w:p>
    <w:p w:rsidR="006E54D0" w:rsidRPr="00A751E3" w:rsidRDefault="006E54D0" w:rsidP="0042789C">
      <w:pPr>
        <w:numPr>
          <w:ilvl w:val="0"/>
          <w:numId w:val="44"/>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распознавать и употреблять в речи глаголы в формах страдательного залога</w:t>
      </w:r>
      <w:r w:rsidR="00916EBE">
        <w:rPr>
          <w:rFonts w:ascii="Times New Roman" w:hAnsi="Times New Roman"/>
          <w:i/>
          <w:sz w:val="28"/>
          <w:szCs w:val="28"/>
        </w:rPr>
        <w:t xml:space="preserve"> </w:t>
      </w:r>
      <w:r w:rsidRPr="00A751E3">
        <w:rPr>
          <w:rFonts w:ascii="Times New Roman" w:hAnsi="Times New Roman"/>
          <w:i/>
          <w:sz w:val="28"/>
          <w:szCs w:val="28"/>
        </w:rPr>
        <w:t>Future Simple</w:t>
      </w:r>
      <w:r w:rsidR="00916EBE">
        <w:rPr>
          <w:rFonts w:ascii="Times New Roman" w:hAnsi="Times New Roman"/>
          <w:i/>
          <w:sz w:val="28"/>
          <w:szCs w:val="28"/>
        </w:rPr>
        <w:t xml:space="preserve"> </w:t>
      </w:r>
      <w:r w:rsidRPr="00A751E3">
        <w:rPr>
          <w:rFonts w:ascii="Times New Roman" w:hAnsi="Times New Roman"/>
          <w:i/>
          <w:sz w:val="28"/>
          <w:szCs w:val="28"/>
        </w:rPr>
        <w:t xml:space="preserve">Passive, </w:t>
      </w:r>
      <w:r w:rsidRPr="00A751E3">
        <w:rPr>
          <w:rFonts w:ascii="Times New Roman" w:hAnsi="Times New Roman"/>
          <w:i/>
          <w:sz w:val="28"/>
          <w:szCs w:val="28"/>
          <w:lang w:val="en-US"/>
        </w:rPr>
        <w:t>Present</w:t>
      </w:r>
      <w:r w:rsidR="00916EBE">
        <w:rPr>
          <w:rFonts w:ascii="Times New Roman" w:hAnsi="Times New Roman"/>
          <w:i/>
          <w:sz w:val="28"/>
          <w:szCs w:val="28"/>
        </w:rPr>
        <w:t xml:space="preserve"> </w:t>
      </w:r>
      <w:r w:rsidRPr="00A751E3">
        <w:rPr>
          <w:rFonts w:ascii="Times New Roman" w:hAnsi="Times New Roman"/>
          <w:i/>
          <w:sz w:val="28"/>
          <w:szCs w:val="28"/>
          <w:lang w:val="en-US"/>
        </w:rPr>
        <w:t>Perfect</w:t>
      </w:r>
      <w:r w:rsidRPr="00A751E3">
        <w:rPr>
          <w:rFonts w:ascii="Times New Roman" w:hAnsi="Times New Roman"/>
          <w:i/>
          <w:sz w:val="28"/>
          <w:szCs w:val="28"/>
        </w:rPr>
        <w:t xml:space="preserve"> Passive;</w:t>
      </w:r>
    </w:p>
    <w:p w:rsidR="006E54D0" w:rsidRPr="00A751E3" w:rsidRDefault="006E54D0" w:rsidP="0042789C">
      <w:pPr>
        <w:numPr>
          <w:ilvl w:val="0"/>
          <w:numId w:val="44"/>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 xml:space="preserve">распознавать и употреблять в речи модальные глаголы </w:t>
      </w:r>
      <w:r w:rsidRPr="00A751E3">
        <w:rPr>
          <w:rFonts w:ascii="Times New Roman" w:hAnsi="Times New Roman"/>
          <w:i/>
          <w:sz w:val="28"/>
          <w:szCs w:val="28"/>
          <w:lang w:val="en-US"/>
        </w:rPr>
        <w:t>need</w:t>
      </w:r>
      <w:r w:rsidRPr="00A751E3">
        <w:rPr>
          <w:rFonts w:ascii="Times New Roman" w:hAnsi="Times New Roman"/>
          <w:i/>
          <w:sz w:val="28"/>
          <w:szCs w:val="28"/>
        </w:rPr>
        <w:t xml:space="preserve">, </w:t>
      </w:r>
      <w:r w:rsidRPr="00A751E3">
        <w:rPr>
          <w:rFonts w:ascii="Times New Roman" w:hAnsi="Times New Roman"/>
          <w:i/>
          <w:sz w:val="28"/>
          <w:szCs w:val="28"/>
          <w:lang w:val="en-US"/>
        </w:rPr>
        <w:t>shall</w:t>
      </w:r>
      <w:r w:rsidRPr="00A751E3">
        <w:rPr>
          <w:rFonts w:ascii="Times New Roman" w:hAnsi="Times New Roman"/>
          <w:i/>
          <w:sz w:val="28"/>
          <w:szCs w:val="28"/>
        </w:rPr>
        <w:t xml:space="preserve">, </w:t>
      </w:r>
      <w:r w:rsidRPr="00A751E3">
        <w:rPr>
          <w:rFonts w:ascii="Times New Roman" w:hAnsi="Times New Roman"/>
          <w:i/>
          <w:sz w:val="28"/>
          <w:szCs w:val="28"/>
          <w:lang w:val="en-US"/>
        </w:rPr>
        <w:t>might</w:t>
      </w:r>
      <w:r w:rsidRPr="00A751E3">
        <w:rPr>
          <w:rFonts w:ascii="Times New Roman" w:hAnsi="Times New Roman"/>
          <w:i/>
          <w:sz w:val="28"/>
          <w:szCs w:val="28"/>
        </w:rPr>
        <w:t xml:space="preserve">, </w:t>
      </w:r>
      <w:r w:rsidRPr="00A751E3">
        <w:rPr>
          <w:rFonts w:ascii="Times New Roman" w:hAnsi="Times New Roman"/>
          <w:i/>
          <w:sz w:val="28"/>
          <w:szCs w:val="28"/>
          <w:lang w:val="en-US"/>
        </w:rPr>
        <w:t>would</w:t>
      </w:r>
      <w:r w:rsidRPr="00A751E3">
        <w:rPr>
          <w:rFonts w:ascii="Times New Roman" w:hAnsi="Times New Roman"/>
          <w:i/>
          <w:sz w:val="28"/>
          <w:szCs w:val="28"/>
        </w:rPr>
        <w:t>;</w:t>
      </w:r>
    </w:p>
    <w:p w:rsidR="006E54D0" w:rsidRPr="00A751E3" w:rsidRDefault="006E54D0" w:rsidP="0042789C">
      <w:pPr>
        <w:numPr>
          <w:ilvl w:val="0"/>
          <w:numId w:val="44"/>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A751E3">
        <w:rPr>
          <w:rFonts w:ascii="Times New Roman" w:hAnsi="Times New Roman"/>
          <w:i/>
          <w:sz w:val="28"/>
          <w:szCs w:val="28"/>
          <w:lang w:val="en-US"/>
        </w:rPr>
        <w:t>I</w:t>
      </w:r>
      <w:r w:rsidRPr="00A751E3">
        <w:rPr>
          <w:rFonts w:ascii="Times New Roman" w:hAnsi="Times New Roman"/>
          <w:i/>
          <w:sz w:val="28"/>
          <w:szCs w:val="28"/>
        </w:rPr>
        <w:t xml:space="preserve">и </w:t>
      </w:r>
      <w:r w:rsidRPr="00A751E3">
        <w:rPr>
          <w:rFonts w:ascii="Times New Roman" w:hAnsi="Times New Roman"/>
          <w:i/>
          <w:sz w:val="28"/>
          <w:szCs w:val="28"/>
          <w:lang w:val="en-US"/>
        </w:rPr>
        <w:t>II</w:t>
      </w:r>
      <w:r w:rsidRPr="00A751E3">
        <w:rPr>
          <w:rFonts w:ascii="Times New Roman" w:hAnsi="Times New Roman"/>
          <w:i/>
          <w:sz w:val="28"/>
          <w:szCs w:val="28"/>
        </w:rPr>
        <w:t>, отглагольного существительного) без различения их функций и употреблятьих в речи;</w:t>
      </w:r>
    </w:p>
    <w:p w:rsidR="006E54D0" w:rsidRPr="00A751E3" w:rsidRDefault="006E54D0" w:rsidP="0042789C">
      <w:pPr>
        <w:numPr>
          <w:ilvl w:val="0"/>
          <w:numId w:val="44"/>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 xml:space="preserve">распознавать и употреблять в речи словосочетания «Причастие </w:t>
      </w:r>
      <w:r w:rsidRPr="00A751E3">
        <w:rPr>
          <w:rFonts w:ascii="Times New Roman" w:hAnsi="Times New Roman"/>
          <w:i/>
          <w:sz w:val="28"/>
          <w:szCs w:val="28"/>
          <w:lang w:val="en-US"/>
        </w:rPr>
        <w:t>I</w:t>
      </w:r>
      <w:r w:rsidRPr="00A751E3">
        <w:rPr>
          <w:rFonts w:ascii="Times New Roman" w:hAnsi="Times New Roman"/>
          <w:i/>
          <w:sz w:val="28"/>
          <w:szCs w:val="28"/>
        </w:rPr>
        <w:t>+существительное</w:t>
      </w:r>
      <w:r w:rsidR="00E77079" w:rsidRPr="00A751E3">
        <w:rPr>
          <w:rFonts w:ascii="Times New Roman" w:hAnsi="Times New Roman"/>
          <w:i/>
          <w:sz w:val="28"/>
          <w:szCs w:val="28"/>
        </w:rPr>
        <w:t>»</w:t>
      </w:r>
      <w:r w:rsidRPr="00A751E3">
        <w:rPr>
          <w:rFonts w:ascii="Times New Roman" w:hAnsi="Times New Roman"/>
          <w:i/>
          <w:sz w:val="28"/>
          <w:szCs w:val="28"/>
        </w:rPr>
        <w:t xml:space="preserve"> (</w:t>
      </w:r>
      <w:r w:rsidRPr="00A751E3">
        <w:rPr>
          <w:rFonts w:ascii="Times New Roman" w:hAnsi="Times New Roman"/>
          <w:i/>
          <w:sz w:val="28"/>
          <w:szCs w:val="28"/>
          <w:lang w:val="en-US"/>
        </w:rPr>
        <w:t>aplaying</w:t>
      </w:r>
      <w:r w:rsidR="00916EBE">
        <w:rPr>
          <w:rFonts w:ascii="Times New Roman" w:hAnsi="Times New Roman"/>
          <w:i/>
          <w:sz w:val="28"/>
          <w:szCs w:val="28"/>
        </w:rPr>
        <w:t xml:space="preserve"> </w:t>
      </w:r>
      <w:r w:rsidRPr="00A751E3">
        <w:rPr>
          <w:rFonts w:ascii="Times New Roman" w:hAnsi="Times New Roman"/>
          <w:i/>
          <w:sz w:val="28"/>
          <w:szCs w:val="28"/>
          <w:lang w:val="en-US"/>
        </w:rPr>
        <w:t>child</w:t>
      </w:r>
      <w:r w:rsidRPr="00A751E3">
        <w:rPr>
          <w:rFonts w:ascii="Times New Roman" w:hAnsi="Times New Roman"/>
          <w:i/>
          <w:sz w:val="28"/>
          <w:szCs w:val="28"/>
        </w:rPr>
        <w:t xml:space="preserve">) и «Причастие </w:t>
      </w:r>
      <w:r w:rsidRPr="00A751E3">
        <w:rPr>
          <w:rFonts w:ascii="Times New Roman" w:hAnsi="Times New Roman"/>
          <w:i/>
          <w:sz w:val="28"/>
          <w:szCs w:val="28"/>
          <w:lang w:val="en-US"/>
        </w:rPr>
        <w:t>II</w:t>
      </w:r>
      <w:r w:rsidRPr="00A751E3">
        <w:rPr>
          <w:rFonts w:ascii="Times New Roman" w:hAnsi="Times New Roman"/>
          <w:i/>
          <w:sz w:val="28"/>
          <w:szCs w:val="28"/>
        </w:rPr>
        <w:t>+существительное</w:t>
      </w:r>
      <w:r w:rsidR="00E77079" w:rsidRPr="00A751E3">
        <w:rPr>
          <w:rFonts w:ascii="Times New Roman" w:hAnsi="Times New Roman"/>
          <w:i/>
          <w:sz w:val="28"/>
          <w:szCs w:val="28"/>
        </w:rPr>
        <w:t>»</w:t>
      </w:r>
      <w:r w:rsidRPr="00A751E3">
        <w:rPr>
          <w:rFonts w:ascii="Times New Roman" w:hAnsi="Times New Roman"/>
          <w:i/>
          <w:sz w:val="28"/>
          <w:szCs w:val="28"/>
        </w:rPr>
        <w:t xml:space="preserve"> (</w:t>
      </w:r>
      <w:r w:rsidRPr="00A751E3">
        <w:rPr>
          <w:rFonts w:ascii="Times New Roman" w:hAnsi="Times New Roman"/>
          <w:i/>
          <w:sz w:val="28"/>
          <w:szCs w:val="28"/>
          <w:lang w:val="en-US"/>
        </w:rPr>
        <w:t>a</w:t>
      </w:r>
      <w:r w:rsidR="00916EBE">
        <w:rPr>
          <w:rFonts w:ascii="Times New Roman" w:hAnsi="Times New Roman"/>
          <w:i/>
          <w:sz w:val="28"/>
          <w:szCs w:val="28"/>
        </w:rPr>
        <w:t xml:space="preserve"> </w:t>
      </w:r>
      <w:r w:rsidRPr="00A751E3">
        <w:rPr>
          <w:rFonts w:ascii="Times New Roman" w:hAnsi="Times New Roman"/>
          <w:i/>
          <w:sz w:val="28"/>
          <w:szCs w:val="28"/>
          <w:lang w:val="en-US"/>
        </w:rPr>
        <w:t>writte</w:t>
      </w:r>
      <w:r w:rsidR="00916EBE">
        <w:rPr>
          <w:rFonts w:ascii="Times New Roman" w:hAnsi="Times New Roman"/>
          <w:i/>
          <w:sz w:val="28"/>
          <w:szCs w:val="28"/>
        </w:rPr>
        <w:t xml:space="preserve"> </w:t>
      </w:r>
      <w:r w:rsidRPr="00A751E3">
        <w:rPr>
          <w:rFonts w:ascii="Times New Roman" w:hAnsi="Times New Roman"/>
          <w:i/>
          <w:sz w:val="28"/>
          <w:szCs w:val="28"/>
          <w:lang w:val="en-US"/>
        </w:rPr>
        <w:t>npoem</w:t>
      </w:r>
      <w:r w:rsidR="00813C2D" w:rsidRPr="00A751E3">
        <w:rPr>
          <w:rFonts w:ascii="Times New Roman" w:hAnsi="Times New Roman"/>
          <w:i/>
          <w:sz w:val="28"/>
          <w:szCs w:val="28"/>
        </w:rPr>
        <w:t>).</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Социокультурные знания и умения</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научится:</w:t>
      </w:r>
    </w:p>
    <w:p w:rsidR="006E54D0" w:rsidRPr="00A751E3" w:rsidRDefault="006E54D0" w:rsidP="0042789C">
      <w:pPr>
        <w:numPr>
          <w:ilvl w:val="0"/>
          <w:numId w:val="47"/>
        </w:numPr>
        <w:tabs>
          <w:tab w:val="left" w:pos="142"/>
        </w:tabs>
        <w:suppressAutoHyphens/>
        <w:spacing w:after="0"/>
        <w:ind w:left="426" w:firstLine="0"/>
        <w:jc w:val="both"/>
        <w:rPr>
          <w:rFonts w:ascii="Times New Roman" w:eastAsia="Arial Unicode MS" w:hAnsi="Times New Roman"/>
          <w:sz w:val="28"/>
          <w:szCs w:val="28"/>
          <w:lang w:eastAsia="ar-SA"/>
        </w:rPr>
      </w:pPr>
      <w:r w:rsidRPr="00A751E3">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A751E3" w:rsidRDefault="006E54D0" w:rsidP="0042789C">
      <w:pPr>
        <w:numPr>
          <w:ilvl w:val="0"/>
          <w:numId w:val="47"/>
        </w:numPr>
        <w:tabs>
          <w:tab w:val="left" w:pos="142"/>
        </w:tabs>
        <w:suppressAutoHyphens/>
        <w:spacing w:after="0"/>
        <w:ind w:left="426" w:firstLine="0"/>
        <w:jc w:val="both"/>
        <w:rPr>
          <w:rFonts w:ascii="Times New Roman" w:eastAsia="Arial Unicode MS" w:hAnsi="Times New Roman"/>
          <w:sz w:val="28"/>
          <w:szCs w:val="28"/>
          <w:lang w:eastAsia="ar-SA"/>
        </w:rPr>
      </w:pPr>
      <w:r w:rsidRPr="00A751E3">
        <w:rPr>
          <w:rFonts w:ascii="Times New Roman" w:eastAsia="Arial Unicode MS" w:hAnsi="Times New Roman"/>
          <w:sz w:val="28"/>
          <w:szCs w:val="28"/>
          <w:lang w:eastAsia="ar-SA"/>
        </w:rPr>
        <w:t>представлять родную страну и культуру на английском языке;</w:t>
      </w:r>
    </w:p>
    <w:p w:rsidR="006E54D0" w:rsidRPr="00A751E3" w:rsidRDefault="006E54D0" w:rsidP="0042789C">
      <w:pPr>
        <w:numPr>
          <w:ilvl w:val="0"/>
          <w:numId w:val="47"/>
        </w:numPr>
        <w:tabs>
          <w:tab w:val="left" w:pos="142"/>
        </w:tabs>
        <w:suppressAutoHyphens/>
        <w:spacing w:after="0"/>
        <w:ind w:left="426" w:firstLine="0"/>
        <w:jc w:val="both"/>
        <w:rPr>
          <w:rFonts w:ascii="Times New Roman" w:eastAsia="Arial Unicode MS" w:hAnsi="Times New Roman"/>
          <w:sz w:val="28"/>
          <w:szCs w:val="28"/>
          <w:lang w:eastAsia="ar-SA"/>
        </w:rPr>
      </w:pPr>
      <w:r w:rsidRPr="00A751E3">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A751E3" w:rsidRDefault="006E54D0" w:rsidP="0042789C">
      <w:pPr>
        <w:suppressAutoHyphens/>
        <w:spacing w:after="0"/>
        <w:ind w:left="426"/>
        <w:jc w:val="both"/>
        <w:rPr>
          <w:rFonts w:ascii="Times New Roman" w:eastAsia="Arial Unicode MS" w:hAnsi="Times New Roman"/>
          <w:sz w:val="28"/>
          <w:szCs w:val="28"/>
          <w:lang w:eastAsia="ar-SA"/>
        </w:rPr>
      </w:pPr>
      <w:r w:rsidRPr="00A751E3">
        <w:rPr>
          <w:rFonts w:ascii="Times New Roman" w:hAnsi="Times New Roman"/>
          <w:b/>
          <w:sz w:val="28"/>
          <w:szCs w:val="28"/>
        </w:rPr>
        <w:t>Выпускник получит возможность научиться:</w:t>
      </w:r>
    </w:p>
    <w:p w:rsidR="006E54D0" w:rsidRPr="00A751E3" w:rsidRDefault="006E54D0" w:rsidP="0042789C">
      <w:pPr>
        <w:numPr>
          <w:ilvl w:val="0"/>
          <w:numId w:val="48"/>
        </w:numPr>
        <w:tabs>
          <w:tab w:val="left" w:pos="142"/>
        </w:tabs>
        <w:suppressAutoHyphens/>
        <w:spacing w:after="0"/>
        <w:ind w:left="426" w:firstLine="0"/>
        <w:jc w:val="both"/>
        <w:rPr>
          <w:rFonts w:ascii="Times New Roman" w:hAnsi="Times New Roman"/>
          <w:b/>
          <w:i/>
          <w:sz w:val="28"/>
          <w:szCs w:val="28"/>
        </w:rPr>
      </w:pPr>
      <w:r w:rsidRPr="00A751E3">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A751E3" w:rsidRDefault="006E54D0" w:rsidP="0042789C">
      <w:pPr>
        <w:numPr>
          <w:ilvl w:val="0"/>
          <w:numId w:val="48"/>
        </w:numPr>
        <w:tabs>
          <w:tab w:val="left" w:pos="142"/>
        </w:tabs>
        <w:suppressAutoHyphens/>
        <w:spacing w:after="0"/>
        <w:ind w:left="426" w:firstLine="0"/>
        <w:jc w:val="both"/>
        <w:rPr>
          <w:rFonts w:ascii="Times New Roman" w:hAnsi="Times New Roman"/>
          <w:b/>
          <w:i/>
          <w:sz w:val="28"/>
          <w:szCs w:val="28"/>
        </w:rPr>
      </w:pPr>
      <w:r w:rsidRPr="00A751E3">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A751E3" w:rsidRDefault="006E54D0" w:rsidP="0042789C">
      <w:pPr>
        <w:suppressAutoHyphens/>
        <w:spacing w:after="0"/>
        <w:ind w:left="426"/>
        <w:jc w:val="both"/>
        <w:rPr>
          <w:rFonts w:ascii="Times New Roman" w:eastAsia="Arial Unicode MS" w:hAnsi="Times New Roman"/>
          <w:b/>
          <w:sz w:val="28"/>
          <w:szCs w:val="28"/>
          <w:lang w:eastAsia="ar-SA"/>
        </w:rPr>
      </w:pPr>
      <w:r w:rsidRPr="00A751E3">
        <w:rPr>
          <w:rFonts w:ascii="Times New Roman" w:eastAsia="Arial Unicode MS" w:hAnsi="Times New Roman"/>
          <w:b/>
          <w:sz w:val="28"/>
          <w:szCs w:val="28"/>
          <w:lang w:eastAsia="ar-SA"/>
        </w:rPr>
        <w:t>Компенсаторные умения</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научится:</w:t>
      </w:r>
    </w:p>
    <w:p w:rsidR="006E54D0" w:rsidRPr="00A751E3" w:rsidRDefault="006E54D0" w:rsidP="0042789C">
      <w:pPr>
        <w:numPr>
          <w:ilvl w:val="0"/>
          <w:numId w:val="49"/>
        </w:numPr>
        <w:tabs>
          <w:tab w:val="left" w:pos="142"/>
        </w:tabs>
        <w:suppressAutoHyphens/>
        <w:spacing w:after="0"/>
        <w:ind w:left="426" w:firstLine="0"/>
        <w:jc w:val="both"/>
        <w:rPr>
          <w:rFonts w:ascii="Times New Roman" w:hAnsi="Times New Roman"/>
          <w:b/>
          <w:sz w:val="28"/>
          <w:szCs w:val="28"/>
        </w:rPr>
      </w:pPr>
      <w:r w:rsidRPr="00A751E3">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A751E3" w:rsidRDefault="006E54D0" w:rsidP="0042789C">
      <w:pPr>
        <w:suppressAutoHyphens/>
        <w:spacing w:after="0"/>
        <w:ind w:left="426"/>
        <w:jc w:val="both"/>
        <w:rPr>
          <w:rFonts w:ascii="Times New Roman" w:eastAsia="Arial Unicode MS" w:hAnsi="Times New Roman"/>
          <w:sz w:val="28"/>
          <w:szCs w:val="28"/>
          <w:lang w:eastAsia="ar-SA"/>
        </w:rPr>
      </w:pPr>
      <w:r w:rsidRPr="00A751E3">
        <w:rPr>
          <w:rFonts w:ascii="Times New Roman" w:hAnsi="Times New Roman"/>
          <w:b/>
          <w:sz w:val="28"/>
          <w:szCs w:val="28"/>
        </w:rPr>
        <w:t>Выпускник получит возможность научиться:</w:t>
      </w:r>
    </w:p>
    <w:p w:rsidR="006E54D0" w:rsidRPr="00A751E3" w:rsidRDefault="006E54D0" w:rsidP="0042789C">
      <w:pPr>
        <w:numPr>
          <w:ilvl w:val="0"/>
          <w:numId w:val="49"/>
        </w:numPr>
        <w:tabs>
          <w:tab w:val="left" w:pos="142"/>
        </w:tabs>
        <w:suppressAutoHyphens/>
        <w:spacing w:after="0"/>
        <w:ind w:left="426" w:firstLine="0"/>
        <w:jc w:val="both"/>
        <w:rPr>
          <w:rFonts w:ascii="Times New Roman" w:eastAsia="Arial Unicode MS" w:hAnsi="Times New Roman"/>
          <w:i/>
          <w:sz w:val="28"/>
          <w:szCs w:val="28"/>
          <w:lang w:eastAsia="ar-SA"/>
        </w:rPr>
      </w:pPr>
      <w:r w:rsidRPr="00A751E3">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A751E3" w:rsidRDefault="006E54D0" w:rsidP="0042789C">
      <w:pPr>
        <w:numPr>
          <w:ilvl w:val="0"/>
          <w:numId w:val="49"/>
        </w:numPr>
        <w:tabs>
          <w:tab w:val="left" w:pos="142"/>
        </w:tabs>
        <w:suppressAutoHyphens/>
        <w:spacing w:after="0"/>
        <w:ind w:left="426" w:firstLine="0"/>
        <w:jc w:val="both"/>
        <w:rPr>
          <w:rFonts w:ascii="Times New Roman" w:hAnsi="Times New Roman"/>
          <w:b/>
          <w:sz w:val="28"/>
          <w:szCs w:val="28"/>
        </w:rPr>
      </w:pPr>
      <w:r w:rsidRPr="00A751E3">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A751E3" w:rsidRDefault="00A52363" w:rsidP="0042789C">
      <w:pPr>
        <w:pStyle w:val="4"/>
        <w:spacing w:line="276" w:lineRule="auto"/>
        <w:ind w:left="426"/>
        <w:rPr>
          <w:szCs w:val="28"/>
        </w:rPr>
      </w:pPr>
      <w:bookmarkStart w:id="53" w:name="_Toc409691632"/>
      <w:bookmarkStart w:id="54" w:name="_Toc410653957"/>
      <w:bookmarkStart w:id="55" w:name="_Toc414553139"/>
      <w:r w:rsidRPr="00A751E3">
        <w:rPr>
          <w:szCs w:val="28"/>
        </w:rPr>
        <w:lastRenderedPageBreak/>
        <w:t>1.2.</w:t>
      </w:r>
      <w:r w:rsidR="006940DA" w:rsidRPr="00A751E3">
        <w:rPr>
          <w:szCs w:val="28"/>
        </w:rPr>
        <w:t>5</w:t>
      </w:r>
      <w:r w:rsidR="00A43BBB">
        <w:rPr>
          <w:szCs w:val="28"/>
        </w:rPr>
        <w:t>.4</w:t>
      </w:r>
      <w:r w:rsidR="006940DA" w:rsidRPr="00A751E3">
        <w:rPr>
          <w:szCs w:val="28"/>
        </w:rPr>
        <w:t>.</w:t>
      </w:r>
      <w:r w:rsidR="00916EBE">
        <w:rPr>
          <w:szCs w:val="28"/>
        </w:rPr>
        <w:t xml:space="preserve"> </w:t>
      </w:r>
      <w:r w:rsidR="00B540EE" w:rsidRPr="00A751E3">
        <w:rPr>
          <w:szCs w:val="28"/>
        </w:rPr>
        <w:t>История России. Всеобщая история</w:t>
      </w:r>
      <w:bookmarkEnd w:id="53"/>
      <w:bookmarkEnd w:id="54"/>
      <w:bookmarkEnd w:id="55"/>
    </w:p>
    <w:p w:rsidR="00A339D1" w:rsidRPr="00A751E3" w:rsidRDefault="00D8474D" w:rsidP="00D8474D">
      <w:pPr>
        <w:suppressAutoHyphens/>
        <w:spacing w:after="0"/>
        <w:ind w:left="426" w:firstLine="282"/>
        <w:jc w:val="both"/>
        <w:rPr>
          <w:rFonts w:ascii="Times New Roman" w:hAnsi="Times New Roman"/>
          <w:sz w:val="28"/>
          <w:szCs w:val="28"/>
        </w:rPr>
      </w:pPr>
      <w:r>
        <w:rPr>
          <w:rFonts w:ascii="Times New Roman" w:hAnsi="Times New Roman"/>
          <w:b/>
          <w:sz w:val="28"/>
          <w:szCs w:val="28"/>
        </w:rPr>
        <w:t xml:space="preserve">  </w:t>
      </w:r>
      <w:r w:rsidR="00A339D1" w:rsidRPr="00A751E3">
        <w:rPr>
          <w:rFonts w:ascii="Times New Roman" w:hAnsi="Times New Roman"/>
          <w:b/>
          <w:sz w:val="28"/>
          <w:szCs w:val="28"/>
        </w:rPr>
        <w:t>Предметные результаты</w:t>
      </w:r>
      <w:r w:rsidR="00916EBE">
        <w:rPr>
          <w:rFonts w:ascii="Times New Roman" w:hAnsi="Times New Roman"/>
          <w:sz w:val="28"/>
          <w:szCs w:val="28"/>
        </w:rPr>
        <w:t xml:space="preserve"> </w:t>
      </w:r>
      <w:r w:rsidR="00A339D1" w:rsidRPr="00A751E3">
        <w:rPr>
          <w:rFonts w:ascii="Times New Roman" w:hAnsi="Times New Roman"/>
          <w:sz w:val="28"/>
          <w:szCs w:val="28"/>
        </w:rPr>
        <w:t xml:space="preserve"> </w:t>
      </w:r>
      <w:r w:rsidR="008B7279">
        <w:rPr>
          <w:rFonts w:ascii="Times New Roman" w:hAnsi="Times New Roman"/>
          <w:sz w:val="28"/>
          <w:szCs w:val="28"/>
        </w:rPr>
        <w:t xml:space="preserve">курса «История России. Всеобщая история» </w:t>
      </w:r>
      <w:r w:rsidR="00A339D1" w:rsidRPr="00A751E3">
        <w:rPr>
          <w:rFonts w:ascii="Times New Roman" w:hAnsi="Times New Roman"/>
          <w:sz w:val="28"/>
          <w:szCs w:val="28"/>
        </w:rPr>
        <w:t>на уровне основного общего образования предполагают, что у учащегося сформированы:</w:t>
      </w:r>
    </w:p>
    <w:p w:rsidR="00A339D1" w:rsidRPr="00A751E3" w:rsidRDefault="00A339D1" w:rsidP="0042789C">
      <w:pPr>
        <w:numPr>
          <w:ilvl w:val="0"/>
          <w:numId w:val="114"/>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A751E3" w:rsidRDefault="00A339D1" w:rsidP="0042789C">
      <w:pPr>
        <w:numPr>
          <w:ilvl w:val="0"/>
          <w:numId w:val="114"/>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A751E3" w:rsidRDefault="00A339D1" w:rsidP="0042789C">
      <w:pPr>
        <w:numPr>
          <w:ilvl w:val="0"/>
          <w:numId w:val="114"/>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A751E3" w:rsidRDefault="00A339D1" w:rsidP="0042789C">
      <w:pPr>
        <w:numPr>
          <w:ilvl w:val="0"/>
          <w:numId w:val="114"/>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способность применять исторически</w:t>
      </w:r>
      <w:r w:rsidR="001F00F6" w:rsidRPr="00A751E3">
        <w:rPr>
          <w:rFonts w:ascii="Times New Roman" w:hAnsi="Times New Roman"/>
          <w:sz w:val="28"/>
          <w:szCs w:val="28"/>
        </w:rPr>
        <w:t>е</w:t>
      </w:r>
      <w:r w:rsidRPr="00A751E3">
        <w:rPr>
          <w:rFonts w:ascii="Times New Roman" w:hAnsi="Times New Roman"/>
          <w:sz w:val="28"/>
          <w:szCs w:val="28"/>
        </w:rPr>
        <w:t xml:space="preserve"> знани</w:t>
      </w:r>
      <w:r w:rsidR="001F00F6" w:rsidRPr="00A751E3">
        <w:rPr>
          <w:rFonts w:ascii="Times New Roman" w:hAnsi="Times New Roman"/>
          <w:sz w:val="28"/>
          <w:szCs w:val="28"/>
        </w:rPr>
        <w:t>я</w:t>
      </w:r>
      <w:r w:rsidRPr="00A751E3">
        <w:rPr>
          <w:rFonts w:ascii="Times New Roman" w:hAnsi="Times New Roman"/>
          <w:sz w:val="28"/>
          <w:szCs w:val="28"/>
        </w:rPr>
        <w:t xml:space="preserve"> для осмысления общественных событий и явлений прошлого и современности;</w:t>
      </w:r>
    </w:p>
    <w:p w:rsidR="00A339D1" w:rsidRPr="00A751E3" w:rsidRDefault="00A339D1" w:rsidP="0042789C">
      <w:pPr>
        <w:numPr>
          <w:ilvl w:val="0"/>
          <w:numId w:val="114"/>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A751E3" w:rsidRDefault="00A339D1" w:rsidP="0042789C">
      <w:pPr>
        <w:numPr>
          <w:ilvl w:val="0"/>
          <w:numId w:val="114"/>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A751E3" w:rsidRDefault="00A339D1" w:rsidP="0042789C">
      <w:pPr>
        <w:numPr>
          <w:ilvl w:val="0"/>
          <w:numId w:val="114"/>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A751E3" w:rsidRDefault="00A339D1" w:rsidP="0042789C">
      <w:pPr>
        <w:suppressAutoHyphens/>
        <w:spacing w:after="0"/>
        <w:ind w:left="426"/>
        <w:rPr>
          <w:rFonts w:ascii="Times New Roman" w:hAnsi="Times New Roman"/>
          <w:b/>
          <w:sz w:val="28"/>
          <w:szCs w:val="28"/>
        </w:rPr>
      </w:pPr>
      <w:r w:rsidRPr="00A751E3">
        <w:rPr>
          <w:rFonts w:ascii="Times New Roman" w:hAnsi="Times New Roman"/>
          <w:b/>
          <w:sz w:val="28"/>
          <w:szCs w:val="28"/>
        </w:rPr>
        <w:t>История Древнего мира (5 класс)</w:t>
      </w:r>
    </w:p>
    <w:p w:rsidR="00A339D1" w:rsidRPr="00A751E3" w:rsidRDefault="00A339D1" w:rsidP="0042789C">
      <w:pPr>
        <w:pStyle w:val="afff9"/>
        <w:suppressAutoHyphens/>
        <w:spacing w:line="276" w:lineRule="auto"/>
        <w:ind w:left="426" w:firstLine="0"/>
        <w:rPr>
          <w:b/>
          <w:szCs w:val="28"/>
        </w:rPr>
      </w:pPr>
      <w:r w:rsidRPr="00A751E3">
        <w:rPr>
          <w:b/>
          <w:szCs w:val="28"/>
        </w:rPr>
        <w:t>Выпускник научится:</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A751E3">
        <w:rPr>
          <w:rFonts w:ascii="Times New Roman" w:hAnsi="Times New Roman"/>
          <w:sz w:val="28"/>
          <w:szCs w:val="28"/>
        </w:rPr>
        <w:t>ашей </w:t>
      </w:r>
      <w:r w:rsidRPr="00A751E3">
        <w:rPr>
          <w:rFonts w:ascii="Times New Roman" w:hAnsi="Times New Roman"/>
          <w:sz w:val="28"/>
          <w:szCs w:val="28"/>
        </w:rPr>
        <w:t>э</w:t>
      </w:r>
      <w:r w:rsidR="001F00F6" w:rsidRPr="00A751E3">
        <w:rPr>
          <w:rFonts w:ascii="Times New Roman" w:hAnsi="Times New Roman"/>
          <w:sz w:val="28"/>
          <w:szCs w:val="28"/>
        </w:rPr>
        <w:t>ры</w:t>
      </w:r>
      <w:r w:rsidRPr="00A751E3">
        <w:rPr>
          <w:rFonts w:ascii="Times New Roman" w:hAnsi="Times New Roman"/>
          <w:sz w:val="28"/>
          <w:szCs w:val="28"/>
        </w:rPr>
        <w:t>, н</w:t>
      </w:r>
      <w:r w:rsidR="001F00F6" w:rsidRPr="00A751E3">
        <w:rPr>
          <w:rFonts w:ascii="Times New Roman" w:hAnsi="Times New Roman"/>
          <w:sz w:val="28"/>
          <w:szCs w:val="28"/>
        </w:rPr>
        <w:t>ашей</w:t>
      </w:r>
      <w:r w:rsidRPr="00A751E3">
        <w:rPr>
          <w:rFonts w:ascii="Times New Roman" w:hAnsi="Times New Roman"/>
          <w:sz w:val="28"/>
          <w:szCs w:val="28"/>
        </w:rPr>
        <w:t> э</w:t>
      </w:r>
      <w:r w:rsidR="001F00F6" w:rsidRPr="00A751E3">
        <w:rPr>
          <w:rFonts w:ascii="Times New Roman" w:hAnsi="Times New Roman"/>
          <w:sz w:val="28"/>
          <w:szCs w:val="28"/>
        </w:rPr>
        <w:t>ры</w:t>
      </w:r>
      <w:r w:rsidRPr="00A751E3">
        <w:rPr>
          <w:rFonts w:ascii="Times New Roman" w:hAnsi="Times New Roman"/>
          <w:sz w:val="28"/>
          <w:szCs w:val="28"/>
        </w:rPr>
        <w:t>);</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lastRenderedPageBreak/>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объяснять,в ч</w:t>
      </w:r>
      <w:r w:rsidR="00245F1D" w:rsidRPr="00A751E3">
        <w:rPr>
          <w:rFonts w:ascii="Times New Roman" w:hAnsi="Times New Roman"/>
          <w:sz w:val="28"/>
          <w:szCs w:val="28"/>
        </w:rPr>
        <w:t>е</w:t>
      </w:r>
      <w:r w:rsidRPr="00A751E3">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давать оценку наиболее значительным событиям и личностям древней истории.</w:t>
      </w:r>
    </w:p>
    <w:p w:rsidR="00A339D1" w:rsidRPr="00A751E3" w:rsidRDefault="00A339D1"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получит возможность научиться:</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 давать характеристику общественного строя древних государств;</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w:t>
      </w:r>
      <w:r w:rsidRPr="00A751E3">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w:t>
      </w:r>
      <w:r w:rsidRPr="00A751E3">
        <w:rPr>
          <w:rFonts w:ascii="Times New Roman" w:hAnsi="Times New Roman"/>
          <w:i/>
          <w:sz w:val="28"/>
          <w:szCs w:val="28"/>
        </w:rPr>
        <w:t>видеть проявления влияния античного искусства в окружающей среде;</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w:t>
      </w:r>
      <w:r w:rsidRPr="00A751E3">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A751E3" w:rsidRDefault="00A339D1" w:rsidP="0042789C">
      <w:pPr>
        <w:suppressAutoHyphens/>
        <w:spacing w:after="0"/>
        <w:ind w:left="426"/>
        <w:rPr>
          <w:rFonts w:ascii="Times New Roman" w:hAnsi="Times New Roman"/>
          <w:sz w:val="28"/>
          <w:szCs w:val="28"/>
        </w:rPr>
      </w:pPr>
      <w:r w:rsidRPr="00A751E3">
        <w:rPr>
          <w:rFonts w:ascii="Times New Roman" w:hAnsi="Times New Roman"/>
          <w:b/>
          <w:sz w:val="28"/>
          <w:szCs w:val="28"/>
        </w:rPr>
        <w:t xml:space="preserve">История Средних веков. </w:t>
      </w:r>
      <w:r w:rsidRPr="00A751E3">
        <w:rPr>
          <w:rFonts w:ascii="Times New Roman" w:hAnsi="Times New Roman"/>
          <w:b/>
          <w:bCs/>
          <w:sz w:val="28"/>
          <w:szCs w:val="28"/>
        </w:rPr>
        <w:t>От Древней Руси к Российскому государству (</w:t>
      </w:r>
      <w:r w:rsidRPr="00A751E3">
        <w:rPr>
          <w:rFonts w:ascii="Times New Roman" w:hAnsi="Times New Roman"/>
          <w:b/>
          <w:sz w:val="28"/>
          <w:szCs w:val="28"/>
          <w:lang w:val="en-US"/>
        </w:rPr>
        <w:t>VIII</w:t>
      </w:r>
      <w:r w:rsidRPr="00A751E3">
        <w:rPr>
          <w:rFonts w:ascii="Times New Roman" w:hAnsi="Times New Roman"/>
          <w:b/>
          <w:sz w:val="28"/>
          <w:szCs w:val="28"/>
        </w:rPr>
        <w:t xml:space="preserve"> –</w:t>
      </w:r>
      <w:r w:rsidRPr="00A751E3">
        <w:rPr>
          <w:rFonts w:ascii="Times New Roman" w:hAnsi="Times New Roman"/>
          <w:b/>
          <w:sz w:val="28"/>
          <w:szCs w:val="28"/>
          <w:lang w:val="en-US"/>
        </w:rPr>
        <w:t>XV</w:t>
      </w:r>
      <w:r w:rsidRPr="00A751E3">
        <w:rPr>
          <w:rFonts w:ascii="Times New Roman" w:hAnsi="Times New Roman"/>
          <w:b/>
          <w:sz w:val="28"/>
          <w:szCs w:val="28"/>
        </w:rPr>
        <w:t xml:space="preserve"> вв.) (6 класс)</w:t>
      </w:r>
    </w:p>
    <w:p w:rsidR="00A339D1" w:rsidRPr="00A751E3" w:rsidRDefault="00A339D1" w:rsidP="0042789C">
      <w:pPr>
        <w:pStyle w:val="afff9"/>
        <w:suppressAutoHyphens/>
        <w:spacing w:line="276" w:lineRule="auto"/>
        <w:ind w:left="426" w:firstLine="0"/>
        <w:rPr>
          <w:b/>
          <w:szCs w:val="28"/>
        </w:rPr>
      </w:pPr>
      <w:r w:rsidRPr="00A751E3">
        <w:rPr>
          <w:b/>
          <w:szCs w:val="28"/>
        </w:rPr>
        <w:t>Выпускник научится:</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A751E3">
        <w:rPr>
          <w:rFonts w:ascii="Times New Roman" w:hAnsi="Times New Roman"/>
          <w:sz w:val="28"/>
          <w:szCs w:val="28"/>
        </w:rPr>
        <w:t xml:space="preserve">– </w:t>
      </w:r>
      <w:r w:rsidRPr="00A751E3">
        <w:rPr>
          <w:rFonts w:ascii="Times New Roman" w:hAnsi="Times New Roman"/>
          <w:sz w:val="28"/>
          <w:szCs w:val="28"/>
        </w:rPr>
        <w:t>походов, завоеваний, колонизаций и др.;</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раскрывать характерные, существенные черты: а) экономических и социальных отношений</w:t>
      </w:r>
      <w:r w:rsidR="00B2173A" w:rsidRPr="00A751E3">
        <w:rPr>
          <w:rFonts w:ascii="Times New Roman" w:hAnsi="Times New Roman"/>
          <w:sz w:val="28"/>
          <w:szCs w:val="28"/>
        </w:rPr>
        <w:t>,</w:t>
      </w:r>
      <w:r w:rsidRPr="00A751E3">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давать оценку событиям и личностям отечественной и всеобщей истории Средних веков.</w:t>
      </w:r>
    </w:p>
    <w:p w:rsidR="00A339D1" w:rsidRPr="00A751E3" w:rsidRDefault="00A339D1"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получит возможность научиться:</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w:t>
      </w:r>
      <w:r w:rsidRPr="00A751E3">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w:t>
      </w:r>
      <w:r w:rsidRPr="00A751E3">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w:t>
      </w:r>
      <w:r w:rsidRPr="00A751E3">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A751E3">
        <w:rPr>
          <w:rFonts w:ascii="Times New Roman" w:hAnsi="Times New Roman"/>
          <w:i/>
          <w:sz w:val="28"/>
          <w:szCs w:val="28"/>
        </w:rPr>
        <w:t>е</w:t>
      </w:r>
      <w:r w:rsidRPr="00A751E3">
        <w:rPr>
          <w:rFonts w:ascii="Times New Roman" w:hAnsi="Times New Roman"/>
          <w:i/>
          <w:sz w:val="28"/>
          <w:szCs w:val="28"/>
        </w:rPr>
        <w:t>м заключаются их художес</w:t>
      </w:r>
      <w:r w:rsidR="00813C2D" w:rsidRPr="00A751E3">
        <w:rPr>
          <w:rFonts w:ascii="Times New Roman" w:hAnsi="Times New Roman"/>
          <w:i/>
          <w:sz w:val="28"/>
          <w:szCs w:val="28"/>
        </w:rPr>
        <w:t>твенные достоинства и значение.</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b/>
          <w:sz w:val="28"/>
          <w:szCs w:val="28"/>
        </w:rPr>
        <w:t xml:space="preserve">История Нового времени. </w:t>
      </w:r>
      <w:r w:rsidRPr="00A751E3">
        <w:rPr>
          <w:rFonts w:ascii="Times New Roman" w:hAnsi="Times New Roman"/>
          <w:b/>
          <w:bCs/>
          <w:sz w:val="28"/>
          <w:szCs w:val="28"/>
        </w:rPr>
        <w:t>Россия в XVI – Х</w:t>
      </w:r>
      <w:r w:rsidRPr="00A751E3">
        <w:rPr>
          <w:rFonts w:ascii="Times New Roman" w:hAnsi="Times New Roman"/>
          <w:b/>
          <w:bCs/>
          <w:sz w:val="28"/>
          <w:szCs w:val="28"/>
          <w:lang w:val="en-US"/>
        </w:rPr>
        <w:t>I</w:t>
      </w:r>
      <w:r w:rsidRPr="00A751E3">
        <w:rPr>
          <w:rFonts w:ascii="Times New Roman" w:hAnsi="Times New Roman"/>
          <w:b/>
          <w:bCs/>
          <w:sz w:val="28"/>
          <w:szCs w:val="28"/>
        </w:rPr>
        <w:t>Х веках</w:t>
      </w:r>
      <w:r w:rsidRPr="00A751E3">
        <w:rPr>
          <w:rFonts w:ascii="Times New Roman" w:hAnsi="Times New Roman"/>
          <w:b/>
          <w:sz w:val="28"/>
          <w:szCs w:val="28"/>
        </w:rPr>
        <w:t xml:space="preserve"> (7</w:t>
      </w:r>
      <w:r w:rsidR="00437180" w:rsidRPr="00A751E3">
        <w:rPr>
          <w:rFonts w:ascii="Times New Roman" w:hAnsi="Times New Roman"/>
          <w:sz w:val="28"/>
          <w:szCs w:val="28"/>
        </w:rPr>
        <w:t>–</w:t>
      </w:r>
      <w:r w:rsidRPr="00A751E3">
        <w:rPr>
          <w:rFonts w:ascii="Times New Roman" w:hAnsi="Times New Roman"/>
          <w:b/>
          <w:sz w:val="28"/>
          <w:szCs w:val="28"/>
        </w:rPr>
        <w:t>9 класс)</w:t>
      </w:r>
    </w:p>
    <w:p w:rsidR="00A339D1" w:rsidRPr="00A751E3" w:rsidRDefault="00A339D1" w:rsidP="0042789C">
      <w:pPr>
        <w:pStyle w:val="afff9"/>
        <w:suppressAutoHyphens/>
        <w:spacing w:line="276" w:lineRule="auto"/>
        <w:ind w:left="426" w:firstLine="0"/>
        <w:rPr>
          <w:b/>
          <w:szCs w:val="28"/>
        </w:rPr>
      </w:pPr>
      <w:r w:rsidRPr="00A751E3">
        <w:rPr>
          <w:b/>
          <w:szCs w:val="28"/>
        </w:rPr>
        <w:t>Выпускник научится:</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A751E3">
        <w:rPr>
          <w:rFonts w:ascii="Times New Roman" w:hAnsi="Times New Roman"/>
          <w:sz w:val="28"/>
          <w:szCs w:val="28"/>
        </w:rPr>
        <w:t>–</w:t>
      </w:r>
      <w:r w:rsidRPr="00A751E3">
        <w:rPr>
          <w:rFonts w:ascii="Times New Roman" w:hAnsi="Times New Roman"/>
          <w:sz w:val="28"/>
          <w:szCs w:val="28"/>
        </w:rPr>
        <w:t xml:space="preserve"> походов, завоеваний, колонизации и др.;</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A339D1" w:rsidRPr="00A751E3" w:rsidRDefault="00A339D1"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A751E3" w:rsidRDefault="00A339D1"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получит возможность научиться:</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w:t>
      </w:r>
      <w:r w:rsidRPr="00A751E3">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w:t>
      </w:r>
      <w:r w:rsidRPr="00A751E3">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A751E3" w:rsidRDefault="00A339D1"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w:t>
      </w:r>
      <w:r w:rsidRPr="00A751E3">
        <w:rPr>
          <w:rFonts w:ascii="Times New Roman" w:hAnsi="Times New Roman"/>
          <w:i/>
          <w:sz w:val="28"/>
          <w:szCs w:val="28"/>
        </w:rPr>
        <w:t>сравнивать развитие России и других стран в Новое время, объяснять, в ч</w:t>
      </w:r>
      <w:r w:rsidR="00245F1D" w:rsidRPr="00A751E3">
        <w:rPr>
          <w:rFonts w:ascii="Times New Roman" w:hAnsi="Times New Roman"/>
          <w:i/>
          <w:sz w:val="28"/>
          <w:szCs w:val="28"/>
        </w:rPr>
        <w:t>е</w:t>
      </w:r>
      <w:r w:rsidRPr="00A751E3">
        <w:rPr>
          <w:rFonts w:ascii="Times New Roman" w:hAnsi="Times New Roman"/>
          <w:i/>
          <w:sz w:val="28"/>
          <w:szCs w:val="28"/>
        </w:rPr>
        <w:t xml:space="preserve">м заключались общие черты и особенности; </w:t>
      </w:r>
    </w:p>
    <w:p w:rsidR="00B540EE" w:rsidRPr="00A751E3" w:rsidRDefault="00A339D1" w:rsidP="0042789C">
      <w:pPr>
        <w:suppressAutoHyphens/>
        <w:spacing w:after="0"/>
        <w:ind w:left="426"/>
        <w:jc w:val="both"/>
        <w:rPr>
          <w:rFonts w:ascii="Times New Roman" w:hAnsi="Times New Roman"/>
          <w:b/>
          <w:i/>
          <w:sz w:val="28"/>
          <w:szCs w:val="28"/>
        </w:rPr>
      </w:pPr>
      <w:r w:rsidRPr="00A751E3">
        <w:rPr>
          <w:rFonts w:ascii="Times New Roman" w:hAnsi="Times New Roman"/>
          <w:sz w:val="28"/>
          <w:szCs w:val="28"/>
        </w:rPr>
        <w:t>• </w:t>
      </w:r>
      <w:r w:rsidRPr="00A751E3">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A751E3" w:rsidRDefault="00437180" w:rsidP="0042789C">
      <w:pPr>
        <w:pStyle w:val="3"/>
        <w:spacing w:before="0" w:beforeAutospacing="0" w:after="0" w:afterAutospacing="0" w:line="276" w:lineRule="auto"/>
        <w:ind w:left="426"/>
        <w:rPr>
          <w:szCs w:val="28"/>
        </w:rPr>
      </w:pPr>
      <w:bookmarkStart w:id="56" w:name="_Toc409691636"/>
    </w:p>
    <w:p w:rsidR="00B540EE" w:rsidRPr="008B7279" w:rsidRDefault="00A52363" w:rsidP="0042789C">
      <w:pPr>
        <w:pStyle w:val="4"/>
        <w:suppressAutoHyphens/>
        <w:spacing w:before="0" w:line="276" w:lineRule="auto"/>
        <w:ind w:left="426"/>
        <w:rPr>
          <w:szCs w:val="28"/>
        </w:rPr>
      </w:pPr>
      <w:bookmarkStart w:id="57" w:name="_Toc410653959"/>
      <w:bookmarkStart w:id="58" w:name="_Toc414553140"/>
      <w:r w:rsidRPr="008B7279">
        <w:rPr>
          <w:szCs w:val="28"/>
        </w:rPr>
        <w:t>1.2.</w:t>
      </w:r>
      <w:r w:rsidR="00F43A1E">
        <w:rPr>
          <w:szCs w:val="28"/>
        </w:rPr>
        <w:t>5.5</w:t>
      </w:r>
      <w:r w:rsidR="006940DA" w:rsidRPr="008B7279">
        <w:rPr>
          <w:szCs w:val="28"/>
        </w:rPr>
        <w:t>.</w:t>
      </w:r>
      <w:r w:rsidR="00B540EE" w:rsidRPr="008B7279">
        <w:rPr>
          <w:szCs w:val="28"/>
        </w:rPr>
        <w:t>Обществознание</w:t>
      </w:r>
      <w:bookmarkEnd w:id="56"/>
      <w:bookmarkEnd w:id="57"/>
      <w:bookmarkEnd w:id="58"/>
    </w:p>
    <w:p w:rsidR="008B7279" w:rsidRPr="008B7279" w:rsidRDefault="00D8474D" w:rsidP="0042789C">
      <w:pPr>
        <w:tabs>
          <w:tab w:val="left" w:pos="567"/>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8B7279" w:rsidRPr="008B7279">
        <w:rPr>
          <w:rFonts w:ascii="Times New Roman" w:hAnsi="Times New Roman"/>
          <w:sz w:val="28"/>
          <w:szCs w:val="28"/>
        </w:rPr>
        <w:t>Предметные результаты изучения предмета "Обществознание"  отражают:</w:t>
      </w:r>
    </w:p>
    <w:p w:rsidR="008B7279" w:rsidRPr="008B7279" w:rsidRDefault="008B7279" w:rsidP="0042789C">
      <w:pPr>
        <w:suppressAutoHyphens/>
        <w:spacing w:after="0"/>
        <w:ind w:left="426"/>
        <w:jc w:val="both"/>
        <w:rPr>
          <w:rFonts w:ascii="Times New Roman" w:hAnsi="Times New Roman"/>
          <w:sz w:val="28"/>
          <w:szCs w:val="28"/>
        </w:rPr>
      </w:pPr>
      <w:r w:rsidRPr="008B7279">
        <w:rPr>
          <w:rFonts w:ascii="Times New Roman" w:hAnsi="Times New Roman"/>
          <w:sz w:val="28"/>
          <w:szCs w:val="28"/>
        </w:rPr>
        <w:t xml:space="preserve">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9" w:history="1">
        <w:r w:rsidRPr="008B7279">
          <w:rPr>
            <w:rStyle w:val="affffffe"/>
            <w:rFonts w:ascii="Times New Roman" w:hAnsi="Times New Roman"/>
            <w:b w:val="0"/>
            <w:sz w:val="28"/>
            <w:szCs w:val="28"/>
          </w:rPr>
          <w:t>Конституции</w:t>
        </w:r>
      </w:hyperlink>
      <w:r w:rsidRPr="008B7279">
        <w:rPr>
          <w:sz w:val="28"/>
          <w:szCs w:val="28"/>
        </w:rPr>
        <w:t xml:space="preserve"> </w:t>
      </w:r>
      <w:r w:rsidRPr="008B7279">
        <w:rPr>
          <w:rFonts w:ascii="Times New Roman" w:hAnsi="Times New Roman"/>
          <w:sz w:val="28"/>
          <w:szCs w:val="28"/>
        </w:rPr>
        <w:t>Российской Федерации;</w:t>
      </w:r>
    </w:p>
    <w:p w:rsidR="008B7279" w:rsidRPr="008B7279" w:rsidRDefault="008B7279" w:rsidP="0042789C">
      <w:pPr>
        <w:suppressAutoHyphens/>
        <w:spacing w:after="0"/>
        <w:ind w:left="426"/>
        <w:jc w:val="both"/>
        <w:rPr>
          <w:rFonts w:ascii="Times New Roman" w:hAnsi="Times New Roman"/>
          <w:sz w:val="28"/>
          <w:szCs w:val="28"/>
        </w:rPr>
      </w:pPr>
      <w:bookmarkStart w:id="59" w:name="sub_20222"/>
      <w:r w:rsidRPr="008B7279">
        <w:rPr>
          <w:rFonts w:ascii="Times New Roman" w:hAnsi="Times New Roman"/>
          <w:sz w:val="28"/>
          <w:szCs w:val="28"/>
        </w:rPr>
        <w:t>2) понимание основных принципов жизни общества, основ современных научных теорий общественного развития;</w:t>
      </w:r>
    </w:p>
    <w:p w:rsidR="008B7279" w:rsidRPr="008B7279" w:rsidRDefault="008B7279" w:rsidP="0042789C">
      <w:pPr>
        <w:suppressAutoHyphens/>
        <w:spacing w:after="0"/>
        <w:ind w:left="426"/>
        <w:jc w:val="both"/>
        <w:rPr>
          <w:rFonts w:ascii="Times New Roman" w:hAnsi="Times New Roman"/>
          <w:sz w:val="28"/>
          <w:szCs w:val="28"/>
        </w:rPr>
      </w:pPr>
      <w:bookmarkStart w:id="60" w:name="sub_20223"/>
      <w:bookmarkEnd w:id="59"/>
      <w:r w:rsidRPr="008B7279">
        <w:rPr>
          <w:rFonts w:ascii="Times New Roman" w:hAnsi="Times New Roman"/>
          <w:sz w:val="28"/>
          <w:szCs w:val="28"/>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8B7279" w:rsidRPr="008B7279" w:rsidRDefault="008B7279" w:rsidP="0042789C">
      <w:pPr>
        <w:suppressAutoHyphens/>
        <w:spacing w:after="0"/>
        <w:ind w:left="426"/>
        <w:jc w:val="both"/>
        <w:rPr>
          <w:rFonts w:ascii="Times New Roman" w:hAnsi="Times New Roman"/>
          <w:sz w:val="28"/>
          <w:szCs w:val="28"/>
        </w:rPr>
      </w:pPr>
      <w:bookmarkStart w:id="61" w:name="sub_20224"/>
      <w:bookmarkEnd w:id="60"/>
      <w:r w:rsidRPr="008B7279">
        <w:rPr>
          <w:rFonts w:ascii="Times New Roman" w:hAnsi="Times New Roman"/>
          <w:sz w:val="28"/>
          <w:szCs w:val="28"/>
        </w:rPr>
        <w:t xml:space="preserve">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w:t>
      </w:r>
      <w:r w:rsidRPr="008B7279">
        <w:rPr>
          <w:rFonts w:ascii="Times New Roman" w:hAnsi="Times New Roman"/>
          <w:sz w:val="28"/>
          <w:szCs w:val="28"/>
        </w:rPr>
        <w:lastRenderedPageBreak/>
        <w:t>умений реализовывать основные социальные роли в пределах своей дееспособности;</w:t>
      </w:r>
    </w:p>
    <w:p w:rsidR="008B7279" w:rsidRPr="008B7279" w:rsidRDefault="008B7279" w:rsidP="0042789C">
      <w:pPr>
        <w:suppressAutoHyphens/>
        <w:spacing w:after="0"/>
        <w:ind w:left="426"/>
        <w:jc w:val="both"/>
        <w:rPr>
          <w:rFonts w:ascii="Times New Roman" w:hAnsi="Times New Roman"/>
          <w:sz w:val="28"/>
          <w:szCs w:val="28"/>
        </w:rPr>
      </w:pPr>
      <w:bookmarkStart w:id="62" w:name="sub_20225"/>
      <w:bookmarkEnd w:id="61"/>
      <w:r w:rsidRPr="008B7279">
        <w:rPr>
          <w:rFonts w:ascii="Times New Roman" w:hAnsi="Times New Roman"/>
          <w:sz w:val="28"/>
          <w:szCs w:val="28"/>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8B7279" w:rsidRPr="008B7279" w:rsidRDefault="008B7279" w:rsidP="0042789C">
      <w:pPr>
        <w:suppressAutoHyphens/>
        <w:spacing w:after="0"/>
        <w:ind w:left="426"/>
        <w:jc w:val="both"/>
        <w:rPr>
          <w:rFonts w:ascii="Times New Roman" w:hAnsi="Times New Roman"/>
          <w:sz w:val="28"/>
          <w:szCs w:val="28"/>
        </w:rPr>
      </w:pPr>
      <w:bookmarkStart w:id="63" w:name="sub_20226"/>
      <w:bookmarkEnd w:id="62"/>
      <w:r w:rsidRPr="008B7279">
        <w:rPr>
          <w:rFonts w:ascii="Times New Roman" w:hAnsi="Times New Roman"/>
          <w:sz w:val="28"/>
          <w:szCs w:val="28"/>
        </w:rPr>
        <w:t>6) развитие социального кругозора и формирование познавательного интереса к изучению общественных дисциплин.</w:t>
      </w:r>
      <w:bookmarkEnd w:id="63"/>
    </w:p>
    <w:p w:rsidR="006E54D0" w:rsidRPr="008B7279" w:rsidRDefault="006E54D0" w:rsidP="0042789C">
      <w:pPr>
        <w:suppressAutoHyphens/>
        <w:spacing w:after="0"/>
        <w:ind w:left="426"/>
        <w:jc w:val="both"/>
        <w:rPr>
          <w:rFonts w:ascii="Times New Roman" w:hAnsi="Times New Roman"/>
          <w:b/>
          <w:sz w:val="28"/>
          <w:szCs w:val="28"/>
          <w:shd w:val="clear" w:color="auto" w:fill="FFFFFF"/>
        </w:rPr>
      </w:pPr>
      <w:r w:rsidRPr="008B7279">
        <w:rPr>
          <w:rFonts w:ascii="Times New Roman" w:hAnsi="Times New Roman"/>
          <w:b/>
          <w:bCs/>
          <w:sz w:val="28"/>
          <w:szCs w:val="28"/>
          <w:shd w:val="clear" w:color="auto" w:fill="FFFFFF"/>
        </w:rPr>
        <w:t>Человек. Деятельность человека</w:t>
      </w:r>
    </w:p>
    <w:p w:rsidR="006E54D0" w:rsidRPr="008B7279" w:rsidRDefault="006E54D0" w:rsidP="0042789C">
      <w:pPr>
        <w:suppressAutoHyphens/>
        <w:spacing w:after="0"/>
        <w:ind w:left="426"/>
        <w:jc w:val="both"/>
        <w:rPr>
          <w:rFonts w:ascii="Times New Roman" w:hAnsi="Times New Roman"/>
          <w:b/>
          <w:sz w:val="28"/>
          <w:szCs w:val="28"/>
        </w:rPr>
      </w:pPr>
      <w:r w:rsidRPr="008B7279">
        <w:rPr>
          <w:rFonts w:ascii="Times New Roman" w:hAnsi="Times New Roman"/>
          <w:b/>
          <w:sz w:val="28"/>
          <w:szCs w:val="28"/>
        </w:rPr>
        <w:t>Выпускник научится:</w:t>
      </w:r>
    </w:p>
    <w:p w:rsidR="006E54D0" w:rsidRPr="008B7279" w:rsidRDefault="006E54D0" w:rsidP="0042789C">
      <w:pPr>
        <w:numPr>
          <w:ilvl w:val="0"/>
          <w:numId w:val="116"/>
        </w:numPr>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8B7279" w:rsidRDefault="006E54D0" w:rsidP="0042789C">
      <w:pPr>
        <w:numPr>
          <w:ilvl w:val="0"/>
          <w:numId w:val="116"/>
        </w:numPr>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8B7279" w:rsidRDefault="006E54D0" w:rsidP="0042789C">
      <w:pPr>
        <w:numPr>
          <w:ilvl w:val="0"/>
          <w:numId w:val="116"/>
        </w:numPr>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8B7279" w:rsidRDefault="006E54D0" w:rsidP="0042789C">
      <w:pPr>
        <w:numPr>
          <w:ilvl w:val="0"/>
          <w:numId w:val="116"/>
        </w:numPr>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8B7279" w:rsidRDefault="006E54D0" w:rsidP="0042789C">
      <w:pPr>
        <w:numPr>
          <w:ilvl w:val="0"/>
          <w:numId w:val="116"/>
        </w:numPr>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приводить примеры основных видов деятельности человека;</w:t>
      </w:r>
    </w:p>
    <w:p w:rsidR="006E54D0" w:rsidRPr="008B7279" w:rsidRDefault="006E54D0" w:rsidP="0042789C">
      <w:pPr>
        <w:numPr>
          <w:ilvl w:val="0"/>
          <w:numId w:val="116"/>
        </w:numPr>
        <w:shd w:val="clear" w:color="auto" w:fill="FFFFFF"/>
        <w:tabs>
          <w:tab w:val="left" w:pos="142"/>
          <w:tab w:val="left" w:pos="1023"/>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8B7279" w:rsidRDefault="006E54D0" w:rsidP="0042789C">
      <w:pPr>
        <w:tabs>
          <w:tab w:val="left" w:pos="1023"/>
        </w:tabs>
        <w:suppressAutoHyphens/>
        <w:spacing w:after="0"/>
        <w:ind w:left="426"/>
        <w:jc w:val="both"/>
        <w:rPr>
          <w:rFonts w:ascii="Times New Roman" w:hAnsi="Times New Roman"/>
          <w:b/>
          <w:sz w:val="28"/>
          <w:szCs w:val="28"/>
        </w:rPr>
      </w:pPr>
      <w:r w:rsidRPr="008B7279">
        <w:rPr>
          <w:rFonts w:ascii="Times New Roman" w:hAnsi="Times New Roman"/>
          <w:b/>
          <w:sz w:val="28"/>
          <w:szCs w:val="28"/>
        </w:rPr>
        <w:t>Выпускник получит возможность научиться:</w:t>
      </w:r>
    </w:p>
    <w:p w:rsidR="006E54D0" w:rsidRPr="008B7279" w:rsidRDefault="006E54D0" w:rsidP="0042789C">
      <w:pPr>
        <w:numPr>
          <w:ilvl w:val="0"/>
          <w:numId w:val="64"/>
        </w:numPr>
        <w:shd w:val="clear" w:color="auto" w:fill="FFFFFF"/>
        <w:tabs>
          <w:tab w:val="left" w:pos="142"/>
        </w:tabs>
        <w:suppressAutoHyphens/>
        <w:spacing w:after="0"/>
        <w:ind w:left="426" w:firstLine="0"/>
        <w:jc w:val="both"/>
        <w:rPr>
          <w:rFonts w:ascii="Times New Roman" w:hAnsi="Times New Roman"/>
          <w:i/>
          <w:sz w:val="28"/>
          <w:szCs w:val="28"/>
        </w:rPr>
      </w:pPr>
      <w:r w:rsidRPr="008B7279">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8B7279" w:rsidRDefault="006E54D0" w:rsidP="0042789C">
      <w:pPr>
        <w:numPr>
          <w:ilvl w:val="0"/>
          <w:numId w:val="64"/>
        </w:numPr>
        <w:shd w:val="clear" w:color="auto" w:fill="FFFFFF"/>
        <w:tabs>
          <w:tab w:val="left" w:pos="142"/>
        </w:tabs>
        <w:suppressAutoHyphens/>
        <w:spacing w:after="0"/>
        <w:ind w:left="426" w:firstLine="0"/>
        <w:jc w:val="both"/>
        <w:rPr>
          <w:rFonts w:ascii="Times New Roman" w:hAnsi="Times New Roman"/>
          <w:i/>
          <w:sz w:val="28"/>
          <w:szCs w:val="28"/>
        </w:rPr>
      </w:pPr>
      <w:r w:rsidRPr="008B7279">
        <w:rPr>
          <w:rFonts w:ascii="Times New Roman" w:hAnsi="Times New Roman"/>
          <w:i/>
          <w:sz w:val="28"/>
          <w:szCs w:val="28"/>
        </w:rPr>
        <w:t>оценивать роль деятельности в жизни человека и общества;</w:t>
      </w:r>
    </w:p>
    <w:p w:rsidR="006E54D0" w:rsidRPr="008B7279" w:rsidRDefault="006E54D0" w:rsidP="0042789C">
      <w:pPr>
        <w:numPr>
          <w:ilvl w:val="0"/>
          <w:numId w:val="64"/>
        </w:numPr>
        <w:tabs>
          <w:tab w:val="left" w:pos="142"/>
          <w:tab w:val="left" w:pos="1023"/>
        </w:tabs>
        <w:suppressAutoHyphens/>
        <w:spacing w:after="0"/>
        <w:ind w:left="426" w:firstLine="0"/>
        <w:jc w:val="both"/>
        <w:rPr>
          <w:rFonts w:ascii="Times New Roman" w:hAnsi="Times New Roman"/>
          <w:i/>
          <w:sz w:val="28"/>
          <w:szCs w:val="28"/>
        </w:rPr>
      </w:pPr>
      <w:r w:rsidRPr="008B7279">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8B7279" w:rsidRDefault="006E54D0" w:rsidP="0042789C">
      <w:pPr>
        <w:numPr>
          <w:ilvl w:val="0"/>
          <w:numId w:val="64"/>
        </w:numPr>
        <w:shd w:val="clear" w:color="auto" w:fill="FFFFFF"/>
        <w:tabs>
          <w:tab w:val="left" w:pos="142"/>
          <w:tab w:val="left" w:pos="1023"/>
        </w:tabs>
        <w:suppressAutoHyphens/>
        <w:spacing w:after="0"/>
        <w:ind w:left="426" w:firstLine="0"/>
        <w:jc w:val="both"/>
        <w:rPr>
          <w:rFonts w:ascii="Times New Roman" w:hAnsi="Times New Roman"/>
          <w:i/>
          <w:sz w:val="28"/>
          <w:szCs w:val="28"/>
        </w:rPr>
      </w:pPr>
      <w:r w:rsidRPr="008B7279">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8B7279" w:rsidRDefault="006E54D0" w:rsidP="0042789C">
      <w:pPr>
        <w:numPr>
          <w:ilvl w:val="0"/>
          <w:numId w:val="64"/>
        </w:numPr>
        <w:shd w:val="clear" w:color="auto" w:fill="FFFFFF"/>
        <w:tabs>
          <w:tab w:val="left" w:pos="142"/>
          <w:tab w:val="left" w:pos="1023"/>
        </w:tabs>
        <w:suppressAutoHyphens/>
        <w:spacing w:after="0"/>
        <w:ind w:left="426" w:firstLine="0"/>
        <w:jc w:val="both"/>
        <w:rPr>
          <w:rFonts w:ascii="Times New Roman" w:hAnsi="Times New Roman"/>
          <w:i/>
          <w:sz w:val="28"/>
          <w:szCs w:val="28"/>
        </w:rPr>
      </w:pPr>
      <w:r w:rsidRPr="008B7279">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8B7279" w:rsidRDefault="006E54D0" w:rsidP="0042789C">
      <w:pPr>
        <w:suppressAutoHyphens/>
        <w:spacing w:after="0"/>
        <w:ind w:left="426"/>
        <w:jc w:val="both"/>
        <w:rPr>
          <w:rFonts w:ascii="Times New Roman" w:hAnsi="Times New Roman"/>
          <w:b/>
          <w:bCs/>
          <w:sz w:val="28"/>
          <w:szCs w:val="28"/>
          <w:shd w:val="clear" w:color="auto" w:fill="FFFFFF"/>
        </w:rPr>
      </w:pPr>
      <w:r w:rsidRPr="008B7279">
        <w:rPr>
          <w:rFonts w:ascii="Times New Roman" w:hAnsi="Times New Roman"/>
          <w:b/>
          <w:bCs/>
          <w:sz w:val="28"/>
          <w:szCs w:val="28"/>
          <w:shd w:val="clear" w:color="auto" w:fill="FFFFFF"/>
        </w:rPr>
        <w:t>Общество</w:t>
      </w:r>
    </w:p>
    <w:p w:rsidR="006E54D0" w:rsidRPr="008B7279" w:rsidRDefault="006E54D0" w:rsidP="0042789C">
      <w:pPr>
        <w:shd w:val="clear" w:color="auto" w:fill="FFFFFF"/>
        <w:tabs>
          <w:tab w:val="left" w:pos="1023"/>
        </w:tabs>
        <w:suppressAutoHyphens/>
        <w:spacing w:after="0"/>
        <w:ind w:left="426"/>
        <w:jc w:val="both"/>
        <w:rPr>
          <w:rFonts w:ascii="Times New Roman" w:hAnsi="Times New Roman"/>
          <w:b/>
          <w:sz w:val="28"/>
          <w:szCs w:val="28"/>
        </w:rPr>
      </w:pPr>
      <w:r w:rsidRPr="008B7279">
        <w:rPr>
          <w:rFonts w:ascii="Times New Roman" w:hAnsi="Times New Roman"/>
          <w:b/>
          <w:sz w:val="28"/>
          <w:szCs w:val="28"/>
        </w:rPr>
        <w:t>Выпускник научится:</w:t>
      </w:r>
    </w:p>
    <w:p w:rsidR="006E54D0" w:rsidRPr="008B7279" w:rsidRDefault="006E54D0" w:rsidP="0042789C">
      <w:pPr>
        <w:numPr>
          <w:ilvl w:val="0"/>
          <w:numId w:val="65"/>
        </w:numPr>
        <w:shd w:val="clear" w:color="auto" w:fill="FFFFFF"/>
        <w:tabs>
          <w:tab w:val="left" w:pos="20"/>
          <w:tab w:val="left" w:pos="284"/>
        </w:tabs>
        <w:suppressAutoHyphens/>
        <w:spacing w:after="0"/>
        <w:ind w:left="426" w:firstLine="0"/>
        <w:jc w:val="both"/>
        <w:rPr>
          <w:rFonts w:ascii="Times New Roman" w:hAnsi="Times New Roman"/>
          <w:b/>
          <w:bCs/>
          <w:sz w:val="28"/>
          <w:szCs w:val="28"/>
        </w:rPr>
      </w:pPr>
      <w:r w:rsidRPr="008B7279">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8B7279" w:rsidRDefault="006E54D0" w:rsidP="0042789C">
      <w:pPr>
        <w:numPr>
          <w:ilvl w:val="0"/>
          <w:numId w:val="65"/>
        </w:numPr>
        <w:shd w:val="clear" w:color="auto" w:fill="FFFFFF"/>
        <w:tabs>
          <w:tab w:val="left" w:pos="20"/>
          <w:tab w:val="left" w:pos="284"/>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lastRenderedPageBreak/>
        <w:t>распознавать на основе приведенных данных основные типы обществ;</w:t>
      </w:r>
    </w:p>
    <w:p w:rsidR="006E54D0" w:rsidRPr="008B7279" w:rsidRDefault="006E54D0" w:rsidP="0042789C">
      <w:pPr>
        <w:numPr>
          <w:ilvl w:val="0"/>
          <w:numId w:val="65"/>
        </w:numPr>
        <w:shd w:val="clear" w:color="auto" w:fill="FFFFFF"/>
        <w:tabs>
          <w:tab w:val="left" w:pos="20"/>
          <w:tab w:val="left" w:pos="284"/>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8B7279" w:rsidRDefault="006E54D0" w:rsidP="0042789C">
      <w:pPr>
        <w:numPr>
          <w:ilvl w:val="0"/>
          <w:numId w:val="65"/>
        </w:numPr>
        <w:shd w:val="clear" w:color="auto" w:fill="FFFFFF"/>
        <w:tabs>
          <w:tab w:val="left" w:pos="20"/>
          <w:tab w:val="left" w:pos="284"/>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8B7279" w:rsidRDefault="006E54D0" w:rsidP="0042789C">
      <w:pPr>
        <w:numPr>
          <w:ilvl w:val="0"/>
          <w:numId w:val="65"/>
        </w:numPr>
        <w:shd w:val="clear" w:color="auto" w:fill="FFFFFF"/>
        <w:tabs>
          <w:tab w:val="left" w:pos="20"/>
          <w:tab w:val="left" w:pos="284"/>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8B7279" w:rsidRDefault="006E54D0" w:rsidP="0042789C">
      <w:pPr>
        <w:numPr>
          <w:ilvl w:val="0"/>
          <w:numId w:val="65"/>
        </w:numPr>
        <w:shd w:val="clear" w:color="auto" w:fill="FFFFFF"/>
        <w:tabs>
          <w:tab w:val="left" w:pos="20"/>
          <w:tab w:val="left" w:pos="284"/>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8B7279" w:rsidRDefault="006E54D0" w:rsidP="0042789C">
      <w:pPr>
        <w:numPr>
          <w:ilvl w:val="0"/>
          <w:numId w:val="65"/>
        </w:numPr>
        <w:shd w:val="clear" w:color="auto" w:fill="FFFFFF"/>
        <w:tabs>
          <w:tab w:val="left" w:pos="20"/>
          <w:tab w:val="left" w:pos="284"/>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8B7279" w:rsidRDefault="006E54D0" w:rsidP="0042789C">
      <w:pPr>
        <w:numPr>
          <w:ilvl w:val="0"/>
          <w:numId w:val="65"/>
        </w:numPr>
        <w:shd w:val="clear" w:color="auto" w:fill="FFFFFF"/>
        <w:tabs>
          <w:tab w:val="left" w:pos="20"/>
          <w:tab w:val="left" w:pos="284"/>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8B7279" w:rsidRDefault="006E54D0" w:rsidP="0042789C">
      <w:pPr>
        <w:numPr>
          <w:ilvl w:val="0"/>
          <w:numId w:val="65"/>
        </w:numPr>
        <w:shd w:val="clear" w:color="auto" w:fill="FFFFFF"/>
        <w:tabs>
          <w:tab w:val="left" w:pos="20"/>
          <w:tab w:val="left" w:pos="284"/>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конкретизировать примерами опасность международного терроризма.</w:t>
      </w:r>
    </w:p>
    <w:p w:rsidR="006E54D0" w:rsidRPr="008B7279" w:rsidRDefault="006E54D0" w:rsidP="0042789C">
      <w:pPr>
        <w:shd w:val="clear" w:color="auto" w:fill="FFFFFF"/>
        <w:tabs>
          <w:tab w:val="left" w:pos="0"/>
        </w:tabs>
        <w:suppressAutoHyphens/>
        <w:spacing w:after="0"/>
        <w:ind w:left="426"/>
        <w:jc w:val="both"/>
        <w:rPr>
          <w:rFonts w:ascii="Times New Roman" w:hAnsi="Times New Roman"/>
          <w:b/>
          <w:sz w:val="28"/>
          <w:szCs w:val="28"/>
        </w:rPr>
      </w:pPr>
      <w:r w:rsidRPr="008B7279">
        <w:rPr>
          <w:rFonts w:ascii="Times New Roman" w:hAnsi="Times New Roman"/>
          <w:b/>
          <w:sz w:val="28"/>
          <w:szCs w:val="28"/>
        </w:rPr>
        <w:t>Выпускник получит возможность научиться:</w:t>
      </w:r>
    </w:p>
    <w:p w:rsidR="006E54D0" w:rsidRPr="008B7279" w:rsidRDefault="006E54D0" w:rsidP="0042789C">
      <w:pPr>
        <w:numPr>
          <w:ilvl w:val="0"/>
          <w:numId w:val="66"/>
        </w:numPr>
        <w:shd w:val="clear" w:color="auto" w:fill="FFFFFF"/>
        <w:tabs>
          <w:tab w:val="left" w:pos="284"/>
        </w:tabs>
        <w:suppressAutoHyphens/>
        <w:spacing w:after="0"/>
        <w:ind w:left="426" w:firstLine="0"/>
        <w:jc w:val="both"/>
        <w:rPr>
          <w:rFonts w:ascii="Times New Roman" w:hAnsi="Times New Roman"/>
          <w:i/>
          <w:sz w:val="28"/>
          <w:szCs w:val="28"/>
        </w:rPr>
      </w:pPr>
      <w:r w:rsidRPr="008B7279">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8B7279" w:rsidRDefault="006E54D0" w:rsidP="0042789C">
      <w:pPr>
        <w:numPr>
          <w:ilvl w:val="0"/>
          <w:numId w:val="66"/>
        </w:numPr>
        <w:shd w:val="clear" w:color="auto" w:fill="FFFFFF"/>
        <w:tabs>
          <w:tab w:val="left" w:pos="284"/>
        </w:tabs>
        <w:suppressAutoHyphens/>
        <w:spacing w:after="0"/>
        <w:ind w:left="426" w:firstLine="0"/>
        <w:jc w:val="both"/>
        <w:rPr>
          <w:rFonts w:ascii="Times New Roman" w:hAnsi="Times New Roman"/>
          <w:i/>
          <w:sz w:val="28"/>
          <w:szCs w:val="28"/>
        </w:rPr>
      </w:pPr>
      <w:r w:rsidRPr="008B7279">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8B7279" w:rsidRDefault="006E54D0" w:rsidP="0042789C">
      <w:pPr>
        <w:numPr>
          <w:ilvl w:val="0"/>
          <w:numId w:val="66"/>
        </w:numPr>
        <w:shd w:val="clear" w:color="auto" w:fill="FFFFFF"/>
        <w:tabs>
          <w:tab w:val="left" w:pos="284"/>
        </w:tabs>
        <w:suppressAutoHyphens/>
        <w:spacing w:after="0"/>
        <w:ind w:left="426" w:firstLine="0"/>
        <w:jc w:val="both"/>
        <w:rPr>
          <w:rFonts w:ascii="Times New Roman" w:hAnsi="Times New Roman"/>
          <w:i/>
          <w:sz w:val="28"/>
          <w:szCs w:val="28"/>
        </w:rPr>
      </w:pPr>
      <w:r w:rsidRPr="008B7279">
        <w:rPr>
          <w:rFonts w:ascii="Times New Roman" w:hAnsi="Times New Roman"/>
          <w:i/>
          <w:sz w:val="28"/>
          <w:szCs w:val="28"/>
        </w:rPr>
        <w:t>осознанно содействовать защите природы.</w:t>
      </w:r>
    </w:p>
    <w:p w:rsidR="006E54D0" w:rsidRPr="008B7279" w:rsidRDefault="006E54D0" w:rsidP="0042789C">
      <w:pPr>
        <w:suppressAutoHyphens/>
        <w:spacing w:after="0"/>
        <w:ind w:left="426"/>
        <w:jc w:val="both"/>
        <w:rPr>
          <w:rFonts w:ascii="Times New Roman" w:hAnsi="Times New Roman"/>
          <w:b/>
          <w:bCs/>
          <w:sz w:val="28"/>
          <w:szCs w:val="28"/>
          <w:shd w:val="clear" w:color="auto" w:fill="FFFFFF"/>
        </w:rPr>
      </w:pPr>
      <w:r w:rsidRPr="008B7279">
        <w:rPr>
          <w:rFonts w:ascii="Times New Roman" w:hAnsi="Times New Roman"/>
          <w:b/>
          <w:bCs/>
          <w:sz w:val="28"/>
          <w:szCs w:val="28"/>
          <w:shd w:val="clear" w:color="auto" w:fill="FFFFFF"/>
        </w:rPr>
        <w:t>Социальные нормы</w:t>
      </w:r>
    </w:p>
    <w:p w:rsidR="006E54D0" w:rsidRPr="008B7279" w:rsidRDefault="006E54D0" w:rsidP="0042789C">
      <w:pPr>
        <w:shd w:val="clear" w:color="auto" w:fill="FFFFFF"/>
        <w:tabs>
          <w:tab w:val="left" w:pos="1023"/>
        </w:tabs>
        <w:suppressAutoHyphens/>
        <w:spacing w:after="0"/>
        <w:ind w:left="426"/>
        <w:jc w:val="both"/>
        <w:rPr>
          <w:rFonts w:ascii="Times New Roman" w:hAnsi="Times New Roman"/>
          <w:b/>
          <w:sz w:val="28"/>
          <w:szCs w:val="28"/>
        </w:rPr>
      </w:pPr>
      <w:r w:rsidRPr="008B7279">
        <w:rPr>
          <w:rFonts w:ascii="Times New Roman" w:hAnsi="Times New Roman"/>
          <w:b/>
          <w:sz w:val="28"/>
          <w:szCs w:val="28"/>
        </w:rPr>
        <w:t>Выпускник научится:</w:t>
      </w:r>
    </w:p>
    <w:p w:rsidR="006E54D0" w:rsidRPr="008B7279" w:rsidRDefault="006E54D0" w:rsidP="0042789C">
      <w:pPr>
        <w:numPr>
          <w:ilvl w:val="0"/>
          <w:numId w:val="67"/>
        </w:numPr>
        <w:shd w:val="clear" w:color="auto" w:fill="FFFFFF"/>
        <w:tabs>
          <w:tab w:val="left" w:pos="142"/>
        </w:tabs>
        <w:suppressAutoHyphens/>
        <w:spacing w:after="0"/>
        <w:ind w:left="426" w:firstLine="0"/>
        <w:contextualSpacing/>
        <w:jc w:val="both"/>
        <w:rPr>
          <w:rFonts w:ascii="Times New Roman" w:hAnsi="Times New Roman"/>
          <w:sz w:val="28"/>
          <w:szCs w:val="28"/>
        </w:rPr>
      </w:pPr>
      <w:r w:rsidRPr="008B7279">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8B7279" w:rsidRDefault="006E54D0" w:rsidP="0042789C">
      <w:pPr>
        <w:numPr>
          <w:ilvl w:val="0"/>
          <w:numId w:val="67"/>
        </w:numPr>
        <w:shd w:val="clear" w:color="auto" w:fill="FFFFFF"/>
        <w:tabs>
          <w:tab w:val="left" w:pos="142"/>
        </w:tabs>
        <w:suppressAutoHyphens/>
        <w:spacing w:after="0"/>
        <w:ind w:left="426" w:firstLine="0"/>
        <w:contextualSpacing/>
        <w:jc w:val="both"/>
        <w:rPr>
          <w:rFonts w:ascii="Times New Roman" w:hAnsi="Times New Roman"/>
          <w:b/>
          <w:sz w:val="28"/>
          <w:szCs w:val="28"/>
        </w:rPr>
      </w:pPr>
      <w:r w:rsidRPr="008B7279">
        <w:rPr>
          <w:rFonts w:ascii="Times New Roman" w:hAnsi="Times New Roman"/>
          <w:sz w:val="28"/>
          <w:szCs w:val="28"/>
        </w:rPr>
        <w:t>различать отдельные виды социальных норм;</w:t>
      </w:r>
    </w:p>
    <w:p w:rsidR="006E54D0" w:rsidRPr="008B7279" w:rsidRDefault="006E54D0" w:rsidP="0042789C">
      <w:pPr>
        <w:numPr>
          <w:ilvl w:val="0"/>
          <w:numId w:val="67"/>
        </w:numPr>
        <w:shd w:val="clear" w:color="auto" w:fill="FFFFFF"/>
        <w:tabs>
          <w:tab w:val="left" w:pos="142"/>
        </w:tabs>
        <w:suppressAutoHyphens/>
        <w:spacing w:after="0"/>
        <w:ind w:left="426" w:firstLine="0"/>
        <w:contextualSpacing/>
        <w:jc w:val="both"/>
        <w:rPr>
          <w:rFonts w:ascii="Times New Roman" w:hAnsi="Times New Roman"/>
          <w:b/>
          <w:sz w:val="28"/>
          <w:szCs w:val="28"/>
        </w:rPr>
      </w:pPr>
      <w:r w:rsidRPr="008B7279">
        <w:rPr>
          <w:rFonts w:ascii="Times New Roman" w:hAnsi="Times New Roman"/>
          <w:sz w:val="28"/>
          <w:szCs w:val="28"/>
        </w:rPr>
        <w:t>характеризовать основные нормы морали;</w:t>
      </w:r>
    </w:p>
    <w:p w:rsidR="006E54D0" w:rsidRPr="008B7279" w:rsidRDefault="006E54D0" w:rsidP="0042789C">
      <w:pPr>
        <w:numPr>
          <w:ilvl w:val="0"/>
          <w:numId w:val="67"/>
        </w:numPr>
        <w:shd w:val="clear" w:color="auto" w:fill="FFFFFF"/>
        <w:tabs>
          <w:tab w:val="left" w:pos="142"/>
        </w:tabs>
        <w:suppressAutoHyphens/>
        <w:spacing w:after="0"/>
        <w:ind w:left="426" w:firstLine="0"/>
        <w:contextualSpacing/>
        <w:jc w:val="both"/>
        <w:rPr>
          <w:rFonts w:ascii="Times New Roman" w:hAnsi="Times New Roman"/>
          <w:sz w:val="28"/>
          <w:szCs w:val="28"/>
        </w:rPr>
      </w:pPr>
      <w:r w:rsidRPr="008B7279">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8B7279" w:rsidRDefault="006E54D0" w:rsidP="0042789C">
      <w:pPr>
        <w:numPr>
          <w:ilvl w:val="0"/>
          <w:numId w:val="67"/>
        </w:numPr>
        <w:shd w:val="clear" w:color="auto" w:fill="FFFFFF"/>
        <w:tabs>
          <w:tab w:val="left" w:pos="142"/>
        </w:tabs>
        <w:suppressAutoHyphens/>
        <w:spacing w:after="0"/>
        <w:ind w:left="426" w:firstLine="0"/>
        <w:contextualSpacing/>
        <w:jc w:val="both"/>
        <w:rPr>
          <w:rFonts w:ascii="Times New Roman" w:hAnsi="Times New Roman"/>
          <w:sz w:val="28"/>
          <w:szCs w:val="28"/>
        </w:rPr>
      </w:pPr>
      <w:r w:rsidRPr="008B7279">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8B7279" w:rsidRDefault="006E54D0" w:rsidP="0042789C">
      <w:pPr>
        <w:numPr>
          <w:ilvl w:val="0"/>
          <w:numId w:val="67"/>
        </w:numPr>
        <w:shd w:val="clear" w:color="auto" w:fill="FFFFFF"/>
        <w:tabs>
          <w:tab w:val="left" w:pos="142"/>
        </w:tabs>
        <w:suppressAutoHyphens/>
        <w:spacing w:after="0"/>
        <w:ind w:left="426" w:firstLine="0"/>
        <w:contextualSpacing/>
        <w:jc w:val="both"/>
        <w:rPr>
          <w:rFonts w:ascii="Times New Roman" w:hAnsi="Times New Roman"/>
          <w:sz w:val="28"/>
          <w:szCs w:val="28"/>
        </w:rPr>
      </w:pPr>
      <w:r w:rsidRPr="008B7279">
        <w:rPr>
          <w:rFonts w:ascii="Times New Roman" w:hAnsi="Times New Roman"/>
          <w:sz w:val="28"/>
          <w:szCs w:val="28"/>
        </w:rPr>
        <w:t>характеризовать специфику норм права;</w:t>
      </w:r>
    </w:p>
    <w:p w:rsidR="006E54D0" w:rsidRPr="008B7279" w:rsidRDefault="006E54D0" w:rsidP="0042789C">
      <w:pPr>
        <w:numPr>
          <w:ilvl w:val="0"/>
          <w:numId w:val="67"/>
        </w:numPr>
        <w:shd w:val="clear" w:color="auto" w:fill="FFFFFF"/>
        <w:tabs>
          <w:tab w:val="left" w:pos="142"/>
        </w:tabs>
        <w:suppressAutoHyphens/>
        <w:spacing w:after="0"/>
        <w:ind w:left="426" w:firstLine="0"/>
        <w:contextualSpacing/>
        <w:jc w:val="both"/>
        <w:rPr>
          <w:rFonts w:ascii="Times New Roman" w:hAnsi="Times New Roman"/>
          <w:sz w:val="28"/>
          <w:szCs w:val="28"/>
        </w:rPr>
      </w:pPr>
      <w:r w:rsidRPr="008B7279">
        <w:rPr>
          <w:rFonts w:ascii="Times New Roman" w:hAnsi="Times New Roman"/>
          <w:sz w:val="28"/>
          <w:szCs w:val="28"/>
        </w:rPr>
        <w:t>сравнивать нормы морали и права, выявлять их общие черты и особенности;</w:t>
      </w:r>
    </w:p>
    <w:p w:rsidR="006E54D0" w:rsidRPr="008B7279" w:rsidRDefault="006E54D0" w:rsidP="0042789C">
      <w:pPr>
        <w:numPr>
          <w:ilvl w:val="0"/>
          <w:numId w:val="67"/>
        </w:numPr>
        <w:shd w:val="clear" w:color="auto" w:fill="FFFFFF"/>
        <w:tabs>
          <w:tab w:val="left" w:pos="142"/>
        </w:tabs>
        <w:suppressAutoHyphens/>
        <w:spacing w:after="0"/>
        <w:ind w:left="426" w:firstLine="0"/>
        <w:contextualSpacing/>
        <w:jc w:val="both"/>
        <w:rPr>
          <w:rFonts w:ascii="Times New Roman" w:hAnsi="Times New Roman"/>
          <w:sz w:val="28"/>
          <w:szCs w:val="28"/>
        </w:rPr>
      </w:pPr>
      <w:r w:rsidRPr="008B7279">
        <w:rPr>
          <w:rFonts w:ascii="Times New Roman" w:hAnsi="Times New Roman"/>
          <w:sz w:val="28"/>
          <w:szCs w:val="28"/>
        </w:rPr>
        <w:t>раскрывать сущность процесса социализации личности;</w:t>
      </w:r>
    </w:p>
    <w:p w:rsidR="006E54D0" w:rsidRPr="008B7279" w:rsidRDefault="006E54D0" w:rsidP="0042789C">
      <w:pPr>
        <w:numPr>
          <w:ilvl w:val="0"/>
          <w:numId w:val="67"/>
        </w:numPr>
        <w:shd w:val="clear" w:color="auto" w:fill="FFFFFF"/>
        <w:tabs>
          <w:tab w:val="left" w:pos="142"/>
        </w:tabs>
        <w:suppressAutoHyphens/>
        <w:spacing w:after="0"/>
        <w:ind w:left="426" w:firstLine="0"/>
        <w:contextualSpacing/>
        <w:jc w:val="both"/>
        <w:rPr>
          <w:rFonts w:ascii="Times New Roman" w:hAnsi="Times New Roman"/>
          <w:sz w:val="28"/>
          <w:szCs w:val="28"/>
        </w:rPr>
      </w:pPr>
      <w:r w:rsidRPr="008B7279">
        <w:rPr>
          <w:rFonts w:ascii="Times New Roman" w:hAnsi="Times New Roman"/>
          <w:sz w:val="28"/>
          <w:szCs w:val="28"/>
        </w:rPr>
        <w:t>объяснять причины отклоняющегося поведения;</w:t>
      </w:r>
    </w:p>
    <w:p w:rsidR="006E54D0" w:rsidRPr="008B7279" w:rsidRDefault="006E54D0" w:rsidP="0042789C">
      <w:pPr>
        <w:numPr>
          <w:ilvl w:val="0"/>
          <w:numId w:val="67"/>
        </w:numPr>
        <w:shd w:val="clear" w:color="auto" w:fill="FFFFFF"/>
        <w:tabs>
          <w:tab w:val="left" w:pos="142"/>
        </w:tabs>
        <w:suppressAutoHyphens/>
        <w:spacing w:after="0"/>
        <w:ind w:left="426" w:firstLine="0"/>
        <w:contextualSpacing/>
        <w:jc w:val="both"/>
        <w:rPr>
          <w:rFonts w:ascii="Times New Roman" w:hAnsi="Times New Roman"/>
          <w:sz w:val="28"/>
          <w:szCs w:val="28"/>
        </w:rPr>
      </w:pPr>
      <w:r w:rsidRPr="008B7279">
        <w:rPr>
          <w:rFonts w:ascii="Times New Roman" w:hAnsi="Times New Roman"/>
          <w:sz w:val="28"/>
          <w:szCs w:val="28"/>
        </w:rPr>
        <w:lastRenderedPageBreak/>
        <w:t>описывать негативные последствия наиболее опасных форм отклоняющегося поведения.</w:t>
      </w:r>
    </w:p>
    <w:p w:rsidR="006E54D0" w:rsidRPr="008B7279" w:rsidRDefault="006E54D0" w:rsidP="0042789C">
      <w:pPr>
        <w:shd w:val="clear" w:color="auto" w:fill="FFFFFF"/>
        <w:suppressAutoHyphens/>
        <w:spacing w:after="0"/>
        <w:ind w:left="426"/>
        <w:jc w:val="both"/>
        <w:rPr>
          <w:rFonts w:ascii="Times New Roman" w:hAnsi="Times New Roman"/>
          <w:b/>
          <w:sz w:val="28"/>
          <w:szCs w:val="28"/>
        </w:rPr>
      </w:pPr>
      <w:r w:rsidRPr="008B7279">
        <w:rPr>
          <w:rFonts w:ascii="Times New Roman" w:hAnsi="Times New Roman"/>
          <w:b/>
          <w:sz w:val="28"/>
          <w:szCs w:val="28"/>
        </w:rPr>
        <w:t>Выпускник получит возможность научиться:</w:t>
      </w:r>
    </w:p>
    <w:p w:rsidR="006E54D0" w:rsidRPr="008B7279" w:rsidRDefault="006E54D0" w:rsidP="0042789C">
      <w:pPr>
        <w:numPr>
          <w:ilvl w:val="0"/>
          <w:numId w:val="68"/>
        </w:numPr>
        <w:shd w:val="clear" w:color="auto" w:fill="FFFFFF"/>
        <w:tabs>
          <w:tab w:val="left" w:pos="142"/>
        </w:tabs>
        <w:suppressAutoHyphens/>
        <w:spacing w:after="0"/>
        <w:ind w:left="426" w:firstLine="0"/>
        <w:jc w:val="both"/>
        <w:rPr>
          <w:rFonts w:ascii="Times New Roman" w:hAnsi="Times New Roman"/>
          <w:i/>
          <w:sz w:val="28"/>
          <w:szCs w:val="28"/>
        </w:rPr>
      </w:pPr>
      <w:r w:rsidRPr="008B7279">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8B7279" w:rsidRDefault="006E54D0" w:rsidP="0042789C">
      <w:pPr>
        <w:numPr>
          <w:ilvl w:val="0"/>
          <w:numId w:val="68"/>
        </w:numPr>
        <w:shd w:val="clear" w:color="auto" w:fill="FFFFFF"/>
        <w:tabs>
          <w:tab w:val="left" w:pos="142"/>
        </w:tabs>
        <w:suppressAutoHyphens/>
        <w:spacing w:after="0"/>
        <w:ind w:left="426" w:firstLine="0"/>
        <w:jc w:val="both"/>
        <w:rPr>
          <w:rFonts w:ascii="Times New Roman" w:hAnsi="Times New Roman"/>
          <w:i/>
          <w:sz w:val="28"/>
          <w:szCs w:val="28"/>
        </w:rPr>
      </w:pPr>
      <w:r w:rsidRPr="008B7279">
        <w:rPr>
          <w:rFonts w:ascii="Times New Roman" w:hAnsi="Times New Roman"/>
          <w:i/>
          <w:sz w:val="28"/>
          <w:szCs w:val="28"/>
        </w:rPr>
        <w:t>оценивать социальную значимость здорового образа жизни.</w:t>
      </w:r>
    </w:p>
    <w:p w:rsidR="006E54D0" w:rsidRPr="008B7279" w:rsidRDefault="006E54D0" w:rsidP="0042789C">
      <w:pPr>
        <w:suppressAutoHyphens/>
        <w:spacing w:after="0"/>
        <w:ind w:left="426"/>
        <w:jc w:val="both"/>
        <w:rPr>
          <w:rFonts w:ascii="Times New Roman" w:hAnsi="Times New Roman"/>
          <w:b/>
          <w:bCs/>
          <w:sz w:val="28"/>
          <w:szCs w:val="28"/>
          <w:shd w:val="clear" w:color="auto" w:fill="FFFFFF"/>
        </w:rPr>
      </w:pPr>
      <w:r w:rsidRPr="008B7279">
        <w:rPr>
          <w:rFonts w:ascii="Times New Roman" w:hAnsi="Times New Roman"/>
          <w:b/>
          <w:bCs/>
          <w:sz w:val="28"/>
          <w:szCs w:val="28"/>
          <w:shd w:val="clear" w:color="auto" w:fill="FFFFFF"/>
        </w:rPr>
        <w:t>Сфера духовной культуры</w:t>
      </w:r>
    </w:p>
    <w:p w:rsidR="006E54D0" w:rsidRPr="008B7279" w:rsidRDefault="006E54D0" w:rsidP="0042789C">
      <w:pPr>
        <w:shd w:val="clear" w:color="auto" w:fill="FFFFFF"/>
        <w:suppressAutoHyphens/>
        <w:spacing w:after="0"/>
        <w:ind w:left="426"/>
        <w:jc w:val="both"/>
        <w:rPr>
          <w:rFonts w:ascii="Times New Roman" w:hAnsi="Times New Roman"/>
          <w:b/>
          <w:bCs/>
          <w:sz w:val="28"/>
          <w:szCs w:val="28"/>
          <w:shd w:val="clear" w:color="auto" w:fill="FFFFFF"/>
        </w:rPr>
      </w:pPr>
      <w:r w:rsidRPr="008B7279">
        <w:rPr>
          <w:rFonts w:ascii="Times New Roman" w:hAnsi="Times New Roman"/>
          <w:b/>
          <w:bCs/>
          <w:sz w:val="28"/>
          <w:szCs w:val="28"/>
          <w:shd w:val="clear" w:color="auto" w:fill="FFFFFF"/>
        </w:rPr>
        <w:t>Выпускник научится:</w:t>
      </w:r>
    </w:p>
    <w:p w:rsidR="006E54D0" w:rsidRPr="008B7279" w:rsidRDefault="006E54D0" w:rsidP="0042789C">
      <w:pPr>
        <w:numPr>
          <w:ilvl w:val="0"/>
          <w:numId w:val="69"/>
        </w:numPr>
        <w:shd w:val="clear" w:color="auto" w:fill="FFFFFF"/>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8B7279" w:rsidRDefault="006E54D0" w:rsidP="0042789C">
      <w:pPr>
        <w:numPr>
          <w:ilvl w:val="0"/>
          <w:numId w:val="69"/>
        </w:numPr>
        <w:shd w:val="clear" w:color="auto" w:fill="FFFFFF"/>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описывать явления духовной культуры;</w:t>
      </w:r>
    </w:p>
    <w:p w:rsidR="006E54D0" w:rsidRPr="008B7279" w:rsidRDefault="006E54D0" w:rsidP="0042789C">
      <w:pPr>
        <w:numPr>
          <w:ilvl w:val="0"/>
          <w:numId w:val="69"/>
        </w:numPr>
        <w:shd w:val="clear" w:color="auto" w:fill="FFFFFF"/>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8B7279" w:rsidRDefault="006E54D0" w:rsidP="0042789C">
      <w:pPr>
        <w:numPr>
          <w:ilvl w:val="0"/>
          <w:numId w:val="69"/>
        </w:numPr>
        <w:shd w:val="clear" w:color="auto" w:fill="FFFFFF"/>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оценивать роль образования в современном обществе;</w:t>
      </w:r>
    </w:p>
    <w:p w:rsidR="006E54D0" w:rsidRPr="008B7279" w:rsidRDefault="006E54D0" w:rsidP="0042789C">
      <w:pPr>
        <w:numPr>
          <w:ilvl w:val="0"/>
          <w:numId w:val="69"/>
        </w:numPr>
        <w:shd w:val="clear" w:color="auto" w:fill="FFFFFF"/>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различать уровни общего образования в России;</w:t>
      </w:r>
    </w:p>
    <w:p w:rsidR="006E54D0" w:rsidRPr="008B7279" w:rsidRDefault="006E54D0" w:rsidP="0042789C">
      <w:pPr>
        <w:numPr>
          <w:ilvl w:val="0"/>
          <w:numId w:val="69"/>
        </w:numPr>
        <w:shd w:val="clear" w:color="auto" w:fill="FFFFFF"/>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8B7279" w:rsidRDefault="006E54D0" w:rsidP="0042789C">
      <w:pPr>
        <w:numPr>
          <w:ilvl w:val="0"/>
          <w:numId w:val="69"/>
        </w:numPr>
        <w:shd w:val="clear" w:color="auto" w:fill="FFFFFF"/>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8B7279" w:rsidRDefault="006E54D0" w:rsidP="0042789C">
      <w:pPr>
        <w:numPr>
          <w:ilvl w:val="0"/>
          <w:numId w:val="69"/>
        </w:numPr>
        <w:shd w:val="clear" w:color="auto" w:fill="FFFFFF"/>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8B7279" w:rsidRDefault="006E54D0" w:rsidP="0042789C">
      <w:pPr>
        <w:numPr>
          <w:ilvl w:val="0"/>
          <w:numId w:val="69"/>
        </w:numPr>
        <w:shd w:val="clear" w:color="auto" w:fill="FFFFFF"/>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8B7279" w:rsidRDefault="006E54D0" w:rsidP="0042789C">
      <w:pPr>
        <w:numPr>
          <w:ilvl w:val="0"/>
          <w:numId w:val="69"/>
        </w:numPr>
        <w:shd w:val="clear" w:color="auto" w:fill="FFFFFF"/>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раскрывать роль религии в современном обществе;</w:t>
      </w:r>
    </w:p>
    <w:p w:rsidR="006E54D0" w:rsidRPr="008B7279" w:rsidRDefault="006E54D0" w:rsidP="0042789C">
      <w:pPr>
        <w:numPr>
          <w:ilvl w:val="0"/>
          <w:numId w:val="69"/>
        </w:numPr>
        <w:shd w:val="clear" w:color="auto" w:fill="FFFFFF"/>
        <w:tabs>
          <w:tab w:val="left" w:pos="142"/>
        </w:tabs>
        <w:suppressAutoHyphens/>
        <w:spacing w:after="0"/>
        <w:ind w:left="426" w:firstLine="0"/>
        <w:jc w:val="both"/>
        <w:rPr>
          <w:rFonts w:ascii="Times New Roman" w:hAnsi="Times New Roman"/>
          <w:b/>
          <w:bCs/>
          <w:sz w:val="28"/>
          <w:szCs w:val="28"/>
          <w:shd w:val="clear" w:color="auto" w:fill="FFFFFF"/>
        </w:rPr>
      </w:pPr>
      <w:r w:rsidRPr="008B7279">
        <w:rPr>
          <w:rFonts w:ascii="Times New Roman" w:hAnsi="Times New Roman"/>
          <w:bCs/>
          <w:sz w:val="28"/>
          <w:szCs w:val="28"/>
          <w:shd w:val="clear" w:color="auto" w:fill="FFFFFF"/>
        </w:rPr>
        <w:t>характеризовать особенности искусства как формы духовной культуры</w:t>
      </w:r>
      <w:r w:rsidRPr="008B7279">
        <w:rPr>
          <w:rFonts w:ascii="Times New Roman" w:hAnsi="Times New Roman"/>
          <w:b/>
          <w:bCs/>
          <w:sz w:val="28"/>
          <w:szCs w:val="28"/>
          <w:shd w:val="clear" w:color="auto" w:fill="FFFFFF"/>
        </w:rPr>
        <w:t>.</w:t>
      </w:r>
    </w:p>
    <w:p w:rsidR="006E54D0" w:rsidRPr="008B7279" w:rsidRDefault="006E54D0" w:rsidP="0042789C">
      <w:pPr>
        <w:shd w:val="clear" w:color="auto" w:fill="FFFFFF"/>
        <w:suppressAutoHyphens/>
        <w:spacing w:after="0"/>
        <w:ind w:left="426"/>
        <w:jc w:val="both"/>
        <w:rPr>
          <w:rFonts w:ascii="Times New Roman" w:hAnsi="Times New Roman"/>
          <w:b/>
          <w:bCs/>
          <w:sz w:val="28"/>
          <w:szCs w:val="28"/>
          <w:shd w:val="clear" w:color="auto" w:fill="FFFFFF"/>
        </w:rPr>
      </w:pPr>
      <w:r w:rsidRPr="008B7279">
        <w:rPr>
          <w:rFonts w:ascii="Times New Roman" w:hAnsi="Times New Roman"/>
          <w:b/>
          <w:bCs/>
          <w:sz w:val="28"/>
          <w:szCs w:val="28"/>
          <w:shd w:val="clear" w:color="auto" w:fill="FFFFFF"/>
        </w:rPr>
        <w:t>Выпускник получит возможность научиться:</w:t>
      </w:r>
    </w:p>
    <w:p w:rsidR="006E54D0" w:rsidRPr="008B7279" w:rsidRDefault="006E54D0" w:rsidP="0042789C">
      <w:pPr>
        <w:numPr>
          <w:ilvl w:val="0"/>
          <w:numId w:val="70"/>
        </w:numPr>
        <w:shd w:val="clear" w:color="auto" w:fill="FFFFFF"/>
        <w:tabs>
          <w:tab w:val="left" w:pos="142"/>
        </w:tabs>
        <w:suppressAutoHyphens/>
        <w:spacing w:after="0"/>
        <w:ind w:left="426" w:firstLine="0"/>
        <w:jc w:val="both"/>
        <w:rPr>
          <w:rFonts w:ascii="Times New Roman" w:hAnsi="Times New Roman"/>
          <w:bCs/>
          <w:i/>
          <w:sz w:val="28"/>
          <w:szCs w:val="28"/>
          <w:shd w:val="clear" w:color="auto" w:fill="FFFFFF"/>
        </w:rPr>
      </w:pPr>
      <w:r w:rsidRPr="008B7279">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8B7279" w:rsidRDefault="006E54D0" w:rsidP="0042789C">
      <w:pPr>
        <w:numPr>
          <w:ilvl w:val="0"/>
          <w:numId w:val="70"/>
        </w:numPr>
        <w:shd w:val="clear" w:color="auto" w:fill="FFFFFF"/>
        <w:tabs>
          <w:tab w:val="left" w:pos="142"/>
        </w:tabs>
        <w:suppressAutoHyphens/>
        <w:spacing w:after="0"/>
        <w:ind w:left="426" w:firstLine="0"/>
        <w:jc w:val="both"/>
        <w:rPr>
          <w:rFonts w:ascii="Times New Roman" w:hAnsi="Times New Roman"/>
          <w:bCs/>
          <w:i/>
          <w:sz w:val="28"/>
          <w:szCs w:val="28"/>
          <w:shd w:val="clear" w:color="auto" w:fill="FFFFFF"/>
        </w:rPr>
      </w:pPr>
      <w:r w:rsidRPr="008B7279">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8B7279" w:rsidRDefault="006E54D0" w:rsidP="0042789C">
      <w:pPr>
        <w:numPr>
          <w:ilvl w:val="0"/>
          <w:numId w:val="70"/>
        </w:numPr>
        <w:shd w:val="clear" w:color="auto" w:fill="FFFFFF"/>
        <w:tabs>
          <w:tab w:val="left" w:pos="142"/>
        </w:tabs>
        <w:suppressAutoHyphens/>
        <w:spacing w:after="0"/>
        <w:ind w:left="426" w:firstLine="0"/>
        <w:jc w:val="both"/>
        <w:rPr>
          <w:rFonts w:ascii="Times New Roman" w:hAnsi="Times New Roman"/>
          <w:bCs/>
          <w:i/>
          <w:sz w:val="28"/>
          <w:szCs w:val="28"/>
          <w:shd w:val="clear" w:color="auto" w:fill="FFFFFF"/>
        </w:rPr>
      </w:pPr>
      <w:r w:rsidRPr="008B7279">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8B7279">
        <w:rPr>
          <w:rFonts w:ascii="Times New Roman" w:hAnsi="Times New Roman"/>
          <w:bCs/>
          <w:i/>
          <w:sz w:val="28"/>
          <w:szCs w:val="28"/>
          <w:shd w:val="clear" w:color="auto" w:fill="FFFFFF"/>
        </w:rPr>
        <w:t>,</w:t>
      </w:r>
      <w:r w:rsidRPr="008B7279">
        <w:rPr>
          <w:rFonts w:ascii="Times New Roman" w:hAnsi="Times New Roman"/>
          <w:bCs/>
          <w:i/>
          <w:sz w:val="28"/>
          <w:szCs w:val="28"/>
          <w:shd w:val="clear" w:color="auto" w:fill="FFFFFF"/>
        </w:rPr>
        <w:t xml:space="preserve"> как шоу-бизнес и мода.</w:t>
      </w:r>
    </w:p>
    <w:p w:rsidR="006E54D0" w:rsidRPr="008B7279" w:rsidRDefault="006E54D0" w:rsidP="0042789C">
      <w:pPr>
        <w:suppressAutoHyphens/>
        <w:spacing w:after="0"/>
        <w:ind w:left="426"/>
        <w:jc w:val="both"/>
        <w:rPr>
          <w:rFonts w:ascii="Times New Roman" w:hAnsi="Times New Roman"/>
          <w:b/>
          <w:bCs/>
          <w:sz w:val="28"/>
          <w:szCs w:val="28"/>
          <w:shd w:val="clear" w:color="auto" w:fill="FFFFFF"/>
        </w:rPr>
      </w:pPr>
      <w:r w:rsidRPr="008B7279">
        <w:rPr>
          <w:rFonts w:ascii="Times New Roman" w:hAnsi="Times New Roman"/>
          <w:b/>
          <w:bCs/>
          <w:sz w:val="28"/>
          <w:szCs w:val="28"/>
          <w:shd w:val="clear" w:color="auto" w:fill="FFFFFF"/>
        </w:rPr>
        <w:t>Социальная сфера</w:t>
      </w:r>
    </w:p>
    <w:p w:rsidR="006E54D0" w:rsidRPr="008B7279" w:rsidRDefault="006E54D0" w:rsidP="0042789C">
      <w:pPr>
        <w:tabs>
          <w:tab w:val="left" w:pos="1027"/>
        </w:tabs>
        <w:suppressAutoHyphens/>
        <w:spacing w:after="0"/>
        <w:ind w:left="426"/>
        <w:jc w:val="both"/>
        <w:rPr>
          <w:rFonts w:ascii="Times New Roman" w:hAnsi="Times New Roman"/>
          <w:b/>
          <w:bCs/>
          <w:sz w:val="28"/>
          <w:szCs w:val="28"/>
          <w:shd w:val="clear" w:color="auto" w:fill="FFFFFF"/>
        </w:rPr>
      </w:pPr>
      <w:r w:rsidRPr="008B7279">
        <w:rPr>
          <w:rFonts w:ascii="Times New Roman" w:hAnsi="Times New Roman"/>
          <w:b/>
          <w:bCs/>
          <w:sz w:val="28"/>
          <w:szCs w:val="28"/>
          <w:shd w:val="clear" w:color="auto" w:fill="FFFFFF"/>
        </w:rPr>
        <w:t>Выпускник научится:</w:t>
      </w:r>
    </w:p>
    <w:p w:rsidR="006E54D0" w:rsidRPr="008B7279" w:rsidRDefault="006E54D0" w:rsidP="0042789C">
      <w:pPr>
        <w:numPr>
          <w:ilvl w:val="0"/>
          <w:numId w:val="71"/>
        </w:numPr>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8B7279" w:rsidRDefault="006E54D0" w:rsidP="0042789C">
      <w:pPr>
        <w:numPr>
          <w:ilvl w:val="0"/>
          <w:numId w:val="71"/>
        </w:numPr>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объяснять взаимодействие социальных общностей и групп;</w:t>
      </w:r>
    </w:p>
    <w:p w:rsidR="006E54D0" w:rsidRPr="008B7279" w:rsidRDefault="006E54D0" w:rsidP="0042789C">
      <w:pPr>
        <w:numPr>
          <w:ilvl w:val="0"/>
          <w:numId w:val="71"/>
        </w:numPr>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8B7279" w:rsidRDefault="006E54D0" w:rsidP="0042789C">
      <w:pPr>
        <w:numPr>
          <w:ilvl w:val="0"/>
          <w:numId w:val="71"/>
        </w:numPr>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lastRenderedPageBreak/>
        <w:t>выделять параметры, определяющие социальный статус личности;</w:t>
      </w:r>
    </w:p>
    <w:p w:rsidR="006E54D0" w:rsidRPr="008B7279" w:rsidRDefault="006E54D0" w:rsidP="0042789C">
      <w:pPr>
        <w:numPr>
          <w:ilvl w:val="0"/>
          <w:numId w:val="71"/>
        </w:numPr>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приводить примеры предписанных и достигаемых статусов;</w:t>
      </w:r>
    </w:p>
    <w:p w:rsidR="006E54D0" w:rsidRPr="008B7279" w:rsidRDefault="006E54D0" w:rsidP="0042789C">
      <w:pPr>
        <w:numPr>
          <w:ilvl w:val="0"/>
          <w:numId w:val="71"/>
        </w:numPr>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описывать основные социальные роли подростка;</w:t>
      </w:r>
    </w:p>
    <w:p w:rsidR="006E54D0" w:rsidRPr="008B7279" w:rsidRDefault="006E54D0" w:rsidP="0042789C">
      <w:pPr>
        <w:numPr>
          <w:ilvl w:val="0"/>
          <w:numId w:val="71"/>
        </w:numPr>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конкретизировать примерами процесс социальной мобильности;</w:t>
      </w:r>
    </w:p>
    <w:p w:rsidR="006E54D0" w:rsidRPr="008B7279" w:rsidRDefault="006E54D0" w:rsidP="0042789C">
      <w:pPr>
        <w:numPr>
          <w:ilvl w:val="0"/>
          <w:numId w:val="71"/>
        </w:numPr>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8B7279" w:rsidRDefault="006E54D0" w:rsidP="0042789C">
      <w:pPr>
        <w:numPr>
          <w:ilvl w:val="0"/>
          <w:numId w:val="71"/>
        </w:numPr>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8B7279" w:rsidRDefault="006E54D0" w:rsidP="0042789C">
      <w:pPr>
        <w:numPr>
          <w:ilvl w:val="0"/>
          <w:numId w:val="71"/>
        </w:numPr>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8B7279" w:rsidRDefault="006E54D0" w:rsidP="0042789C">
      <w:pPr>
        <w:numPr>
          <w:ilvl w:val="0"/>
          <w:numId w:val="71"/>
        </w:numPr>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 xml:space="preserve">раскрывать основные роли членов семьи; </w:t>
      </w:r>
    </w:p>
    <w:p w:rsidR="006E54D0" w:rsidRPr="008B7279" w:rsidRDefault="006E54D0" w:rsidP="0042789C">
      <w:pPr>
        <w:numPr>
          <w:ilvl w:val="0"/>
          <w:numId w:val="71"/>
        </w:numPr>
        <w:tabs>
          <w:tab w:val="left" w:pos="142"/>
          <w:tab w:val="left" w:pos="993"/>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8B7279" w:rsidRDefault="006E54D0" w:rsidP="0042789C">
      <w:pPr>
        <w:numPr>
          <w:ilvl w:val="0"/>
          <w:numId w:val="71"/>
        </w:numPr>
        <w:tabs>
          <w:tab w:val="left" w:pos="142"/>
        </w:tabs>
        <w:suppressAutoHyphens/>
        <w:spacing w:after="0"/>
        <w:ind w:left="426" w:firstLine="0"/>
        <w:jc w:val="both"/>
        <w:rPr>
          <w:rFonts w:ascii="Times New Roman" w:hAnsi="Times New Roman"/>
          <w:b/>
          <w:bCs/>
          <w:sz w:val="28"/>
          <w:szCs w:val="28"/>
          <w:shd w:val="clear" w:color="auto" w:fill="FFFFFF"/>
        </w:rPr>
      </w:pPr>
      <w:r w:rsidRPr="008B7279">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8B7279" w:rsidRDefault="006E54D0" w:rsidP="0042789C">
      <w:pPr>
        <w:tabs>
          <w:tab w:val="left" w:pos="1027"/>
        </w:tabs>
        <w:suppressAutoHyphens/>
        <w:spacing w:after="0"/>
        <w:ind w:left="426"/>
        <w:jc w:val="both"/>
        <w:rPr>
          <w:rFonts w:ascii="Times New Roman" w:hAnsi="Times New Roman"/>
          <w:b/>
          <w:bCs/>
          <w:sz w:val="28"/>
          <w:szCs w:val="28"/>
          <w:shd w:val="clear" w:color="auto" w:fill="FFFFFF"/>
        </w:rPr>
      </w:pPr>
      <w:r w:rsidRPr="008B7279">
        <w:rPr>
          <w:rFonts w:ascii="Times New Roman" w:hAnsi="Times New Roman"/>
          <w:b/>
          <w:bCs/>
          <w:sz w:val="28"/>
          <w:szCs w:val="28"/>
          <w:shd w:val="clear" w:color="auto" w:fill="FFFFFF"/>
        </w:rPr>
        <w:t>Выпускник получит возможность научиться:</w:t>
      </w:r>
    </w:p>
    <w:p w:rsidR="006E54D0" w:rsidRPr="008B7279" w:rsidRDefault="006E54D0" w:rsidP="0042789C">
      <w:pPr>
        <w:numPr>
          <w:ilvl w:val="0"/>
          <w:numId w:val="72"/>
        </w:numPr>
        <w:tabs>
          <w:tab w:val="left" w:pos="142"/>
        </w:tabs>
        <w:suppressAutoHyphens/>
        <w:spacing w:after="0"/>
        <w:ind w:left="426" w:firstLine="0"/>
        <w:jc w:val="both"/>
        <w:rPr>
          <w:rFonts w:ascii="Times New Roman" w:hAnsi="Times New Roman"/>
          <w:bCs/>
          <w:i/>
          <w:sz w:val="28"/>
          <w:szCs w:val="28"/>
          <w:shd w:val="clear" w:color="auto" w:fill="FFFFFF"/>
        </w:rPr>
      </w:pPr>
      <w:r w:rsidRPr="008B7279">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8B7279" w:rsidRDefault="006E54D0" w:rsidP="0042789C">
      <w:pPr>
        <w:numPr>
          <w:ilvl w:val="0"/>
          <w:numId w:val="72"/>
        </w:numPr>
        <w:tabs>
          <w:tab w:val="left" w:pos="142"/>
        </w:tabs>
        <w:suppressAutoHyphens/>
        <w:spacing w:after="0"/>
        <w:ind w:left="426" w:firstLine="0"/>
        <w:jc w:val="both"/>
        <w:rPr>
          <w:rFonts w:ascii="Times New Roman" w:hAnsi="Times New Roman"/>
          <w:bCs/>
          <w:i/>
          <w:sz w:val="28"/>
          <w:szCs w:val="28"/>
          <w:shd w:val="clear" w:color="auto" w:fill="FFFFFF"/>
        </w:rPr>
      </w:pPr>
      <w:r w:rsidRPr="008B7279">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8B7279">
        <w:rPr>
          <w:rFonts w:ascii="Times New Roman" w:hAnsi="Times New Roman"/>
          <w:bCs/>
          <w:i/>
          <w:sz w:val="28"/>
          <w:szCs w:val="28"/>
          <w:shd w:val="clear" w:color="auto" w:fill="FFFFFF"/>
        </w:rPr>
        <w:t>е</w:t>
      </w:r>
      <w:r w:rsidRPr="008B7279">
        <w:rPr>
          <w:rFonts w:ascii="Times New Roman" w:hAnsi="Times New Roman"/>
          <w:bCs/>
          <w:i/>
          <w:sz w:val="28"/>
          <w:szCs w:val="28"/>
          <w:shd w:val="clear" w:color="auto" w:fill="FFFFFF"/>
        </w:rPr>
        <w:t>жи;</w:t>
      </w:r>
    </w:p>
    <w:p w:rsidR="006E54D0" w:rsidRPr="008B7279" w:rsidRDefault="006E54D0" w:rsidP="0042789C">
      <w:pPr>
        <w:numPr>
          <w:ilvl w:val="0"/>
          <w:numId w:val="72"/>
        </w:numPr>
        <w:tabs>
          <w:tab w:val="left" w:pos="142"/>
        </w:tabs>
        <w:suppressAutoHyphens/>
        <w:spacing w:after="0"/>
        <w:ind w:left="426" w:firstLine="0"/>
        <w:jc w:val="both"/>
        <w:rPr>
          <w:rFonts w:ascii="Times New Roman" w:hAnsi="Times New Roman"/>
          <w:bCs/>
          <w:i/>
          <w:sz w:val="28"/>
          <w:szCs w:val="28"/>
          <w:shd w:val="clear" w:color="auto" w:fill="FFFFFF"/>
        </w:rPr>
      </w:pPr>
      <w:r w:rsidRPr="008B7279">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8B7279">
        <w:rPr>
          <w:rFonts w:ascii="Times New Roman" w:hAnsi="Times New Roman"/>
          <w:bCs/>
          <w:i/>
          <w:sz w:val="28"/>
          <w:szCs w:val="28"/>
          <w:shd w:val="clear" w:color="auto" w:fill="FFFFFF"/>
        </w:rPr>
        <w:t xml:space="preserve">;выражать </w:t>
      </w:r>
      <w:r w:rsidRPr="008B7279">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8B7279" w:rsidRDefault="006E54D0" w:rsidP="0042789C">
      <w:pPr>
        <w:numPr>
          <w:ilvl w:val="0"/>
          <w:numId w:val="72"/>
        </w:numPr>
        <w:shd w:val="clear" w:color="auto" w:fill="FFFFFF"/>
        <w:tabs>
          <w:tab w:val="left" w:pos="142"/>
        </w:tabs>
        <w:suppressAutoHyphens/>
        <w:spacing w:after="0"/>
        <w:ind w:left="426" w:firstLine="0"/>
        <w:jc w:val="both"/>
        <w:rPr>
          <w:rFonts w:ascii="Times New Roman" w:hAnsi="Times New Roman"/>
          <w:bCs/>
          <w:i/>
          <w:sz w:val="28"/>
          <w:szCs w:val="28"/>
          <w:shd w:val="clear" w:color="auto" w:fill="FFFFFF"/>
        </w:rPr>
      </w:pPr>
      <w:r w:rsidRPr="008B7279">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8B7279" w:rsidRDefault="006E54D0" w:rsidP="0042789C">
      <w:pPr>
        <w:numPr>
          <w:ilvl w:val="0"/>
          <w:numId w:val="72"/>
        </w:numPr>
        <w:shd w:val="clear" w:color="auto" w:fill="FFFFFF"/>
        <w:tabs>
          <w:tab w:val="left" w:pos="142"/>
        </w:tabs>
        <w:suppressAutoHyphens/>
        <w:spacing w:after="0"/>
        <w:ind w:left="426" w:firstLine="0"/>
        <w:jc w:val="both"/>
        <w:rPr>
          <w:rFonts w:ascii="Times New Roman" w:hAnsi="Times New Roman"/>
          <w:bCs/>
          <w:i/>
          <w:sz w:val="28"/>
          <w:szCs w:val="28"/>
          <w:shd w:val="clear" w:color="auto" w:fill="FFFFFF"/>
        </w:rPr>
      </w:pPr>
      <w:r w:rsidRPr="008B7279">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8B7279" w:rsidRDefault="006E54D0" w:rsidP="0042789C">
      <w:pPr>
        <w:numPr>
          <w:ilvl w:val="0"/>
          <w:numId w:val="72"/>
        </w:numPr>
        <w:tabs>
          <w:tab w:val="left" w:pos="142"/>
        </w:tabs>
        <w:suppressAutoHyphens/>
        <w:spacing w:after="0"/>
        <w:ind w:left="426" w:firstLine="0"/>
        <w:jc w:val="both"/>
        <w:rPr>
          <w:rFonts w:ascii="Times New Roman" w:hAnsi="Times New Roman"/>
          <w:b/>
          <w:bCs/>
          <w:i/>
          <w:sz w:val="28"/>
          <w:szCs w:val="28"/>
          <w:shd w:val="clear" w:color="auto" w:fill="FFFFFF"/>
        </w:rPr>
      </w:pPr>
      <w:r w:rsidRPr="008B7279">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B7279">
        <w:rPr>
          <w:rFonts w:ascii="Times New Roman" w:hAnsi="Times New Roman"/>
          <w:b/>
          <w:bCs/>
          <w:i/>
          <w:sz w:val="28"/>
          <w:szCs w:val="28"/>
          <w:shd w:val="clear" w:color="auto" w:fill="FFFFFF"/>
        </w:rPr>
        <w:t>.</w:t>
      </w:r>
    </w:p>
    <w:p w:rsidR="006E54D0" w:rsidRPr="008B7279" w:rsidRDefault="006E54D0" w:rsidP="0042789C">
      <w:pPr>
        <w:tabs>
          <w:tab w:val="left" w:pos="1027"/>
        </w:tabs>
        <w:suppressAutoHyphens/>
        <w:spacing w:after="0"/>
        <w:ind w:left="426"/>
        <w:jc w:val="both"/>
        <w:rPr>
          <w:rFonts w:ascii="Times New Roman" w:hAnsi="Times New Roman"/>
          <w:sz w:val="28"/>
          <w:szCs w:val="28"/>
        </w:rPr>
      </w:pPr>
      <w:r w:rsidRPr="008B7279">
        <w:rPr>
          <w:rFonts w:ascii="Times New Roman" w:hAnsi="Times New Roman"/>
          <w:b/>
          <w:sz w:val="28"/>
          <w:szCs w:val="28"/>
        </w:rPr>
        <w:t>Политическая сфера жизни общества</w:t>
      </w:r>
    </w:p>
    <w:p w:rsidR="006E54D0" w:rsidRPr="008B7279" w:rsidRDefault="006E54D0" w:rsidP="0042789C">
      <w:pPr>
        <w:tabs>
          <w:tab w:val="left" w:pos="1027"/>
        </w:tabs>
        <w:suppressAutoHyphens/>
        <w:spacing w:after="0"/>
        <w:ind w:left="426"/>
        <w:jc w:val="both"/>
        <w:rPr>
          <w:rFonts w:ascii="Times New Roman" w:hAnsi="Times New Roman"/>
          <w:b/>
          <w:sz w:val="28"/>
          <w:szCs w:val="28"/>
        </w:rPr>
      </w:pPr>
      <w:r w:rsidRPr="008B7279">
        <w:rPr>
          <w:rFonts w:ascii="Times New Roman" w:hAnsi="Times New Roman"/>
          <w:b/>
          <w:sz w:val="28"/>
          <w:szCs w:val="28"/>
        </w:rPr>
        <w:t>Выпускник научится:</w:t>
      </w:r>
    </w:p>
    <w:p w:rsidR="006E54D0" w:rsidRPr="008B7279" w:rsidRDefault="006E54D0" w:rsidP="0042789C">
      <w:pPr>
        <w:numPr>
          <w:ilvl w:val="0"/>
          <w:numId w:val="73"/>
        </w:numPr>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объяснять роль политики в жизни общества;</w:t>
      </w:r>
    </w:p>
    <w:p w:rsidR="006E54D0" w:rsidRPr="008B7279" w:rsidRDefault="006E54D0" w:rsidP="0042789C">
      <w:pPr>
        <w:numPr>
          <w:ilvl w:val="0"/>
          <w:numId w:val="73"/>
        </w:numPr>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различать и сравнивать различные формы правления, иллюстрировать их примерами;</w:t>
      </w:r>
    </w:p>
    <w:p w:rsidR="006E54D0" w:rsidRPr="008B7279" w:rsidRDefault="006E54D0" w:rsidP="0042789C">
      <w:pPr>
        <w:numPr>
          <w:ilvl w:val="0"/>
          <w:numId w:val="73"/>
        </w:numPr>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давать характеристику формам государственно-территориального устройства;</w:t>
      </w:r>
    </w:p>
    <w:p w:rsidR="006E54D0" w:rsidRPr="008B7279" w:rsidRDefault="006E54D0" w:rsidP="0042789C">
      <w:pPr>
        <w:numPr>
          <w:ilvl w:val="0"/>
          <w:numId w:val="73"/>
        </w:numPr>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lastRenderedPageBreak/>
        <w:t>различать различные типы политических режимов, раскрывать их основные признаки;</w:t>
      </w:r>
    </w:p>
    <w:p w:rsidR="006E54D0" w:rsidRPr="008B7279" w:rsidRDefault="006E54D0" w:rsidP="0042789C">
      <w:pPr>
        <w:numPr>
          <w:ilvl w:val="0"/>
          <w:numId w:val="73"/>
        </w:numPr>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раскрывать на конкретных примерах основные черты и принципы демократии;</w:t>
      </w:r>
    </w:p>
    <w:p w:rsidR="00EC713E" w:rsidRPr="008B7279" w:rsidRDefault="006E54D0" w:rsidP="0042789C">
      <w:pPr>
        <w:numPr>
          <w:ilvl w:val="0"/>
          <w:numId w:val="73"/>
        </w:numPr>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называть признаки политической партии, раскрывать их на конкретных примерах;</w:t>
      </w:r>
    </w:p>
    <w:p w:rsidR="006E54D0" w:rsidRPr="008B7279" w:rsidRDefault="006E54D0" w:rsidP="0042789C">
      <w:pPr>
        <w:numPr>
          <w:ilvl w:val="0"/>
          <w:numId w:val="73"/>
        </w:numPr>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характеризовать различные формы участия граждан в политической жизни.</w:t>
      </w:r>
    </w:p>
    <w:p w:rsidR="006E54D0" w:rsidRPr="008B7279" w:rsidRDefault="006E54D0" w:rsidP="0042789C">
      <w:pPr>
        <w:tabs>
          <w:tab w:val="left" w:pos="1027"/>
        </w:tabs>
        <w:suppressAutoHyphens/>
        <w:spacing w:after="0"/>
        <w:ind w:left="426"/>
        <w:jc w:val="both"/>
        <w:rPr>
          <w:rFonts w:ascii="Times New Roman" w:hAnsi="Times New Roman"/>
          <w:b/>
          <w:sz w:val="28"/>
          <w:szCs w:val="28"/>
        </w:rPr>
      </w:pPr>
      <w:r w:rsidRPr="008B7279">
        <w:rPr>
          <w:rFonts w:ascii="Times New Roman" w:hAnsi="Times New Roman"/>
          <w:b/>
          <w:sz w:val="28"/>
          <w:szCs w:val="28"/>
        </w:rPr>
        <w:t xml:space="preserve">Выпускник получит возможность научиться: </w:t>
      </w:r>
    </w:p>
    <w:p w:rsidR="0040362A" w:rsidRPr="008B7279" w:rsidRDefault="0040362A" w:rsidP="0042789C">
      <w:pPr>
        <w:numPr>
          <w:ilvl w:val="0"/>
          <w:numId w:val="73"/>
        </w:numPr>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8B7279" w:rsidRDefault="006E54D0" w:rsidP="0042789C">
      <w:pPr>
        <w:numPr>
          <w:ilvl w:val="0"/>
          <w:numId w:val="74"/>
        </w:numPr>
        <w:tabs>
          <w:tab w:val="left" w:pos="142"/>
        </w:tabs>
        <w:suppressAutoHyphens/>
        <w:spacing w:after="0"/>
        <w:ind w:left="426" w:firstLine="0"/>
        <w:jc w:val="both"/>
        <w:rPr>
          <w:rFonts w:ascii="Times New Roman" w:hAnsi="Times New Roman"/>
          <w:i/>
          <w:sz w:val="28"/>
          <w:szCs w:val="28"/>
        </w:rPr>
      </w:pPr>
      <w:r w:rsidRPr="008B7279">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8B7279" w:rsidRDefault="006E54D0" w:rsidP="0042789C">
      <w:pPr>
        <w:tabs>
          <w:tab w:val="left" w:pos="1200"/>
        </w:tabs>
        <w:suppressAutoHyphens/>
        <w:spacing w:after="0"/>
        <w:ind w:left="426"/>
        <w:jc w:val="both"/>
        <w:rPr>
          <w:rFonts w:ascii="Times New Roman" w:hAnsi="Times New Roman"/>
          <w:sz w:val="28"/>
          <w:szCs w:val="28"/>
        </w:rPr>
      </w:pPr>
      <w:r w:rsidRPr="008B7279">
        <w:rPr>
          <w:rFonts w:ascii="Times New Roman" w:hAnsi="Times New Roman"/>
          <w:b/>
          <w:bCs/>
          <w:sz w:val="28"/>
          <w:szCs w:val="28"/>
          <w:shd w:val="clear" w:color="auto" w:fill="FFFFFF"/>
        </w:rPr>
        <w:t>Гражданин и государство</w:t>
      </w:r>
    </w:p>
    <w:p w:rsidR="006E54D0" w:rsidRPr="008B7279" w:rsidRDefault="006E54D0" w:rsidP="0042789C">
      <w:pPr>
        <w:tabs>
          <w:tab w:val="left" w:pos="1200"/>
        </w:tabs>
        <w:suppressAutoHyphens/>
        <w:spacing w:after="0"/>
        <w:ind w:left="426"/>
        <w:jc w:val="both"/>
        <w:rPr>
          <w:rFonts w:ascii="Times New Roman" w:hAnsi="Times New Roman"/>
          <w:b/>
          <w:bCs/>
          <w:sz w:val="28"/>
          <w:szCs w:val="28"/>
          <w:shd w:val="clear" w:color="auto" w:fill="FFFFFF"/>
        </w:rPr>
      </w:pPr>
      <w:r w:rsidRPr="008B7279">
        <w:rPr>
          <w:rFonts w:ascii="Times New Roman" w:hAnsi="Times New Roman"/>
          <w:b/>
          <w:bCs/>
          <w:sz w:val="28"/>
          <w:szCs w:val="28"/>
          <w:shd w:val="clear" w:color="auto" w:fill="FFFFFF"/>
        </w:rPr>
        <w:t>Выпускник научится:</w:t>
      </w:r>
    </w:p>
    <w:p w:rsidR="006E54D0" w:rsidRPr="008B7279" w:rsidRDefault="006E54D0" w:rsidP="0042789C">
      <w:pPr>
        <w:numPr>
          <w:ilvl w:val="0"/>
          <w:numId w:val="75"/>
        </w:numPr>
        <w:shd w:val="clear" w:color="auto" w:fill="FFFFFF"/>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8B7279" w:rsidRDefault="006E54D0" w:rsidP="0042789C">
      <w:pPr>
        <w:numPr>
          <w:ilvl w:val="0"/>
          <w:numId w:val="75"/>
        </w:numPr>
        <w:shd w:val="clear" w:color="auto" w:fill="FFFFFF"/>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8B7279" w:rsidRDefault="006E54D0" w:rsidP="0042789C">
      <w:pPr>
        <w:numPr>
          <w:ilvl w:val="0"/>
          <w:numId w:val="75"/>
        </w:numPr>
        <w:shd w:val="clear" w:color="auto" w:fill="FFFFFF"/>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раскрывать достижения российского народа;</w:t>
      </w:r>
    </w:p>
    <w:p w:rsidR="006E54D0" w:rsidRPr="008B7279" w:rsidRDefault="006E54D0" w:rsidP="0042789C">
      <w:pPr>
        <w:numPr>
          <w:ilvl w:val="0"/>
          <w:numId w:val="75"/>
        </w:numPr>
        <w:shd w:val="clear" w:color="auto" w:fill="FFFFFF"/>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8B7279">
        <w:rPr>
          <w:rFonts w:ascii="Times New Roman" w:hAnsi="Times New Roman"/>
          <w:bCs/>
          <w:sz w:val="28"/>
          <w:szCs w:val="28"/>
          <w:shd w:val="clear" w:color="auto" w:fill="FFFFFF"/>
        </w:rPr>
        <w:t>;</w:t>
      </w:r>
    </w:p>
    <w:p w:rsidR="0040362A" w:rsidRPr="008B7279" w:rsidRDefault="006E54D0" w:rsidP="0042789C">
      <w:pPr>
        <w:numPr>
          <w:ilvl w:val="0"/>
          <w:numId w:val="80"/>
        </w:numPr>
        <w:shd w:val="clear" w:color="auto" w:fill="FFFFFF"/>
        <w:tabs>
          <w:tab w:val="left" w:pos="142"/>
        </w:tabs>
        <w:suppressAutoHyphens/>
        <w:spacing w:after="0"/>
        <w:ind w:left="426" w:firstLine="0"/>
        <w:jc w:val="both"/>
        <w:rPr>
          <w:rFonts w:ascii="Times New Roman" w:hAnsi="Times New Roman"/>
          <w:bCs/>
          <w:i/>
          <w:sz w:val="28"/>
          <w:szCs w:val="28"/>
          <w:shd w:val="clear" w:color="auto" w:fill="FFFFFF"/>
        </w:rPr>
      </w:pPr>
      <w:r w:rsidRPr="008B7279">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8B7279" w:rsidRDefault="0040362A" w:rsidP="0042789C">
      <w:pPr>
        <w:numPr>
          <w:ilvl w:val="0"/>
          <w:numId w:val="75"/>
        </w:numPr>
        <w:shd w:val="clear" w:color="auto" w:fill="FFFFFF"/>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8B7279" w:rsidRDefault="006E54D0" w:rsidP="0042789C">
      <w:pPr>
        <w:numPr>
          <w:ilvl w:val="0"/>
          <w:numId w:val="75"/>
        </w:numPr>
        <w:tabs>
          <w:tab w:val="left" w:pos="142"/>
        </w:tabs>
        <w:suppressAutoHyphens/>
        <w:spacing w:after="0"/>
        <w:ind w:left="426" w:firstLine="0"/>
        <w:jc w:val="both"/>
        <w:rPr>
          <w:rFonts w:ascii="Times New Roman" w:hAnsi="Times New Roman"/>
          <w:bCs/>
          <w:sz w:val="28"/>
          <w:szCs w:val="28"/>
          <w:shd w:val="clear" w:color="auto" w:fill="FFFFFF"/>
        </w:rPr>
      </w:pPr>
      <w:r w:rsidRPr="008B7279">
        <w:rPr>
          <w:rFonts w:ascii="Times New Roman" w:hAnsi="Times New Roman"/>
          <w:bCs/>
          <w:sz w:val="28"/>
          <w:szCs w:val="28"/>
          <w:shd w:val="clear" w:color="auto" w:fill="FFFFFF"/>
        </w:rPr>
        <w:t>характеризовать конституционные обязанности гражданина.</w:t>
      </w:r>
    </w:p>
    <w:p w:rsidR="006E54D0" w:rsidRPr="008B7279" w:rsidRDefault="006E54D0" w:rsidP="0042789C">
      <w:pPr>
        <w:tabs>
          <w:tab w:val="left" w:pos="1200"/>
        </w:tabs>
        <w:suppressAutoHyphens/>
        <w:spacing w:after="0"/>
        <w:ind w:left="426"/>
        <w:jc w:val="both"/>
        <w:rPr>
          <w:rFonts w:ascii="Times New Roman" w:hAnsi="Times New Roman"/>
          <w:b/>
          <w:bCs/>
          <w:sz w:val="28"/>
          <w:szCs w:val="28"/>
          <w:shd w:val="clear" w:color="auto" w:fill="FFFFFF"/>
        </w:rPr>
      </w:pPr>
      <w:r w:rsidRPr="008B7279">
        <w:rPr>
          <w:rFonts w:ascii="Times New Roman" w:hAnsi="Times New Roman"/>
          <w:b/>
          <w:bCs/>
          <w:sz w:val="28"/>
          <w:szCs w:val="28"/>
          <w:shd w:val="clear" w:color="auto" w:fill="FFFFFF"/>
        </w:rPr>
        <w:t>Выпускник получит возможность научиться:</w:t>
      </w:r>
    </w:p>
    <w:p w:rsidR="006E54D0" w:rsidRPr="008B7279" w:rsidRDefault="0040362A" w:rsidP="0042789C">
      <w:pPr>
        <w:numPr>
          <w:ilvl w:val="0"/>
          <w:numId w:val="80"/>
        </w:numPr>
        <w:shd w:val="clear" w:color="auto" w:fill="FFFFFF"/>
        <w:tabs>
          <w:tab w:val="left" w:pos="142"/>
        </w:tabs>
        <w:suppressAutoHyphens/>
        <w:spacing w:after="0"/>
        <w:ind w:left="426" w:firstLine="0"/>
        <w:jc w:val="both"/>
        <w:rPr>
          <w:rFonts w:ascii="Times New Roman" w:hAnsi="Times New Roman"/>
          <w:bCs/>
          <w:i/>
          <w:sz w:val="28"/>
          <w:szCs w:val="28"/>
          <w:shd w:val="clear" w:color="auto" w:fill="FFFFFF"/>
        </w:rPr>
      </w:pPr>
      <w:r w:rsidRPr="008B7279">
        <w:rPr>
          <w:rFonts w:ascii="Times New Roman" w:hAnsi="Times New Roman"/>
          <w:bCs/>
          <w:i/>
          <w:sz w:val="28"/>
          <w:szCs w:val="28"/>
          <w:shd w:val="clear" w:color="auto" w:fill="FFFFFF"/>
        </w:rPr>
        <w:t>аргументированно обосновывать</w:t>
      </w:r>
      <w:r w:rsidR="00C0058C">
        <w:rPr>
          <w:rFonts w:ascii="Times New Roman" w:hAnsi="Times New Roman"/>
          <w:bCs/>
          <w:i/>
          <w:sz w:val="28"/>
          <w:szCs w:val="28"/>
          <w:shd w:val="clear" w:color="auto" w:fill="FFFFFF"/>
        </w:rPr>
        <w:t xml:space="preserve"> </w:t>
      </w:r>
      <w:r w:rsidR="006E54D0" w:rsidRPr="008B7279">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8B7279" w:rsidRDefault="006E54D0" w:rsidP="0042789C">
      <w:pPr>
        <w:numPr>
          <w:ilvl w:val="0"/>
          <w:numId w:val="80"/>
        </w:numPr>
        <w:tabs>
          <w:tab w:val="left" w:pos="142"/>
        </w:tabs>
        <w:suppressAutoHyphens/>
        <w:spacing w:after="0"/>
        <w:ind w:left="426" w:firstLine="0"/>
        <w:jc w:val="both"/>
        <w:rPr>
          <w:rFonts w:ascii="Times New Roman" w:hAnsi="Times New Roman"/>
          <w:b/>
          <w:bCs/>
          <w:i/>
          <w:sz w:val="28"/>
          <w:szCs w:val="28"/>
          <w:shd w:val="clear" w:color="auto" w:fill="FFFFFF"/>
        </w:rPr>
      </w:pPr>
      <w:r w:rsidRPr="008B7279">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B7279">
        <w:rPr>
          <w:rFonts w:ascii="Times New Roman" w:hAnsi="Times New Roman"/>
          <w:b/>
          <w:bCs/>
          <w:i/>
          <w:sz w:val="28"/>
          <w:szCs w:val="28"/>
          <w:shd w:val="clear" w:color="auto" w:fill="FFFFFF"/>
        </w:rPr>
        <w:t>.</w:t>
      </w:r>
    </w:p>
    <w:p w:rsidR="006E54D0" w:rsidRPr="008B7279" w:rsidRDefault="006E54D0" w:rsidP="0042789C">
      <w:pPr>
        <w:tabs>
          <w:tab w:val="left" w:pos="994"/>
        </w:tabs>
        <w:suppressAutoHyphens/>
        <w:spacing w:after="0"/>
        <w:ind w:left="426"/>
        <w:jc w:val="both"/>
        <w:rPr>
          <w:rFonts w:ascii="Times New Roman" w:hAnsi="Times New Roman"/>
          <w:sz w:val="28"/>
          <w:szCs w:val="28"/>
        </w:rPr>
      </w:pPr>
      <w:r w:rsidRPr="008B7279">
        <w:rPr>
          <w:rFonts w:ascii="Times New Roman" w:hAnsi="Times New Roman"/>
          <w:b/>
          <w:bCs/>
          <w:sz w:val="28"/>
          <w:szCs w:val="28"/>
          <w:shd w:val="clear" w:color="auto" w:fill="FFFFFF"/>
        </w:rPr>
        <w:t>Основы российского законодательства</w:t>
      </w:r>
    </w:p>
    <w:p w:rsidR="006E54D0" w:rsidRPr="008B7279" w:rsidRDefault="006E54D0" w:rsidP="0042789C">
      <w:pPr>
        <w:tabs>
          <w:tab w:val="left" w:pos="994"/>
        </w:tabs>
        <w:suppressAutoHyphens/>
        <w:spacing w:after="0"/>
        <w:ind w:left="426"/>
        <w:jc w:val="both"/>
        <w:rPr>
          <w:rFonts w:ascii="Times New Roman" w:hAnsi="Times New Roman"/>
          <w:b/>
          <w:sz w:val="28"/>
          <w:szCs w:val="28"/>
        </w:rPr>
      </w:pPr>
      <w:r w:rsidRPr="008B7279">
        <w:rPr>
          <w:rFonts w:ascii="Times New Roman" w:hAnsi="Times New Roman"/>
          <w:b/>
          <w:sz w:val="28"/>
          <w:szCs w:val="28"/>
        </w:rPr>
        <w:t>Выпускник научится:</w:t>
      </w:r>
    </w:p>
    <w:p w:rsidR="006E54D0" w:rsidRPr="008B7279" w:rsidRDefault="006E54D0" w:rsidP="0042789C">
      <w:pPr>
        <w:numPr>
          <w:ilvl w:val="0"/>
          <w:numId w:val="76"/>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характеризовать систему российского законодательства;</w:t>
      </w:r>
    </w:p>
    <w:p w:rsidR="006E54D0" w:rsidRPr="008B7279" w:rsidRDefault="006E54D0" w:rsidP="0042789C">
      <w:pPr>
        <w:numPr>
          <w:ilvl w:val="0"/>
          <w:numId w:val="76"/>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раскрывать особенности гражданской дееспособности несовершеннолетних;</w:t>
      </w:r>
    </w:p>
    <w:p w:rsidR="006E54D0" w:rsidRPr="008B7279" w:rsidRDefault="006E54D0" w:rsidP="0042789C">
      <w:pPr>
        <w:numPr>
          <w:ilvl w:val="0"/>
          <w:numId w:val="76"/>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характеризовать гражданские правоотношения;</w:t>
      </w:r>
    </w:p>
    <w:p w:rsidR="006E54D0" w:rsidRPr="008B7279" w:rsidRDefault="006E54D0" w:rsidP="0042789C">
      <w:pPr>
        <w:numPr>
          <w:ilvl w:val="0"/>
          <w:numId w:val="76"/>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раскрывать смысл права на труд;</w:t>
      </w:r>
    </w:p>
    <w:p w:rsidR="006E54D0" w:rsidRPr="008B7279" w:rsidRDefault="006E54D0" w:rsidP="0042789C">
      <w:pPr>
        <w:numPr>
          <w:ilvl w:val="0"/>
          <w:numId w:val="76"/>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объяснять роль трудового договора;</w:t>
      </w:r>
    </w:p>
    <w:p w:rsidR="006E54D0" w:rsidRPr="008B7279" w:rsidRDefault="006E54D0" w:rsidP="0042789C">
      <w:pPr>
        <w:numPr>
          <w:ilvl w:val="0"/>
          <w:numId w:val="76"/>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8B7279" w:rsidRDefault="006E54D0" w:rsidP="0042789C">
      <w:pPr>
        <w:numPr>
          <w:ilvl w:val="0"/>
          <w:numId w:val="76"/>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lastRenderedPageBreak/>
        <w:t>характеризовать права и обязанности супругов, родителей, детей;</w:t>
      </w:r>
    </w:p>
    <w:p w:rsidR="006E54D0" w:rsidRPr="008B7279" w:rsidRDefault="006E54D0" w:rsidP="0042789C">
      <w:pPr>
        <w:numPr>
          <w:ilvl w:val="0"/>
          <w:numId w:val="76"/>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характеризовать особенности уголовного права и уголовных правоотношений;</w:t>
      </w:r>
    </w:p>
    <w:p w:rsidR="006E54D0" w:rsidRPr="008B7279" w:rsidRDefault="006E54D0" w:rsidP="0042789C">
      <w:pPr>
        <w:numPr>
          <w:ilvl w:val="0"/>
          <w:numId w:val="76"/>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конкретизировать примерами виды преступлений и наказания за них;</w:t>
      </w:r>
    </w:p>
    <w:p w:rsidR="006E54D0" w:rsidRPr="008B7279" w:rsidRDefault="006E54D0" w:rsidP="0042789C">
      <w:pPr>
        <w:numPr>
          <w:ilvl w:val="0"/>
          <w:numId w:val="76"/>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характеризовать специфику уголовной ответственности несовершеннолетних;</w:t>
      </w:r>
    </w:p>
    <w:p w:rsidR="006E54D0" w:rsidRPr="008B7279" w:rsidRDefault="006E54D0" w:rsidP="0042789C">
      <w:pPr>
        <w:numPr>
          <w:ilvl w:val="0"/>
          <w:numId w:val="76"/>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раскрывать связь права на образование и обязанности получить образование</w:t>
      </w:r>
      <w:r w:rsidR="00EC3D62" w:rsidRPr="008B7279">
        <w:rPr>
          <w:rFonts w:ascii="Times New Roman" w:hAnsi="Times New Roman"/>
          <w:bCs/>
          <w:sz w:val="28"/>
          <w:szCs w:val="28"/>
        </w:rPr>
        <w:t>;</w:t>
      </w:r>
    </w:p>
    <w:p w:rsidR="006E54D0" w:rsidRPr="008B7279" w:rsidRDefault="006E54D0" w:rsidP="0042789C">
      <w:pPr>
        <w:numPr>
          <w:ilvl w:val="0"/>
          <w:numId w:val="76"/>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8B7279">
        <w:rPr>
          <w:rFonts w:ascii="Times New Roman" w:hAnsi="Times New Roman"/>
          <w:bCs/>
          <w:sz w:val="28"/>
          <w:szCs w:val="28"/>
        </w:rPr>
        <w:t>ях</w:t>
      </w:r>
      <w:r w:rsidRPr="008B7279">
        <w:rPr>
          <w:rFonts w:ascii="Times New Roman" w:hAnsi="Times New Roman"/>
          <w:bCs/>
          <w:sz w:val="28"/>
          <w:szCs w:val="28"/>
        </w:rPr>
        <w:t xml:space="preserve"> определять признаки правонарушения, проступка, преступления;</w:t>
      </w:r>
    </w:p>
    <w:p w:rsidR="006E54D0" w:rsidRPr="008B7279" w:rsidRDefault="006E54D0" w:rsidP="0042789C">
      <w:pPr>
        <w:numPr>
          <w:ilvl w:val="0"/>
          <w:numId w:val="76"/>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8B7279" w:rsidRDefault="006E54D0" w:rsidP="0042789C">
      <w:pPr>
        <w:numPr>
          <w:ilvl w:val="0"/>
          <w:numId w:val="76"/>
        </w:numPr>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B7279">
        <w:rPr>
          <w:rFonts w:ascii="Times New Roman" w:hAnsi="Times New Roman"/>
          <w:sz w:val="28"/>
          <w:szCs w:val="28"/>
        </w:rPr>
        <w:t>.</w:t>
      </w:r>
    </w:p>
    <w:p w:rsidR="006E54D0" w:rsidRPr="008B7279" w:rsidRDefault="006E54D0" w:rsidP="0042789C">
      <w:pPr>
        <w:tabs>
          <w:tab w:val="left" w:pos="994"/>
        </w:tabs>
        <w:suppressAutoHyphens/>
        <w:spacing w:after="0"/>
        <w:ind w:left="426"/>
        <w:jc w:val="both"/>
        <w:rPr>
          <w:rFonts w:ascii="Times New Roman" w:hAnsi="Times New Roman"/>
          <w:b/>
          <w:sz w:val="28"/>
          <w:szCs w:val="28"/>
        </w:rPr>
      </w:pPr>
      <w:r w:rsidRPr="008B7279">
        <w:rPr>
          <w:rFonts w:ascii="Times New Roman" w:hAnsi="Times New Roman"/>
          <w:b/>
          <w:sz w:val="28"/>
          <w:szCs w:val="28"/>
        </w:rPr>
        <w:t>Выпускник получит возможность научиться:</w:t>
      </w:r>
    </w:p>
    <w:p w:rsidR="006E54D0" w:rsidRPr="008B7279" w:rsidRDefault="006E54D0" w:rsidP="0042789C">
      <w:pPr>
        <w:numPr>
          <w:ilvl w:val="0"/>
          <w:numId w:val="77"/>
        </w:numPr>
        <w:tabs>
          <w:tab w:val="left" w:pos="142"/>
        </w:tabs>
        <w:suppressAutoHyphens/>
        <w:spacing w:after="0"/>
        <w:ind w:left="426" w:firstLine="0"/>
        <w:jc w:val="both"/>
        <w:rPr>
          <w:rFonts w:ascii="Times New Roman" w:hAnsi="Times New Roman"/>
          <w:bCs/>
          <w:i/>
          <w:sz w:val="28"/>
          <w:szCs w:val="28"/>
        </w:rPr>
      </w:pPr>
      <w:r w:rsidRPr="008B7279">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8B7279" w:rsidRDefault="006E54D0" w:rsidP="0042789C">
      <w:pPr>
        <w:numPr>
          <w:ilvl w:val="0"/>
          <w:numId w:val="77"/>
        </w:numPr>
        <w:tabs>
          <w:tab w:val="left" w:pos="142"/>
        </w:tabs>
        <w:suppressAutoHyphens/>
        <w:spacing w:after="0"/>
        <w:ind w:left="426" w:firstLine="0"/>
        <w:jc w:val="both"/>
        <w:rPr>
          <w:rFonts w:ascii="Times New Roman" w:hAnsi="Times New Roman"/>
          <w:bCs/>
          <w:i/>
          <w:sz w:val="28"/>
          <w:szCs w:val="28"/>
        </w:rPr>
      </w:pPr>
      <w:r w:rsidRPr="008B7279">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8B7279" w:rsidRDefault="006E54D0" w:rsidP="0042789C">
      <w:pPr>
        <w:numPr>
          <w:ilvl w:val="0"/>
          <w:numId w:val="77"/>
        </w:numPr>
        <w:tabs>
          <w:tab w:val="left" w:pos="142"/>
        </w:tabs>
        <w:suppressAutoHyphens/>
        <w:spacing w:after="0"/>
        <w:ind w:left="426" w:firstLine="0"/>
        <w:jc w:val="both"/>
        <w:rPr>
          <w:rFonts w:ascii="Times New Roman" w:hAnsi="Times New Roman"/>
          <w:bCs/>
          <w:i/>
          <w:sz w:val="28"/>
          <w:szCs w:val="28"/>
        </w:rPr>
      </w:pPr>
      <w:r w:rsidRPr="008B7279">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8B7279">
        <w:rPr>
          <w:rFonts w:ascii="Times New Roman" w:hAnsi="Times New Roman"/>
          <w:bCs/>
          <w:i/>
          <w:sz w:val="28"/>
          <w:szCs w:val="28"/>
        </w:rPr>
        <w:t>.</w:t>
      </w:r>
    </w:p>
    <w:p w:rsidR="006E54D0" w:rsidRPr="008B7279" w:rsidRDefault="006E54D0" w:rsidP="0042789C">
      <w:pPr>
        <w:tabs>
          <w:tab w:val="left" w:pos="1267"/>
        </w:tabs>
        <w:suppressAutoHyphens/>
        <w:spacing w:after="0"/>
        <w:ind w:left="426"/>
        <w:jc w:val="both"/>
        <w:rPr>
          <w:rFonts w:ascii="Times New Roman" w:hAnsi="Times New Roman"/>
          <w:sz w:val="28"/>
          <w:szCs w:val="28"/>
        </w:rPr>
      </w:pPr>
      <w:r w:rsidRPr="008B7279">
        <w:rPr>
          <w:rFonts w:ascii="Times New Roman" w:hAnsi="Times New Roman"/>
          <w:b/>
          <w:bCs/>
          <w:sz w:val="28"/>
          <w:szCs w:val="28"/>
          <w:shd w:val="clear" w:color="auto" w:fill="FFFFFF"/>
        </w:rPr>
        <w:t>Экономика</w:t>
      </w:r>
    </w:p>
    <w:p w:rsidR="006E54D0" w:rsidRPr="008B7279" w:rsidRDefault="006E54D0" w:rsidP="0042789C">
      <w:pPr>
        <w:tabs>
          <w:tab w:val="left" w:pos="1267"/>
        </w:tabs>
        <w:suppressAutoHyphens/>
        <w:spacing w:after="0"/>
        <w:ind w:left="426"/>
        <w:jc w:val="both"/>
        <w:rPr>
          <w:rFonts w:ascii="Times New Roman" w:hAnsi="Times New Roman"/>
          <w:b/>
          <w:sz w:val="28"/>
          <w:szCs w:val="28"/>
        </w:rPr>
      </w:pPr>
      <w:r w:rsidRPr="008B7279">
        <w:rPr>
          <w:rFonts w:ascii="Times New Roman" w:hAnsi="Times New Roman"/>
          <w:b/>
          <w:sz w:val="28"/>
          <w:szCs w:val="28"/>
        </w:rPr>
        <w:t>Выпускник научится:</w:t>
      </w:r>
    </w:p>
    <w:p w:rsidR="006E54D0" w:rsidRPr="008B7279" w:rsidRDefault="006E54D0" w:rsidP="0042789C">
      <w:pPr>
        <w:numPr>
          <w:ilvl w:val="0"/>
          <w:numId w:val="78"/>
        </w:numPr>
        <w:shd w:val="clear" w:color="auto" w:fill="FFFFFF"/>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объяснять проблему ограниченности экономических ресурсов;</w:t>
      </w:r>
    </w:p>
    <w:p w:rsidR="006E54D0" w:rsidRPr="008B7279" w:rsidRDefault="006E54D0" w:rsidP="0042789C">
      <w:pPr>
        <w:numPr>
          <w:ilvl w:val="0"/>
          <w:numId w:val="78"/>
        </w:numPr>
        <w:shd w:val="clear" w:color="auto" w:fill="FFFFFF"/>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8B7279" w:rsidRDefault="006E54D0" w:rsidP="0042789C">
      <w:pPr>
        <w:numPr>
          <w:ilvl w:val="0"/>
          <w:numId w:val="78"/>
        </w:numPr>
        <w:shd w:val="clear" w:color="auto" w:fill="FFFFFF"/>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раскрывать факторы, влияющие на производительность труда;</w:t>
      </w:r>
    </w:p>
    <w:p w:rsidR="006E54D0" w:rsidRPr="008B7279" w:rsidRDefault="006E54D0" w:rsidP="0042789C">
      <w:pPr>
        <w:numPr>
          <w:ilvl w:val="0"/>
          <w:numId w:val="78"/>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8B7279" w:rsidRDefault="006E54D0" w:rsidP="0042789C">
      <w:pPr>
        <w:numPr>
          <w:ilvl w:val="0"/>
          <w:numId w:val="78"/>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8B7279" w:rsidRDefault="006E54D0" w:rsidP="0042789C">
      <w:pPr>
        <w:numPr>
          <w:ilvl w:val="0"/>
          <w:numId w:val="78"/>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8B7279" w:rsidRDefault="006E54D0" w:rsidP="0042789C">
      <w:pPr>
        <w:numPr>
          <w:ilvl w:val="0"/>
          <w:numId w:val="78"/>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называть и конкретизировать примерами виды налогов;</w:t>
      </w:r>
    </w:p>
    <w:p w:rsidR="006E54D0" w:rsidRPr="008B7279" w:rsidRDefault="006E54D0" w:rsidP="0042789C">
      <w:pPr>
        <w:numPr>
          <w:ilvl w:val="0"/>
          <w:numId w:val="78"/>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lastRenderedPageBreak/>
        <w:t xml:space="preserve">характеризовать </w:t>
      </w:r>
      <w:r w:rsidR="0073382A" w:rsidRPr="008B7279">
        <w:rPr>
          <w:rFonts w:ascii="Times New Roman" w:hAnsi="Times New Roman"/>
          <w:bCs/>
          <w:sz w:val="28"/>
          <w:szCs w:val="28"/>
        </w:rPr>
        <w:t xml:space="preserve">функции денег и их </w:t>
      </w:r>
      <w:r w:rsidRPr="008B7279">
        <w:rPr>
          <w:rFonts w:ascii="Times New Roman" w:hAnsi="Times New Roman"/>
          <w:bCs/>
          <w:sz w:val="28"/>
          <w:szCs w:val="28"/>
        </w:rPr>
        <w:t>роль в экономике;</w:t>
      </w:r>
    </w:p>
    <w:p w:rsidR="006E54D0" w:rsidRPr="008B7279" w:rsidRDefault="006E54D0" w:rsidP="0042789C">
      <w:pPr>
        <w:numPr>
          <w:ilvl w:val="0"/>
          <w:numId w:val="78"/>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раскрывать социально-экономическую роль и функции предпринимательства;</w:t>
      </w:r>
    </w:p>
    <w:p w:rsidR="006E54D0" w:rsidRPr="008B7279" w:rsidRDefault="006E54D0" w:rsidP="0042789C">
      <w:pPr>
        <w:numPr>
          <w:ilvl w:val="0"/>
          <w:numId w:val="78"/>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8B7279" w:rsidRDefault="006E54D0" w:rsidP="0042789C">
      <w:pPr>
        <w:numPr>
          <w:ilvl w:val="0"/>
          <w:numId w:val="78"/>
        </w:numPr>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8B7279">
        <w:rPr>
          <w:rFonts w:ascii="Times New Roman" w:hAnsi="Times New Roman"/>
          <w:bCs/>
          <w:sz w:val="28"/>
          <w:szCs w:val="28"/>
        </w:rPr>
        <w:t>;</w:t>
      </w:r>
    </w:p>
    <w:p w:rsidR="006E54D0" w:rsidRPr="008B7279" w:rsidRDefault="006E54D0" w:rsidP="0042789C">
      <w:pPr>
        <w:numPr>
          <w:ilvl w:val="0"/>
          <w:numId w:val="78"/>
        </w:numPr>
        <w:shd w:val="clear" w:color="auto" w:fill="FFFFFF"/>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раскрывать рациональное поведение субъектов экономической деятельности;</w:t>
      </w:r>
    </w:p>
    <w:p w:rsidR="006E54D0" w:rsidRPr="008B7279" w:rsidRDefault="006E54D0" w:rsidP="0042789C">
      <w:pPr>
        <w:numPr>
          <w:ilvl w:val="0"/>
          <w:numId w:val="78"/>
        </w:numPr>
        <w:shd w:val="clear" w:color="auto" w:fill="FFFFFF"/>
        <w:tabs>
          <w:tab w:val="left" w:pos="142"/>
        </w:tabs>
        <w:suppressAutoHyphens/>
        <w:spacing w:after="0"/>
        <w:ind w:left="426" w:firstLine="0"/>
        <w:jc w:val="both"/>
        <w:rPr>
          <w:rFonts w:ascii="Times New Roman" w:hAnsi="Times New Roman"/>
          <w:sz w:val="28"/>
          <w:szCs w:val="28"/>
        </w:rPr>
      </w:pPr>
      <w:r w:rsidRPr="008B7279">
        <w:rPr>
          <w:rFonts w:ascii="Times New Roman" w:hAnsi="Times New Roman"/>
          <w:sz w:val="28"/>
          <w:szCs w:val="28"/>
        </w:rPr>
        <w:t>характеризовать экономику семьи; анализировать структуру семейного бюджета;</w:t>
      </w:r>
    </w:p>
    <w:p w:rsidR="00EC713E" w:rsidRPr="008B7279" w:rsidRDefault="006E54D0" w:rsidP="0042789C">
      <w:pPr>
        <w:numPr>
          <w:ilvl w:val="0"/>
          <w:numId w:val="79"/>
        </w:numPr>
        <w:shd w:val="clear" w:color="auto" w:fill="FFFFFF"/>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8B7279">
        <w:rPr>
          <w:rFonts w:ascii="Times New Roman" w:hAnsi="Times New Roman"/>
          <w:sz w:val="28"/>
          <w:szCs w:val="28"/>
        </w:rPr>
        <w:t>;</w:t>
      </w:r>
    </w:p>
    <w:p w:rsidR="006E54D0" w:rsidRPr="008B7279" w:rsidRDefault="00EC713E" w:rsidP="0042789C">
      <w:pPr>
        <w:numPr>
          <w:ilvl w:val="0"/>
          <w:numId w:val="79"/>
        </w:numPr>
        <w:shd w:val="clear" w:color="auto" w:fill="FFFFFF"/>
        <w:tabs>
          <w:tab w:val="left" w:pos="142"/>
        </w:tabs>
        <w:suppressAutoHyphens/>
        <w:spacing w:after="0"/>
        <w:ind w:left="426" w:firstLine="0"/>
        <w:jc w:val="both"/>
        <w:rPr>
          <w:rFonts w:ascii="Times New Roman" w:hAnsi="Times New Roman"/>
          <w:bCs/>
          <w:sz w:val="28"/>
          <w:szCs w:val="28"/>
        </w:rPr>
      </w:pPr>
      <w:r w:rsidRPr="008B7279">
        <w:rPr>
          <w:rFonts w:ascii="Times New Roman" w:hAnsi="Times New Roman"/>
          <w:bCs/>
          <w:sz w:val="28"/>
          <w:szCs w:val="28"/>
        </w:rPr>
        <w:t>обосновывать связь профессионализма и жизненного успеха.</w:t>
      </w:r>
    </w:p>
    <w:p w:rsidR="006E54D0" w:rsidRPr="008B7279" w:rsidRDefault="006E54D0" w:rsidP="0042789C">
      <w:pPr>
        <w:tabs>
          <w:tab w:val="left" w:pos="1267"/>
        </w:tabs>
        <w:suppressAutoHyphens/>
        <w:spacing w:after="0"/>
        <w:ind w:left="426"/>
        <w:jc w:val="both"/>
        <w:rPr>
          <w:rFonts w:ascii="Times New Roman" w:hAnsi="Times New Roman"/>
          <w:b/>
          <w:sz w:val="28"/>
          <w:szCs w:val="28"/>
        </w:rPr>
      </w:pPr>
      <w:r w:rsidRPr="008B7279">
        <w:rPr>
          <w:rFonts w:ascii="Times New Roman" w:hAnsi="Times New Roman"/>
          <w:b/>
          <w:sz w:val="28"/>
          <w:szCs w:val="28"/>
        </w:rPr>
        <w:t>Выпускник получит возможность научиться:</w:t>
      </w:r>
    </w:p>
    <w:p w:rsidR="006E54D0" w:rsidRPr="008B7279" w:rsidRDefault="006E54D0" w:rsidP="0042789C">
      <w:pPr>
        <w:numPr>
          <w:ilvl w:val="0"/>
          <w:numId w:val="79"/>
        </w:numPr>
        <w:tabs>
          <w:tab w:val="left" w:pos="142"/>
        </w:tabs>
        <w:suppressAutoHyphens/>
        <w:spacing w:after="0"/>
        <w:ind w:left="426" w:firstLine="0"/>
        <w:jc w:val="both"/>
        <w:rPr>
          <w:rFonts w:ascii="Times New Roman" w:hAnsi="Times New Roman"/>
          <w:bCs/>
          <w:i/>
          <w:sz w:val="28"/>
          <w:szCs w:val="28"/>
        </w:rPr>
      </w:pPr>
      <w:r w:rsidRPr="008B7279">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8B7279" w:rsidRDefault="006E54D0" w:rsidP="0042789C">
      <w:pPr>
        <w:numPr>
          <w:ilvl w:val="0"/>
          <w:numId w:val="79"/>
        </w:numPr>
        <w:shd w:val="clear" w:color="auto" w:fill="FFFFFF"/>
        <w:tabs>
          <w:tab w:val="left" w:pos="142"/>
        </w:tabs>
        <w:suppressAutoHyphens/>
        <w:spacing w:after="0"/>
        <w:ind w:left="426" w:firstLine="0"/>
        <w:jc w:val="both"/>
        <w:rPr>
          <w:rFonts w:ascii="Times New Roman" w:hAnsi="Times New Roman"/>
          <w:bCs/>
          <w:i/>
          <w:sz w:val="28"/>
          <w:szCs w:val="28"/>
        </w:rPr>
      </w:pPr>
      <w:r w:rsidRPr="008B7279">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8B7279" w:rsidRDefault="006E54D0" w:rsidP="0042789C">
      <w:pPr>
        <w:numPr>
          <w:ilvl w:val="0"/>
          <w:numId w:val="79"/>
        </w:numPr>
        <w:tabs>
          <w:tab w:val="left" w:pos="142"/>
        </w:tabs>
        <w:suppressAutoHyphens/>
        <w:spacing w:after="0"/>
        <w:ind w:left="426" w:firstLine="0"/>
        <w:jc w:val="both"/>
        <w:rPr>
          <w:rFonts w:ascii="Times New Roman" w:hAnsi="Times New Roman"/>
          <w:bCs/>
          <w:i/>
          <w:sz w:val="28"/>
          <w:szCs w:val="28"/>
        </w:rPr>
      </w:pPr>
      <w:r w:rsidRPr="008B7279">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8B7279" w:rsidRDefault="006E54D0" w:rsidP="0042789C">
      <w:pPr>
        <w:numPr>
          <w:ilvl w:val="0"/>
          <w:numId w:val="79"/>
        </w:numPr>
        <w:tabs>
          <w:tab w:val="left" w:pos="142"/>
        </w:tabs>
        <w:suppressAutoHyphens/>
        <w:spacing w:after="0"/>
        <w:ind w:left="426" w:firstLine="0"/>
        <w:jc w:val="both"/>
        <w:rPr>
          <w:rFonts w:ascii="Times New Roman" w:hAnsi="Times New Roman"/>
          <w:bCs/>
          <w:i/>
          <w:sz w:val="28"/>
          <w:szCs w:val="28"/>
        </w:rPr>
      </w:pPr>
      <w:r w:rsidRPr="008B7279">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8B7279" w:rsidRDefault="006E54D0" w:rsidP="0042789C">
      <w:pPr>
        <w:numPr>
          <w:ilvl w:val="0"/>
          <w:numId w:val="79"/>
        </w:numPr>
        <w:shd w:val="clear" w:color="auto" w:fill="FFFFFF"/>
        <w:tabs>
          <w:tab w:val="left" w:pos="142"/>
        </w:tabs>
        <w:suppressAutoHyphens/>
        <w:spacing w:after="0"/>
        <w:ind w:left="426" w:firstLine="0"/>
        <w:jc w:val="both"/>
        <w:rPr>
          <w:rFonts w:ascii="Times New Roman" w:hAnsi="Times New Roman"/>
          <w:i/>
          <w:sz w:val="28"/>
          <w:szCs w:val="28"/>
        </w:rPr>
      </w:pPr>
      <w:r w:rsidRPr="008B7279">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8B7279" w:rsidRDefault="006E54D0" w:rsidP="0042789C">
      <w:pPr>
        <w:numPr>
          <w:ilvl w:val="0"/>
          <w:numId w:val="79"/>
        </w:numPr>
        <w:tabs>
          <w:tab w:val="left" w:pos="142"/>
        </w:tabs>
        <w:suppressAutoHyphens/>
        <w:spacing w:after="0"/>
        <w:ind w:left="426" w:firstLine="0"/>
        <w:jc w:val="both"/>
        <w:rPr>
          <w:rFonts w:ascii="Times New Roman" w:hAnsi="Times New Roman"/>
          <w:i/>
          <w:sz w:val="28"/>
          <w:szCs w:val="28"/>
        </w:rPr>
      </w:pPr>
      <w:r w:rsidRPr="008B7279">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A751E3" w:rsidRDefault="0093548C" w:rsidP="0042789C">
      <w:pPr>
        <w:pStyle w:val="3"/>
        <w:spacing w:before="0" w:beforeAutospacing="0" w:after="0" w:afterAutospacing="0" w:line="276" w:lineRule="auto"/>
        <w:ind w:left="426"/>
        <w:rPr>
          <w:szCs w:val="28"/>
        </w:rPr>
      </w:pPr>
      <w:bookmarkStart w:id="64" w:name="_Toc409691637"/>
    </w:p>
    <w:p w:rsidR="00B540EE" w:rsidRDefault="00230229" w:rsidP="0042789C">
      <w:pPr>
        <w:pStyle w:val="3"/>
        <w:spacing w:before="0" w:beforeAutospacing="0" w:after="0" w:afterAutospacing="0" w:line="276" w:lineRule="auto"/>
        <w:ind w:left="426"/>
        <w:rPr>
          <w:szCs w:val="28"/>
        </w:rPr>
      </w:pPr>
      <w:bookmarkStart w:id="65" w:name="_Toc410653960"/>
      <w:bookmarkStart w:id="66" w:name="_Toc414553141"/>
      <w:r w:rsidRPr="00A751E3">
        <w:rPr>
          <w:szCs w:val="28"/>
        </w:rPr>
        <w:t>1.2.</w:t>
      </w:r>
      <w:r w:rsidR="00331F3D" w:rsidRPr="00A751E3">
        <w:rPr>
          <w:szCs w:val="28"/>
        </w:rPr>
        <w:t>5.</w:t>
      </w:r>
      <w:r w:rsidR="00F43A1E">
        <w:rPr>
          <w:szCs w:val="28"/>
        </w:rPr>
        <w:t>6</w:t>
      </w:r>
      <w:r w:rsidRPr="00A751E3">
        <w:rPr>
          <w:szCs w:val="28"/>
        </w:rPr>
        <w:t xml:space="preserve">. </w:t>
      </w:r>
      <w:r w:rsidR="00B540EE" w:rsidRPr="00A751E3">
        <w:rPr>
          <w:szCs w:val="28"/>
        </w:rPr>
        <w:t>География</w:t>
      </w:r>
      <w:bookmarkEnd w:id="64"/>
      <w:bookmarkEnd w:id="65"/>
      <w:bookmarkEnd w:id="66"/>
    </w:p>
    <w:p w:rsidR="00C0058C" w:rsidRPr="00C0058C" w:rsidRDefault="00D8474D" w:rsidP="0042789C">
      <w:pPr>
        <w:tabs>
          <w:tab w:val="left" w:pos="567"/>
        </w:tabs>
        <w:suppressAutoHyphens/>
        <w:spacing w:after="0"/>
        <w:ind w:left="426"/>
        <w:jc w:val="both"/>
        <w:rPr>
          <w:rFonts w:ascii="Times New Roman" w:hAnsi="Times New Roman"/>
          <w:sz w:val="28"/>
          <w:szCs w:val="28"/>
        </w:rPr>
      </w:pPr>
      <w:r>
        <w:rPr>
          <w:rFonts w:ascii="Times New Roman" w:hAnsi="Times New Roman"/>
          <w:sz w:val="28"/>
          <w:szCs w:val="28"/>
        </w:rPr>
        <w:tab/>
        <w:t xml:space="preserve">  </w:t>
      </w:r>
      <w:r w:rsidR="00C0058C" w:rsidRPr="00C0058C">
        <w:rPr>
          <w:rFonts w:ascii="Times New Roman" w:hAnsi="Times New Roman"/>
          <w:sz w:val="28"/>
          <w:szCs w:val="28"/>
        </w:rPr>
        <w:t>Предметные результаты изучения предмета "География"  отражают:</w:t>
      </w:r>
    </w:p>
    <w:p w:rsidR="00C0058C" w:rsidRPr="00C0058C" w:rsidRDefault="00C0058C" w:rsidP="0042789C">
      <w:pPr>
        <w:suppressAutoHyphens/>
        <w:spacing w:after="0"/>
        <w:ind w:left="426"/>
        <w:jc w:val="both"/>
        <w:rPr>
          <w:rFonts w:ascii="Times New Roman" w:hAnsi="Times New Roman"/>
          <w:sz w:val="28"/>
          <w:szCs w:val="28"/>
        </w:rPr>
      </w:pPr>
      <w:r w:rsidRPr="00C0058C">
        <w:rPr>
          <w:rFonts w:ascii="Times New Roman" w:hAnsi="Times New Roman"/>
          <w:sz w:val="28"/>
          <w:szCs w:val="28"/>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bookmarkStart w:id="67" w:name="sub_20232"/>
    </w:p>
    <w:p w:rsidR="00C0058C" w:rsidRPr="00C0058C" w:rsidRDefault="00C0058C" w:rsidP="0042789C">
      <w:pPr>
        <w:suppressAutoHyphens/>
        <w:spacing w:after="0"/>
        <w:ind w:left="426"/>
        <w:jc w:val="both"/>
        <w:rPr>
          <w:rFonts w:ascii="Times New Roman" w:hAnsi="Times New Roman"/>
          <w:sz w:val="28"/>
          <w:szCs w:val="28"/>
        </w:rPr>
      </w:pPr>
      <w:r w:rsidRPr="00C0058C">
        <w:rPr>
          <w:rFonts w:ascii="Times New Roman" w:hAnsi="Times New Roman"/>
          <w:sz w:val="28"/>
          <w:szCs w:val="28"/>
        </w:rPr>
        <w:lastRenderedPageBreak/>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C0058C" w:rsidRPr="00C0058C" w:rsidRDefault="00C0058C" w:rsidP="0042789C">
      <w:pPr>
        <w:suppressAutoHyphens/>
        <w:spacing w:after="0"/>
        <w:ind w:left="426"/>
        <w:jc w:val="both"/>
        <w:rPr>
          <w:rFonts w:ascii="Times New Roman" w:hAnsi="Times New Roman"/>
          <w:sz w:val="28"/>
          <w:szCs w:val="28"/>
        </w:rPr>
      </w:pPr>
      <w:bookmarkStart w:id="68" w:name="sub_20233"/>
      <w:bookmarkEnd w:id="67"/>
      <w:r w:rsidRPr="00C0058C">
        <w:rPr>
          <w:rFonts w:ascii="Times New Roman" w:hAnsi="Times New Roman"/>
          <w:sz w:val="28"/>
          <w:szCs w:val="28"/>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C0058C" w:rsidRPr="00C0058C" w:rsidRDefault="00C0058C" w:rsidP="0042789C">
      <w:pPr>
        <w:suppressAutoHyphens/>
        <w:spacing w:after="0"/>
        <w:ind w:left="426"/>
        <w:jc w:val="both"/>
        <w:rPr>
          <w:rFonts w:ascii="Times New Roman" w:hAnsi="Times New Roman"/>
          <w:sz w:val="28"/>
          <w:szCs w:val="28"/>
        </w:rPr>
      </w:pPr>
      <w:bookmarkStart w:id="69" w:name="sub_20234"/>
      <w:bookmarkEnd w:id="68"/>
      <w:r w:rsidRPr="00C0058C">
        <w:rPr>
          <w:rFonts w:ascii="Times New Roman" w:hAnsi="Times New Roman"/>
          <w:sz w:val="28"/>
          <w:szCs w:val="28"/>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C0058C" w:rsidRPr="00C0058C" w:rsidRDefault="00C0058C" w:rsidP="0042789C">
      <w:pPr>
        <w:suppressAutoHyphens/>
        <w:spacing w:after="0"/>
        <w:ind w:left="426"/>
        <w:jc w:val="both"/>
        <w:rPr>
          <w:rFonts w:ascii="Times New Roman" w:hAnsi="Times New Roman"/>
          <w:sz w:val="28"/>
          <w:szCs w:val="28"/>
        </w:rPr>
      </w:pPr>
      <w:bookmarkStart w:id="70" w:name="sub_20235"/>
      <w:bookmarkEnd w:id="69"/>
      <w:r w:rsidRPr="00C0058C">
        <w:rPr>
          <w:rFonts w:ascii="Times New Roman" w:hAnsi="Times New Roman"/>
          <w:sz w:val="28"/>
          <w:szCs w:val="28"/>
        </w:rPr>
        <w:t>5) овладение основами картографической грамотности и использования географической карты как одного из языков международного общения;</w:t>
      </w:r>
    </w:p>
    <w:p w:rsidR="00C0058C" w:rsidRPr="00C0058C" w:rsidRDefault="00C0058C" w:rsidP="0042789C">
      <w:pPr>
        <w:suppressAutoHyphens/>
        <w:spacing w:after="0"/>
        <w:ind w:left="426"/>
        <w:jc w:val="both"/>
        <w:rPr>
          <w:rFonts w:ascii="Times New Roman" w:hAnsi="Times New Roman"/>
          <w:sz w:val="28"/>
          <w:szCs w:val="28"/>
        </w:rPr>
      </w:pPr>
      <w:bookmarkStart w:id="71" w:name="sub_20236"/>
      <w:bookmarkEnd w:id="70"/>
      <w:r w:rsidRPr="00C0058C">
        <w:rPr>
          <w:rFonts w:ascii="Times New Roman" w:hAnsi="Times New Roman"/>
          <w:sz w:val="28"/>
          <w:szCs w:val="28"/>
        </w:rPr>
        <w:t>6) овладение основными навыками нахождения, использования и презентации географической информации;</w:t>
      </w:r>
    </w:p>
    <w:p w:rsidR="00C0058C" w:rsidRPr="00C0058C" w:rsidRDefault="00C0058C" w:rsidP="0042789C">
      <w:pPr>
        <w:suppressAutoHyphens/>
        <w:spacing w:after="0"/>
        <w:ind w:left="426"/>
        <w:jc w:val="both"/>
        <w:rPr>
          <w:rFonts w:ascii="Times New Roman" w:hAnsi="Times New Roman"/>
          <w:sz w:val="28"/>
          <w:szCs w:val="28"/>
        </w:rPr>
      </w:pPr>
      <w:bookmarkStart w:id="72" w:name="sub_20237"/>
      <w:bookmarkEnd w:id="71"/>
      <w:r w:rsidRPr="00C0058C">
        <w:rPr>
          <w:rFonts w:ascii="Times New Roman" w:hAnsi="Times New Roman"/>
          <w:sz w:val="28"/>
          <w:szCs w:val="28"/>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C0058C" w:rsidRPr="00C0058C" w:rsidRDefault="00C0058C" w:rsidP="0042789C">
      <w:pPr>
        <w:suppressAutoHyphens/>
        <w:spacing w:after="0"/>
        <w:ind w:left="426"/>
        <w:jc w:val="both"/>
        <w:rPr>
          <w:rFonts w:ascii="Times New Roman" w:hAnsi="Times New Roman"/>
          <w:sz w:val="28"/>
          <w:szCs w:val="28"/>
        </w:rPr>
      </w:pPr>
      <w:bookmarkStart w:id="73" w:name="sub_20238"/>
      <w:bookmarkEnd w:id="72"/>
      <w:r w:rsidRPr="00C0058C">
        <w:rPr>
          <w:rFonts w:ascii="Times New Roman" w:hAnsi="Times New Roman"/>
          <w:sz w:val="28"/>
          <w:szCs w:val="28"/>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bookmarkEnd w:id="73"/>
    </w:p>
    <w:p w:rsidR="006E54D0" w:rsidRPr="00C0058C" w:rsidRDefault="006E54D0" w:rsidP="0042789C">
      <w:pPr>
        <w:suppressAutoHyphens/>
        <w:spacing w:after="0"/>
        <w:ind w:left="426"/>
        <w:jc w:val="both"/>
        <w:rPr>
          <w:rFonts w:ascii="Times New Roman" w:hAnsi="Times New Roman"/>
          <w:b/>
          <w:sz w:val="28"/>
          <w:szCs w:val="28"/>
        </w:rPr>
      </w:pPr>
      <w:r w:rsidRPr="00C0058C">
        <w:rPr>
          <w:rFonts w:ascii="Times New Roman" w:hAnsi="Times New Roman"/>
          <w:b/>
          <w:sz w:val="28"/>
          <w:szCs w:val="28"/>
        </w:rPr>
        <w:t>Выпускник научится</w:t>
      </w:r>
      <w:r w:rsidR="00D66950" w:rsidRPr="00C0058C">
        <w:rPr>
          <w:rFonts w:ascii="Times New Roman" w:hAnsi="Times New Roman"/>
          <w:b/>
          <w:sz w:val="28"/>
          <w:szCs w:val="28"/>
        </w:rPr>
        <w:t>:</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C0058C">
        <w:rPr>
          <w:rFonts w:ascii="Times New Roman" w:hAnsi="Times New Roman"/>
          <w:sz w:val="28"/>
          <w:szCs w:val="28"/>
        </w:rPr>
        <w:t>выбирать источники географической информации (картографические,</w:t>
      </w:r>
      <w:r w:rsidRPr="00A751E3">
        <w:rPr>
          <w:rFonts w:ascii="Times New Roman" w:hAnsi="Times New Roman"/>
          <w:sz w:val="28"/>
          <w:szCs w:val="28"/>
        </w:rPr>
        <w:t xml:space="preserve"> статистические, текстовые, видео- и фотоизображения, компьютерные базы данных), адекватные решаемым задачам; </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A751E3">
        <w:rPr>
          <w:rFonts w:ascii="Times New Roman" w:hAnsi="Times New Roman"/>
          <w:sz w:val="28"/>
          <w:szCs w:val="28"/>
        </w:rPr>
        <w:t>;</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A751E3" w:rsidRDefault="004D6611"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A751E3">
        <w:rPr>
          <w:rFonts w:ascii="Times New Roman" w:hAnsi="Times New Roman"/>
          <w:sz w:val="28"/>
          <w:szCs w:val="28"/>
        </w:rPr>
        <w:t>,</w:t>
      </w:r>
      <w:r w:rsidRPr="00A751E3">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A751E3">
        <w:rPr>
          <w:rFonts w:ascii="Times New Roman" w:hAnsi="Times New Roman"/>
          <w:sz w:val="28"/>
          <w:szCs w:val="28"/>
        </w:rPr>
        <w:t>;</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объяснять особенности компонентов природы отдельных территорий; </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A751E3">
        <w:rPr>
          <w:rFonts w:ascii="Times New Roman" w:hAnsi="Times New Roman"/>
          <w:sz w:val="28"/>
          <w:szCs w:val="28"/>
        </w:rPr>
        <w:t>в</w:t>
      </w:r>
      <w:r w:rsidRPr="00A751E3">
        <w:rPr>
          <w:rFonts w:ascii="Times New Roman" w:hAnsi="Times New Roman"/>
          <w:sz w:val="28"/>
          <w:szCs w:val="28"/>
        </w:rPr>
        <w:t xml:space="preserve"> контекст</w:t>
      </w:r>
      <w:r w:rsidR="00F90668" w:rsidRPr="00A751E3">
        <w:rPr>
          <w:rFonts w:ascii="Times New Roman" w:hAnsi="Times New Roman"/>
          <w:sz w:val="28"/>
          <w:szCs w:val="28"/>
        </w:rPr>
        <w:t>е</w:t>
      </w:r>
      <w:r w:rsidRPr="00A751E3">
        <w:rPr>
          <w:rFonts w:ascii="Times New Roman" w:hAnsi="Times New Roman"/>
          <w:sz w:val="28"/>
          <w:szCs w:val="28"/>
        </w:rPr>
        <w:t xml:space="preserve">  реальной жизни;</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A751E3">
        <w:rPr>
          <w:rFonts w:ascii="Times New Roman" w:hAnsi="Times New Roman"/>
          <w:sz w:val="28"/>
          <w:szCs w:val="28"/>
        </w:rPr>
        <w:t>е</w:t>
      </w:r>
      <w:r w:rsidRPr="00A751E3">
        <w:rPr>
          <w:rFonts w:ascii="Times New Roman" w:hAnsi="Times New Roman"/>
          <w:sz w:val="28"/>
          <w:szCs w:val="28"/>
        </w:rPr>
        <w:t xml:space="preserve"> отдельных регионов;</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объяснять особенности компонентов природы отдельных частей страны;</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использовать знания </w:t>
      </w:r>
      <w:r w:rsidR="00DD6D6D" w:rsidRPr="00A751E3">
        <w:rPr>
          <w:rFonts w:ascii="Times New Roman" w:hAnsi="Times New Roman"/>
          <w:sz w:val="28"/>
          <w:szCs w:val="28"/>
        </w:rPr>
        <w:t xml:space="preserve">об </w:t>
      </w:r>
      <w:r w:rsidRPr="00A751E3">
        <w:rPr>
          <w:rFonts w:ascii="Times New Roman" w:hAnsi="Times New Roman"/>
          <w:sz w:val="28"/>
          <w:szCs w:val="28"/>
        </w:rPr>
        <w:t>особенностях компонентов природы России и е</w:t>
      </w:r>
      <w:r w:rsidR="00245F1D" w:rsidRPr="00A751E3">
        <w:rPr>
          <w:rFonts w:ascii="Times New Roman" w:hAnsi="Times New Roman"/>
          <w:sz w:val="28"/>
          <w:szCs w:val="28"/>
        </w:rPr>
        <w:t>е</w:t>
      </w:r>
      <w:r w:rsidRPr="00A751E3">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A751E3">
        <w:rPr>
          <w:rFonts w:ascii="Times New Roman" w:hAnsi="Times New Roman"/>
          <w:sz w:val="28"/>
          <w:szCs w:val="28"/>
        </w:rPr>
        <w:t>,</w:t>
      </w:r>
      <w:r w:rsidRPr="00A751E3">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A751E3">
        <w:rPr>
          <w:rFonts w:ascii="Times New Roman" w:hAnsi="Times New Roman"/>
          <w:sz w:val="28"/>
          <w:szCs w:val="28"/>
        </w:rPr>
        <w:t>,</w:t>
      </w:r>
      <w:r w:rsidRPr="00A751E3">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объяснять </w:t>
      </w:r>
      <w:r w:rsidR="007C3BBA" w:rsidRPr="00A751E3">
        <w:rPr>
          <w:rFonts w:ascii="Times New Roman" w:hAnsi="Times New Roman"/>
          <w:sz w:val="28"/>
          <w:szCs w:val="28"/>
        </w:rPr>
        <w:t xml:space="preserve">и сравнивать </w:t>
      </w:r>
      <w:r w:rsidRPr="00A751E3">
        <w:rPr>
          <w:rFonts w:ascii="Times New Roman" w:hAnsi="Times New Roman"/>
          <w:sz w:val="28"/>
          <w:szCs w:val="28"/>
        </w:rPr>
        <w:t>особенности природы, населения и хозяйства отдельных регионов России;</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сравнивать особенности природы, населения и хозяйства отдельных регионов России;</w:t>
      </w:r>
    </w:p>
    <w:p w:rsidR="00EC713E"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A751E3" w:rsidRDefault="00CE4A6B"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A751E3">
        <w:rPr>
          <w:rFonts w:ascii="Times New Roman" w:hAnsi="Times New Roman"/>
          <w:sz w:val="28"/>
          <w:szCs w:val="28"/>
        </w:rPr>
        <w:t xml:space="preserve">; </w:t>
      </w:r>
    </w:p>
    <w:p w:rsidR="00331F3D" w:rsidRPr="00A751E3" w:rsidRDefault="00331F3D"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описывать погоду своей местности; </w:t>
      </w:r>
    </w:p>
    <w:p w:rsidR="00331F3D" w:rsidRPr="00A751E3" w:rsidRDefault="00331F3D"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объяснять расовые отличия разных народов мира;</w:t>
      </w:r>
    </w:p>
    <w:p w:rsidR="00CE4A6B" w:rsidRPr="00A751E3" w:rsidRDefault="00331F3D"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давать характеристику рельефа своей местности; </w:t>
      </w:r>
    </w:p>
    <w:p w:rsidR="00CE4A6B" w:rsidRPr="00A751E3" w:rsidRDefault="00CE4A6B"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уметь выделять в записках путешественников географические особенности территории</w:t>
      </w:r>
    </w:p>
    <w:p w:rsidR="00331F3D" w:rsidRPr="00A751E3" w:rsidRDefault="00331F3D"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приводить примеры современных видов связи</w:t>
      </w:r>
      <w:r w:rsidR="00CE4A6B" w:rsidRPr="00A751E3">
        <w:rPr>
          <w:rFonts w:ascii="Times New Roman" w:hAnsi="Times New Roman"/>
          <w:sz w:val="28"/>
          <w:szCs w:val="28"/>
        </w:rPr>
        <w:t>, применять  современные виды связи для решения  учебных и практических задач по географии</w:t>
      </w:r>
      <w:r w:rsidRPr="00A751E3">
        <w:rPr>
          <w:rFonts w:ascii="Times New Roman" w:hAnsi="Times New Roman"/>
          <w:sz w:val="28"/>
          <w:szCs w:val="28"/>
        </w:rPr>
        <w:t>;</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оценивать место и роль России в мировом хозяйстве.</w:t>
      </w:r>
    </w:p>
    <w:p w:rsidR="006E54D0" w:rsidRPr="00A751E3" w:rsidRDefault="006E54D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Выпускник получит возможность научиться</w:t>
      </w:r>
      <w:r w:rsidR="007C3BBA" w:rsidRPr="00A751E3">
        <w:rPr>
          <w:rFonts w:ascii="Times New Roman" w:hAnsi="Times New Roman"/>
          <w:b/>
          <w:sz w:val="28"/>
          <w:szCs w:val="28"/>
        </w:rPr>
        <w:t>:</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создавать простейшие географические карты различного содержания;</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моделировать географические объекты и явления;</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ориентироваться на местности: в мегаполисе и в природе;</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w:t>
      </w:r>
      <w:r w:rsidRPr="00A751E3">
        <w:rPr>
          <w:rFonts w:ascii="Times New Roman" w:hAnsi="Times New Roman"/>
          <w:i/>
          <w:sz w:val="28"/>
          <w:szCs w:val="28"/>
        </w:rPr>
        <w:lastRenderedPageBreak/>
        <w:t>практического использования географических знаний в различных областях деятельности;</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оцени</w:t>
      </w:r>
      <w:r w:rsidR="007C3BBA" w:rsidRPr="00A751E3">
        <w:rPr>
          <w:rFonts w:ascii="Times New Roman" w:hAnsi="Times New Roman"/>
          <w:i/>
          <w:sz w:val="28"/>
          <w:szCs w:val="28"/>
        </w:rPr>
        <w:t>ва</w:t>
      </w:r>
      <w:r w:rsidRPr="00A751E3">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A751E3">
        <w:rPr>
          <w:rFonts w:ascii="Times New Roman" w:hAnsi="Times New Roman"/>
          <w:i/>
          <w:sz w:val="28"/>
          <w:szCs w:val="28"/>
        </w:rPr>
        <w:t>;</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наносить на контурные карты основные формы рельефа;</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давать характеристику климата своей области (края, республики);</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оценивать ситуацию на рынке труда и ее динамику;</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обосновывать возможные пути решения проблем развития хозяйства России;</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lastRenderedPageBreak/>
        <w:t>выбирать критерии для сравнения, сопоставления, места страны в мировой экономике;</w:t>
      </w:r>
    </w:p>
    <w:p w:rsidR="006E54D0" w:rsidRPr="00A751E3"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объяснять возможности России в решении современных глобальных проблем человечества;</w:t>
      </w:r>
    </w:p>
    <w:p w:rsidR="00B540EE" w:rsidRPr="00C0058C" w:rsidRDefault="006E54D0" w:rsidP="0042789C">
      <w:pPr>
        <w:numPr>
          <w:ilvl w:val="0"/>
          <w:numId w:val="81"/>
        </w:numPr>
        <w:tabs>
          <w:tab w:val="left" w:pos="142"/>
        </w:tabs>
        <w:suppressAutoHyphens/>
        <w:spacing w:after="0"/>
        <w:ind w:left="426" w:firstLine="0"/>
        <w:jc w:val="both"/>
        <w:rPr>
          <w:rFonts w:ascii="Times New Roman" w:hAnsi="Times New Roman"/>
          <w:i/>
          <w:sz w:val="28"/>
          <w:szCs w:val="28"/>
        </w:rPr>
      </w:pPr>
      <w:r w:rsidRPr="00A751E3">
        <w:rPr>
          <w:rFonts w:ascii="Times New Roman" w:hAnsi="Times New Roman"/>
          <w:i/>
          <w:sz w:val="28"/>
          <w:szCs w:val="28"/>
        </w:rPr>
        <w:t>оценивать социально-экономическое положение и перспективы развития России.</w:t>
      </w:r>
    </w:p>
    <w:p w:rsidR="00980C1E" w:rsidRDefault="00230229" w:rsidP="0042789C">
      <w:pPr>
        <w:pStyle w:val="4"/>
        <w:spacing w:line="276" w:lineRule="auto"/>
        <w:ind w:left="426"/>
        <w:rPr>
          <w:szCs w:val="28"/>
        </w:rPr>
      </w:pPr>
      <w:bookmarkStart w:id="74" w:name="_Toc409691638"/>
      <w:bookmarkStart w:id="75" w:name="_Toc410653961"/>
      <w:bookmarkStart w:id="76" w:name="_Toc414553142"/>
      <w:r w:rsidRPr="00A751E3">
        <w:rPr>
          <w:szCs w:val="28"/>
        </w:rPr>
        <w:t>1.2.</w:t>
      </w:r>
      <w:r w:rsidR="00F43A1E">
        <w:rPr>
          <w:szCs w:val="28"/>
        </w:rPr>
        <w:t>5.7</w:t>
      </w:r>
      <w:r w:rsidRPr="00A751E3">
        <w:rPr>
          <w:szCs w:val="28"/>
        </w:rPr>
        <w:t xml:space="preserve">. </w:t>
      </w:r>
      <w:r w:rsidR="00B540EE" w:rsidRPr="00A751E3">
        <w:rPr>
          <w:szCs w:val="28"/>
        </w:rPr>
        <w:t>Математика</w:t>
      </w:r>
      <w:bookmarkEnd w:id="74"/>
      <w:bookmarkEnd w:id="75"/>
      <w:bookmarkEnd w:id="76"/>
    </w:p>
    <w:p w:rsidR="00C0058C" w:rsidRPr="00C0058C" w:rsidRDefault="00D8474D" w:rsidP="00D8474D">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C0058C" w:rsidRPr="00C0058C">
        <w:rPr>
          <w:rFonts w:ascii="Times New Roman" w:hAnsi="Times New Roman"/>
          <w:sz w:val="28"/>
          <w:szCs w:val="28"/>
        </w:rPr>
        <w:t>Предметные результаты изучения предмета "Математика"  отражают:</w:t>
      </w:r>
      <w:bookmarkStart w:id="77" w:name="sub_2031"/>
    </w:p>
    <w:p w:rsidR="00C0058C" w:rsidRPr="00C0058C" w:rsidRDefault="00C0058C" w:rsidP="0042789C">
      <w:pPr>
        <w:suppressAutoHyphens/>
        <w:spacing w:after="0"/>
        <w:ind w:left="426"/>
        <w:jc w:val="both"/>
        <w:rPr>
          <w:rFonts w:ascii="Times New Roman" w:hAnsi="Times New Roman"/>
          <w:sz w:val="28"/>
          <w:szCs w:val="28"/>
        </w:rPr>
      </w:pPr>
      <w:bookmarkStart w:id="78" w:name="sub_20311"/>
      <w:bookmarkEnd w:id="77"/>
      <w:r w:rsidRPr="00C0058C">
        <w:rPr>
          <w:rFonts w:ascii="Times New Roman" w:hAnsi="Times New Roman"/>
          <w:sz w:val="28"/>
          <w:szCs w:val="28"/>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C0058C" w:rsidRPr="00C0058C" w:rsidRDefault="00C0058C" w:rsidP="0042789C">
      <w:pPr>
        <w:suppressAutoHyphens/>
        <w:spacing w:after="0"/>
        <w:ind w:left="426"/>
        <w:jc w:val="both"/>
        <w:rPr>
          <w:rFonts w:ascii="Times New Roman" w:hAnsi="Times New Roman"/>
          <w:sz w:val="28"/>
          <w:szCs w:val="28"/>
        </w:rPr>
      </w:pPr>
      <w:bookmarkStart w:id="79" w:name="sub_20312"/>
      <w:bookmarkEnd w:id="78"/>
      <w:r w:rsidRPr="00C0058C">
        <w:rPr>
          <w:rFonts w:ascii="Times New Roman" w:hAnsi="Times New Roman"/>
          <w:sz w:val="28"/>
          <w:szCs w:val="28"/>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C0058C" w:rsidRPr="00C0058C" w:rsidRDefault="00C0058C" w:rsidP="0042789C">
      <w:pPr>
        <w:suppressAutoHyphens/>
        <w:spacing w:after="0"/>
        <w:ind w:left="426"/>
        <w:jc w:val="both"/>
        <w:rPr>
          <w:rFonts w:ascii="Times New Roman" w:hAnsi="Times New Roman"/>
          <w:sz w:val="28"/>
          <w:szCs w:val="28"/>
        </w:rPr>
      </w:pPr>
      <w:bookmarkStart w:id="80" w:name="sub_20313"/>
      <w:bookmarkEnd w:id="79"/>
      <w:r w:rsidRPr="00C0058C">
        <w:rPr>
          <w:rFonts w:ascii="Times New Roman" w:hAnsi="Times New Roman"/>
          <w:sz w:val="28"/>
          <w:szCs w:val="28"/>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C0058C" w:rsidRPr="00C0058C" w:rsidRDefault="00C0058C" w:rsidP="0042789C">
      <w:pPr>
        <w:suppressAutoHyphens/>
        <w:spacing w:after="0"/>
        <w:ind w:left="426"/>
        <w:jc w:val="both"/>
        <w:rPr>
          <w:rFonts w:ascii="Times New Roman" w:hAnsi="Times New Roman"/>
          <w:sz w:val="28"/>
          <w:szCs w:val="28"/>
        </w:rPr>
      </w:pPr>
      <w:bookmarkStart w:id="81" w:name="sub_20314"/>
      <w:bookmarkEnd w:id="80"/>
      <w:r w:rsidRPr="00C0058C">
        <w:rPr>
          <w:rFonts w:ascii="Times New Roman" w:hAnsi="Times New Roman"/>
          <w:sz w:val="28"/>
          <w:szCs w:val="28"/>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C0058C" w:rsidRPr="00C0058C" w:rsidRDefault="00C0058C" w:rsidP="0042789C">
      <w:pPr>
        <w:suppressAutoHyphens/>
        <w:spacing w:after="0"/>
        <w:ind w:left="426"/>
        <w:jc w:val="both"/>
        <w:rPr>
          <w:rFonts w:ascii="Times New Roman" w:hAnsi="Times New Roman"/>
          <w:sz w:val="28"/>
          <w:szCs w:val="28"/>
        </w:rPr>
      </w:pPr>
      <w:bookmarkStart w:id="82" w:name="sub_20315"/>
      <w:bookmarkEnd w:id="81"/>
      <w:r w:rsidRPr="00C0058C">
        <w:rPr>
          <w:rFonts w:ascii="Times New Roman" w:hAnsi="Times New Roman"/>
          <w:sz w:val="28"/>
          <w:szCs w:val="28"/>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C0058C" w:rsidRPr="00C0058C" w:rsidRDefault="00C0058C" w:rsidP="0042789C">
      <w:pPr>
        <w:suppressAutoHyphens/>
        <w:spacing w:after="0"/>
        <w:ind w:left="426"/>
        <w:jc w:val="both"/>
        <w:rPr>
          <w:rFonts w:ascii="Times New Roman" w:hAnsi="Times New Roman"/>
          <w:sz w:val="28"/>
          <w:szCs w:val="28"/>
        </w:rPr>
      </w:pPr>
      <w:bookmarkStart w:id="83" w:name="sub_20316"/>
      <w:bookmarkEnd w:id="82"/>
      <w:r w:rsidRPr="00C0058C">
        <w:rPr>
          <w:rFonts w:ascii="Times New Roman" w:hAnsi="Times New Roman"/>
          <w:sz w:val="28"/>
          <w:szCs w:val="28"/>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C0058C" w:rsidRPr="00C0058C" w:rsidRDefault="00C0058C" w:rsidP="0042789C">
      <w:pPr>
        <w:suppressAutoHyphens/>
        <w:spacing w:after="0"/>
        <w:ind w:left="426"/>
        <w:jc w:val="both"/>
        <w:rPr>
          <w:rFonts w:ascii="Times New Roman" w:hAnsi="Times New Roman"/>
          <w:sz w:val="28"/>
          <w:szCs w:val="28"/>
        </w:rPr>
      </w:pPr>
      <w:bookmarkStart w:id="84" w:name="sub_20317"/>
      <w:bookmarkEnd w:id="83"/>
      <w:r w:rsidRPr="00C0058C">
        <w:rPr>
          <w:rFonts w:ascii="Times New Roman" w:hAnsi="Times New Roman"/>
          <w:sz w:val="28"/>
          <w:szCs w:val="28"/>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C0058C" w:rsidRPr="00C0058C" w:rsidRDefault="00C0058C" w:rsidP="0042789C">
      <w:pPr>
        <w:suppressAutoHyphens/>
        <w:spacing w:after="0"/>
        <w:ind w:left="426"/>
        <w:jc w:val="both"/>
        <w:rPr>
          <w:rFonts w:ascii="Times New Roman" w:hAnsi="Times New Roman"/>
          <w:sz w:val="28"/>
          <w:szCs w:val="28"/>
        </w:rPr>
      </w:pPr>
      <w:bookmarkStart w:id="85" w:name="sub_20318"/>
      <w:bookmarkEnd w:id="84"/>
      <w:r w:rsidRPr="00C0058C">
        <w:rPr>
          <w:rFonts w:ascii="Times New Roman" w:hAnsi="Times New Roman"/>
          <w:sz w:val="28"/>
          <w:szCs w:val="28"/>
        </w:rPr>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w:t>
      </w:r>
      <w:r w:rsidRPr="00C0058C">
        <w:rPr>
          <w:rFonts w:ascii="Times New Roman" w:hAnsi="Times New Roman"/>
          <w:sz w:val="28"/>
          <w:szCs w:val="28"/>
        </w:rPr>
        <w:lastRenderedPageBreak/>
        <w:t>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C0058C" w:rsidRPr="00C0058C" w:rsidRDefault="00C0058C" w:rsidP="0042789C">
      <w:pPr>
        <w:suppressAutoHyphens/>
        <w:spacing w:after="0"/>
        <w:ind w:left="426"/>
        <w:rPr>
          <w:rFonts w:ascii="Times New Roman" w:hAnsi="Times New Roman"/>
          <w:sz w:val="28"/>
          <w:szCs w:val="28"/>
        </w:rPr>
      </w:pPr>
      <w:bookmarkStart w:id="86" w:name="sub_20319"/>
      <w:bookmarkEnd w:id="85"/>
      <w:r w:rsidRPr="00C0058C">
        <w:rPr>
          <w:rFonts w:ascii="Times New Roman" w:hAnsi="Times New Roman"/>
          <w:sz w:val="28"/>
          <w:szCs w:val="28"/>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bookmarkEnd w:id="86"/>
    </w:p>
    <w:p w:rsidR="008D50BA" w:rsidRDefault="008D50BA" w:rsidP="0042789C">
      <w:pPr>
        <w:pStyle w:val="3"/>
        <w:tabs>
          <w:tab w:val="left" w:pos="1134"/>
        </w:tabs>
        <w:suppressAutoHyphens/>
        <w:spacing w:before="0" w:beforeAutospacing="0" w:after="0" w:afterAutospacing="0" w:line="276" w:lineRule="auto"/>
        <w:ind w:left="426"/>
        <w:jc w:val="both"/>
        <w:rPr>
          <w:szCs w:val="28"/>
        </w:rPr>
      </w:pPr>
      <w:r>
        <w:rPr>
          <w:szCs w:val="28"/>
        </w:rPr>
        <w:t>5-6 классы</w:t>
      </w:r>
    </w:p>
    <w:p w:rsidR="0082206B" w:rsidRPr="00C0058C" w:rsidRDefault="0082206B" w:rsidP="0042789C">
      <w:pPr>
        <w:pStyle w:val="3"/>
        <w:tabs>
          <w:tab w:val="left" w:pos="1134"/>
        </w:tabs>
        <w:suppressAutoHyphens/>
        <w:spacing w:before="0" w:beforeAutospacing="0" w:after="0" w:afterAutospacing="0" w:line="276" w:lineRule="auto"/>
        <w:ind w:left="426"/>
        <w:jc w:val="both"/>
        <w:rPr>
          <w:szCs w:val="28"/>
        </w:rPr>
      </w:pPr>
      <w:r w:rsidRPr="00C0058C">
        <w:rPr>
          <w:szCs w:val="28"/>
        </w:rPr>
        <w:t>Выпускник научится (для использования в повседневной жизни и обеспечения возможности успешного продолжения образования на базовом уровне)</w:t>
      </w:r>
    </w:p>
    <w:p w:rsidR="00FF65A6" w:rsidRPr="00C0058C" w:rsidRDefault="00FF65A6" w:rsidP="00282A67">
      <w:pPr>
        <w:pStyle w:val="a9"/>
        <w:numPr>
          <w:ilvl w:val="0"/>
          <w:numId w:val="129"/>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FF65A6" w:rsidRPr="00C0058C" w:rsidRDefault="00FF65A6" w:rsidP="00282A67">
      <w:pPr>
        <w:pStyle w:val="a9"/>
        <w:numPr>
          <w:ilvl w:val="0"/>
          <w:numId w:val="129"/>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задавать множества перечислением их элементов;</w:t>
      </w:r>
    </w:p>
    <w:p w:rsidR="00FF65A6" w:rsidRPr="00C0058C" w:rsidRDefault="00FF65A6" w:rsidP="00282A67">
      <w:pPr>
        <w:pStyle w:val="a9"/>
        <w:numPr>
          <w:ilvl w:val="0"/>
          <w:numId w:val="129"/>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находить пересечение, объединение, подмножество в простейших ситуациях</w:t>
      </w:r>
      <w:r w:rsidR="007F1502"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pStyle w:val="a"/>
        <w:numPr>
          <w:ilvl w:val="0"/>
          <w:numId w:val="125"/>
        </w:numPr>
        <w:tabs>
          <w:tab w:val="left" w:pos="284"/>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распознавать логически некорректные высказывания</w:t>
      </w:r>
      <w:r w:rsidR="007F1502"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Числа</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выполнять округление рациональных чисел в соответствии с правилами;</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сравнивать рациональные числа</w:t>
      </w:r>
      <w:r w:rsidRPr="00C0058C">
        <w:rPr>
          <w:rFonts w:ascii="Times New Roman" w:hAnsi="Times New Roman"/>
          <w:b/>
          <w:sz w:val="28"/>
          <w:szCs w:val="28"/>
        </w:rPr>
        <w:t>.</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оценивать результаты вычислений при решении практических задач;</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выполнять сравнение чисел в реальных ситуациях;</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Статистика и теория вероятностей</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 xml:space="preserve">Представлять данные в виде таблиц, диаграмм, </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читать информацию, представленную в виде таблицы, диаграммы.</w:t>
      </w:r>
    </w:p>
    <w:p w:rsidR="00FF65A6" w:rsidRPr="00C0058C" w:rsidRDefault="00FF65A6" w:rsidP="0042789C">
      <w:pPr>
        <w:suppressAutoHyphens/>
        <w:spacing w:after="0"/>
        <w:ind w:left="426"/>
        <w:rPr>
          <w:rFonts w:ascii="Times New Roman" w:hAnsi="Times New Roman"/>
          <w:b/>
          <w:bCs/>
          <w:sz w:val="28"/>
          <w:szCs w:val="28"/>
        </w:rPr>
      </w:pPr>
      <w:r w:rsidRPr="00C0058C">
        <w:rPr>
          <w:rFonts w:ascii="Times New Roman" w:hAnsi="Times New Roman"/>
          <w:b/>
          <w:bCs/>
          <w:sz w:val="28"/>
          <w:szCs w:val="28"/>
        </w:rPr>
        <w:t>Текстовые задачи</w:t>
      </w:r>
    </w:p>
    <w:p w:rsidR="00FF65A6" w:rsidRPr="00C0058C" w:rsidRDefault="00FF65A6" w:rsidP="00282A67">
      <w:pPr>
        <w:pStyle w:val="a9"/>
        <w:numPr>
          <w:ilvl w:val="0"/>
          <w:numId w:val="155"/>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lastRenderedPageBreak/>
        <w:t>Решать несложные сюжетные задачи разных типов на все арифметические действия;</w:t>
      </w:r>
    </w:p>
    <w:p w:rsidR="00FF65A6" w:rsidRPr="00C0058C" w:rsidRDefault="00FF65A6" w:rsidP="00282A67">
      <w:pPr>
        <w:pStyle w:val="a9"/>
        <w:numPr>
          <w:ilvl w:val="0"/>
          <w:numId w:val="155"/>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sidRPr="00C0058C">
        <w:rPr>
          <w:rFonts w:ascii="Times New Roman" w:hAnsi="Times New Roman"/>
          <w:sz w:val="28"/>
          <w:szCs w:val="28"/>
        </w:rPr>
        <w:t>е</w:t>
      </w:r>
      <w:r w:rsidRPr="00C0058C">
        <w:rPr>
          <w:rFonts w:ascii="Times New Roman" w:hAnsi="Times New Roman"/>
          <w:sz w:val="28"/>
          <w:szCs w:val="28"/>
        </w:rPr>
        <w:t>х взаимосвязанных величин, с целью поиска решения задачи;</w:t>
      </w:r>
    </w:p>
    <w:p w:rsidR="00FF65A6" w:rsidRPr="00C0058C" w:rsidRDefault="00FF65A6" w:rsidP="00282A67">
      <w:pPr>
        <w:pStyle w:val="a9"/>
        <w:numPr>
          <w:ilvl w:val="0"/>
          <w:numId w:val="155"/>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C0058C" w:rsidRDefault="00FF65A6" w:rsidP="00282A67">
      <w:pPr>
        <w:pStyle w:val="a9"/>
        <w:numPr>
          <w:ilvl w:val="0"/>
          <w:numId w:val="155"/>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 xml:space="preserve">составлять план решения задачи; </w:t>
      </w:r>
    </w:p>
    <w:p w:rsidR="00FF65A6" w:rsidRPr="00C0058C" w:rsidRDefault="00FF65A6" w:rsidP="00282A67">
      <w:pPr>
        <w:pStyle w:val="a9"/>
        <w:numPr>
          <w:ilvl w:val="0"/>
          <w:numId w:val="155"/>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выделять этапы решения задачи;</w:t>
      </w:r>
    </w:p>
    <w:p w:rsidR="00FF65A6" w:rsidRPr="00C0058C" w:rsidRDefault="00FF65A6" w:rsidP="00282A67">
      <w:pPr>
        <w:pStyle w:val="a9"/>
        <w:numPr>
          <w:ilvl w:val="0"/>
          <w:numId w:val="155"/>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C0058C" w:rsidRDefault="00FF65A6" w:rsidP="00282A67">
      <w:pPr>
        <w:pStyle w:val="a9"/>
        <w:numPr>
          <w:ilvl w:val="0"/>
          <w:numId w:val="155"/>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знать различие скоростей объекта в стоячей воде, против течения и по течению реки;</w:t>
      </w:r>
    </w:p>
    <w:p w:rsidR="00FF65A6" w:rsidRPr="00C0058C" w:rsidRDefault="00FF65A6" w:rsidP="00282A67">
      <w:pPr>
        <w:pStyle w:val="a9"/>
        <w:numPr>
          <w:ilvl w:val="0"/>
          <w:numId w:val="155"/>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решать задачи на нахождение части числа и числа по его части;</w:t>
      </w:r>
    </w:p>
    <w:p w:rsidR="00FF65A6" w:rsidRPr="00C0058C" w:rsidRDefault="00FF65A6" w:rsidP="00282A67">
      <w:pPr>
        <w:pStyle w:val="a9"/>
        <w:numPr>
          <w:ilvl w:val="0"/>
          <w:numId w:val="155"/>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0058C" w:rsidRDefault="00FF65A6" w:rsidP="00282A67">
      <w:pPr>
        <w:pStyle w:val="a9"/>
        <w:numPr>
          <w:ilvl w:val="0"/>
          <w:numId w:val="155"/>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C0058C" w:rsidRDefault="00FF65A6" w:rsidP="00282A67">
      <w:pPr>
        <w:pStyle w:val="a9"/>
        <w:numPr>
          <w:ilvl w:val="0"/>
          <w:numId w:val="155"/>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решать несложные логические задачи методом рассуждений.</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numPr>
          <w:ilvl w:val="0"/>
          <w:numId w:val="156"/>
        </w:numPr>
        <w:tabs>
          <w:tab w:val="left" w:pos="142"/>
        </w:tabs>
        <w:suppressAutoHyphens/>
        <w:spacing w:after="0"/>
        <w:ind w:left="426" w:firstLine="0"/>
        <w:jc w:val="both"/>
        <w:rPr>
          <w:rFonts w:ascii="Times New Roman" w:hAnsi="Times New Roman"/>
          <w:sz w:val="28"/>
          <w:szCs w:val="28"/>
        </w:rPr>
      </w:pPr>
      <w:r w:rsidRPr="00C0058C">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Наглядная геометрия</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Геометрические фигуры</w:t>
      </w:r>
    </w:p>
    <w:p w:rsidR="001E1B4A" w:rsidRPr="00C0058C" w:rsidRDefault="00FF65A6" w:rsidP="00282A67">
      <w:pPr>
        <w:numPr>
          <w:ilvl w:val="0"/>
          <w:numId w:val="157"/>
        </w:numPr>
        <w:tabs>
          <w:tab w:val="left" w:pos="0"/>
          <w:tab w:val="left" w:pos="142"/>
        </w:tabs>
        <w:suppressAutoHyphens/>
        <w:spacing w:after="0"/>
        <w:ind w:left="426" w:firstLine="0"/>
        <w:jc w:val="both"/>
        <w:rPr>
          <w:rFonts w:ascii="Times New Roman" w:hAnsi="Times New Roman"/>
          <w:b/>
          <w:i/>
          <w:sz w:val="28"/>
          <w:szCs w:val="28"/>
        </w:rPr>
      </w:pPr>
      <w:r w:rsidRPr="00C0058C">
        <w:rPr>
          <w:rFonts w:ascii="Times New Roman" w:hAnsi="Times New Roman"/>
          <w:sz w:val="28"/>
          <w:szCs w:val="28"/>
        </w:rPr>
        <w:t>Оперировать на базовом уровне понятиями: фигура,</w:t>
      </w:r>
      <w:r w:rsidRPr="00C0058C">
        <w:rPr>
          <w:rFonts w:ascii="Times New Roman" w:hAnsi="Times New Roman"/>
          <w:bCs/>
          <w:sz w:val="28"/>
          <w:szCs w:val="28"/>
        </w:rPr>
        <w:t>т</w:t>
      </w:r>
      <w:r w:rsidRPr="00C0058C">
        <w:rPr>
          <w:rFonts w:ascii="Times New Roman" w:hAnsi="Times New Roman"/>
          <w:sz w:val="28"/>
          <w:szCs w:val="28"/>
        </w:rPr>
        <w:t>очка, отрезок, прямая, луч, ломаная, угол, многоугольник, треугольник и четыр</w:t>
      </w:r>
      <w:r w:rsidR="00A23AB5" w:rsidRPr="00C0058C">
        <w:rPr>
          <w:rFonts w:ascii="Times New Roman" w:hAnsi="Times New Roman"/>
          <w:sz w:val="28"/>
          <w:szCs w:val="28"/>
        </w:rPr>
        <w:t>е</w:t>
      </w:r>
      <w:r w:rsidRPr="00C0058C">
        <w:rPr>
          <w:rFonts w:ascii="Times New Roman" w:hAnsi="Times New Roman"/>
          <w:sz w:val="28"/>
          <w:szCs w:val="28"/>
        </w:rPr>
        <w:t>хугольник, прямоугольник и квадрат, окружность и круг, прямоугольный параллелепипед, куб, шар.</w:t>
      </w:r>
      <w:r w:rsidRPr="00C0058C">
        <w:rPr>
          <w:rFonts w:ascii="Times New Roman" w:hAnsi="Times New Roman"/>
          <w:sz w:val="28"/>
          <w:szCs w:val="28"/>
          <w:lang w:eastAsia="ru-RU"/>
        </w:rPr>
        <w:t>Изображать изучаемые фигуры от руки и с помощью линейки и циркуля.</w:t>
      </w:r>
    </w:p>
    <w:p w:rsidR="00FF65A6" w:rsidRPr="00C0058C" w:rsidRDefault="00FF65A6" w:rsidP="0042789C">
      <w:pPr>
        <w:tabs>
          <w:tab w:val="left" w:pos="0"/>
          <w:tab w:val="left" w:pos="993"/>
        </w:tabs>
        <w:suppressAutoHyphens/>
        <w:spacing w:after="0"/>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pStyle w:val="a9"/>
        <w:numPr>
          <w:ilvl w:val="0"/>
          <w:numId w:val="140"/>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 xml:space="preserve">решать практические задачи с применением простейших свойств фигур. </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Измерения и вычисления</w:t>
      </w:r>
    </w:p>
    <w:p w:rsidR="00FF65A6" w:rsidRPr="00C0058C" w:rsidRDefault="00FF65A6" w:rsidP="00282A67">
      <w:pPr>
        <w:pStyle w:val="a"/>
        <w:numPr>
          <w:ilvl w:val="0"/>
          <w:numId w:val="158"/>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C0058C" w:rsidRDefault="00FF65A6" w:rsidP="00282A67">
      <w:pPr>
        <w:pStyle w:val="a"/>
        <w:numPr>
          <w:ilvl w:val="0"/>
          <w:numId w:val="158"/>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 xml:space="preserve">вычислять площади прямоугольников. </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numPr>
          <w:ilvl w:val="0"/>
          <w:numId w:val="132"/>
        </w:numPr>
        <w:tabs>
          <w:tab w:val="left" w:pos="0"/>
          <w:tab w:val="left" w:pos="142"/>
        </w:tabs>
        <w:suppressAutoHyphens/>
        <w:spacing w:after="0"/>
        <w:ind w:left="426" w:firstLine="0"/>
        <w:jc w:val="both"/>
        <w:rPr>
          <w:rFonts w:ascii="Times New Roman" w:hAnsi="Times New Roman"/>
          <w:sz w:val="28"/>
          <w:szCs w:val="28"/>
          <w:lang w:eastAsia="ru-RU"/>
        </w:rPr>
      </w:pPr>
      <w:r w:rsidRPr="00C0058C">
        <w:rPr>
          <w:rFonts w:ascii="Times New Roman" w:hAnsi="Times New Roman"/>
          <w:sz w:val="28"/>
          <w:szCs w:val="28"/>
        </w:rPr>
        <w:lastRenderedPageBreak/>
        <w:t>вычислять расстояния на местности в стандартных ситуациях, площади прямоугольников;</w:t>
      </w:r>
    </w:p>
    <w:p w:rsidR="00FF65A6" w:rsidRPr="00C0058C" w:rsidRDefault="00FF65A6" w:rsidP="00282A67">
      <w:pPr>
        <w:numPr>
          <w:ilvl w:val="0"/>
          <w:numId w:val="134"/>
        </w:numPr>
        <w:tabs>
          <w:tab w:val="left" w:pos="0"/>
          <w:tab w:val="left" w:pos="142"/>
        </w:tabs>
        <w:suppressAutoHyphens/>
        <w:spacing w:after="0"/>
        <w:ind w:left="426" w:firstLine="0"/>
        <w:jc w:val="both"/>
        <w:rPr>
          <w:rFonts w:ascii="Times New Roman" w:hAnsi="Times New Roman"/>
          <w:sz w:val="28"/>
          <w:szCs w:val="28"/>
        </w:rPr>
      </w:pPr>
      <w:r w:rsidRPr="00C0058C">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bCs/>
          <w:sz w:val="28"/>
          <w:szCs w:val="28"/>
        </w:rPr>
      </w:pPr>
      <w:r w:rsidRPr="00C0058C">
        <w:rPr>
          <w:rFonts w:ascii="Times New Roman" w:hAnsi="Times New Roman"/>
          <w:b/>
          <w:bCs/>
          <w:sz w:val="28"/>
          <w:szCs w:val="28"/>
        </w:rPr>
        <w:t>История математики</w:t>
      </w:r>
    </w:p>
    <w:p w:rsidR="00FF65A6" w:rsidRPr="00C0058C" w:rsidRDefault="00FF65A6" w:rsidP="00282A67">
      <w:pPr>
        <w:numPr>
          <w:ilvl w:val="0"/>
          <w:numId w:val="159"/>
        </w:numPr>
        <w:tabs>
          <w:tab w:val="left" w:pos="34"/>
          <w:tab w:val="left" w:pos="142"/>
        </w:tabs>
        <w:suppressAutoHyphens/>
        <w:spacing w:after="0"/>
        <w:ind w:left="426" w:firstLine="0"/>
        <w:jc w:val="both"/>
        <w:rPr>
          <w:rFonts w:ascii="Times New Roman" w:hAnsi="Times New Roman"/>
          <w:sz w:val="28"/>
          <w:szCs w:val="28"/>
          <w:lang w:eastAsia="ru-RU"/>
        </w:rPr>
      </w:pPr>
      <w:r w:rsidRPr="00C0058C">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C0058C" w:rsidRDefault="00FF65A6" w:rsidP="00282A67">
      <w:pPr>
        <w:numPr>
          <w:ilvl w:val="0"/>
          <w:numId w:val="159"/>
        </w:numPr>
        <w:tabs>
          <w:tab w:val="left" w:pos="142"/>
        </w:tabs>
        <w:suppressAutoHyphens/>
        <w:spacing w:after="0"/>
        <w:ind w:left="426" w:firstLine="0"/>
        <w:jc w:val="both"/>
        <w:rPr>
          <w:rFonts w:ascii="Times New Roman" w:hAnsi="Times New Roman"/>
          <w:sz w:val="28"/>
          <w:szCs w:val="28"/>
        </w:rPr>
      </w:pPr>
      <w:r w:rsidRPr="00C0058C">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C0058C">
        <w:rPr>
          <w:rFonts w:ascii="Times New Roman" w:hAnsi="Times New Roman"/>
          <w:sz w:val="28"/>
          <w:szCs w:val="28"/>
          <w:lang w:eastAsia="ru-RU"/>
        </w:rPr>
        <w:t>.</w:t>
      </w:r>
    </w:p>
    <w:p w:rsidR="00FF65A6" w:rsidRPr="009205B5" w:rsidRDefault="00FF65A6" w:rsidP="0042789C">
      <w:pPr>
        <w:pStyle w:val="3"/>
        <w:suppressAutoHyphens/>
        <w:spacing w:before="0" w:beforeAutospacing="0" w:after="0" w:afterAutospacing="0" w:line="276" w:lineRule="auto"/>
        <w:ind w:left="426"/>
        <w:rPr>
          <w:i/>
          <w:szCs w:val="28"/>
        </w:rPr>
      </w:pPr>
      <w:bookmarkStart w:id="87" w:name="_Toc284662720"/>
      <w:bookmarkStart w:id="88" w:name="_Toc284663346"/>
      <w:r w:rsidRPr="009205B5">
        <w:rPr>
          <w:i/>
          <w:szCs w:val="28"/>
        </w:rPr>
        <w:t>Выпускник получит воз</w:t>
      </w:r>
      <w:r w:rsidR="009205B5" w:rsidRPr="009205B5">
        <w:rPr>
          <w:i/>
          <w:szCs w:val="28"/>
        </w:rPr>
        <w:t>можность научиться в</w:t>
      </w:r>
      <w:r w:rsidRPr="009205B5">
        <w:rPr>
          <w:i/>
          <w:szCs w:val="28"/>
        </w:rPr>
        <w:t xml:space="preserve"> (для обеспечения возможности успешного продолжения образования на базовом и углубл</w:t>
      </w:r>
      <w:r w:rsidR="00A23AB5" w:rsidRPr="009205B5">
        <w:rPr>
          <w:i/>
          <w:szCs w:val="28"/>
        </w:rPr>
        <w:t>е</w:t>
      </w:r>
      <w:r w:rsidRPr="009205B5">
        <w:rPr>
          <w:i/>
          <w:szCs w:val="28"/>
        </w:rPr>
        <w:t>нном уровнях)</w:t>
      </w:r>
      <w:bookmarkEnd w:id="87"/>
      <w:bookmarkEnd w:id="88"/>
    </w:p>
    <w:p w:rsidR="00FF65A6" w:rsidRPr="009205B5" w:rsidRDefault="00FF65A6" w:rsidP="0042789C">
      <w:pPr>
        <w:suppressAutoHyphens/>
        <w:spacing w:after="0"/>
        <w:ind w:left="426"/>
        <w:rPr>
          <w:rFonts w:ascii="Times New Roman" w:hAnsi="Times New Roman"/>
          <w:i/>
          <w:sz w:val="28"/>
          <w:szCs w:val="28"/>
        </w:rPr>
      </w:pPr>
      <w:r w:rsidRPr="009205B5">
        <w:rPr>
          <w:rFonts w:ascii="Times New Roman" w:hAnsi="Times New Roman"/>
          <w:b/>
          <w:i/>
          <w:sz w:val="28"/>
          <w:szCs w:val="28"/>
        </w:rPr>
        <w:t>Элементы теории множеств и математической логики</w:t>
      </w:r>
    </w:p>
    <w:p w:rsidR="00FF65A6" w:rsidRPr="00C0058C" w:rsidRDefault="00FF65A6" w:rsidP="00282A67">
      <w:pPr>
        <w:pStyle w:val="a9"/>
        <w:numPr>
          <w:ilvl w:val="0"/>
          <w:numId w:val="160"/>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C0058C" w:rsidRDefault="00FF65A6" w:rsidP="00282A67">
      <w:pPr>
        <w:pStyle w:val="a9"/>
        <w:numPr>
          <w:ilvl w:val="0"/>
          <w:numId w:val="160"/>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C0058C">
        <w:rPr>
          <w:rFonts w:ascii="Times New Roman" w:hAnsi="Times New Roman"/>
          <w:i/>
          <w:sz w:val="28"/>
          <w:szCs w:val="28"/>
        </w:rPr>
        <w:t>.</w:t>
      </w:r>
    </w:p>
    <w:p w:rsidR="00FF65A6" w:rsidRPr="009205B5" w:rsidRDefault="00FF65A6" w:rsidP="0042789C">
      <w:pPr>
        <w:suppressAutoHyphens/>
        <w:spacing w:after="0"/>
        <w:ind w:left="426"/>
        <w:rPr>
          <w:rFonts w:ascii="Times New Roman" w:hAnsi="Times New Roman"/>
          <w:b/>
          <w:i/>
          <w:sz w:val="28"/>
          <w:szCs w:val="28"/>
        </w:rPr>
      </w:pPr>
      <w:r w:rsidRPr="009205B5">
        <w:rPr>
          <w:rFonts w:ascii="Times New Roman" w:hAnsi="Times New Roman"/>
          <w:b/>
          <w:i/>
          <w:sz w:val="28"/>
          <w:szCs w:val="28"/>
        </w:rPr>
        <w:t>В повседневной жизни и при изучении других предметов:</w:t>
      </w:r>
    </w:p>
    <w:p w:rsidR="00FF65A6" w:rsidRPr="00C0058C" w:rsidRDefault="00FF65A6" w:rsidP="00282A67">
      <w:pPr>
        <w:pStyle w:val="a"/>
        <w:numPr>
          <w:ilvl w:val="0"/>
          <w:numId w:val="161"/>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 xml:space="preserve">распознавать логически некорректные высказывания; </w:t>
      </w:r>
    </w:p>
    <w:p w:rsidR="00FF65A6" w:rsidRPr="00C0058C" w:rsidRDefault="00FF65A6" w:rsidP="00282A67">
      <w:pPr>
        <w:pStyle w:val="a"/>
        <w:numPr>
          <w:ilvl w:val="0"/>
          <w:numId w:val="161"/>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строить цепочки умозаключений на основе использования правил логики</w:t>
      </w:r>
      <w:r w:rsidR="001E1B4A" w:rsidRPr="00C0058C">
        <w:rPr>
          <w:rFonts w:ascii="Times New Roman" w:hAnsi="Times New Roman"/>
          <w:i/>
          <w:sz w:val="28"/>
          <w:szCs w:val="28"/>
        </w:rPr>
        <w:t>.</w:t>
      </w:r>
    </w:p>
    <w:p w:rsidR="00FF65A6" w:rsidRPr="00C0058C" w:rsidRDefault="00FF65A6" w:rsidP="0042789C">
      <w:pPr>
        <w:suppressAutoHyphens/>
        <w:spacing w:after="0"/>
        <w:ind w:left="426"/>
        <w:rPr>
          <w:rFonts w:ascii="Times New Roman" w:hAnsi="Times New Roman"/>
          <w:b/>
          <w:i/>
          <w:sz w:val="28"/>
          <w:szCs w:val="28"/>
        </w:rPr>
      </w:pPr>
      <w:r w:rsidRPr="00C0058C">
        <w:rPr>
          <w:rFonts w:ascii="Times New Roman" w:hAnsi="Times New Roman"/>
          <w:b/>
          <w:i/>
          <w:sz w:val="28"/>
          <w:szCs w:val="28"/>
        </w:rPr>
        <w:t>Числа</w:t>
      </w:r>
    </w:p>
    <w:p w:rsidR="00FF65A6" w:rsidRPr="00C0058C" w:rsidRDefault="00FF65A6" w:rsidP="00282A67">
      <w:pPr>
        <w:pStyle w:val="a9"/>
        <w:numPr>
          <w:ilvl w:val="0"/>
          <w:numId w:val="162"/>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C0058C" w:rsidRDefault="00FF65A6" w:rsidP="00282A67">
      <w:pPr>
        <w:pStyle w:val="a9"/>
        <w:numPr>
          <w:ilvl w:val="0"/>
          <w:numId w:val="162"/>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понимать и объяснять смысл позиционной записи натурального числа;</w:t>
      </w:r>
    </w:p>
    <w:p w:rsidR="00FF65A6" w:rsidRPr="00C0058C" w:rsidRDefault="00FF65A6" w:rsidP="00282A67">
      <w:pPr>
        <w:pStyle w:val="a9"/>
        <w:numPr>
          <w:ilvl w:val="0"/>
          <w:numId w:val="162"/>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выполнять вычисления, в том числе с использованием при</w:t>
      </w:r>
      <w:r w:rsidR="00A23AB5" w:rsidRPr="00C0058C">
        <w:rPr>
          <w:rFonts w:ascii="Times New Roman" w:hAnsi="Times New Roman"/>
          <w:i/>
          <w:sz w:val="28"/>
          <w:szCs w:val="28"/>
        </w:rPr>
        <w:t>е</w:t>
      </w:r>
      <w:r w:rsidRPr="00C0058C">
        <w:rPr>
          <w:rFonts w:ascii="Times New Roman" w:hAnsi="Times New Roman"/>
          <w:i/>
          <w:sz w:val="28"/>
          <w:szCs w:val="28"/>
        </w:rPr>
        <w:t>мов рациональных вычислений, обосновывать алгоритмы выполнения действий;</w:t>
      </w:r>
    </w:p>
    <w:p w:rsidR="00FF65A6" w:rsidRPr="00C0058C" w:rsidRDefault="00FF65A6" w:rsidP="00282A67">
      <w:pPr>
        <w:pStyle w:val="a9"/>
        <w:numPr>
          <w:ilvl w:val="0"/>
          <w:numId w:val="162"/>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C0058C" w:rsidRDefault="00FF65A6" w:rsidP="00282A67">
      <w:pPr>
        <w:pStyle w:val="a9"/>
        <w:numPr>
          <w:ilvl w:val="0"/>
          <w:numId w:val="162"/>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выполнять округление рациональных чисел с заданной точностью;</w:t>
      </w:r>
    </w:p>
    <w:p w:rsidR="00FF65A6" w:rsidRPr="00C0058C" w:rsidRDefault="00FF65A6" w:rsidP="00282A67">
      <w:pPr>
        <w:pStyle w:val="a9"/>
        <w:numPr>
          <w:ilvl w:val="0"/>
          <w:numId w:val="162"/>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упорядочивать числа, записанные в виде обыкновенных и десятичных дробей;</w:t>
      </w:r>
    </w:p>
    <w:p w:rsidR="00FF65A6" w:rsidRPr="00C0058C" w:rsidRDefault="00FF65A6" w:rsidP="00282A67">
      <w:pPr>
        <w:pStyle w:val="a9"/>
        <w:numPr>
          <w:ilvl w:val="0"/>
          <w:numId w:val="162"/>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находить НОД и НОК чисел и использовать их при решении зада</w:t>
      </w:r>
      <w:r w:rsidR="001E1B4A" w:rsidRPr="00C0058C">
        <w:rPr>
          <w:rFonts w:ascii="Times New Roman" w:hAnsi="Times New Roman"/>
          <w:i/>
          <w:sz w:val="28"/>
          <w:szCs w:val="28"/>
        </w:rPr>
        <w:t>;</w:t>
      </w:r>
      <w:r w:rsidRPr="00C0058C">
        <w:rPr>
          <w:rFonts w:ascii="Times New Roman" w:hAnsi="Times New Roman"/>
          <w:i/>
          <w:sz w:val="28"/>
          <w:szCs w:val="28"/>
        </w:rPr>
        <w:t>.</w:t>
      </w:r>
    </w:p>
    <w:p w:rsidR="00FF65A6" w:rsidRPr="00C0058C" w:rsidRDefault="00FF65A6" w:rsidP="00282A67">
      <w:pPr>
        <w:pStyle w:val="a9"/>
        <w:numPr>
          <w:ilvl w:val="0"/>
          <w:numId w:val="162"/>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оперировать понятием модуль числа, геометрическая интерпретация модуля числа.</w:t>
      </w:r>
    </w:p>
    <w:p w:rsidR="00FF65A6" w:rsidRPr="009205B5" w:rsidRDefault="00FF65A6" w:rsidP="0042789C">
      <w:pPr>
        <w:suppressAutoHyphens/>
        <w:spacing w:after="0"/>
        <w:ind w:left="426"/>
        <w:rPr>
          <w:rFonts w:ascii="Times New Roman" w:hAnsi="Times New Roman"/>
          <w:b/>
          <w:i/>
          <w:sz w:val="28"/>
          <w:szCs w:val="28"/>
        </w:rPr>
      </w:pPr>
      <w:r w:rsidRPr="009205B5">
        <w:rPr>
          <w:rFonts w:ascii="Times New Roman" w:hAnsi="Times New Roman"/>
          <w:b/>
          <w:i/>
          <w:sz w:val="28"/>
          <w:szCs w:val="28"/>
        </w:rPr>
        <w:lastRenderedPageBreak/>
        <w:t>В повседневной жизни и при изучении других предметов:</w:t>
      </w:r>
    </w:p>
    <w:p w:rsidR="00FF65A6" w:rsidRPr="00C0058C" w:rsidRDefault="00FF65A6" w:rsidP="00282A67">
      <w:pPr>
        <w:pStyle w:val="a"/>
        <w:numPr>
          <w:ilvl w:val="0"/>
          <w:numId w:val="163"/>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C0058C" w:rsidRDefault="00FF65A6" w:rsidP="00282A67">
      <w:pPr>
        <w:pStyle w:val="a"/>
        <w:numPr>
          <w:ilvl w:val="0"/>
          <w:numId w:val="163"/>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C0058C" w:rsidRDefault="00FF65A6" w:rsidP="00282A67">
      <w:pPr>
        <w:pStyle w:val="a"/>
        <w:numPr>
          <w:ilvl w:val="0"/>
          <w:numId w:val="163"/>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C0058C">
        <w:rPr>
          <w:rFonts w:ascii="Times New Roman" w:hAnsi="Times New Roman"/>
          <w:i/>
          <w:sz w:val="28"/>
          <w:szCs w:val="28"/>
        </w:rPr>
        <w:t>.</w:t>
      </w:r>
    </w:p>
    <w:p w:rsidR="00FF65A6" w:rsidRPr="009205B5" w:rsidRDefault="00FF65A6" w:rsidP="0042789C">
      <w:pPr>
        <w:suppressAutoHyphens/>
        <w:spacing w:after="0"/>
        <w:ind w:left="426"/>
        <w:rPr>
          <w:rFonts w:ascii="Times New Roman" w:hAnsi="Times New Roman"/>
          <w:b/>
          <w:i/>
          <w:sz w:val="28"/>
          <w:szCs w:val="28"/>
        </w:rPr>
      </w:pPr>
      <w:r w:rsidRPr="009205B5">
        <w:rPr>
          <w:rFonts w:ascii="Times New Roman" w:hAnsi="Times New Roman"/>
          <w:b/>
          <w:i/>
          <w:sz w:val="28"/>
          <w:szCs w:val="28"/>
        </w:rPr>
        <w:t xml:space="preserve">Уравнения и неравенства </w:t>
      </w:r>
    </w:p>
    <w:p w:rsidR="00FF65A6" w:rsidRPr="00C0058C" w:rsidRDefault="00FF65A6" w:rsidP="00282A67">
      <w:pPr>
        <w:pStyle w:val="a"/>
        <w:numPr>
          <w:ilvl w:val="0"/>
          <w:numId w:val="164"/>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C0058C">
        <w:rPr>
          <w:rFonts w:ascii="Times New Roman" w:hAnsi="Times New Roman"/>
          <w:i/>
          <w:sz w:val="28"/>
          <w:szCs w:val="28"/>
        </w:rPr>
        <w:t>.</w:t>
      </w:r>
    </w:p>
    <w:p w:rsidR="00FF65A6" w:rsidRPr="009205B5" w:rsidRDefault="00FF65A6" w:rsidP="0042789C">
      <w:pPr>
        <w:suppressAutoHyphens/>
        <w:spacing w:after="0"/>
        <w:ind w:left="426"/>
        <w:rPr>
          <w:rFonts w:ascii="Times New Roman" w:hAnsi="Times New Roman"/>
          <w:b/>
          <w:i/>
          <w:sz w:val="28"/>
          <w:szCs w:val="28"/>
        </w:rPr>
      </w:pPr>
      <w:r w:rsidRPr="009205B5">
        <w:rPr>
          <w:rFonts w:ascii="Times New Roman" w:hAnsi="Times New Roman"/>
          <w:b/>
          <w:i/>
          <w:sz w:val="28"/>
          <w:szCs w:val="28"/>
        </w:rPr>
        <w:t>Статистика и теория вероятностей</w:t>
      </w:r>
    </w:p>
    <w:p w:rsidR="00FF65A6" w:rsidRPr="00C0058C" w:rsidRDefault="00FF65A6" w:rsidP="00282A67">
      <w:pPr>
        <w:pStyle w:val="a9"/>
        <w:numPr>
          <w:ilvl w:val="0"/>
          <w:numId w:val="165"/>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C0058C" w:rsidRDefault="00FF65A6" w:rsidP="00282A67">
      <w:pPr>
        <w:pStyle w:val="a"/>
        <w:numPr>
          <w:ilvl w:val="0"/>
          <w:numId w:val="16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 xml:space="preserve">извлекать, информацию, </w:t>
      </w:r>
      <w:r w:rsidRPr="00C0058C">
        <w:rPr>
          <w:rStyle w:val="dash041e0431044b0447043d044b0439char1"/>
          <w:i/>
          <w:sz w:val="28"/>
          <w:szCs w:val="28"/>
        </w:rPr>
        <w:t>представленную в таблицах, на диаграммах</w:t>
      </w:r>
      <w:r w:rsidRPr="00C0058C">
        <w:rPr>
          <w:rFonts w:ascii="Times New Roman" w:hAnsi="Times New Roman"/>
          <w:i/>
          <w:sz w:val="28"/>
          <w:szCs w:val="28"/>
        </w:rPr>
        <w:t>;</w:t>
      </w:r>
    </w:p>
    <w:p w:rsidR="00FF65A6" w:rsidRPr="00C0058C" w:rsidRDefault="00FF65A6" w:rsidP="00282A67">
      <w:pPr>
        <w:pStyle w:val="a"/>
        <w:numPr>
          <w:ilvl w:val="0"/>
          <w:numId w:val="16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составлять таблицы, строить диаграммы на основе данных.</w:t>
      </w:r>
    </w:p>
    <w:p w:rsidR="00FF65A6" w:rsidRPr="00C0058C" w:rsidRDefault="00FF65A6" w:rsidP="0042789C">
      <w:pPr>
        <w:suppressAutoHyphens/>
        <w:spacing w:after="0"/>
        <w:ind w:left="426"/>
        <w:rPr>
          <w:rFonts w:ascii="Times New Roman" w:hAnsi="Times New Roman"/>
          <w:b/>
          <w:sz w:val="28"/>
          <w:szCs w:val="28"/>
        </w:rPr>
      </w:pPr>
      <w:r w:rsidRPr="009205B5">
        <w:rPr>
          <w:rFonts w:ascii="Times New Roman" w:hAnsi="Times New Roman"/>
          <w:b/>
          <w:i/>
          <w:sz w:val="28"/>
          <w:szCs w:val="28"/>
        </w:rPr>
        <w:t>В повседневной жизни и при изучении других предметов</w:t>
      </w:r>
      <w:r w:rsidRPr="00C0058C">
        <w:rPr>
          <w:rFonts w:ascii="Times New Roman" w:hAnsi="Times New Roman"/>
          <w:b/>
          <w:sz w:val="28"/>
          <w:szCs w:val="28"/>
        </w:rPr>
        <w:t>:</w:t>
      </w:r>
    </w:p>
    <w:p w:rsidR="00FF65A6" w:rsidRPr="00C0058C" w:rsidRDefault="00FF65A6" w:rsidP="00282A67">
      <w:pPr>
        <w:pStyle w:val="a9"/>
        <w:numPr>
          <w:ilvl w:val="0"/>
          <w:numId w:val="16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 xml:space="preserve">извлекать, интерпретировать и преобразовывать информацию, </w:t>
      </w:r>
      <w:r w:rsidRPr="00C0058C">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C0058C">
        <w:rPr>
          <w:rStyle w:val="dash041e0431044b0447043d044b0439char1"/>
          <w:i/>
          <w:sz w:val="28"/>
          <w:szCs w:val="28"/>
        </w:rPr>
        <w:t>.</w:t>
      </w:r>
    </w:p>
    <w:p w:rsidR="00FF65A6" w:rsidRPr="009205B5" w:rsidRDefault="00FF65A6" w:rsidP="0042789C">
      <w:pPr>
        <w:suppressAutoHyphens/>
        <w:spacing w:after="0"/>
        <w:ind w:left="426"/>
        <w:rPr>
          <w:rFonts w:ascii="Times New Roman" w:hAnsi="Times New Roman"/>
          <w:b/>
          <w:bCs/>
          <w:i/>
          <w:sz w:val="28"/>
          <w:szCs w:val="28"/>
        </w:rPr>
      </w:pPr>
      <w:r w:rsidRPr="009205B5">
        <w:rPr>
          <w:rFonts w:ascii="Times New Roman" w:hAnsi="Times New Roman"/>
          <w:b/>
          <w:bCs/>
          <w:i/>
          <w:sz w:val="28"/>
          <w:szCs w:val="28"/>
        </w:rPr>
        <w:t>Текстовые задачи</w:t>
      </w:r>
    </w:p>
    <w:p w:rsidR="00FF65A6" w:rsidRPr="00C0058C" w:rsidRDefault="00FF65A6" w:rsidP="00282A67">
      <w:pPr>
        <w:pStyle w:val="a9"/>
        <w:numPr>
          <w:ilvl w:val="0"/>
          <w:numId w:val="167"/>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Решать простые и сложные задачи разных типов, а также задачи повышенной трудности;</w:t>
      </w:r>
    </w:p>
    <w:p w:rsidR="00FF65A6" w:rsidRPr="00C0058C" w:rsidRDefault="00FF65A6" w:rsidP="00282A67">
      <w:pPr>
        <w:pStyle w:val="a9"/>
        <w:numPr>
          <w:ilvl w:val="0"/>
          <w:numId w:val="167"/>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C0058C" w:rsidRDefault="00FF65A6" w:rsidP="00282A67">
      <w:pPr>
        <w:pStyle w:val="a9"/>
        <w:numPr>
          <w:ilvl w:val="0"/>
          <w:numId w:val="167"/>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C0058C" w:rsidRDefault="00FF65A6" w:rsidP="00282A67">
      <w:pPr>
        <w:pStyle w:val="a9"/>
        <w:numPr>
          <w:ilvl w:val="0"/>
          <w:numId w:val="167"/>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моделировать рассуждения при поиске решения задач с помощью граф-схемы;</w:t>
      </w:r>
    </w:p>
    <w:p w:rsidR="00FF65A6" w:rsidRPr="00C0058C" w:rsidRDefault="00FF65A6" w:rsidP="00282A67">
      <w:pPr>
        <w:pStyle w:val="a9"/>
        <w:numPr>
          <w:ilvl w:val="0"/>
          <w:numId w:val="167"/>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выделять этапы решения задачи и содержание каждого этапа;</w:t>
      </w:r>
    </w:p>
    <w:p w:rsidR="00FF65A6" w:rsidRPr="00C0058C" w:rsidRDefault="00FF65A6" w:rsidP="00282A67">
      <w:pPr>
        <w:pStyle w:val="a9"/>
        <w:numPr>
          <w:ilvl w:val="0"/>
          <w:numId w:val="167"/>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C0058C" w:rsidRDefault="00FF65A6" w:rsidP="00282A67">
      <w:pPr>
        <w:pStyle w:val="a9"/>
        <w:numPr>
          <w:ilvl w:val="0"/>
          <w:numId w:val="167"/>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0058C" w:rsidRDefault="00FF65A6" w:rsidP="00282A67">
      <w:pPr>
        <w:pStyle w:val="a9"/>
        <w:numPr>
          <w:ilvl w:val="0"/>
          <w:numId w:val="167"/>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C0058C">
        <w:rPr>
          <w:rFonts w:ascii="Times New Roman" w:hAnsi="Times New Roman"/>
          <w:i/>
          <w:sz w:val="28"/>
          <w:szCs w:val="28"/>
        </w:rPr>
        <w:t>е</w:t>
      </w:r>
      <w:r w:rsidRPr="00C0058C">
        <w:rPr>
          <w:rFonts w:ascii="Times New Roman" w:hAnsi="Times New Roman"/>
          <w:i/>
          <w:sz w:val="28"/>
          <w:szCs w:val="28"/>
        </w:rPr>
        <w:t>та;</w:t>
      </w:r>
    </w:p>
    <w:p w:rsidR="00FF65A6" w:rsidRPr="00C0058C" w:rsidRDefault="00FF65A6" w:rsidP="00282A67">
      <w:pPr>
        <w:pStyle w:val="a9"/>
        <w:numPr>
          <w:ilvl w:val="0"/>
          <w:numId w:val="167"/>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 xml:space="preserve">решать разнообразные задачи «на части», </w:t>
      </w:r>
    </w:p>
    <w:p w:rsidR="00FF65A6" w:rsidRPr="00C0058C" w:rsidRDefault="00FF65A6" w:rsidP="00282A67">
      <w:pPr>
        <w:numPr>
          <w:ilvl w:val="0"/>
          <w:numId w:val="167"/>
        </w:numPr>
        <w:tabs>
          <w:tab w:val="left" w:pos="142"/>
        </w:tabs>
        <w:suppressAutoHyphens/>
        <w:spacing w:after="0"/>
        <w:ind w:left="426" w:firstLine="0"/>
        <w:jc w:val="both"/>
        <w:rPr>
          <w:rFonts w:ascii="Times New Roman" w:hAnsi="Times New Roman"/>
          <w:i/>
          <w:sz w:val="28"/>
          <w:szCs w:val="28"/>
        </w:rPr>
      </w:pPr>
      <w:r w:rsidRPr="00C0058C">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058C" w:rsidRDefault="00FF65A6" w:rsidP="00282A67">
      <w:pPr>
        <w:numPr>
          <w:ilvl w:val="0"/>
          <w:numId w:val="167"/>
        </w:numPr>
        <w:tabs>
          <w:tab w:val="left" w:pos="142"/>
        </w:tabs>
        <w:suppressAutoHyphens/>
        <w:spacing w:after="0"/>
        <w:ind w:left="426" w:firstLine="0"/>
        <w:jc w:val="both"/>
        <w:rPr>
          <w:rFonts w:ascii="Times New Roman" w:hAnsi="Times New Roman"/>
          <w:i/>
          <w:sz w:val="28"/>
          <w:szCs w:val="28"/>
        </w:rPr>
      </w:pPr>
      <w:r w:rsidRPr="00C0058C">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205B5" w:rsidRDefault="00FF65A6" w:rsidP="0042789C">
      <w:pPr>
        <w:suppressAutoHyphens/>
        <w:spacing w:after="0"/>
        <w:ind w:left="426"/>
        <w:rPr>
          <w:rFonts w:ascii="Times New Roman" w:hAnsi="Times New Roman"/>
          <w:b/>
          <w:i/>
          <w:sz w:val="28"/>
          <w:szCs w:val="28"/>
        </w:rPr>
      </w:pPr>
      <w:r w:rsidRPr="009205B5">
        <w:rPr>
          <w:rFonts w:ascii="Times New Roman" w:hAnsi="Times New Roman"/>
          <w:b/>
          <w:i/>
          <w:sz w:val="28"/>
          <w:szCs w:val="28"/>
        </w:rPr>
        <w:t>В повседневной жизни и при изучении других предметов:</w:t>
      </w:r>
    </w:p>
    <w:p w:rsidR="00FF65A6" w:rsidRPr="00C0058C" w:rsidRDefault="00FF65A6" w:rsidP="00282A67">
      <w:pPr>
        <w:pStyle w:val="a"/>
        <w:numPr>
          <w:ilvl w:val="0"/>
          <w:numId w:val="168"/>
        </w:numPr>
        <w:tabs>
          <w:tab w:val="left" w:pos="142"/>
        </w:tabs>
        <w:suppressAutoHyphens/>
        <w:spacing w:line="276" w:lineRule="auto"/>
        <w:ind w:left="426" w:firstLine="0"/>
        <w:rPr>
          <w:rFonts w:ascii="Times New Roman" w:hAnsi="Times New Roman"/>
          <w:i/>
          <w:sz w:val="28"/>
          <w:szCs w:val="28"/>
          <w:lang w:eastAsia="en-US"/>
        </w:rPr>
      </w:pPr>
      <w:r w:rsidRPr="00C0058C">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C0058C">
        <w:rPr>
          <w:rFonts w:ascii="Times New Roman" w:hAnsi="Times New Roman"/>
          <w:i/>
          <w:sz w:val="28"/>
          <w:szCs w:val="28"/>
          <w:lang w:eastAsia="en-US"/>
        </w:rPr>
        <w:t>е</w:t>
      </w:r>
      <w:r w:rsidRPr="00C0058C">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C0058C" w:rsidRDefault="00FF65A6" w:rsidP="00282A67">
      <w:pPr>
        <w:pStyle w:val="a"/>
        <w:numPr>
          <w:ilvl w:val="0"/>
          <w:numId w:val="168"/>
        </w:numPr>
        <w:tabs>
          <w:tab w:val="left" w:pos="142"/>
        </w:tabs>
        <w:suppressAutoHyphens/>
        <w:spacing w:line="276" w:lineRule="auto"/>
        <w:ind w:left="426" w:firstLine="0"/>
        <w:rPr>
          <w:rFonts w:ascii="Times New Roman" w:hAnsi="Times New Roman"/>
          <w:i/>
          <w:sz w:val="28"/>
          <w:szCs w:val="28"/>
          <w:lang w:eastAsia="en-US"/>
        </w:rPr>
      </w:pPr>
      <w:r w:rsidRPr="00C0058C">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0058C" w:rsidRDefault="00FF65A6" w:rsidP="00282A67">
      <w:pPr>
        <w:pStyle w:val="a"/>
        <w:numPr>
          <w:ilvl w:val="0"/>
          <w:numId w:val="168"/>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lang w:eastAsia="en-US"/>
        </w:rPr>
        <w:t>решать задачи на движение по реке, рассматривая разные системы отсчета</w:t>
      </w:r>
      <w:r w:rsidR="001E1B4A" w:rsidRPr="00C0058C">
        <w:rPr>
          <w:rFonts w:ascii="Times New Roman" w:hAnsi="Times New Roman"/>
          <w:i/>
          <w:sz w:val="28"/>
          <w:szCs w:val="28"/>
          <w:lang w:eastAsia="en-US"/>
        </w:rPr>
        <w:t>.</w:t>
      </w:r>
    </w:p>
    <w:p w:rsidR="00FF65A6" w:rsidRPr="009205B5" w:rsidRDefault="00FF65A6" w:rsidP="0042789C">
      <w:pPr>
        <w:suppressAutoHyphens/>
        <w:spacing w:after="0"/>
        <w:ind w:left="426"/>
        <w:rPr>
          <w:rFonts w:ascii="Times New Roman" w:hAnsi="Times New Roman"/>
          <w:b/>
          <w:i/>
          <w:sz w:val="28"/>
          <w:szCs w:val="28"/>
        </w:rPr>
      </w:pPr>
      <w:r w:rsidRPr="009205B5">
        <w:rPr>
          <w:rFonts w:ascii="Times New Roman" w:hAnsi="Times New Roman"/>
          <w:b/>
          <w:i/>
          <w:sz w:val="28"/>
          <w:szCs w:val="28"/>
        </w:rPr>
        <w:t>Наглядная геометрия</w:t>
      </w:r>
    </w:p>
    <w:p w:rsidR="00FF65A6" w:rsidRPr="009205B5" w:rsidRDefault="00FF65A6" w:rsidP="0042789C">
      <w:pPr>
        <w:suppressAutoHyphens/>
        <w:spacing w:after="0"/>
        <w:ind w:left="426"/>
        <w:rPr>
          <w:rFonts w:ascii="Times New Roman" w:hAnsi="Times New Roman"/>
          <w:b/>
          <w:i/>
          <w:sz w:val="28"/>
          <w:szCs w:val="28"/>
        </w:rPr>
      </w:pPr>
      <w:r w:rsidRPr="009205B5">
        <w:rPr>
          <w:rFonts w:ascii="Times New Roman" w:hAnsi="Times New Roman"/>
          <w:b/>
          <w:i/>
          <w:sz w:val="28"/>
          <w:szCs w:val="28"/>
        </w:rPr>
        <w:t>Геометрические фигуры</w:t>
      </w:r>
    </w:p>
    <w:p w:rsidR="00FF65A6" w:rsidRPr="00C0058C" w:rsidRDefault="001E1B4A" w:rsidP="00282A67">
      <w:pPr>
        <w:pStyle w:val="a9"/>
        <w:numPr>
          <w:ilvl w:val="0"/>
          <w:numId w:val="169"/>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И</w:t>
      </w:r>
      <w:r w:rsidR="00FF65A6" w:rsidRPr="00C0058C">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C0058C">
        <w:rPr>
          <w:rFonts w:ascii="Times New Roman" w:hAnsi="Times New Roman"/>
          <w:i/>
          <w:sz w:val="28"/>
          <w:szCs w:val="28"/>
        </w:rPr>
        <w:t>;</w:t>
      </w:r>
    </w:p>
    <w:p w:rsidR="00FF65A6" w:rsidRPr="00C0058C" w:rsidRDefault="00FF65A6" w:rsidP="00282A67">
      <w:pPr>
        <w:pStyle w:val="a9"/>
        <w:numPr>
          <w:ilvl w:val="0"/>
          <w:numId w:val="169"/>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изображать изучаемые фигуры от руки и с помощью компьютерных инструментов.</w:t>
      </w:r>
    </w:p>
    <w:p w:rsidR="00FF65A6" w:rsidRPr="009205B5" w:rsidRDefault="00FF65A6" w:rsidP="0042789C">
      <w:pPr>
        <w:suppressAutoHyphens/>
        <w:spacing w:after="0"/>
        <w:ind w:left="426"/>
        <w:rPr>
          <w:rFonts w:ascii="Times New Roman" w:hAnsi="Times New Roman"/>
          <w:b/>
          <w:i/>
          <w:sz w:val="28"/>
          <w:szCs w:val="28"/>
        </w:rPr>
      </w:pPr>
      <w:r w:rsidRPr="009205B5">
        <w:rPr>
          <w:rFonts w:ascii="Times New Roman" w:hAnsi="Times New Roman"/>
          <w:b/>
          <w:i/>
          <w:sz w:val="28"/>
          <w:szCs w:val="28"/>
        </w:rPr>
        <w:t>Измерения и вычисления</w:t>
      </w:r>
    </w:p>
    <w:p w:rsidR="00FF65A6" w:rsidRPr="00C0058C" w:rsidRDefault="00FF65A6" w:rsidP="00282A67">
      <w:pPr>
        <w:pStyle w:val="a"/>
        <w:numPr>
          <w:ilvl w:val="0"/>
          <w:numId w:val="170"/>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C0058C" w:rsidRDefault="00FF65A6" w:rsidP="00282A67">
      <w:pPr>
        <w:pStyle w:val="a"/>
        <w:numPr>
          <w:ilvl w:val="0"/>
          <w:numId w:val="170"/>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вычислять площади прямоугольников, квадратов, объ</w:t>
      </w:r>
      <w:r w:rsidR="00A23AB5" w:rsidRPr="00C0058C">
        <w:rPr>
          <w:rFonts w:ascii="Times New Roman" w:hAnsi="Times New Roman"/>
          <w:i/>
          <w:sz w:val="28"/>
          <w:szCs w:val="28"/>
        </w:rPr>
        <w:t>е</w:t>
      </w:r>
      <w:r w:rsidRPr="00C0058C">
        <w:rPr>
          <w:rFonts w:ascii="Times New Roman" w:hAnsi="Times New Roman"/>
          <w:i/>
          <w:sz w:val="28"/>
          <w:szCs w:val="28"/>
        </w:rPr>
        <w:t>мы прямоугольных параллелепипедов, кубов.</w:t>
      </w:r>
    </w:p>
    <w:p w:rsidR="00FF65A6" w:rsidRPr="009205B5" w:rsidRDefault="00FF65A6" w:rsidP="0042789C">
      <w:pPr>
        <w:tabs>
          <w:tab w:val="left" w:pos="1134"/>
        </w:tabs>
        <w:suppressAutoHyphens/>
        <w:spacing w:after="0"/>
        <w:ind w:left="426"/>
        <w:rPr>
          <w:rFonts w:ascii="Times New Roman" w:hAnsi="Times New Roman"/>
          <w:b/>
          <w:i/>
          <w:sz w:val="28"/>
          <w:szCs w:val="28"/>
        </w:rPr>
      </w:pPr>
      <w:r w:rsidRPr="009205B5">
        <w:rPr>
          <w:rFonts w:ascii="Times New Roman" w:hAnsi="Times New Roman"/>
          <w:b/>
          <w:i/>
          <w:sz w:val="28"/>
          <w:szCs w:val="28"/>
        </w:rPr>
        <w:t>В повседневной жизни и при изучении других предметов:</w:t>
      </w:r>
    </w:p>
    <w:p w:rsidR="00FF65A6" w:rsidRPr="00C0058C" w:rsidRDefault="00FF65A6" w:rsidP="00282A67">
      <w:pPr>
        <w:pStyle w:val="a9"/>
        <w:numPr>
          <w:ilvl w:val="0"/>
          <w:numId w:val="170"/>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sidR="00A23AB5" w:rsidRPr="00C0058C">
        <w:rPr>
          <w:rFonts w:ascii="Times New Roman" w:hAnsi="Times New Roman"/>
          <w:i/>
          <w:sz w:val="28"/>
          <w:szCs w:val="28"/>
        </w:rPr>
        <w:t>е</w:t>
      </w:r>
      <w:r w:rsidRPr="00C0058C">
        <w:rPr>
          <w:rFonts w:ascii="Times New Roman" w:hAnsi="Times New Roman"/>
          <w:i/>
          <w:sz w:val="28"/>
          <w:szCs w:val="28"/>
        </w:rPr>
        <w:t>мы комнат;</w:t>
      </w:r>
    </w:p>
    <w:p w:rsidR="00FF65A6" w:rsidRPr="00C0058C" w:rsidRDefault="00FF65A6" w:rsidP="00282A67">
      <w:pPr>
        <w:pStyle w:val="a9"/>
        <w:numPr>
          <w:ilvl w:val="0"/>
          <w:numId w:val="170"/>
        </w:numPr>
        <w:tabs>
          <w:tab w:val="left" w:pos="0"/>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C0058C" w:rsidRDefault="00FF65A6" w:rsidP="00282A67">
      <w:pPr>
        <w:pStyle w:val="a9"/>
        <w:numPr>
          <w:ilvl w:val="0"/>
          <w:numId w:val="170"/>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оценивать размеры реальных объектов окружающего мира</w:t>
      </w:r>
      <w:r w:rsidR="001E1B4A" w:rsidRPr="00C0058C">
        <w:rPr>
          <w:rFonts w:ascii="Times New Roman" w:hAnsi="Times New Roman"/>
          <w:i/>
          <w:sz w:val="28"/>
          <w:szCs w:val="28"/>
        </w:rPr>
        <w:t>.</w:t>
      </w:r>
    </w:p>
    <w:p w:rsidR="00FF65A6" w:rsidRPr="009205B5" w:rsidRDefault="00FF65A6" w:rsidP="0042789C">
      <w:pPr>
        <w:suppressAutoHyphens/>
        <w:spacing w:after="0"/>
        <w:ind w:left="426"/>
        <w:rPr>
          <w:rFonts w:ascii="Times New Roman" w:hAnsi="Times New Roman"/>
          <w:b/>
          <w:bCs/>
          <w:i/>
          <w:sz w:val="28"/>
          <w:szCs w:val="28"/>
        </w:rPr>
      </w:pPr>
      <w:r w:rsidRPr="009205B5">
        <w:rPr>
          <w:rFonts w:ascii="Times New Roman" w:hAnsi="Times New Roman"/>
          <w:b/>
          <w:bCs/>
          <w:i/>
          <w:sz w:val="28"/>
          <w:szCs w:val="28"/>
        </w:rPr>
        <w:t>История математики</w:t>
      </w:r>
    </w:p>
    <w:p w:rsidR="00FF65A6" w:rsidRPr="00C0058C" w:rsidRDefault="00FF65A6" w:rsidP="00282A67">
      <w:pPr>
        <w:pStyle w:val="a9"/>
        <w:numPr>
          <w:ilvl w:val="0"/>
          <w:numId w:val="141"/>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C0058C">
        <w:rPr>
          <w:rFonts w:ascii="Times New Roman" w:hAnsi="Times New Roman"/>
          <w:i/>
          <w:sz w:val="28"/>
          <w:szCs w:val="28"/>
        </w:rPr>
        <w:t>.</w:t>
      </w:r>
    </w:p>
    <w:p w:rsidR="00FF65A6" w:rsidRPr="00C0058C" w:rsidRDefault="009205B5" w:rsidP="0042789C">
      <w:pPr>
        <w:pStyle w:val="3"/>
        <w:suppressAutoHyphens/>
        <w:spacing w:before="0" w:beforeAutospacing="0" w:after="0" w:afterAutospacing="0" w:line="276" w:lineRule="auto"/>
        <w:ind w:left="426"/>
        <w:rPr>
          <w:szCs w:val="28"/>
        </w:rPr>
      </w:pPr>
      <w:r>
        <w:rPr>
          <w:szCs w:val="28"/>
        </w:rPr>
        <w:t>7-9 классы</w:t>
      </w:r>
    </w:p>
    <w:p w:rsidR="00FF65A6" w:rsidRPr="00C0058C" w:rsidRDefault="00FF65A6" w:rsidP="0042789C">
      <w:pPr>
        <w:pStyle w:val="3"/>
        <w:suppressAutoHyphens/>
        <w:spacing w:before="0" w:beforeAutospacing="0" w:after="0" w:afterAutospacing="0" w:line="276" w:lineRule="auto"/>
        <w:ind w:left="426"/>
        <w:jc w:val="both"/>
        <w:rPr>
          <w:szCs w:val="28"/>
        </w:rPr>
      </w:pPr>
      <w:bookmarkStart w:id="89" w:name="_Toc284662721"/>
      <w:bookmarkStart w:id="90" w:name="_Toc284663347"/>
      <w:r w:rsidRPr="00C0058C">
        <w:rPr>
          <w:szCs w:val="28"/>
        </w:rPr>
        <w:lastRenderedPageBreak/>
        <w:t>Выпускник научится в (для испол</w:t>
      </w:r>
      <w:r w:rsidR="009205B5">
        <w:rPr>
          <w:szCs w:val="28"/>
        </w:rPr>
        <w:t xml:space="preserve">ьзования в повседневной жизни и </w:t>
      </w:r>
      <w:r w:rsidRPr="00C0058C">
        <w:rPr>
          <w:szCs w:val="28"/>
        </w:rPr>
        <w:t>обеспечения возможности успешного продолжения образования на базовом уровне)</w:t>
      </w:r>
      <w:bookmarkEnd w:id="89"/>
      <w:bookmarkEnd w:id="90"/>
    </w:p>
    <w:p w:rsidR="00FF65A6" w:rsidRPr="00C0058C" w:rsidRDefault="00FF65A6" w:rsidP="0042789C">
      <w:pPr>
        <w:suppressAutoHyphens/>
        <w:spacing w:after="0"/>
        <w:ind w:left="426"/>
        <w:rPr>
          <w:rFonts w:ascii="Times New Roman" w:hAnsi="Times New Roman"/>
          <w:sz w:val="28"/>
          <w:szCs w:val="28"/>
        </w:rPr>
      </w:pPr>
      <w:r w:rsidRPr="00C0058C">
        <w:rPr>
          <w:rFonts w:ascii="Times New Roman" w:hAnsi="Times New Roman"/>
          <w:b/>
          <w:sz w:val="28"/>
          <w:szCs w:val="28"/>
        </w:rPr>
        <w:t>Элементы теории множеств и математической логики</w:t>
      </w:r>
    </w:p>
    <w:p w:rsidR="00FF65A6" w:rsidRPr="00C0058C" w:rsidRDefault="00FF65A6" w:rsidP="00282A67">
      <w:pPr>
        <w:pStyle w:val="a9"/>
        <w:numPr>
          <w:ilvl w:val="0"/>
          <w:numId w:val="129"/>
        </w:numPr>
        <w:tabs>
          <w:tab w:val="left" w:pos="142"/>
          <w:tab w:val="left" w:pos="1134"/>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FF65A6" w:rsidRPr="00C0058C" w:rsidRDefault="00FF65A6" w:rsidP="00282A67">
      <w:pPr>
        <w:pStyle w:val="a9"/>
        <w:numPr>
          <w:ilvl w:val="0"/>
          <w:numId w:val="129"/>
        </w:numPr>
        <w:tabs>
          <w:tab w:val="left" w:pos="142"/>
          <w:tab w:val="left" w:pos="1134"/>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задавать множества перечислением их элементов;</w:t>
      </w:r>
    </w:p>
    <w:p w:rsidR="00FF65A6" w:rsidRPr="00C0058C" w:rsidRDefault="00FF65A6" w:rsidP="00282A67">
      <w:pPr>
        <w:pStyle w:val="a9"/>
        <w:numPr>
          <w:ilvl w:val="0"/>
          <w:numId w:val="129"/>
        </w:numPr>
        <w:tabs>
          <w:tab w:val="left" w:pos="142"/>
          <w:tab w:val="left" w:pos="993"/>
          <w:tab w:val="left" w:pos="1134"/>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находить пересечение, объединение, подмножество в простейших ситуациях;</w:t>
      </w:r>
    </w:p>
    <w:p w:rsidR="00FF65A6" w:rsidRPr="00C0058C" w:rsidRDefault="00FF65A6" w:rsidP="00282A67">
      <w:pPr>
        <w:pStyle w:val="a9"/>
        <w:numPr>
          <w:ilvl w:val="0"/>
          <w:numId w:val="129"/>
        </w:numPr>
        <w:tabs>
          <w:tab w:val="left" w:pos="142"/>
          <w:tab w:val="left" w:pos="993"/>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C0058C" w:rsidRDefault="00FF65A6" w:rsidP="00282A67">
      <w:pPr>
        <w:pStyle w:val="a9"/>
        <w:numPr>
          <w:ilvl w:val="0"/>
          <w:numId w:val="129"/>
        </w:numPr>
        <w:tabs>
          <w:tab w:val="left" w:pos="142"/>
          <w:tab w:val="left" w:pos="993"/>
          <w:tab w:val="left" w:pos="1134"/>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приводить примеры и контрпримеры для подтверж</w:t>
      </w:r>
      <w:r w:rsidR="004A1E43" w:rsidRPr="00C0058C">
        <w:rPr>
          <w:rFonts w:ascii="Times New Roman" w:hAnsi="Times New Roman"/>
          <w:sz w:val="28"/>
          <w:szCs w:val="28"/>
        </w:rPr>
        <w:t>д</w:t>
      </w:r>
      <w:r w:rsidRPr="00C0058C">
        <w:rPr>
          <w:rFonts w:ascii="Times New Roman" w:hAnsi="Times New Roman"/>
          <w:sz w:val="28"/>
          <w:szCs w:val="28"/>
        </w:rPr>
        <w:t>ения своих высказываний</w:t>
      </w:r>
      <w:r w:rsidR="001E1B4A" w:rsidRPr="00C0058C">
        <w:rPr>
          <w:rFonts w:ascii="Times New Roman" w:hAnsi="Times New Roman"/>
          <w:sz w:val="28"/>
          <w:szCs w:val="28"/>
        </w:rPr>
        <w:t>.</w:t>
      </w:r>
    </w:p>
    <w:p w:rsidR="00FF65A6" w:rsidRPr="00C0058C" w:rsidRDefault="00FF65A6" w:rsidP="0042789C">
      <w:pPr>
        <w:tabs>
          <w:tab w:val="left" w:pos="1134"/>
        </w:tabs>
        <w:suppressAutoHyphens/>
        <w:spacing w:after="0"/>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Числа</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использовать свойства чисел и правила действий при выполнении вычислений;</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выполнять округление рациональных чисел в соответствии с правилами;</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 xml:space="preserve">оценивать значение квадратного корня из положительного целого числа; </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распознавать рациональные и иррациональные числа;</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сравнивать числа.</w:t>
      </w:r>
    </w:p>
    <w:p w:rsidR="00FF65A6" w:rsidRPr="00C0058C" w:rsidRDefault="00FF65A6" w:rsidP="0042789C">
      <w:pPr>
        <w:tabs>
          <w:tab w:val="left" w:pos="1134"/>
        </w:tabs>
        <w:suppressAutoHyphens/>
        <w:spacing w:after="0"/>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оценивать результаты вычислений при решении практических задач;</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выполнять сравнение чисел в реальных ситуациях;</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Тождественные преобразования</w:t>
      </w:r>
    </w:p>
    <w:p w:rsidR="00FF65A6" w:rsidRPr="00C0058C" w:rsidRDefault="00FF65A6" w:rsidP="00282A67">
      <w:pPr>
        <w:pStyle w:val="a9"/>
        <w:numPr>
          <w:ilvl w:val="0"/>
          <w:numId w:val="133"/>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C0058C" w:rsidRDefault="00FF65A6" w:rsidP="00282A67">
      <w:pPr>
        <w:pStyle w:val="a9"/>
        <w:numPr>
          <w:ilvl w:val="0"/>
          <w:numId w:val="133"/>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lastRenderedPageBreak/>
        <w:t>выполнять несложные преобразования целых выражений: раскрывать скобки, приводить подобные слагаемые;</w:t>
      </w:r>
    </w:p>
    <w:p w:rsidR="00FF65A6" w:rsidRPr="00C0058C" w:rsidRDefault="00FF65A6" w:rsidP="00282A67">
      <w:pPr>
        <w:pStyle w:val="a9"/>
        <w:numPr>
          <w:ilvl w:val="0"/>
          <w:numId w:val="133"/>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C0058C" w:rsidRDefault="00FF65A6" w:rsidP="00282A67">
      <w:pPr>
        <w:pStyle w:val="a9"/>
        <w:numPr>
          <w:ilvl w:val="0"/>
          <w:numId w:val="133"/>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C0058C" w:rsidRDefault="00FF65A6" w:rsidP="0042789C">
      <w:pPr>
        <w:tabs>
          <w:tab w:val="left" w:pos="1134"/>
        </w:tabs>
        <w:suppressAutoHyphens/>
        <w:spacing w:after="0"/>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pStyle w:val="a9"/>
        <w:numPr>
          <w:ilvl w:val="0"/>
          <w:numId w:val="127"/>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 xml:space="preserve">понимать смысл записи числа в стандартном виде; </w:t>
      </w:r>
    </w:p>
    <w:p w:rsidR="00FF65A6" w:rsidRPr="00C0058C" w:rsidRDefault="00FF65A6" w:rsidP="00282A67">
      <w:pPr>
        <w:pStyle w:val="a9"/>
        <w:numPr>
          <w:ilvl w:val="0"/>
          <w:numId w:val="127"/>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оперировать на базовом уровне понятием «стандартная запись числа»</w:t>
      </w:r>
      <w:r w:rsidR="001E1B4A"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Уравнения и неравенства</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проверять справедливость числовых равенств и неравенств;</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решать линейные неравенства и несложные неравенства, сводящиеся к линейным;</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решать системы несложных линейных уравнений, неравенств;</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проверять, является ли данное число решением уравнения (неравенства);</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решать квадратные уравнения по формуле корней квадратного уравнения;</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изображать решения неравенств и их систем на числовой прямой.</w:t>
      </w:r>
    </w:p>
    <w:p w:rsidR="00FF65A6" w:rsidRPr="00C0058C" w:rsidRDefault="00FF65A6" w:rsidP="0042789C">
      <w:pPr>
        <w:tabs>
          <w:tab w:val="left" w:pos="1134"/>
        </w:tabs>
        <w:suppressAutoHyphens/>
        <w:spacing w:after="0"/>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Функции</w:t>
      </w:r>
    </w:p>
    <w:p w:rsidR="00FF65A6" w:rsidRPr="00C0058C" w:rsidRDefault="001E1B4A"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Н</w:t>
      </w:r>
      <w:r w:rsidR="00FF65A6" w:rsidRPr="00C0058C">
        <w:rPr>
          <w:rFonts w:ascii="Times New Roman" w:hAnsi="Times New Roman"/>
          <w:sz w:val="28"/>
          <w:szCs w:val="28"/>
        </w:rPr>
        <w:t xml:space="preserve">аходить значение функции по заданному значению аргумента; </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находить значение аргумента по заданному значению функции в несложных ситуациях;</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определять положение точки по е</w:t>
      </w:r>
      <w:r w:rsidR="00A23AB5" w:rsidRPr="00C0058C">
        <w:rPr>
          <w:rFonts w:ascii="Times New Roman" w:hAnsi="Times New Roman"/>
          <w:sz w:val="28"/>
          <w:szCs w:val="28"/>
        </w:rPr>
        <w:t>е</w:t>
      </w:r>
      <w:r w:rsidRPr="00C0058C">
        <w:rPr>
          <w:rFonts w:ascii="Times New Roman" w:hAnsi="Times New Roman"/>
          <w:sz w:val="28"/>
          <w:szCs w:val="28"/>
        </w:rPr>
        <w:t xml:space="preserve"> координатам, координаты точки по е</w:t>
      </w:r>
      <w:r w:rsidR="00A23AB5" w:rsidRPr="00C0058C">
        <w:rPr>
          <w:rFonts w:ascii="Times New Roman" w:hAnsi="Times New Roman"/>
          <w:sz w:val="28"/>
          <w:szCs w:val="28"/>
        </w:rPr>
        <w:t>е</w:t>
      </w:r>
      <w:r w:rsidRPr="00C0058C">
        <w:rPr>
          <w:rFonts w:ascii="Times New Roman" w:hAnsi="Times New Roman"/>
          <w:sz w:val="28"/>
          <w:szCs w:val="28"/>
        </w:rPr>
        <w:t xml:space="preserve"> положению на координатной плоскости;</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строить график линейной функции;</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определять приближ</w:t>
      </w:r>
      <w:r w:rsidR="00A23AB5" w:rsidRPr="00C0058C">
        <w:rPr>
          <w:rFonts w:ascii="Times New Roman" w:hAnsi="Times New Roman"/>
          <w:sz w:val="28"/>
          <w:szCs w:val="28"/>
        </w:rPr>
        <w:t>е</w:t>
      </w:r>
      <w:r w:rsidRPr="00C0058C">
        <w:rPr>
          <w:rFonts w:ascii="Times New Roman" w:hAnsi="Times New Roman"/>
          <w:sz w:val="28"/>
          <w:szCs w:val="28"/>
        </w:rPr>
        <w:t>нные значения координат точки пересечения графиков функций;</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lastRenderedPageBreak/>
        <w:t>оперировать на базовом уровне понятиями: последовательность, арифметическая прогрессия, геометрическая прогрессия;</w:t>
      </w:r>
    </w:p>
    <w:p w:rsidR="00FF65A6" w:rsidRPr="00C0058C" w:rsidRDefault="00FF65A6" w:rsidP="00282A67">
      <w:pPr>
        <w:pStyle w:val="a9"/>
        <w:numPr>
          <w:ilvl w:val="0"/>
          <w:numId w:val="125"/>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решать задачи на прогрессии, в которых ответ может быть получен непосредственным подсч</w:t>
      </w:r>
      <w:r w:rsidR="00A23AB5" w:rsidRPr="00C0058C">
        <w:rPr>
          <w:rFonts w:ascii="Times New Roman" w:hAnsi="Times New Roman"/>
          <w:sz w:val="28"/>
          <w:szCs w:val="28"/>
        </w:rPr>
        <w:t>е</w:t>
      </w:r>
      <w:r w:rsidRPr="00C0058C">
        <w:rPr>
          <w:rFonts w:ascii="Times New Roman" w:hAnsi="Times New Roman"/>
          <w:sz w:val="28"/>
          <w:szCs w:val="28"/>
        </w:rPr>
        <w:t>том без применения формул.</w:t>
      </w:r>
    </w:p>
    <w:p w:rsidR="00FF65A6" w:rsidRPr="00C0058C" w:rsidRDefault="00FF65A6" w:rsidP="0042789C">
      <w:pPr>
        <w:tabs>
          <w:tab w:val="left" w:pos="1134"/>
        </w:tabs>
        <w:suppressAutoHyphens/>
        <w:spacing w:after="0"/>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pStyle w:val="a9"/>
        <w:numPr>
          <w:ilvl w:val="0"/>
          <w:numId w:val="125"/>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C0058C" w:rsidRDefault="00FF65A6" w:rsidP="00282A67">
      <w:pPr>
        <w:pStyle w:val="a9"/>
        <w:numPr>
          <w:ilvl w:val="0"/>
          <w:numId w:val="125"/>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 xml:space="preserve">Статистика и теория вероятностей </w:t>
      </w:r>
    </w:p>
    <w:p w:rsidR="00FF65A6" w:rsidRPr="00C0058C" w:rsidRDefault="00FF65A6" w:rsidP="00282A67">
      <w:pPr>
        <w:pStyle w:val="a"/>
        <w:numPr>
          <w:ilvl w:val="0"/>
          <w:numId w:val="125"/>
        </w:numPr>
        <w:tabs>
          <w:tab w:val="left" w:pos="0"/>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C0058C" w:rsidRDefault="00FF65A6" w:rsidP="00282A67">
      <w:pPr>
        <w:pStyle w:val="a"/>
        <w:numPr>
          <w:ilvl w:val="0"/>
          <w:numId w:val="125"/>
        </w:numPr>
        <w:tabs>
          <w:tab w:val="left" w:pos="0"/>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C0058C" w:rsidRDefault="00FF65A6" w:rsidP="00282A67">
      <w:pPr>
        <w:pStyle w:val="a"/>
        <w:numPr>
          <w:ilvl w:val="0"/>
          <w:numId w:val="125"/>
        </w:numPr>
        <w:tabs>
          <w:tab w:val="left" w:pos="0"/>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представлять данные в виде таблиц, диаграмм, графиков;</w:t>
      </w:r>
    </w:p>
    <w:p w:rsidR="00FF65A6" w:rsidRPr="00C0058C" w:rsidRDefault="00FF65A6" w:rsidP="00282A67">
      <w:pPr>
        <w:pStyle w:val="a"/>
        <w:numPr>
          <w:ilvl w:val="0"/>
          <w:numId w:val="125"/>
        </w:numPr>
        <w:tabs>
          <w:tab w:val="left" w:pos="0"/>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читать информацию, представленную в виде таблицы, диаграммы, графика;</w:t>
      </w:r>
    </w:p>
    <w:p w:rsidR="00FF65A6" w:rsidRPr="00C0058C" w:rsidRDefault="00FF65A6" w:rsidP="00282A67">
      <w:pPr>
        <w:pStyle w:val="a"/>
        <w:numPr>
          <w:ilvl w:val="0"/>
          <w:numId w:val="125"/>
        </w:numPr>
        <w:tabs>
          <w:tab w:val="left" w:pos="0"/>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 xml:space="preserve">определять </w:t>
      </w:r>
      <w:r w:rsidRPr="00C0058C">
        <w:rPr>
          <w:rStyle w:val="dash041e0431044b0447043d044b0439char1"/>
          <w:sz w:val="28"/>
          <w:szCs w:val="28"/>
        </w:rPr>
        <w:t>основные статистические характеристики числовых наборов;</w:t>
      </w:r>
    </w:p>
    <w:p w:rsidR="00FF65A6" w:rsidRPr="00C0058C" w:rsidRDefault="00FF65A6" w:rsidP="00282A67">
      <w:pPr>
        <w:pStyle w:val="a"/>
        <w:numPr>
          <w:ilvl w:val="0"/>
          <w:numId w:val="125"/>
        </w:numPr>
        <w:tabs>
          <w:tab w:val="left" w:pos="0"/>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оценивать вероятность события в простейших случаях;</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иметь представление о роли закона больших чисел в массовых явлениях.</w:t>
      </w:r>
    </w:p>
    <w:p w:rsidR="00FF65A6" w:rsidRPr="00C0058C" w:rsidRDefault="00FF65A6" w:rsidP="0042789C">
      <w:pPr>
        <w:tabs>
          <w:tab w:val="left" w:pos="1134"/>
        </w:tabs>
        <w:suppressAutoHyphens/>
        <w:spacing w:after="0"/>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pStyle w:val="a9"/>
        <w:numPr>
          <w:ilvl w:val="0"/>
          <w:numId w:val="128"/>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оценивать количество возможных вариантов методом перебора;</w:t>
      </w:r>
    </w:p>
    <w:p w:rsidR="00FF65A6" w:rsidRPr="00C0058C" w:rsidRDefault="00FF65A6" w:rsidP="00282A67">
      <w:pPr>
        <w:pStyle w:val="a9"/>
        <w:numPr>
          <w:ilvl w:val="0"/>
          <w:numId w:val="128"/>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иметь представление о роли практически достоверных и маловероятных событий;</w:t>
      </w:r>
    </w:p>
    <w:p w:rsidR="00FF65A6" w:rsidRPr="00C0058C" w:rsidRDefault="00FF65A6" w:rsidP="00282A67">
      <w:pPr>
        <w:pStyle w:val="a9"/>
        <w:numPr>
          <w:ilvl w:val="0"/>
          <w:numId w:val="128"/>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 xml:space="preserve">сравнивать </w:t>
      </w:r>
      <w:r w:rsidRPr="00C0058C">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C0058C">
        <w:rPr>
          <w:rFonts w:ascii="Times New Roman" w:hAnsi="Times New Roman"/>
          <w:sz w:val="28"/>
          <w:szCs w:val="28"/>
        </w:rPr>
        <w:t xml:space="preserve">; </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оценивать вероятность реальных событий и явлений в несложных ситуациях</w:t>
      </w:r>
      <w:r w:rsidR="00CB50A3"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bCs/>
          <w:sz w:val="28"/>
          <w:szCs w:val="28"/>
        </w:rPr>
      </w:pPr>
      <w:r w:rsidRPr="00C0058C">
        <w:rPr>
          <w:rFonts w:ascii="Times New Roman" w:hAnsi="Times New Roman"/>
          <w:b/>
          <w:bCs/>
          <w:sz w:val="28"/>
          <w:szCs w:val="28"/>
        </w:rPr>
        <w:t>Текстовые задачи</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Решать несложные сюжетные задачи разных типов на все арифметические действия;</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sidR="00A23AB5" w:rsidRPr="00C0058C">
        <w:rPr>
          <w:rFonts w:ascii="Times New Roman" w:hAnsi="Times New Roman"/>
          <w:sz w:val="28"/>
          <w:szCs w:val="28"/>
        </w:rPr>
        <w:t>е</w:t>
      </w:r>
      <w:r w:rsidRPr="00C0058C">
        <w:rPr>
          <w:rFonts w:ascii="Times New Roman" w:hAnsi="Times New Roman"/>
          <w:sz w:val="28"/>
          <w:szCs w:val="28"/>
        </w:rPr>
        <w:t>х взаимосвязанных величин, с целью поиска решения задачи;</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 xml:space="preserve">составлять план решения задачи; </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выделять этапы решения задачи;</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lastRenderedPageBreak/>
        <w:t>интерпретировать вычислительные результаты в задаче, исследовать полученное решение задачи;</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sz w:val="28"/>
          <w:szCs w:val="28"/>
        </w:rPr>
      </w:pPr>
      <w:r w:rsidRPr="00C0058C">
        <w:rPr>
          <w:rFonts w:ascii="Times New Roman" w:hAnsi="Times New Roman"/>
          <w:sz w:val="28"/>
          <w:szCs w:val="28"/>
        </w:rPr>
        <w:t>знать различие скоростей объекта в стоячей воде, против течения и по течению реки;</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решать задачи на нахождение части числа и числа по его части;</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решать несложные логические задачи методом рассуждений.</w:t>
      </w:r>
    </w:p>
    <w:p w:rsidR="00FF65A6" w:rsidRPr="00C0058C" w:rsidRDefault="00FF65A6" w:rsidP="0042789C">
      <w:pPr>
        <w:tabs>
          <w:tab w:val="left" w:pos="1134"/>
        </w:tabs>
        <w:suppressAutoHyphens/>
        <w:spacing w:after="0"/>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numPr>
          <w:ilvl w:val="0"/>
          <w:numId w:val="138"/>
        </w:numPr>
        <w:tabs>
          <w:tab w:val="left" w:pos="142"/>
        </w:tabs>
        <w:suppressAutoHyphens/>
        <w:spacing w:after="0"/>
        <w:ind w:left="426" w:firstLine="0"/>
        <w:jc w:val="both"/>
        <w:rPr>
          <w:rFonts w:ascii="Times New Roman" w:hAnsi="Times New Roman"/>
          <w:sz w:val="28"/>
          <w:szCs w:val="28"/>
        </w:rPr>
      </w:pPr>
      <w:r w:rsidRPr="00C0058C">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Геометрические фигуры</w:t>
      </w:r>
    </w:p>
    <w:p w:rsidR="00FF65A6" w:rsidRPr="00C0058C" w:rsidRDefault="00FF65A6" w:rsidP="00282A67">
      <w:pPr>
        <w:pStyle w:val="a"/>
        <w:numPr>
          <w:ilvl w:val="0"/>
          <w:numId w:val="13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Оперировать на базовом уровне понятиями геометрических фигур;</w:t>
      </w:r>
    </w:p>
    <w:p w:rsidR="00FF65A6" w:rsidRPr="00C0058C" w:rsidRDefault="00FF65A6" w:rsidP="00282A67">
      <w:pPr>
        <w:pStyle w:val="a"/>
        <w:numPr>
          <w:ilvl w:val="0"/>
          <w:numId w:val="13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C0058C" w:rsidRDefault="00FF65A6" w:rsidP="00282A67">
      <w:pPr>
        <w:pStyle w:val="a"/>
        <w:numPr>
          <w:ilvl w:val="0"/>
          <w:numId w:val="13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C0058C" w:rsidRDefault="00FF65A6" w:rsidP="00282A67">
      <w:pPr>
        <w:pStyle w:val="a"/>
        <w:numPr>
          <w:ilvl w:val="0"/>
          <w:numId w:val="13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C0058C" w:rsidRDefault="00FF65A6" w:rsidP="0042789C">
      <w:pPr>
        <w:pStyle w:val="a"/>
        <w:numPr>
          <w:ilvl w:val="0"/>
          <w:numId w:val="0"/>
        </w:numPr>
        <w:tabs>
          <w:tab w:val="left" w:pos="1134"/>
        </w:tabs>
        <w:suppressAutoHyphens/>
        <w:spacing w:line="276" w:lineRule="auto"/>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numPr>
          <w:ilvl w:val="0"/>
          <w:numId w:val="136"/>
        </w:numPr>
        <w:tabs>
          <w:tab w:val="left" w:pos="142"/>
        </w:tabs>
        <w:suppressAutoHyphens/>
        <w:spacing w:after="0"/>
        <w:ind w:left="426" w:firstLine="0"/>
        <w:jc w:val="both"/>
        <w:rPr>
          <w:rFonts w:ascii="Times New Roman" w:hAnsi="Times New Roman"/>
          <w:sz w:val="28"/>
          <w:szCs w:val="28"/>
        </w:rPr>
      </w:pPr>
      <w:r w:rsidRPr="00C0058C">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bCs/>
          <w:sz w:val="28"/>
          <w:szCs w:val="28"/>
        </w:rPr>
      </w:pPr>
      <w:r w:rsidRPr="00C0058C">
        <w:rPr>
          <w:rFonts w:ascii="Times New Roman" w:hAnsi="Times New Roman"/>
          <w:b/>
          <w:bCs/>
          <w:sz w:val="28"/>
          <w:szCs w:val="28"/>
        </w:rPr>
        <w:t>Отношения</w:t>
      </w:r>
    </w:p>
    <w:p w:rsidR="00FF65A6" w:rsidRPr="00C0058C" w:rsidRDefault="00FF65A6" w:rsidP="00282A67">
      <w:pPr>
        <w:numPr>
          <w:ilvl w:val="0"/>
          <w:numId w:val="125"/>
        </w:numPr>
        <w:tabs>
          <w:tab w:val="left" w:pos="34"/>
          <w:tab w:val="left" w:pos="142"/>
        </w:tabs>
        <w:suppressAutoHyphens/>
        <w:spacing w:after="0"/>
        <w:ind w:left="426" w:firstLine="0"/>
        <w:jc w:val="both"/>
        <w:rPr>
          <w:rFonts w:ascii="Times New Roman" w:hAnsi="Times New Roman"/>
          <w:sz w:val="28"/>
          <w:szCs w:val="28"/>
          <w:lang w:eastAsia="ru-RU"/>
        </w:rPr>
      </w:pPr>
      <w:r w:rsidRPr="00C0058C">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C0058C" w:rsidRDefault="00FF65A6" w:rsidP="0042789C">
      <w:pPr>
        <w:pStyle w:val="a"/>
        <w:numPr>
          <w:ilvl w:val="0"/>
          <w:numId w:val="0"/>
        </w:numPr>
        <w:tabs>
          <w:tab w:val="left" w:pos="1134"/>
        </w:tabs>
        <w:suppressAutoHyphens/>
        <w:spacing w:line="276" w:lineRule="auto"/>
        <w:ind w:left="426"/>
        <w:rPr>
          <w:rFonts w:ascii="Times New Roman" w:hAnsi="Times New Roman"/>
          <w:b/>
          <w:sz w:val="28"/>
          <w:szCs w:val="28"/>
        </w:rPr>
      </w:pPr>
      <w:r w:rsidRPr="00C0058C">
        <w:rPr>
          <w:rFonts w:ascii="Times New Roman" w:hAnsi="Times New Roman"/>
          <w:b/>
          <w:sz w:val="28"/>
          <w:szCs w:val="28"/>
        </w:rPr>
        <w:t xml:space="preserve">В повседневной жизни и при изучении других предметов: </w:t>
      </w:r>
    </w:p>
    <w:p w:rsidR="00FF65A6" w:rsidRPr="00C0058C" w:rsidRDefault="00FF65A6" w:rsidP="00282A67">
      <w:pPr>
        <w:pStyle w:val="a9"/>
        <w:numPr>
          <w:ilvl w:val="0"/>
          <w:numId w:val="125"/>
        </w:numPr>
        <w:tabs>
          <w:tab w:val="left" w:pos="34"/>
          <w:tab w:val="left" w:pos="142"/>
        </w:tabs>
        <w:suppressAutoHyphens/>
        <w:spacing w:line="276" w:lineRule="auto"/>
        <w:ind w:left="426" w:firstLine="0"/>
        <w:jc w:val="both"/>
        <w:rPr>
          <w:rFonts w:ascii="Times New Roman" w:hAnsi="Times New Roman"/>
          <w:sz w:val="28"/>
          <w:szCs w:val="28"/>
        </w:rPr>
      </w:pPr>
      <w:r w:rsidRPr="00C0058C">
        <w:rPr>
          <w:rFonts w:ascii="Times New Roman" w:hAnsi="Times New Roman"/>
          <w:sz w:val="28"/>
          <w:szCs w:val="28"/>
        </w:rPr>
        <w:t>использовать отношения для решения простейших задач, возникающих в реальной жизни</w:t>
      </w:r>
      <w:r w:rsidR="00CB50A3"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Измерения и вычисления</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применять формулы периметра, площади и объ</w:t>
      </w:r>
      <w:r w:rsidR="00A23AB5" w:rsidRPr="00C0058C">
        <w:rPr>
          <w:rFonts w:ascii="Times New Roman" w:hAnsi="Times New Roman"/>
          <w:sz w:val="28"/>
          <w:szCs w:val="28"/>
        </w:rPr>
        <w:t>е</w:t>
      </w:r>
      <w:r w:rsidRPr="00C0058C">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C0058C" w:rsidRDefault="00FF65A6" w:rsidP="0042789C">
      <w:pPr>
        <w:tabs>
          <w:tab w:val="left" w:pos="1134"/>
        </w:tabs>
        <w:suppressAutoHyphens/>
        <w:spacing w:after="0"/>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pStyle w:val="a"/>
        <w:numPr>
          <w:ilvl w:val="0"/>
          <w:numId w:val="134"/>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Геометрические построения</w:t>
      </w:r>
    </w:p>
    <w:p w:rsidR="00FF65A6" w:rsidRPr="00C0058C" w:rsidRDefault="00FF65A6" w:rsidP="00282A67">
      <w:pPr>
        <w:numPr>
          <w:ilvl w:val="0"/>
          <w:numId w:val="132"/>
        </w:numPr>
        <w:tabs>
          <w:tab w:val="left" w:pos="0"/>
          <w:tab w:val="left" w:pos="142"/>
        </w:tabs>
        <w:suppressAutoHyphens/>
        <w:spacing w:after="0"/>
        <w:ind w:left="426" w:firstLine="0"/>
        <w:jc w:val="both"/>
        <w:rPr>
          <w:rFonts w:ascii="Times New Roman" w:hAnsi="Times New Roman"/>
          <w:sz w:val="28"/>
          <w:szCs w:val="28"/>
          <w:lang w:eastAsia="ru-RU"/>
        </w:rPr>
      </w:pPr>
      <w:r w:rsidRPr="00C0058C">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C0058C" w:rsidRDefault="00FF65A6" w:rsidP="0042789C">
      <w:pPr>
        <w:pStyle w:val="a"/>
        <w:numPr>
          <w:ilvl w:val="0"/>
          <w:numId w:val="0"/>
        </w:numPr>
        <w:tabs>
          <w:tab w:val="left" w:pos="1134"/>
        </w:tabs>
        <w:suppressAutoHyphens/>
        <w:spacing w:line="276" w:lineRule="auto"/>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numPr>
          <w:ilvl w:val="0"/>
          <w:numId w:val="132"/>
        </w:numPr>
        <w:tabs>
          <w:tab w:val="left" w:pos="0"/>
          <w:tab w:val="left" w:pos="142"/>
        </w:tabs>
        <w:suppressAutoHyphens/>
        <w:spacing w:after="0"/>
        <w:ind w:left="426" w:firstLine="0"/>
        <w:jc w:val="both"/>
        <w:rPr>
          <w:rFonts w:ascii="Times New Roman" w:hAnsi="Times New Roman"/>
          <w:sz w:val="28"/>
          <w:szCs w:val="28"/>
          <w:lang w:eastAsia="ru-RU"/>
        </w:rPr>
      </w:pPr>
      <w:r w:rsidRPr="00C0058C">
        <w:rPr>
          <w:rFonts w:ascii="Times New Roman" w:hAnsi="Times New Roman"/>
          <w:sz w:val="28"/>
          <w:szCs w:val="28"/>
        </w:rPr>
        <w:t>выполнять простейшие построения на местности, необходимые в реальной жизни</w:t>
      </w:r>
      <w:r w:rsidR="00CB50A3"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Геометрические преобразования</w:t>
      </w:r>
    </w:p>
    <w:p w:rsidR="00FF65A6" w:rsidRPr="00C0058C" w:rsidRDefault="00FF65A6" w:rsidP="00282A67">
      <w:pPr>
        <w:pStyle w:val="a"/>
        <w:numPr>
          <w:ilvl w:val="0"/>
          <w:numId w:val="131"/>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Строить фигуру, симметричную данной фигуре относительно оси и точки.</w:t>
      </w:r>
    </w:p>
    <w:p w:rsidR="00FF65A6" w:rsidRPr="00C0058C" w:rsidRDefault="00FF65A6" w:rsidP="0042789C">
      <w:pPr>
        <w:tabs>
          <w:tab w:val="left" w:pos="1134"/>
        </w:tabs>
        <w:suppressAutoHyphens/>
        <w:spacing w:after="0"/>
        <w:ind w:left="426"/>
        <w:rPr>
          <w:rFonts w:ascii="Times New Roman" w:hAnsi="Times New Roman"/>
          <w:b/>
          <w:sz w:val="28"/>
          <w:szCs w:val="28"/>
        </w:rPr>
      </w:pPr>
      <w:r w:rsidRPr="00C0058C">
        <w:rPr>
          <w:rFonts w:ascii="Times New Roman" w:hAnsi="Times New Roman"/>
          <w:b/>
          <w:sz w:val="28"/>
          <w:szCs w:val="28"/>
        </w:rPr>
        <w:t>В повседневной жизни и при изучении других предметов:</w:t>
      </w:r>
    </w:p>
    <w:p w:rsidR="00FF65A6" w:rsidRPr="00C0058C" w:rsidRDefault="00FF65A6" w:rsidP="00282A67">
      <w:pPr>
        <w:pStyle w:val="a"/>
        <w:numPr>
          <w:ilvl w:val="0"/>
          <w:numId w:val="131"/>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распознавать движение объектов в окружающем мире;</w:t>
      </w:r>
    </w:p>
    <w:p w:rsidR="00FF65A6" w:rsidRPr="00C0058C" w:rsidRDefault="00FF65A6" w:rsidP="00282A67">
      <w:pPr>
        <w:pStyle w:val="a"/>
        <w:numPr>
          <w:ilvl w:val="0"/>
          <w:numId w:val="131"/>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распознавать симметричные фигуры в окружающем мире</w:t>
      </w:r>
      <w:r w:rsidR="00CB50A3"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sz w:val="28"/>
          <w:szCs w:val="28"/>
        </w:rPr>
      </w:pPr>
      <w:r w:rsidRPr="00C0058C">
        <w:rPr>
          <w:rFonts w:ascii="Times New Roman" w:hAnsi="Times New Roman"/>
          <w:b/>
          <w:sz w:val="28"/>
          <w:szCs w:val="28"/>
        </w:rPr>
        <w:t>Векторы и координаты на плоскости</w:t>
      </w:r>
    </w:p>
    <w:p w:rsidR="00FF65A6" w:rsidRPr="00C0058C" w:rsidRDefault="00FF65A6" w:rsidP="00282A67">
      <w:pPr>
        <w:pStyle w:val="a"/>
        <w:numPr>
          <w:ilvl w:val="0"/>
          <w:numId w:val="130"/>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Оперировать на базовом уровне понятиями вектор, сумма векторов</w:t>
      </w:r>
      <w:r w:rsidRPr="00C0058C">
        <w:rPr>
          <w:rFonts w:ascii="Times New Roman" w:hAnsi="Times New Roman"/>
          <w:i/>
          <w:sz w:val="28"/>
          <w:szCs w:val="28"/>
        </w:rPr>
        <w:t xml:space="preserve">, </w:t>
      </w:r>
      <w:r w:rsidRPr="00C0058C">
        <w:rPr>
          <w:rFonts w:ascii="Times New Roman" w:hAnsi="Times New Roman"/>
          <w:sz w:val="28"/>
          <w:szCs w:val="28"/>
        </w:rPr>
        <w:t>произведение вектора на число,координаты на плоскости;</w:t>
      </w:r>
    </w:p>
    <w:p w:rsidR="00FF65A6" w:rsidRPr="00C0058C" w:rsidRDefault="00FF65A6" w:rsidP="00282A67">
      <w:pPr>
        <w:pStyle w:val="a"/>
        <w:numPr>
          <w:ilvl w:val="0"/>
          <w:numId w:val="130"/>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определять приближ</w:t>
      </w:r>
      <w:r w:rsidR="00A23AB5" w:rsidRPr="00C0058C">
        <w:rPr>
          <w:rFonts w:ascii="Times New Roman" w:hAnsi="Times New Roman"/>
          <w:sz w:val="28"/>
          <w:szCs w:val="28"/>
        </w:rPr>
        <w:t>е</w:t>
      </w:r>
      <w:r w:rsidRPr="00C0058C">
        <w:rPr>
          <w:rFonts w:ascii="Times New Roman" w:hAnsi="Times New Roman"/>
          <w:sz w:val="28"/>
          <w:szCs w:val="28"/>
        </w:rPr>
        <w:t>нно координаты точки по е</w:t>
      </w:r>
      <w:r w:rsidR="00A23AB5" w:rsidRPr="00C0058C">
        <w:rPr>
          <w:rFonts w:ascii="Times New Roman" w:hAnsi="Times New Roman"/>
          <w:sz w:val="28"/>
          <w:szCs w:val="28"/>
        </w:rPr>
        <w:t>е</w:t>
      </w:r>
      <w:r w:rsidRPr="00C0058C">
        <w:rPr>
          <w:rFonts w:ascii="Times New Roman" w:hAnsi="Times New Roman"/>
          <w:sz w:val="28"/>
          <w:szCs w:val="28"/>
        </w:rPr>
        <w:t xml:space="preserve"> изображению на координатной плоскости.</w:t>
      </w:r>
    </w:p>
    <w:p w:rsidR="00FF65A6" w:rsidRPr="00C0058C" w:rsidRDefault="00FF65A6" w:rsidP="0042789C">
      <w:pPr>
        <w:pStyle w:val="a"/>
        <w:numPr>
          <w:ilvl w:val="0"/>
          <w:numId w:val="0"/>
        </w:numPr>
        <w:tabs>
          <w:tab w:val="left" w:pos="1134"/>
        </w:tabs>
        <w:suppressAutoHyphens/>
        <w:spacing w:line="276" w:lineRule="auto"/>
        <w:ind w:left="426"/>
        <w:rPr>
          <w:rFonts w:ascii="Times New Roman" w:hAnsi="Times New Roman"/>
          <w:b/>
          <w:sz w:val="28"/>
          <w:szCs w:val="28"/>
        </w:rPr>
      </w:pPr>
      <w:r w:rsidRPr="00C0058C">
        <w:rPr>
          <w:rFonts w:ascii="Times New Roman" w:hAnsi="Times New Roman"/>
          <w:b/>
          <w:sz w:val="28"/>
          <w:szCs w:val="28"/>
        </w:rPr>
        <w:t xml:space="preserve">В повседневной жизни и при изучении других предметов: </w:t>
      </w:r>
    </w:p>
    <w:p w:rsidR="00FF65A6" w:rsidRPr="00C0058C" w:rsidRDefault="00FF65A6" w:rsidP="00282A67">
      <w:pPr>
        <w:pStyle w:val="a"/>
        <w:numPr>
          <w:ilvl w:val="0"/>
          <w:numId w:val="130"/>
        </w:numPr>
        <w:tabs>
          <w:tab w:val="left" w:pos="142"/>
        </w:tabs>
        <w:suppressAutoHyphens/>
        <w:spacing w:line="276" w:lineRule="auto"/>
        <w:ind w:left="426" w:firstLine="0"/>
        <w:rPr>
          <w:rFonts w:ascii="Times New Roman" w:hAnsi="Times New Roman"/>
          <w:sz w:val="28"/>
          <w:szCs w:val="28"/>
        </w:rPr>
      </w:pPr>
      <w:r w:rsidRPr="00C0058C">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bCs/>
          <w:sz w:val="28"/>
          <w:szCs w:val="28"/>
        </w:rPr>
      </w:pPr>
      <w:r w:rsidRPr="00C0058C">
        <w:rPr>
          <w:rFonts w:ascii="Times New Roman" w:hAnsi="Times New Roman"/>
          <w:b/>
          <w:bCs/>
          <w:sz w:val="28"/>
          <w:szCs w:val="28"/>
        </w:rPr>
        <w:t>История математики</w:t>
      </w:r>
    </w:p>
    <w:p w:rsidR="00FF65A6" w:rsidRPr="00C0058C" w:rsidRDefault="00FF65A6" w:rsidP="00282A67">
      <w:pPr>
        <w:numPr>
          <w:ilvl w:val="0"/>
          <w:numId w:val="137"/>
        </w:numPr>
        <w:tabs>
          <w:tab w:val="left" w:pos="34"/>
          <w:tab w:val="left" w:pos="142"/>
        </w:tabs>
        <w:suppressAutoHyphens/>
        <w:spacing w:after="0"/>
        <w:ind w:left="426" w:firstLine="0"/>
        <w:jc w:val="both"/>
        <w:rPr>
          <w:rFonts w:ascii="Times New Roman" w:hAnsi="Times New Roman"/>
          <w:sz w:val="28"/>
          <w:szCs w:val="28"/>
          <w:lang w:eastAsia="ru-RU"/>
        </w:rPr>
      </w:pPr>
      <w:r w:rsidRPr="00C0058C">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C0058C" w:rsidRDefault="00FF65A6" w:rsidP="00282A67">
      <w:pPr>
        <w:numPr>
          <w:ilvl w:val="0"/>
          <w:numId w:val="137"/>
        </w:numPr>
        <w:tabs>
          <w:tab w:val="left" w:pos="34"/>
          <w:tab w:val="left" w:pos="142"/>
        </w:tabs>
        <w:suppressAutoHyphens/>
        <w:spacing w:after="0"/>
        <w:ind w:left="426" w:firstLine="0"/>
        <w:jc w:val="both"/>
        <w:rPr>
          <w:rFonts w:ascii="Times New Roman" w:hAnsi="Times New Roman"/>
          <w:sz w:val="28"/>
          <w:szCs w:val="28"/>
          <w:lang w:eastAsia="ru-RU"/>
        </w:rPr>
      </w:pPr>
      <w:r w:rsidRPr="00C0058C">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C0058C" w:rsidRDefault="00FF65A6" w:rsidP="00282A67">
      <w:pPr>
        <w:numPr>
          <w:ilvl w:val="0"/>
          <w:numId w:val="137"/>
        </w:numPr>
        <w:tabs>
          <w:tab w:val="left" w:pos="34"/>
          <w:tab w:val="left" w:pos="142"/>
        </w:tabs>
        <w:suppressAutoHyphens/>
        <w:spacing w:after="0"/>
        <w:ind w:left="426" w:firstLine="0"/>
        <w:jc w:val="both"/>
        <w:rPr>
          <w:rFonts w:ascii="Times New Roman" w:hAnsi="Times New Roman"/>
          <w:sz w:val="28"/>
          <w:szCs w:val="28"/>
          <w:lang w:eastAsia="ru-RU"/>
        </w:rPr>
      </w:pPr>
      <w:r w:rsidRPr="00C0058C">
        <w:rPr>
          <w:rFonts w:ascii="Times New Roman" w:hAnsi="Times New Roman"/>
          <w:sz w:val="28"/>
          <w:szCs w:val="28"/>
        </w:rPr>
        <w:t>понимать роль математики в развитии России</w:t>
      </w:r>
      <w:r w:rsidR="00CB50A3" w:rsidRPr="00C0058C">
        <w:rPr>
          <w:rFonts w:ascii="Times New Roman" w:hAnsi="Times New Roman"/>
          <w:sz w:val="28"/>
          <w:szCs w:val="28"/>
        </w:rPr>
        <w:t>.</w:t>
      </w:r>
    </w:p>
    <w:p w:rsidR="00FF65A6" w:rsidRPr="00C0058C" w:rsidRDefault="00FF65A6" w:rsidP="0042789C">
      <w:pPr>
        <w:suppressAutoHyphens/>
        <w:spacing w:after="0"/>
        <w:ind w:left="426"/>
        <w:rPr>
          <w:rFonts w:ascii="Times New Roman" w:hAnsi="Times New Roman"/>
          <w:b/>
          <w:bCs/>
          <w:sz w:val="28"/>
          <w:szCs w:val="28"/>
        </w:rPr>
      </w:pPr>
      <w:r w:rsidRPr="00C0058C">
        <w:rPr>
          <w:rFonts w:ascii="Times New Roman" w:hAnsi="Times New Roman"/>
          <w:b/>
          <w:bCs/>
          <w:sz w:val="28"/>
          <w:szCs w:val="28"/>
        </w:rPr>
        <w:t xml:space="preserve">Методы математики </w:t>
      </w:r>
    </w:p>
    <w:p w:rsidR="00FF65A6" w:rsidRPr="00C0058C" w:rsidRDefault="00FF65A6" w:rsidP="00282A67">
      <w:pPr>
        <w:numPr>
          <w:ilvl w:val="0"/>
          <w:numId w:val="137"/>
        </w:numPr>
        <w:tabs>
          <w:tab w:val="left" w:pos="34"/>
          <w:tab w:val="left" w:pos="142"/>
        </w:tabs>
        <w:suppressAutoHyphens/>
        <w:spacing w:after="0"/>
        <w:ind w:left="426" w:firstLine="0"/>
        <w:jc w:val="both"/>
        <w:rPr>
          <w:rFonts w:ascii="Times New Roman" w:hAnsi="Times New Roman"/>
          <w:sz w:val="28"/>
          <w:szCs w:val="28"/>
          <w:lang w:eastAsia="ru-RU"/>
        </w:rPr>
      </w:pPr>
      <w:r w:rsidRPr="00C0058C">
        <w:rPr>
          <w:rFonts w:ascii="Times New Roman" w:hAnsi="Times New Roman"/>
          <w:sz w:val="28"/>
          <w:szCs w:val="28"/>
          <w:lang w:eastAsia="ru-RU"/>
        </w:rPr>
        <w:t>Выбирать подходящий изученный метод для решени</w:t>
      </w:r>
      <w:r w:rsidR="004A1E43" w:rsidRPr="00C0058C">
        <w:rPr>
          <w:rFonts w:ascii="Times New Roman" w:hAnsi="Times New Roman"/>
          <w:sz w:val="28"/>
          <w:szCs w:val="28"/>
          <w:lang w:eastAsia="ru-RU"/>
        </w:rPr>
        <w:t>я</w:t>
      </w:r>
      <w:r w:rsidRPr="00C0058C">
        <w:rPr>
          <w:rFonts w:ascii="Times New Roman" w:hAnsi="Times New Roman"/>
          <w:sz w:val="28"/>
          <w:szCs w:val="28"/>
          <w:lang w:eastAsia="ru-RU"/>
        </w:rPr>
        <w:t xml:space="preserve"> изученных типов математических задач;</w:t>
      </w:r>
    </w:p>
    <w:p w:rsidR="00FF65A6" w:rsidRPr="00977110" w:rsidRDefault="00FF65A6" w:rsidP="00282A67">
      <w:pPr>
        <w:numPr>
          <w:ilvl w:val="0"/>
          <w:numId w:val="137"/>
        </w:numPr>
        <w:tabs>
          <w:tab w:val="left" w:pos="34"/>
          <w:tab w:val="left" w:pos="142"/>
        </w:tabs>
        <w:suppressAutoHyphens/>
        <w:spacing w:after="0"/>
        <w:ind w:left="426" w:firstLine="0"/>
        <w:jc w:val="both"/>
        <w:rPr>
          <w:rFonts w:ascii="Times New Roman" w:hAnsi="Times New Roman"/>
          <w:sz w:val="28"/>
          <w:szCs w:val="28"/>
          <w:lang w:eastAsia="ru-RU"/>
        </w:rPr>
      </w:pPr>
      <w:r w:rsidRPr="00C0058C">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bookmarkStart w:id="91" w:name="_Toc284662722"/>
      <w:bookmarkStart w:id="92" w:name="_Toc284663348"/>
    </w:p>
    <w:p w:rsidR="00FF65A6" w:rsidRPr="00977110" w:rsidRDefault="00FF65A6" w:rsidP="0042789C">
      <w:pPr>
        <w:pStyle w:val="3"/>
        <w:suppressAutoHyphens/>
        <w:spacing w:before="0" w:beforeAutospacing="0" w:after="0" w:afterAutospacing="0" w:line="276" w:lineRule="auto"/>
        <w:ind w:left="426"/>
        <w:rPr>
          <w:i/>
          <w:szCs w:val="28"/>
        </w:rPr>
      </w:pPr>
      <w:r w:rsidRPr="00977110">
        <w:rPr>
          <w:i/>
          <w:szCs w:val="28"/>
        </w:rPr>
        <w:t>Выпускник получит воз</w:t>
      </w:r>
      <w:r w:rsidR="00977110" w:rsidRPr="00977110">
        <w:rPr>
          <w:i/>
          <w:szCs w:val="28"/>
        </w:rPr>
        <w:t xml:space="preserve">можность научиться </w:t>
      </w:r>
      <w:r w:rsidRPr="00977110">
        <w:rPr>
          <w:i/>
          <w:szCs w:val="28"/>
        </w:rPr>
        <w:t xml:space="preserve"> для обеспечения возможности успешного продолжения образования на базовом и углубл</w:t>
      </w:r>
      <w:r w:rsidR="00A23AB5" w:rsidRPr="00977110">
        <w:rPr>
          <w:i/>
          <w:szCs w:val="28"/>
        </w:rPr>
        <w:t>е</w:t>
      </w:r>
      <w:r w:rsidRPr="00977110">
        <w:rPr>
          <w:i/>
          <w:szCs w:val="28"/>
        </w:rPr>
        <w:t>нном уровнях</w:t>
      </w:r>
      <w:bookmarkEnd w:id="91"/>
      <w:bookmarkEnd w:id="92"/>
    </w:p>
    <w:p w:rsidR="00FF65A6" w:rsidRPr="00977110" w:rsidRDefault="00FF65A6" w:rsidP="0042789C">
      <w:pPr>
        <w:suppressAutoHyphens/>
        <w:spacing w:after="0"/>
        <w:ind w:left="426"/>
        <w:rPr>
          <w:rFonts w:ascii="Times New Roman" w:hAnsi="Times New Roman"/>
          <w:i/>
          <w:sz w:val="28"/>
          <w:szCs w:val="28"/>
        </w:rPr>
      </w:pPr>
      <w:r w:rsidRPr="00977110">
        <w:rPr>
          <w:rFonts w:ascii="Times New Roman" w:hAnsi="Times New Roman"/>
          <w:b/>
          <w:i/>
          <w:sz w:val="28"/>
          <w:szCs w:val="28"/>
        </w:rPr>
        <w:lastRenderedPageBreak/>
        <w:t>Элементы теории множеств и математической логики</w:t>
      </w:r>
    </w:p>
    <w:p w:rsidR="00FF65A6" w:rsidRPr="00C0058C" w:rsidRDefault="00FF65A6" w:rsidP="00282A67">
      <w:pPr>
        <w:pStyle w:val="a9"/>
        <w:numPr>
          <w:ilvl w:val="0"/>
          <w:numId w:val="129"/>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C0058C" w:rsidRDefault="00FF65A6" w:rsidP="00282A67">
      <w:pPr>
        <w:pStyle w:val="a9"/>
        <w:numPr>
          <w:ilvl w:val="0"/>
          <w:numId w:val="129"/>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изображать множества и отношение множеств с помощью кругов Эйлера;</w:t>
      </w:r>
    </w:p>
    <w:p w:rsidR="00FF65A6" w:rsidRPr="00C0058C" w:rsidRDefault="00FF65A6" w:rsidP="00282A67">
      <w:pPr>
        <w:pStyle w:val="a9"/>
        <w:numPr>
          <w:ilvl w:val="0"/>
          <w:numId w:val="129"/>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C0058C" w:rsidRDefault="00FF65A6" w:rsidP="00282A67">
      <w:pPr>
        <w:pStyle w:val="a9"/>
        <w:numPr>
          <w:ilvl w:val="0"/>
          <w:numId w:val="129"/>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задавать множество с помощью перечисления элементов, словесного описания;</w:t>
      </w:r>
    </w:p>
    <w:p w:rsidR="00FF65A6" w:rsidRPr="00C0058C" w:rsidRDefault="00FF65A6" w:rsidP="00282A67">
      <w:pPr>
        <w:pStyle w:val="a9"/>
        <w:numPr>
          <w:ilvl w:val="0"/>
          <w:numId w:val="129"/>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C0058C" w:rsidRDefault="00FF65A6" w:rsidP="00282A67">
      <w:pPr>
        <w:pStyle w:val="a9"/>
        <w:numPr>
          <w:ilvl w:val="0"/>
          <w:numId w:val="129"/>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строить высказывания, отрицания высказываний.</w:t>
      </w:r>
    </w:p>
    <w:p w:rsidR="00FF65A6" w:rsidRPr="00977110" w:rsidRDefault="00FF65A6" w:rsidP="0042789C">
      <w:pPr>
        <w:tabs>
          <w:tab w:val="left" w:pos="1134"/>
        </w:tabs>
        <w:suppressAutoHyphens/>
        <w:spacing w:after="0"/>
        <w:ind w:left="426"/>
        <w:rPr>
          <w:rFonts w:ascii="Times New Roman" w:hAnsi="Times New Roman"/>
          <w:b/>
          <w:i/>
          <w:sz w:val="28"/>
          <w:szCs w:val="28"/>
        </w:rPr>
      </w:pPr>
      <w:r w:rsidRPr="00977110">
        <w:rPr>
          <w:rFonts w:ascii="Times New Roman" w:hAnsi="Times New Roman"/>
          <w:b/>
          <w:i/>
          <w:sz w:val="28"/>
          <w:szCs w:val="28"/>
        </w:rPr>
        <w:t>В повседневной жизни и при изучении других предметов:</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строить цепочки умозаключений на основе использования правил логики;</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C0058C">
        <w:rPr>
          <w:rFonts w:ascii="Times New Roman" w:hAnsi="Times New Roman"/>
          <w:i/>
          <w:sz w:val="28"/>
          <w:szCs w:val="28"/>
        </w:rPr>
        <w:t>.</w:t>
      </w:r>
    </w:p>
    <w:p w:rsidR="00FF65A6" w:rsidRPr="00977110" w:rsidRDefault="00FF65A6" w:rsidP="0042789C">
      <w:pPr>
        <w:suppressAutoHyphens/>
        <w:spacing w:after="0"/>
        <w:ind w:left="426"/>
        <w:rPr>
          <w:rFonts w:ascii="Times New Roman" w:hAnsi="Times New Roman"/>
          <w:b/>
          <w:i/>
          <w:sz w:val="28"/>
          <w:szCs w:val="28"/>
        </w:rPr>
      </w:pPr>
      <w:r w:rsidRPr="00977110">
        <w:rPr>
          <w:rFonts w:ascii="Times New Roman" w:hAnsi="Times New Roman"/>
          <w:b/>
          <w:i/>
          <w:sz w:val="28"/>
          <w:szCs w:val="28"/>
        </w:rPr>
        <w:t>Числа</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понимать и объяснять смысл позиционной записи натурального числа;</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выполнять вычисления, в том числе с использованием при</w:t>
      </w:r>
      <w:r w:rsidR="00A23AB5" w:rsidRPr="00C0058C">
        <w:rPr>
          <w:rFonts w:ascii="Times New Roman" w:hAnsi="Times New Roman"/>
          <w:i/>
          <w:sz w:val="28"/>
          <w:szCs w:val="28"/>
        </w:rPr>
        <w:t>е</w:t>
      </w:r>
      <w:r w:rsidRPr="00C0058C">
        <w:rPr>
          <w:rFonts w:ascii="Times New Roman" w:hAnsi="Times New Roman"/>
          <w:i/>
          <w:sz w:val="28"/>
          <w:szCs w:val="28"/>
        </w:rPr>
        <w:t>мов рациональных вычислений;</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выполнять округление рациональных чисел с заданной точностью;</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сравнивать рациональные и иррациональные числа;</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представлять рациональное число в виде десятичной дроби</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упорядочивать числа, записанные в виде обыкновенной и десятичной дроби;</w:t>
      </w:r>
    </w:p>
    <w:p w:rsidR="00FF65A6" w:rsidRPr="00977110"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 xml:space="preserve">находить НОД и НОК чисел и использовать их при решении </w:t>
      </w:r>
      <w:r w:rsidRPr="00977110">
        <w:rPr>
          <w:rFonts w:ascii="Times New Roman" w:hAnsi="Times New Roman"/>
          <w:i/>
          <w:sz w:val="28"/>
          <w:szCs w:val="28"/>
        </w:rPr>
        <w:t>задач.</w:t>
      </w:r>
    </w:p>
    <w:p w:rsidR="00FF65A6" w:rsidRPr="00977110" w:rsidRDefault="00FF65A6" w:rsidP="0042789C">
      <w:pPr>
        <w:tabs>
          <w:tab w:val="left" w:pos="1134"/>
        </w:tabs>
        <w:suppressAutoHyphens/>
        <w:spacing w:after="0"/>
        <w:ind w:left="426"/>
        <w:rPr>
          <w:rFonts w:ascii="Times New Roman" w:hAnsi="Times New Roman"/>
          <w:b/>
          <w:i/>
          <w:sz w:val="28"/>
          <w:szCs w:val="28"/>
        </w:rPr>
      </w:pPr>
      <w:r w:rsidRPr="00977110">
        <w:rPr>
          <w:rFonts w:ascii="Times New Roman" w:hAnsi="Times New Roman"/>
          <w:b/>
          <w:i/>
          <w:sz w:val="28"/>
          <w:szCs w:val="28"/>
        </w:rPr>
        <w:t>В повседневной жизни и при изучении других предметов:</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977110">
        <w:rPr>
          <w:rFonts w:ascii="Times New Roman" w:hAnsi="Times New Roman"/>
          <w:i/>
          <w:sz w:val="28"/>
          <w:szCs w:val="28"/>
        </w:rPr>
        <w:t>применять правила приближенных вычислений при ре</w:t>
      </w:r>
      <w:r w:rsidRPr="00C0058C">
        <w:rPr>
          <w:rFonts w:ascii="Times New Roman" w:hAnsi="Times New Roman"/>
          <w:i/>
          <w:sz w:val="28"/>
          <w:szCs w:val="28"/>
        </w:rPr>
        <w:t>шении практических задач и решении задач других учебных предметов;</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lastRenderedPageBreak/>
        <w:t>записывать и округлять числовые значения реальных величин с использованием разных систем измерения</w:t>
      </w:r>
      <w:r w:rsidR="00CB50A3" w:rsidRPr="00C0058C">
        <w:rPr>
          <w:rFonts w:ascii="Times New Roman" w:hAnsi="Times New Roman"/>
          <w:i/>
          <w:sz w:val="28"/>
          <w:szCs w:val="28"/>
        </w:rPr>
        <w:t>.</w:t>
      </w:r>
    </w:p>
    <w:p w:rsidR="00FF65A6" w:rsidRPr="00977110" w:rsidRDefault="00FF65A6" w:rsidP="0042789C">
      <w:pPr>
        <w:suppressAutoHyphens/>
        <w:spacing w:after="0"/>
        <w:ind w:left="426"/>
        <w:rPr>
          <w:rFonts w:ascii="Times New Roman" w:hAnsi="Times New Roman"/>
          <w:b/>
          <w:i/>
          <w:sz w:val="28"/>
          <w:szCs w:val="28"/>
        </w:rPr>
      </w:pPr>
      <w:r w:rsidRPr="00977110">
        <w:rPr>
          <w:rFonts w:ascii="Times New Roman" w:hAnsi="Times New Roman"/>
          <w:b/>
          <w:i/>
          <w:sz w:val="28"/>
          <w:szCs w:val="28"/>
        </w:rPr>
        <w:t>Тождественные преобразования</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выделять квадрат суммы и разности одночленов;</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раскладывать на множители квадратный   тр</w:t>
      </w:r>
      <w:r w:rsidR="00A23AB5" w:rsidRPr="00C0058C">
        <w:rPr>
          <w:rFonts w:ascii="Times New Roman" w:hAnsi="Times New Roman"/>
          <w:i/>
          <w:sz w:val="28"/>
          <w:szCs w:val="28"/>
        </w:rPr>
        <w:t>е</w:t>
      </w:r>
      <w:r w:rsidRPr="00C0058C">
        <w:rPr>
          <w:rFonts w:ascii="Times New Roman" w:hAnsi="Times New Roman"/>
          <w:i/>
          <w:sz w:val="28"/>
          <w:szCs w:val="28"/>
        </w:rPr>
        <w:t>хчлен;</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выполнять преобразования выражений, содержащих квадратные корни;</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выполнять преобразования выражений, содержащих модуль.</w:t>
      </w:r>
    </w:p>
    <w:p w:rsidR="00FF65A6" w:rsidRPr="00977110" w:rsidRDefault="00FF65A6" w:rsidP="0042789C">
      <w:pPr>
        <w:tabs>
          <w:tab w:val="left" w:pos="1134"/>
        </w:tabs>
        <w:suppressAutoHyphens/>
        <w:spacing w:after="0"/>
        <w:ind w:left="426"/>
        <w:rPr>
          <w:rFonts w:ascii="Times New Roman" w:hAnsi="Times New Roman"/>
          <w:b/>
          <w:i/>
          <w:sz w:val="28"/>
          <w:szCs w:val="28"/>
        </w:rPr>
      </w:pPr>
      <w:r w:rsidRPr="00977110">
        <w:rPr>
          <w:rFonts w:ascii="Times New Roman" w:hAnsi="Times New Roman"/>
          <w:b/>
          <w:i/>
          <w:sz w:val="28"/>
          <w:szCs w:val="28"/>
        </w:rPr>
        <w:t>В повседневной жизни и при изучении других предметов:</w:t>
      </w:r>
    </w:p>
    <w:p w:rsidR="00FF65A6" w:rsidRPr="00C0058C" w:rsidRDefault="00FF65A6" w:rsidP="00282A67">
      <w:pPr>
        <w:pStyle w:val="a"/>
        <w:numPr>
          <w:ilvl w:val="0"/>
          <w:numId w:val="139"/>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выполнять преобразования и действия с числами, записанными в стандартном виде;</w:t>
      </w:r>
    </w:p>
    <w:p w:rsidR="00FF65A6" w:rsidRPr="00C0058C" w:rsidRDefault="00FF65A6" w:rsidP="00282A67">
      <w:pPr>
        <w:pStyle w:val="a"/>
        <w:numPr>
          <w:ilvl w:val="0"/>
          <w:numId w:val="139"/>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C0058C">
        <w:rPr>
          <w:rFonts w:ascii="Times New Roman" w:hAnsi="Times New Roman"/>
          <w:i/>
          <w:sz w:val="28"/>
          <w:szCs w:val="28"/>
        </w:rPr>
        <w:t>.</w:t>
      </w:r>
    </w:p>
    <w:p w:rsidR="00FF65A6" w:rsidRPr="00977110" w:rsidRDefault="00FF65A6" w:rsidP="0042789C">
      <w:pPr>
        <w:suppressAutoHyphens/>
        <w:spacing w:after="0"/>
        <w:ind w:left="426"/>
        <w:rPr>
          <w:rFonts w:ascii="Times New Roman" w:hAnsi="Times New Roman"/>
          <w:b/>
          <w:i/>
          <w:sz w:val="28"/>
          <w:szCs w:val="28"/>
        </w:rPr>
      </w:pPr>
      <w:r w:rsidRPr="00977110">
        <w:rPr>
          <w:rFonts w:ascii="Times New Roman" w:hAnsi="Times New Roman"/>
          <w:b/>
          <w:i/>
          <w:sz w:val="28"/>
          <w:szCs w:val="28"/>
        </w:rPr>
        <w:t>Уравнения и неравенства</w:t>
      </w:r>
    </w:p>
    <w:p w:rsidR="00FF65A6" w:rsidRPr="00C0058C" w:rsidRDefault="00FF65A6" w:rsidP="00282A67">
      <w:pPr>
        <w:pStyle w:val="a"/>
        <w:numPr>
          <w:ilvl w:val="0"/>
          <w:numId w:val="125"/>
        </w:numPr>
        <w:tabs>
          <w:tab w:val="left" w:pos="284"/>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C0058C" w:rsidRDefault="00FF65A6" w:rsidP="00282A67">
      <w:pPr>
        <w:pStyle w:val="a"/>
        <w:numPr>
          <w:ilvl w:val="0"/>
          <w:numId w:val="125"/>
        </w:numPr>
        <w:tabs>
          <w:tab w:val="left" w:pos="284"/>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C0058C" w:rsidRDefault="00FF65A6" w:rsidP="00282A67">
      <w:pPr>
        <w:pStyle w:val="a"/>
        <w:numPr>
          <w:ilvl w:val="0"/>
          <w:numId w:val="125"/>
        </w:numPr>
        <w:tabs>
          <w:tab w:val="left" w:pos="284"/>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C0058C" w:rsidRDefault="00FF65A6" w:rsidP="00282A67">
      <w:pPr>
        <w:pStyle w:val="a"/>
        <w:numPr>
          <w:ilvl w:val="0"/>
          <w:numId w:val="125"/>
        </w:numPr>
        <w:tabs>
          <w:tab w:val="left" w:pos="284"/>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решать дробно-линейные уравнения;</w:t>
      </w:r>
    </w:p>
    <w:p w:rsidR="00FF65A6" w:rsidRPr="00C0058C" w:rsidRDefault="00FF65A6" w:rsidP="00282A67">
      <w:pPr>
        <w:pStyle w:val="a"/>
        <w:numPr>
          <w:ilvl w:val="0"/>
          <w:numId w:val="125"/>
        </w:numPr>
        <w:tabs>
          <w:tab w:val="left" w:pos="284"/>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lastRenderedPageBreak/>
        <w:t xml:space="preserve">решать простейшие иррациональные уравнения вида </w:t>
      </w:r>
      <w:r w:rsidRPr="00C0058C">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pt;height:23.25pt" o:ole="">
            <v:imagedata r:id="rId10" o:title=""/>
          </v:shape>
          <o:OLEObject Type="Embed" ProgID="Equation.DSMT4" ShapeID="_x0000_i1025" DrawAspect="Content" ObjectID="_1609575130" r:id="rId11"/>
        </w:object>
      </w:r>
      <w:r w:rsidRPr="00C0058C">
        <w:rPr>
          <w:rFonts w:ascii="Times New Roman" w:hAnsi="Times New Roman"/>
          <w:i/>
          <w:sz w:val="28"/>
          <w:szCs w:val="28"/>
        </w:rPr>
        <w:t xml:space="preserve">, </w:t>
      </w:r>
      <w:r w:rsidRPr="00C0058C">
        <w:rPr>
          <w:rFonts w:ascii="Times New Roman" w:hAnsi="Times New Roman"/>
          <w:i/>
          <w:position w:val="-16"/>
          <w:sz w:val="28"/>
          <w:szCs w:val="28"/>
        </w:rPr>
        <w:object w:dxaOrig="1680" w:dyaOrig="460">
          <v:shape id="_x0000_i1026" type="#_x0000_t75" style="width:87.5pt;height:23.25pt" o:ole="">
            <v:imagedata r:id="rId12" o:title=""/>
          </v:shape>
          <o:OLEObject Type="Embed" ProgID="Equation.DSMT4" ShapeID="_x0000_i1026" DrawAspect="Content" ObjectID="_1609575131" r:id="rId13"/>
        </w:object>
      </w:r>
      <w:r w:rsidRPr="00C0058C">
        <w:rPr>
          <w:rFonts w:ascii="Times New Roman" w:hAnsi="Times New Roman"/>
          <w:i/>
          <w:sz w:val="28"/>
          <w:szCs w:val="28"/>
        </w:rPr>
        <w:t>;</w:t>
      </w:r>
    </w:p>
    <w:p w:rsidR="00FF65A6" w:rsidRPr="00C0058C" w:rsidRDefault="00FF65A6" w:rsidP="00282A67">
      <w:pPr>
        <w:pStyle w:val="a"/>
        <w:numPr>
          <w:ilvl w:val="0"/>
          <w:numId w:val="125"/>
        </w:numPr>
        <w:tabs>
          <w:tab w:val="left" w:pos="284"/>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решать уравнения вида</w:t>
      </w:r>
      <w:r w:rsidRPr="00C0058C">
        <w:rPr>
          <w:rFonts w:ascii="Times New Roman" w:hAnsi="Times New Roman"/>
          <w:i/>
          <w:position w:val="-6"/>
          <w:sz w:val="28"/>
          <w:szCs w:val="28"/>
        </w:rPr>
        <w:object w:dxaOrig="700" w:dyaOrig="360">
          <v:shape id="_x0000_i1027" type="#_x0000_t75" style="width:37.65pt;height:23.25pt" o:ole="">
            <v:imagedata r:id="rId14" o:title=""/>
          </v:shape>
          <o:OLEObject Type="Embed" ProgID="Equation.DSMT4" ShapeID="_x0000_i1027" DrawAspect="Content" ObjectID="_1609575132" r:id="rId15"/>
        </w:object>
      </w:r>
      <w:r w:rsidRPr="00C0058C">
        <w:rPr>
          <w:rFonts w:ascii="Times New Roman" w:hAnsi="Times New Roman"/>
          <w:i/>
          <w:sz w:val="28"/>
          <w:szCs w:val="28"/>
        </w:rPr>
        <w:t>;</w:t>
      </w:r>
    </w:p>
    <w:p w:rsidR="00FF65A6" w:rsidRPr="00C0058C" w:rsidRDefault="00FF65A6" w:rsidP="00282A67">
      <w:pPr>
        <w:pStyle w:val="a"/>
        <w:numPr>
          <w:ilvl w:val="0"/>
          <w:numId w:val="125"/>
        </w:numPr>
        <w:tabs>
          <w:tab w:val="left" w:pos="284"/>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решать уравнения способом разложения на множители и замены переменной;</w:t>
      </w:r>
    </w:p>
    <w:p w:rsidR="00FF65A6" w:rsidRPr="00C0058C" w:rsidRDefault="00FF65A6" w:rsidP="00282A67">
      <w:pPr>
        <w:pStyle w:val="a"/>
        <w:numPr>
          <w:ilvl w:val="0"/>
          <w:numId w:val="125"/>
        </w:numPr>
        <w:tabs>
          <w:tab w:val="left" w:pos="284"/>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использовать метод интервалов для решения целых и дробно-рациональных неравенств;</w:t>
      </w:r>
    </w:p>
    <w:p w:rsidR="00FF65A6" w:rsidRPr="00C0058C" w:rsidRDefault="00FF65A6" w:rsidP="00282A67">
      <w:pPr>
        <w:pStyle w:val="a"/>
        <w:numPr>
          <w:ilvl w:val="0"/>
          <w:numId w:val="125"/>
        </w:numPr>
        <w:tabs>
          <w:tab w:val="left" w:pos="284"/>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решать линейные уравнения и неравенства с параметрами;</w:t>
      </w:r>
    </w:p>
    <w:p w:rsidR="00FF65A6" w:rsidRPr="00C0058C" w:rsidRDefault="00FF65A6" w:rsidP="00282A67">
      <w:pPr>
        <w:pStyle w:val="a"/>
        <w:numPr>
          <w:ilvl w:val="0"/>
          <w:numId w:val="125"/>
        </w:numPr>
        <w:tabs>
          <w:tab w:val="left" w:pos="284"/>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решать несложные квадратные уравнения с параметром;</w:t>
      </w:r>
    </w:p>
    <w:p w:rsidR="00FF65A6" w:rsidRPr="00C0058C" w:rsidRDefault="00FF65A6" w:rsidP="00282A67">
      <w:pPr>
        <w:pStyle w:val="a"/>
        <w:numPr>
          <w:ilvl w:val="0"/>
          <w:numId w:val="125"/>
        </w:numPr>
        <w:tabs>
          <w:tab w:val="left" w:pos="284"/>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решать несложные системы линейных уравнений с параметрами;</w:t>
      </w:r>
    </w:p>
    <w:p w:rsidR="00FF65A6" w:rsidRPr="00C0058C" w:rsidRDefault="00FF65A6" w:rsidP="00282A67">
      <w:pPr>
        <w:pStyle w:val="a"/>
        <w:numPr>
          <w:ilvl w:val="0"/>
          <w:numId w:val="125"/>
        </w:numPr>
        <w:tabs>
          <w:tab w:val="left" w:pos="284"/>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решать несложные уравнения в целых числах.</w:t>
      </w:r>
    </w:p>
    <w:p w:rsidR="00FF65A6" w:rsidRPr="00977110" w:rsidRDefault="00FF65A6" w:rsidP="0042789C">
      <w:pPr>
        <w:tabs>
          <w:tab w:val="left" w:pos="1134"/>
        </w:tabs>
        <w:suppressAutoHyphens/>
        <w:spacing w:after="0"/>
        <w:ind w:left="426"/>
        <w:rPr>
          <w:rFonts w:ascii="Times New Roman" w:hAnsi="Times New Roman"/>
          <w:b/>
          <w:i/>
          <w:sz w:val="28"/>
          <w:szCs w:val="28"/>
        </w:rPr>
      </w:pPr>
      <w:r w:rsidRPr="00977110">
        <w:rPr>
          <w:rFonts w:ascii="Times New Roman" w:hAnsi="Times New Roman"/>
          <w:b/>
          <w:i/>
          <w:sz w:val="28"/>
          <w:szCs w:val="28"/>
        </w:rPr>
        <w:t>В повседневной жизни и при изучении других предметов:</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C0058C">
        <w:rPr>
          <w:rFonts w:ascii="Times New Roman" w:hAnsi="Times New Roman"/>
          <w:i/>
          <w:sz w:val="28"/>
          <w:szCs w:val="28"/>
        </w:rPr>
        <w:t>.</w:t>
      </w:r>
    </w:p>
    <w:p w:rsidR="00FF65A6" w:rsidRPr="003D73B1" w:rsidRDefault="00FF65A6" w:rsidP="0042789C">
      <w:pPr>
        <w:suppressAutoHyphens/>
        <w:spacing w:after="0"/>
        <w:ind w:left="426"/>
        <w:rPr>
          <w:rFonts w:ascii="Times New Roman" w:hAnsi="Times New Roman"/>
          <w:b/>
          <w:i/>
          <w:sz w:val="28"/>
          <w:szCs w:val="28"/>
        </w:rPr>
      </w:pPr>
      <w:r w:rsidRPr="003D73B1">
        <w:rPr>
          <w:rFonts w:ascii="Times New Roman" w:hAnsi="Times New Roman"/>
          <w:b/>
          <w:i/>
          <w:sz w:val="28"/>
          <w:szCs w:val="28"/>
        </w:rPr>
        <w:t>Функции</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C0058C">
        <w:rPr>
          <w:rFonts w:ascii="Times New Roman" w:hAnsi="Times New Roman"/>
          <w:i/>
          <w:sz w:val="28"/>
          <w:szCs w:val="28"/>
        </w:rPr>
        <w:t>е</w:t>
      </w:r>
      <w:r w:rsidRPr="00C0058C">
        <w:rPr>
          <w:rFonts w:ascii="Times New Roman" w:hAnsi="Times New Roman"/>
          <w:i/>
          <w:sz w:val="28"/>
          <w:szCs w:val="28"/>
        </w:rPr>
        <w:t>тность/неч</w:t>
      </w:r>
      <w:r w:rsidR="00A23AB5" w:rsidRPr="00C0058C">
        <w:rPr>
          <w:rFonts w:ascii="Times New Roman" w:hAnsi="Times New Roman"/>
          <w:i/>
          <w:sz w:val="28"/>
          <w:szCs w:val="28"/>
        </w:rPr>
        <w:t>е</w:t>
      </w:r>
      <w:r w:rsidRPr="00C0058C">
        <w:rPr>
          <w:rFonts w:ascii="Times New Roman" w:hAnsi="Times New Roman"/>
          <w:i/>
          <w:sz w:val="28"/>
          <w:szCs w:val="28"/>
        </w:rPr>
        <w:t xml:space="preserve">тность функции; </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C0058C">
        <w:rPr>
          <w:rFonts w:ascii="Times New Roman" w:hAnsi="Times New Roman"/>
          <w:i/>
          <w:position w:val="-24"/>
          <w:sz w:val="28"/>
          <w:szCs w:val="28"/>
        </w:rPr>
        <w:object w:dxaOrig="1300" w:dyaOrig="620">
          <v:shape id="_x0000_i1028" type="#_x0000_t75" style="width:64.25pt;height:29.9pt" o:ole="">
            <v:imagedata r:id="rId16" o:title=""/>
          </v:shape>
          <o:OLEObject Type="Embed" ProgID="Equation.DSMT4" ShapeID="_x0000_i1028" DrawAspect="Content" ObjectID="_1609575133" r:id="rId17"/>
        </w:object>
      </w:r>
      <w:r w:rsidRPr="00C0058C">
        <w:rPr>
          <w:rFonts w:ascii="Times New Roman" w:hAnsi="Times New Roman"/>
          <w:i/>
          <w:sz w:val="28"/>
          <w:szCs w:val="28"/>
        </w:rPr>
        <w:t xml:space="preserve">, </w:t>
      </w:r>
      <w:r w:rsidRPr="00C0058C">
        <w:rPr>
          <w:rFonts w:ascii="Times New Roman" w:hAnsi="Times New Roman"/>
          <w:i/>
          <w:position w:val="-10"/>
          <w:sz w:val="28"/>
          <w:szCs w:val="28"/>
        </w:rPr>
        <w:object w:dxaOrig="760" w:dyaOrig="380">
          <v:shape id="_x0000_i1029" type="#_x0000_t75" style="width:42.1pt;height:15.5pt" o:ole="">
            <v:imagedata r:id="rId18" o:title=""/>
          </v:shape>
          <o:OLEObject Type="Embed" ProgID="Equation.DSMT4" ShapeID="_x0000_i1029" DrawAspect="Content" ObjectID="_1609575134" r:id="rId19"/>
        </w:object>
      </w:r>
      <w:r w:rsidR="00FC4486" w:rsidRPr="00C0058C">
        <w:rPr>
          <w:rFonts w:ascii="Times New Roman" w:hAnsi="Times New Roman"/>
          <w:i/>
          <w:sz w:val="28"/>
          <w:szCs w:val="28"/>
        </w:rPr>
        <w:fldChar w:fldCharType="begin"/>
      </w:r>
      <w:r w:rsidRPr="00C0058C">
        <w:rPr>
          <w:rFonts w:ascii="Times New Roman" w:hAnsi="Times New Roman"/>
          <w:i/>
          <w:sz w:val="28"/>
          <w:szCs w:val="28"/>
        </w:rPr>
        <w:instrText xml:space="preserve"> QUOTE  </w:instrText>
      </w:r>
      <w:r w:rsidR="00FC4486" w:rsidRPr="00C0058C">
        <w:rPr>
          <w:rFonts w:ascii="Times New Roman" w:hAnsi="Times New Roman"/>
          <w:i/>
          <w:sz w:val="28"/>
          <w:szCs w:val="28"/>
        </w:rPr>
        <w:fldChar w:fldCharType="end"/>
      </w:r>
      <w:r w:rsidRPr="00C0058C">
        <w:rPr>
          <w:rFonts w:ascii="Times New Roman" w:hAnsi="Times New Roman"/>
          <w:b/>
          <w:bCs/>
          <w:i/>
          <w:sz w:val="28"/>
          <w:szCs w:val="28"/>
        </w:rPr>
        <w:t>,</w:t>
      </w:r>
      <w:r w:rsidRPr="00C0058C">
        <w:rPr>
          <w:rFonts w:ascii="Times New Roman" w:eastAsia="Times New Roman" w:hAnsi="Times New Roman"/>
          <w:bCs/>
          <w:i/>
          <w:position w:val="-10"/>
          <w:sz w:val="28"/>
          <w:szCs w:val="28"/>
        </w:rPr>
        <w:object w:dxaOrig="760" w:dyaOrig="380">
          <v:shape id="_x0000_i1030" type="#_x0000_t75" style="width:34.35pt;height:15.5pt" o:ole="">
            <v:imagedata r:id="rId20" o:title=""/>
          </v:shape>
          <o:OLEObject Type="Embed" ProgID="Equation.DSMT4" ShapeID="_x0000_i1030" DrawAspect="Content" ObjectID="_1609575135" r:id="rId21"/>
        </w:object>
      </w:r>
      <w:r w:rsidR="00711174">
        <w:fldChar w:fldCharType="begin"/>
      </w:r>
      <w:r w:rsidR="00711174">
        <w:fldChar w:fldCharType="separate"/>
      </w:r>
      <w:r w:rsidRPr="00C0058C">
        <w:rPr>
          <w:rFonts w:ascii="Times New Roman" w:eastAsia="Times New Roman" w:hAnsi="Times New Roman"/>
          <w:bCs/>
          <w:i/>
          <w:noProof/>
          <w:position w:val="-10"/>
          <w:sz w:val="28"/>
          <w:szCs w:val="28"/>
        </w:rPr>
        <w:drawing>
          <wp:inline distT="0" distB="0" distL="0" distR="0" wp14:anchorId="106625A2" wp14:editId="39BE6196">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711174">
        <w:rPr>
          <w:rFonts w:ascii="Times New Roman" w:eastAsia="Times New Roman" w:hAnsi="Times New Roman"/>
          <w:bCs/>
          <w:i/>
          <w:noProof/>
          <w:position w:val="-10"/>
          <w:sz w:val="28"/>
          <w:szCs w:val="28"/>
        </w:rPr>
        <w:fldChar w:fldCharType="end"/>
      </w:r>
      <w:r w:rsidRPr="00C0058C">
        <w:rPr>
          <w:rFonts w:ascii="Times New Roman" w:hAnsi="Times New Roman"/>
          <w:bCs/>
          <w:i/>
          <w:sz w:val="28"/>
          <w:szCs w:val="28"/>
        </w:rPr>
        <w:t xml:space="preserve">, </w:t>
      </w:r>
      <w:r w:rsidRPr="00C0058C">
        <w:rPr>
          <w:rFonts w:ascii="Times New Roman" w:hAnsi="Times New Roman"/>
          <w:bCs/>
          <w:i/>
          <w:position w:val="-12"/>
          <w:sz w:val="28"/>
          <w:szCs w:val="28"/>
        </w:rPr>
        <w:object w:dxaOrig="660" w:dyaOrig="380">
          <v:shape id="_x0000_i1031" type="#_x0000_t75" style="width:29.9pt;height:15.5pt" o:ole="">
            <v:imagedata r:id="rId23" o:title=""/>
          </v:shape>
          <o:OLEObject Type="Embed" ProgID="Equation.DSMT4" ShapeID="_x0000_i1031" DrawAspect="Content" ObjectID="_1609575136" r:id="rId24"/>
        </w:object>
      </w:r>
      <w:r w:rsidRPr="00C0058C">
        <w:rPr>
          <w:rFonts w:ascii="Times New Roman" w:hAnsi="Times New Roman"/>
          <w:bCs/>
          <w:i/>
          <w:sz w:val="28"/>
          <w:szCs w:val="28"/>
        </w:rPr>
        <w:t>;</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 xml:space="preserve">на примере квадратичной функции, использовать преобразования графика функции </w:t>
      </w:r>
      <w:r w:rsidRPr="00C0058C">
        <w:rPr>
          <w:rFonts w:ascii="Times New Roman" w:hAnsi="Times New Roman"/>
          <w:i/>
          <w:sz w:val="28"/>
          <w:szCs w:val="28"/>
          <w:lang w:val="en-US"/>
        </w:rPr>
        <w:t>y</w:t>
      </w:r>
      <w:r w:rsidRPr="00C0058C">
        <w:rPr>
          <w:rFonts w:ascii="Times New Roman" w:hAnsi="Times New Roman"/>
          <w:i/>
          <w:sz w:val="28"/>
          <w:szCs w:val="28"/>
        </w:rPr>
        <w:t>=</w:t>
      </w:r>
      <w:r w:rsidRPr="00C0058C">
        <w:rPr>
          <w:rFonts w:ascii="Times New Roman" w:hAnsi="Times New Roman"/>
          <w:i/>
          <w:sz w:val="28"/>
          <w:szCs w:val="28"/>
          <w:lang w:val="en-US"/>
        </w:rPr>
        <w:t>f</w:t>
      </w:r>
      <w:r w:rsidRPr="00C0058C">
        <w:rPr>
          <w:rFonts w:ascii="Times New Roman" w:hAnsi="Times New Roman"/>
          <w:i/>
          <w:sz w:val="28"/>
          <w:szCs w:val="28"/>
        </w:rPr>
        <w:t>(</w:t>
      </w:r>
      <w:r w:rsidRPr="00C0058C">
        <w:rPr>
          <w:rFonts w:ascii="Times New Roman" w:hAnsi="Times New Roman"/>
          <w:i/>
          <w:sz w:val="28"/>
          <w:szCs w:val="28"/>
          <w:lang w:val="en-US"/>
        </w:rPr>
        <w:t>x</w:t>
      </w:r>
      <w:r w:rsidRPr="00C0058C">
        <w:rPr>
          <w:rFonts w:ascii="Times New Roman" w:hAnsi="Times New Roman"/>
          <w:i/>
          <w:sz w:val="28"/>
          <w:szCs w:val="28"/>
        </w:rPr>
        <w:t xml:space="preserve">) для построения графиков функций </w:t>
      </w:r>
      <w:r w:rsidRPr="00C0058C">
        <w:rPr>
          <w:rFonts w:ascii="Times New Roman" w:hAnsi="Times New Roman"/>
          <w:i/>
          <w:position w:val="-12"/>
          <w:sz w:val="28"/>
          <w:szCs w:val="28"/>
        </w:rPr>
        <w:object w:dxaOrig="1780" w:dyaOrig="380">
          <v:shape id="_x0000_i1032" type="#_x0000_t75" style="width:87.5pt;height:15.5pt" o:ole="">
            <v:imagedata r:id="rId25" o:title=""/>
          </v:shape>
          <o:OLEObject Type="Embed" ProgID="Equation.DSMT4" ShapeID="_x0000_i1032" DrawAspect="Content" ObjectID="_1609575137" r:id="rId26"/>
        </w:object>
      </w:r>
      <w:r w:rsidRPr="00C0058C">
        <w:rPr>
          <w:rFonts w:ascii="Times New Roman" w:hAnsi="Times New Roman"/>
          <w:i/>
          <w:sz w:val="28"/>
          <w:szCs w:val="28"/>
        </w:rPr>
        <w:t xml:space="preserve">; </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lastRenderedPageBreak/>
        <w:t>исследовать функцию по е</w:t>
      </w:r>
      <w:r w:rsidR="00A23AB5" w:rsidRPr="00C0058C">
        <w:rPr>
          <w:rFonts w:ascii="Times New Roman" w:hAnsi="Times New Roman"/>
          <w:i/>
          <w:sz w:val="28"/>
          <w:szCs w:val="28"/>
        </w:rPr>
        <w:t>е</w:t>
      </w:r>
      <w:r w:rsidRPr="00C0058C">
        <w:rPr>
          <w:rFonts w:ascii="Times New Roman" w:hAnsi="Times New Roman"/>
          <w:i/>
          <w:sz w:val="28"/>
          <w:szCs w:val="28"/>
        </w:rPr>
        <w:t xml:space="preserve"> графику;</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решать задачи на арифметическую и геометрическую прогрессию.</w:t>
      </w:r>
    </w:p>
    <w:p w:rsidR="00FF65A6" w:rsidRPr="003D73B1" w:rsidRDefault="00FF65A6" w:rsidP="0042789C">
      <w:pPr>
        <w:tabs>
          <w:tab w:val="left" w:pos="1134"/>
        </w:tabs>
        <w:suppressAutoHyphens/>
        <w:spacing w:after="0"/>
        <w:ind w:left="426"/>
        <w:rPr>
          <w:rFonts w:ascii="Times New Roman" w:hAnsi="Times New Roman"/>
          <w:b/>
          <w:i/>
          <w:sz w:val="28"/>
          <w:szCs w:val="28"/>
        </w:rPr>
      </w:pPr>
      <w:r w:rsidRPr="003D73B1">
        <w:rPr>
          <w:rFonts w:ascii="Times New Roman" w:hAnsi="Times New Roman"/>
          <w:b/>
          <w:i/>
          <w:sz w:val="28"/>
          <w:szCs w:val="28"/>
        </w:rPr>
        <w:t>В повседневной жизни и при изучении других предметов:</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C0058C">
        <w:rPr>
          <w:rFonts w:ascii="Times New Roman" w:hAnsi="Times New Roman"/>
          <w:i/>
          <w:sz w:val="28"/>
          <w:szCs w:val="28"/>
        </w:rPr>
        <w:t>.</w:t>
      </w:r>
    </w:p>
    <w:p w:rsidR="00FF65A6" w:rsidRPr="003D73B1" w:rsidRDefault="00FF65A6" w:rsidP="0042789C">
      <w:pPr>
        <w:suppressAutoHyphens/>
        <w:spacing w:after="0"/>
        <w:ind w:left="426"/>
        <w:rPr>
          <w:rFonts w:ascii="Times New Roman" w:hAnsi="Times New Roman"/>
          <w:b/>
          <w:bCs/>
          <w:i/>
          <w:sz w:val="28"/>
          <w:szCs w:val="28"/>
        </w:rPr>
      </w:pPr>
      <w:r w:rsidRPr="003D73B1">
        <w:rPr>
          <w:rFonts w:ascii="Times New Roman" w:hAnsi="Times New Roman"/>
          <w:b/>
          <w:bCs/>
          <w:i/>
          <w:sz w:val="28"/>
          <w:szCs w:val="28"/>
        </w:rPr>
        <w:t>Текстовые задачи</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Решать простые и сложные задачи разных типов, а также задачи повышенной трудности;</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lang w:eastAsia="en-US"/>
        </w:rPr>
      </w:pPr>
      <w:r w:rsidRPr="00C0058C">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моделировать рассуждения при поиске решения задач с помощью граф-схемы;</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выделять этапы решения задачи и содержание каждого этапа;</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анализировать затруднения при решении задач;</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C0058C">
        <w:rPr>
          <w:rFonts w:ascii="Times New Roman" w:hAnsi="Times New Roman"/>
          <w:i/>
          <w:sz w:val="28"/>
          <w:szCs w:val="28"/>
        </w:rPr>
        <w:t>е</w:t>
      </w:r>
      <w:r w:rsidRPr="00C0058C">
        <w:rPr>
          <w:rFonts w:ascii="Times New Roman" w:hAnsi="Times New Roman"/>
          <w:i/>
          <w:sz w:val="28"/>
          <w:szCs w:val="28"/>
        </w:rPr>
        <w:t>та;</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 xml:space="preserve">решать разнообразные задачи «на части», </w:t>
      </w:r>
    </w:p>
    <w:p w:rsidR="00FF65A6" w:rsidRPr="00C0058C" w:rsidRDefault="00FF65A6" w:rsidP="00282A67">
      <w:pPr>
        <w:numPr>
          <w:ilvl w:val="0"/>
          <w:numId w:val="126"/>
        </w:numPr>
        <w:tabs>
          <w:tab w:val="left" w:pos="142"/>
        </w:tabs>
        <w:suppressAutoHyphens/>
        <w:spacing w:after="0"/>
        <w:ind w:left="426" w:firstLine="0"/>
        <w:jc w:val="both"/>
        <w:rPr>
          <w:rFonts w:ascii="Times New Roman" w:hAnsi="Times New Roman"/>
          <w:i/>
          <w:sz w:val="28"/>
          <w:szCs w:val="28"/>
        </w:rPr>
      </w:pPr>
      <w:r w:rsidRPr="00C0058C">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058C" w:rsidRDefault="00FF65A6" w:rsidP="00282A67">
      <w:pPr>
        <w:numPr>
          <w:ilvl w:val="0"/>
          <w:numId w:val="126"/>
        </w:numPr>
        <w:tabs>
          <w:tab w:val="left" w:pos="142"/>
        </w:tabs>
        <w:suppressAutoHyphens/>
        <w:spacing w:after="0"/>
        <w:ind w:left="426" w:firstLine="0"/>
        <w:jc w:val="both"/>
        <w:rPr>
          <w:rFonts w:ascii="Times New Roman" w:hAnsi="Times New Roman"/>
          <w:i/>
          <w:sz w:val="28"/>
          <w:szCs w:val="28"/>
        </w:rPr>
      </w:pPr>
      <w:r w:rsidRPr="00C0058C">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r w:rsidR="004A1E43" w:rsidRPr="00C0058C">
        <w:rPr>
          <w:rFonts w:ascii="Times New Roman" w:hAnsi="Times New Roman"/>
          <w:i/>
          <w:sz w:val="28"/>
          <w:szCs w:val="28"/>
        </w:rPr>
        <w:t xml:space="preserve">, </w:t>
      </w:r>
      <w:r w:rsidRPr="00C0058C">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владеть основными методами решения задач на смеси, сплавы, концентрации;</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решать несложные задачи по математической статистике;</w:t>
      </w:r>
    </w:p>
    <w:p w:rsidR="00FF65A6" w:rsidRPr="00C0058C" w:rsidRDefault="00FF65A6" w:rsidP="00282A67">
      <w:pPr>
        <w:pStyle w:val="a9"/>
        <w:numPr>
          <w:ilvl w:val="0"/>
          <w:numId w:val="126"/>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3D73B1" w:rsidRDefault="00FF65A6" w:rsidP="0042789C">
      <w:pPr>
        <w:tabs>
          <w:tab w:val="left" w:pos="1134"/>
        </w:tabs>
        <w:suppressAutoHyphens/>
        <w:spacing w:after="0"/>
        <w:ind w:left="426"/>
        <w:rPr>
          <w:rFonts w:ascii="Times New Roman" w:hAnsi="Times New Roman"/>
          <w:b/>
          <w:i/>
          <w:sz w:val="28"/>
          <w:szCs w:val="28"/>
        </w:rPr>
      </w:pPr>
      <w:r w:rsidRPr="003D73B1">
        <w:rPr>
          <w:rFonts w:ascii="Times New Roman" w:hAnsi="Times New Roman"/>
          <w:b/>
          <w:i/>
          <w:sz w:val="28"/>
          <w:szCs w:val="28"/>
        </w:rPr>
        <w:t>В повседневной жизни и при изучении других предметов:</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lang w:eastAsia="en-US"/>
        </w:rPr>
      </w:pPr>
      <w:r w:rsidRPr="00C0058C">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C0058C">
        <w:rPr>
          <w:rFonts w:ascii="Times New Roman" w:hAnsi="Times New Roman"/>
          <w:i/>
          <w:sz w:val="28"/>
          <w:szCs w:val="28"/>
          <w:lang w:eastAsia="en-US"/>
        </w:rPr>
        <w:t>е</w:t>
      </w:r>
      <w:r w:rsidRPr="00C0058C">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lang w:eastAsia="en-US"/>
        </w:rPr>
      </w:pPr>
      <w:r w:rsidRPr="00C0058C">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lang w:eastAsia="en-US"/>
        </w:rPr>
        <w:t>решать задачи на движение по реке, рассматривая разные системы отсчета</w:t>
      </w:r>
      <w:r w:rsidR="00C31256" w:rsidRPr="00C0058C">
        <w:rPr>
          <w:rFonts w:ascii="Times New Roman" w:hAnsi="Times New Roman"/>
          <w:i/>
          <w:sz w:val="28"/>
          <w:szCs w:val="28"/>
          <w:lang w:eastAsia="en-US"/>
        </w:rPr>
        <w:t>.</w:t>
      </w:r>
    </w:p>
    <w:p w:rsidR="00FF65A6" w:rsidRPr="003D73B1" w:rsidRDefault="00FF65A6" w:rsidP="0042789C">
      <w:pPr>
        <w:suppressAutoHyphens/>
        <w:spacing w:after="0"/>
        <w:ind w:left="426"/>
        <w:rPr>
          <w:rFonts w:ascii="Times New Roman" w:hAnsi="Times New Roman"/>
          <w:b/>
          <w:i/>
          <w:sz w:val="28"/>
          <w:szCs w:val="28"/>
        </w:rPr>
      </w:pPr>
      <w:r w:rsidRPr="003D73B1">
        <w:rPr>
          <w:rFonts w:ascii="Times New Roman" w:hAnsi="Times New Roman"/>
          <w:b/>
          <w:i/>
          <w:sz w:val="28"/>
          <w:szCs w:val="28"/>
        </w:rPr>
        <w:t xml:space="preserve">Статистика и теория вероятностей </w:t>
      </w:r>
    </w:p>
    <w:p w:rsidR="00FF65A6" w:rsidRPr="00C0058C" w:rsidRDefault="00FF65A6" w:rsidP="00282A67">
      <w:pPr>
        <w:pStyle w:val="a9"/>
        <w:numPr>
          <w:ilvl w:val="0"/>
          <w:numId w:val="125"/>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 xml:space="preserve">извлекать информацию, </w:t>
      </w:r>
      <w:r w:rsidRPr="00C0058C">
        <w:rPr>
          <w:rStyle w:val="dash041e0431044b0447043d044b0439char1"/>
          <w:i/>
          <w:sz w:val="28"/>
          <w:szCs w:val="28"/>
        </w:rPr>
        <w:t>представленную в таблицах, на диаграммах, графиках</w:t>
      </w:r>
      <w:r w:rsidRPr="00C0058C">
        <w:rPr>
          <w:rFonts w:ascii="Times New Roman" w:hAnsi="Times New Roman"/>
          <w:i/>
          <w:sz w:val="28"/>
          <w:szCs w:val="28"/>
        </w:rPr>
        <w:t>;</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составлять таблицы, строить диаграммы и графики на основе данных;</w:t>
      </w:r>
    </w:p>
    <w:p w:rsidR="00FF65A6" w:rsidRPr="00C0058C" w:rsidRDefault="00FF65A6" w:rsidP="00282A67">
      <w:pPr>
        <w:pStyle w:val="a9"/>
        <w:numPr>
          <w:ilvl w:val="0"/>
          <w:numId w:val="125"/>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C0058C" w:rsidRDefault="00FF65A6" w:rsidP="00282A67">
      <w:pPr>
        <w:pStyle w:val="a9"/>
        <w:numPr>
          <w:ilvl w:val="0"/>
          <w:numId w:val="125"/>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lastRenderedPageBreak/>
        <w:t>применять правило произведения при решении комбинаторных задач;</w:t>
      </w:r>
    </w:p>
    <w:p w:rsidR="00FF65A6" w:rsidRPr="00C0058C" w:rsidRDefault="00FF65A6" w:rsidP="00282A67">
      <w:pPr>
        <w:pStyle w:val="a9"/>
        <w:numPr>
          <w:ilvl w:val="0"/>
          <w:numId w:val="125"/>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C0058C" w:rsidRDefault="00FF65A6" w:rsidP="00282A67">
      <w:pPr>
        <w:pStyle w:val="a9"/>
        <w:numPr>
          <w:ilvl w:val="0"/>
          <w:numId w:val="125"/>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представлять информацию с помощью кругов Эйлера;</w:t>
      </w:r>
    </w:p>
    <w:p w:rsidR="00FF65A6" w:rsidRPr="00C0058C" w:rsidRDefault="00FF65A6" w:rsidP="00282A67">
      <w:pPr>
        <w:pStyle w:val="a9"/>
        <w:numPr>
          <w:ilvl w:val="0"/>
          <w:numId w:val="125"/>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3D73B1" w:rsidRDefault="00FF65A6" w:rsidP="0042789C">
      <w:pPr>
        <w:tabs>
          <w:tab w:val="left" w:pos="1134"/>
        </w:tabs>
        <w:suppressAutoHyphens/>
        <w:spacing w:after="0"/>
        <w:ind w:left="426"/>
        <w:rPr>
          <w:rFonts w:ascii="Times New Roman" w:hAnsi="Times New Roman"/>
          <w:b/>
          <w:i/>
          <w:sz w:val="28"/>
          <w:szCs w:val="28"/>
        </w:rPr>
      </w:pPr>
      <w:r w:rsidRPr="003D73B1">
        <w:rPr>
          <w:rFonts w:ascii="Times New Roman" w:hAnsi="Times New Roman"/>
          <w:b/>
          <w:i/>
          <w:sz w:val="28"/>
          <w:szCs w:val="28"/>
        </w:rPr>
        <w:t>В повседневной жизни и при изучении других предметов:</w:t>
      </w:r>
    </w:p>
    <w:p w:rsidR="00FF65A6" w:rsidRPr="00C0058C" w:rsidRDefault="00FF65A6" w:rsidP="00282A67">
      <w:pPr>
        <w:pStyle w:val="a9"/>
        <w:numPr>
          <w:ilvl w:val="0"/>
          <w:numId w:val="125"/>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 xml:space="preserve">извлекать, интерпретировать и преобразовывать информацию, </w:t>
      </w:r>
      <w:r w:rsidRPr="00C0058C">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C0058C" w:rsidRDefault="00FF65A6" w:rsidP="00282A67">
      <w:pPr>
        <w:pStyle w:val="a9"/>
        <w:numPr>
          <w:ilvl w:val="0"/>
          <w:numId w:val="125"/>
        </w:numPr>
        <w:tabs>
          <w:tab w:val="left" w:pos="142"/>
        </w:tabs>
        <w:suppressAutoHyphens/>
        <w:spacing w:line="276" w:lineRule="auto"/>
        <w:ind w:left="426" w:firstLine="0"/>
        <w:contextualSpacing w:val="0"/>
        <w:jc w:val="both"/>
        <w:rPr>
          <w:rFonts w:ascii="Times New Roman" w:hAnsi="Times New Roman"/>
          <w:i/>
          <w:sz w:val="28"/>
          <w:szCs w:val="28"/>
        </w:rPr>
      </w:pPr>
      <w:r w:rsidRPr="00C0058C">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C0058C" w:rsidRDefault="00FF65A6" w:rsidP="00282A67">
      <w:pPr>
        <w:pStyle w:val="a"/>
        <w:numPr>
          <w:ilvl w:val="0"/>
          <w:numId w:val="125"/>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оценивать вероятность реальных событий и явлений.</w:t>
      </w:r>
    </w:p>
    <w:p w:rsidR="00FF65A6" w:rsidRPr="003D73B1" w:rsidRDefault="00FF65A6" w:rsidP="0042789C">
      <w:pPr>
        <w:suppressAutoHyphens/>
        <w:spacing w:after="0"/>
        <w:ind w:left="426"/>
        <w:rPr>
          <w:rFonts w:ascii="Times New Roman" w:hAnsi="Times New Roman"/>
          <w:b/>
          <w:i/>
          <w:sz w:val="28"/>
          <w:szCs w:val="28"/>
        </w:rPr>
      </w:pPr>
      <w:r w:rsidRPr="003D73B1">
        <w:rPr>
          <w:rFonts w:ascii="Times New Roman" w:hAnsi="Times New Roman"/>
          <w:b/>
          <w:i/>
          <w:sz w:val="28"/>
          <w:szCs w:val="28"/>
        </w:rPr>
        <w:t>Геометрические фигуры</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 xml:space="preserve">Оперировать понятиями геометрических фигур; </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формулировать в простейших случаях свойства и признаки фигур;</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доказывать геометрические утверждения</w:t>
      </w:r>
      <w:r w:rsidR="00C31256" w:rsidRPr="00C0058C">
        <w:rPr>
          <w:rFonts w:ascii="Times New Roman" w:hAnsi="Times New Roman"/>
          <w:i/>
          <w:sz w:val="28"/>
          <w:szCs w:val="28"/>
        </w:rPr>
        <w:t>;</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владеть стандартной классификацией плоских фигур (треугольников и четыр</w:t>
      </w:r>
      <w:r w:rsidR="00A23AB5" w:rsidRPr="00C0058C">
        <w:rPr>
          <w:rFonts w:ascii="Times New Roman" w:hAnsi="Times New Roman"/>
          <w:i/>
          <w:sz w:val="28"/>
          <w:szCs w:val="28"/>
        </w:rPr>
        <w:t>е</w:t>
      </w:r>
      <w:r w:rsidRPr="00C0058C">
        <w:rPr>
          <w:rFonts w:ascii="Times New Roman" w:hAnsi="Times New Roman"/>
          <w:i/>
          <w:sz w:val="28"/>
          <w:szCs w:val="28"/>
        </w:rPr>
        <w:t>хугольников).</w:t>
      </w:r>
    </w:p>
    <w:p w:rsidR="00FF65A6" w:rsidRPr="003D73B1" w:rsidRDefault="00FF65A6" w:rsidP="0042789C">
      <w:pPr>
        <w:tabs>
          <w:tab w:val="left" w:pos="1134"/>
        </w:tabs>
        <w:suppressAutoHyphens/>
        <w:spacing w:after="0"/>
        <w:ind w:left="426"/>
        <w:rPr>
          <w:rFonts w:ascii="Times New Roman" w:hAnsi="Times New Roman"/>
          <w:b/>
          <w:i/>
          <w:sz w:val="28"/>
          <w:szCs w:val="28"/>
        </w:rPr>
      </w:pPr>
      <w:r w:rsidRPr="003D73B1">
        <w:rPr>
          <w:rFonts w:ascii="Times New Roman" w:hAnsi="Times New Roman"/>
          <w:b/>
          <w:i/>
          <w:sz w:val="28"/>
          <w:szCs w:val="28"/>
        </w:rPr>
        <w:t>В повседневной жизни и при изучении других предметов:</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 xml:space="preserve">использовать свойства геометрических фигур для решения </w:t>
      </w:r>
      <w:r w:rsidRPr="00C0058C">
        <w:rPr>
          <w:rStyle w:val="dash041e0431044b0447043d044b0439char1"/>
          <w:i/>
          <w:sz w:val="28"/>
          <w:szCs w:val="28"/>
        </w:rPr>
        <w:t>задач практического характера и задач из смежных дисциплин</w:t>
      </w:r>
      <w:r w:rsidR="00C31256" w:rsidRPr="00C0058C">
        <w:rPr>
          <w:rStyle w:val="dash041e0431044b0447043d044b0439char1"/>
          <w:i/>
          <w:sz w:val="28"/>
          <w:szCs w:val="28"/>
        </w:rPr>
        <w:t>.</w:t>
      </w:r>
    </w:p>
    <w:p w:rsidR="00FF65A6" w:rsidRPr="003D73B1" w:rsidRDefault="00FF65A6" w:rsidP="0042789C">
      <w:pPr>
        <w:suppressAutoHyphens/>
        <w:spacing w:after="0"/>
        <w:ind w:left="426"/>
        <w:rPr>
          <w:rFonts w:ascii="Times New Roman" w:hAnsi="Times New Roman"/>
          <w:b/>
          <w:bCs/>
          <w:i/>
          <w:sz w:val="28"/>
          <w:szCs w:val="28"/>
        </w:rPr>
      </w:pPr>
      <w:r w:rsidRPr="003D73B1">
        <w:rPr>
          <w:rFonts w:ascii="Times New Roman" w:hAnsi="Times New Roman"/>
          <w:b/>
          <w:bCs/>
          <w:i/>
          <w:sz w:val="28"/>
          <w:szCs w:val="28"/>
        </w:rPr>
        <w:t>Отношения</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применять теорему Фалеса и теорему о пропорциональных отрезках при решении задач;</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характеризовать взаимное расположение прямой и окружности, двух окружностей.</w:t>
      </w:r>
    </w:p>
    <w:p w:rsidR="00FF65A6" w:rsidRPr="003D73B1" w:rsidRDefault="00FF65A6" w:rsidP="0042789C">
      <w:pPr>
        <w:pStyle w:val="a"/>
        <w:numPr>
          <w:ilvl w:val="0"/>
          <w:numId w:val="0"/>
        </w:numPr>
        <w:tabs>
          <w:tab w:val="left" w:pos="1134"/>
        </w:tabs>
        <w:suppressAutoHyphens/>
        <w:spacing w:line="276" w:lineRule="auto"/>
        <w:ind w:left="426"/>
        <w:rPr>
          <w:rFonts w:ascii="Times New Roman" w:hAnsi="Times New Roman"/>
          <w:b/>
          <w:i/>
          <w:sz w:val="28"/>
          <w:szCs w:val="28"/>
        </w:rPr>
      </w:pPr>
      <w:r w:rsidRPr="003D73B1">
        <w:rPr>
          <w:rFonts w:ascii="Times New Roman" w:hAnsi="Times New Roman"/>
          <w:b/>
          <w:i/>
          <w:sz w:val="28"/>
          <w:szCs w:val="28"/>
        </w:rPr>
        <w:t xml:space="preserve">В повседневной жизни и при изучении других предметов: </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lastRenderedPageBreak/>
        <w:t>использовать отношения для решения задач, возникающих в реальной жизни</w:t>
      </w:r>
      <w:r w:rsidR="00C31256" w:rsidRPr="00C0058C">
        <w:rPr>
          <w:rFonts w:ascii="Times New Roman" w:hAnsi="Times New Roman"/>
          <w:i/>
          <w:sz w:val="28"/>
          <w:szCs w:val="28"/>
        </w:rPr>
        <w:t>.</w:t>
      </w:r>
    </w:p>
    <w:p w:rsidR="00FF65A6" w:rsidRPr="003D73B1" w:rsidRDefault="00FF65A6" w:rsidP="0042789C">
      <w:pPr>
        <w:suppressAutoHyphens/>
        <w:spacing w:after="0"/>
        <w:ind w:left="426"/>
        <w:rPr>
          <w:rFonts w:ascii="Times New Roman" w:hAnsi="Times New Roman"/>
          <w:b/>
          <w:i/>
          <w:sz w:val="28"/>
          <w:szCs w:val="28"/>
        </w:rPr>
      </w:pPr>
      <w:r w:rsidRPr="003D73B1">
        <w:rPr>
          <w:rFonts w:ascii="Times New Roman" w:hAnsi="Times New Roman"/>
          <w:b/>
          <w:i/>
          <w:sz w:val="28"/>
          <w:szCs w:val="28"/>
        </w:rPr>
        <w:t>Измерения и вычисления</w:t>
      </w:r>
    </w:p>
    <w:p w:rsidR="00FF65A6" w:rsidRPr="00C0058C" w:rsidRDefault="00FF65A6" w:rsidP="00282A67">
      <w:pPr>
        <w:pStyle w:val="a9"/>
        <w:numPr>
          <w:ilvl w:val="0"/>
          <w:numId w:val="125"/>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Оперировать представлениями о длине, площади, объ</w:t>
      </w:r>
      <w:r w:rsidR="00A23AB5" w:rsidRPr="00C0058C">
        <w:rPr>
          <w:rFonts w:ascii="Times New Roman" w:hAnsi="Times New Roman"/>
          <w:i/>
          <w:sz w:val="28"/>
          <w:szCs w:val="28"/>
        </w:rPr>
        <w:t>е</w:t>
      </w:r>
      <w:r w:rsidRPr="00C0058C">
        <w:rPr>
          <w:rFonts w:ascii="Times New Roman" w:hAnsi="Times New Roman"/>
          <w:i/>
          <w:sz w:val="28"/>
          <w:szCs w:val="28"/>
        </w:rPr>
        <w:t>ме как величинами. Применять теорему Пифагора, формулы площади, объ</w:t>
      </w:r>
      <w:r w:rsidR="00A23AB5" w:rsidRPr="00C0058C">
        <w:rPr>
          <w:rFonts w:ascii="Times New Roman" w:hAnsi="Times New Roman"/>
          <w:i/>
          <w:sz w:val="28"/>
          <w:szCs w:val="28"/>
        </w:rPr>
        <w:t>е</w:t>
      </w:r>
      <w:r w:rsidRPr="00C0058C">
        <w:rPr>
          <w:rFonts w:ascii="Times New Roman" w:hAnsi="Times New Roman"/>
          <w:i/>
          <w:sz w:val="28"/>
          <w:szCs w:val="28"/>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C0058C">
        <w:rPr>
          <w:rFonts w:ascii="Times New Roman" w:hAnsi="Times New Roman"/>
          <w:i/>
          <w:sz w:val="28"/>
          <w:szCs w:val="28"/>
        </w:rPr>
        <w:t>е</w:t>
      </w:r>
      <w:r w:rsidRPr="00C0058C">
        <w:rPr>
          <w:rFonts w:ascii="Times New Roman" w:hAnsi="Times New Roman"/>
          <w:i/>
          <w:sz w:val="28"/>
          <w:szCs w:val="28"/>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C0058C" w:rsidRDefault="00FF65A6" w:rsidP="00282A67">
      <w:pPr>
        <w:pStyle w:val="a9"/>
        <w:numPr>
          <w:ilvl w:val="0"/>
          <w:numId w:val="125"/>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проводить простые вычисления на объ</w:t>
      </w:r>
      <w:r w:rsidR="00A23AB5" w:rsidRPr="00C0058C">
        <w:rPr>
          <w:rFonts w:ascii="Times New Roman" w:hAnsi="Times New Roman"/>
          <w:i/>
          <w:sz w:val="28"/>
          <w:szCs w:val="28"/>
        </w:rPr>
        <w:t>е</w:t>
      </w:r>
      <w:r w:rsidRPr="00C0058C">
        <w:rPr>
          <w:rFonts w:ascii="Times New Roman" w:hAnsi="Times New Roman"/>
          <w:i/>
          <w:sz w:val="28"/>
          <w:szCs w:val="28"/>
        </w:rPr>
        <w:t>мных телах;</w:t>
      </w:r>
    </w:p>
    <w:p w:rsidR="00C31256" w:rsidRPr="00C0058C" w:rsidRDefault="00FF65A6" w:rsidP="00282A67">
      <w:pPr>
        <w:pStyle w:val="a9"/>
        <w:numPr>
          <w:ilvl w:val="0"/>
          <w:numId w:val="125"/>
        </w:numPr>
        <w:tabs>
          <w:tab w:val="left" w:pos="142"/>
        </w:tabs>
        <w:suppressAutoHyphens/>
        <w:spacing w:line="276" w:lineRule="auto"/>
        <w:ind w:left="426" w:firstLine="0"/>
        <w:jc w:val="both"/>
        <w:rPr>
          <w:rFonts w:ascii="Times New Roman" w:hAnsi="Times New Roman"/>
          <w:b/>
          <w:sz w:val="28"/>
          <w:szCs w:val="28"/>
        </w:rPr>
      </w:pPr>
      <w:r w:rsidRPr="00C0058C">
        <w:rPr>
          <w:rFonts w:ascii="Times New Roman" w:hAnsi="Times New Roman"/>
          <w:i/>
          <w:sz w:val="28"/>
          <w:szCs w:val="28"/>
        </w:rPr>
        <w:t>формулировать задачи на вычисление длин, площадей и объ</w:t>
      </w:r>
      <w:r w:rsidR="00A23AB5" w:rsidRPr="00C0058C">
        <w:rPr>
          <w:rFonts w:ascii="Times New Roman" w:hAnsi="Times New Roman"/>
          <w:i/>
          <w:sz w:val="28"/>
          <w:szCs w:val="28"/>
        </w:rPr>
        <w:t>е</w:t>
      </w:r>
      <w:r w:rsidRPr="00C0058C">
        <w:rPr>
          <w:rFonts w:ascii="Times New Roman" w:hAnsi="Times New Roman"/>
          <w:i/>
          <w:sz w:val="28"/>
          <w:szCs w:val="28"/>
        </w:rPr>
        <w:t xml:space="preserve">мов и решать их. </w:t>
      </w:r>
    </w:p>
    <w:p w:rsidR="00FF65A6" w:rsidRPr="003D73B1" w:rsidRDefault="00FF65A6" w:rsidP="0042789C">
      <w:pPr>
        <w:tabs>
          <w:tab w:val="left" w:pos="1134"/>
        </w:tabs>
        <w:suppressAutoHyphens/>
        <w:spacing w:after="0"/>
        <w:ind w:left="426"/>
        <w:jc w:val="both"/>
        <w:rPr>
          <w:rFonts w:ascii="Times New Roman" w:hAnsi="Times New Roman"/>
          <w:b/>
          <w:i/>
          <w:sz w:val="28"/>
          <w:szCs w:val="28"/>
        </w:rPr>
      </w:pPr>
      <w:r w:rsidRPr="003D73B1">
        <w:rPr>
          <w:rFonts w:ascii="Times New Roman" w:hAnsi="Times New Roman"/>
          <w:b/>
          <w:i/>
          <w:sz w:val="28"/>
          <w:szCs w:val="28"/>
        </w:rPr>
        <w:t>В повседневной жизни и при изучении других предметов:</w:t>
      </w:r>
    </w:p>
    <w:p w:rsidR="00FF65A6" w:rsidRPr="00C0058C" w:rsidRDefault="00FF65A6" w:rsidP="00282A67">
      <w:pPr>
        <w:pStyle w:val="a9"/>
        <w:numPr>
          <w:ilvl w:val="0"/>
          <w:numId w:val="125"/>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проводить вычисления на местности;</w:t>
      </w:r>
    </w:p>
    <w:p w:rsidR="00FF65A6" w:rsidRPr="00C0058C" w:rsidRDefault="00FF65A6" w:rsidP="00282A67">
      <w:pPr>
        <w:pStyle w:val="a9"/>
        <w:numPr>
          <w:ilvl w:val="0"/>
          <w:numId w:val="125"/>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C0058C">
        <w:rPr>
          <w:rFonts w:ascii="Times New Roman" w:hAnsi="Times New Roman"/>
          <w:i/>
          <w:sz w:val="28"/>
          <w:szCs w:val="28"/>
        </w:rPr>
        <w:t>.</w:t>
      </w:r>
    </w:p>
    <w:p w:rsidR="00FF65A6" w:rsidRPr="003D73B1" w:rsidRDefault="00FF65A6" w:rsidP="0042789C">
      <w:pPr>
        <w:suppressAutoHyphens/>
        <w:spacing w:after="0"/>
        <w:ind w:left="426"/>
        <w:rPr>
          <w:rFonts w:ascii="Times New Roman" w:hAnsi="Times New Roman"/>
          <w:b/>
          <w:i/>
          <w:sz w:val="28"/>
          <w:szCs w:val="28"/>
        </w:rPr>
      </w:pPr>
      <w:r w:rsidRPr="003D73B1">
        <w:rPr>
          <w:rFonts w:ascii="Times New Roman" w:hAnsi="Times New Roman"/>
          <w:b/>
          <w:i/>
          <w:sz w:val="28"/>
          <w:szCs w:val="28"/>
        </w:rPr>
        <w:t>Геометрические построения</w:t>
      </w:r>
    </w:p>
    <w:p w:rsidR="00FF65A6" w:rsidRPr="00C0058C" w:rsidRDefault="00FF65A6" w:rsidP="00282A67">
      <w:pPr>
        <w:pStyle w:val="a9"/>
        <w:numPr>
          <w:ilvl w:val="0"/>
          <w:numId w:val="126"/>
        </w:numPr>
        <w:tabs>
          <w:tab w:val="left" w:pos="0"/>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Изображать геометрические фигуры по текстовому и символьному описанию;</w:t>
      </w:r>
    </w:p>
    <w:p w:rsidR="00FF65A6" w:rsidRPr="00C0058C" w:rsidRDefault="00FF65A6" w:rsidP="00282A67">
      <w:pPr>
        <w:pStyle w:val="a9"/>
        <w:numPr>
          <w:ilvl w:val="0"/>
          <w:numId w:val="126"/>
        </w:numPr>
        <w:tabs>
          <w:tab w:val="left" w:pos="0"/>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свободно оперировать черт</w:t>
      </w:r>
      <w:r w:rsidR="00A23AB5" w:rsidRPr="00C0058C">
        <w:rPr>
          <w:rFonts w:ascii="Times New Roman" w:hAnsi="Times New Roman"/>
          <w:i/>
          <w:sz w:val="28"/>
          <w:szCs w:val="28"/>
        </w:rPr>
        <w:t>е</w:t>
      </w:r>
      <w:r w:rsidRPr="00C0058C">
        <w:rPr>
          <w:rFonts w:ascii="Times New Roman" w:hAnsi="Times New Roman"/>
          <w:i/>
          <w:sz w:val="28"/>
          <w:szCs w:val="28"/>
        </w:rPr>
        <w:t xml:space="preserve">жными инструментами в несложных случаях, </w:t>
      </w:r>
    </w:p>
    <w:p w:rsidR="00FF65A6" w:rsidRPr="00C0058C" w:rsidRDefault="00FF65A6" w:rsidP="00282A67">
      <w:pPr>
        <w:pStyle w:val="a9"/>
        <w:numPr>
          <w:ilvl w:val="0"/>
          <w:numId w:val="126"/>
        </w:numPr>
        <w:tabs>
          <w:tab w:val="left" w:pos="0"/>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C0058C" w:rsidRDefault="00FF65A6" w:rsidP="00282A67">
      <w:pPr>
        <w:pStyle w:val="a9"/>
        <w:numPr>
          <w:ilvl w:val="0"/>
          <w:numId w:val="126"/>
        </w:numPr>
        <w:tabs>
          <w:tab w:val="left" w:pos="0"/>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3D73B1" w:rsidRDefault="00FF65A6" w:rsidP="0042789C">
      <w:pPr>
        <w:pStyle w:val="a"/>
        <w:numPr>
          <w:ilvl w:val="0"/>
          <w:numId w:val="0"/>
        </w:numPr>
        <w:tabs>
          <w:tab w:val="left" w:pos="1134"/>
        </w:tabs>
        <w:suppressAutoHyphens/>
        <w:spacing w:line="276" w:lineRule="auto"/>
        <w:ind w:left="426"/>
        <w:rPr>
          <w:rFonts w:ascii="Times New Roman" w:hAnsi="Times New Roman"/>
          <w:b/>
          <w:i/>
          <w:sz w:val="28"/>
          <w:szCs w:val="28"/>
        </w:rPr>
      </w:pPr>
      <w:r w:rsidRPr="003D73B1">
        <w:rPr>
          <w:rFonts w:ascii="Times New Roman" w:hAnsi="Times New Roman"/>
          <w:b/>
          <w:i/>
          <w:sz w:val="28"/>
          <w:szCs w:val="28"/>
        </w:rPr>
        <w:t xml:space="preserve">В повседневной жизни и при изучении других предметов: </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C0058C" w:rsidRDefault="00FF65A6" w:rsidP="00282A67">
      <w:pPr>
        <w:pStyle w:val="a9"/>
        <w:numPr>
          <w:ilvl w:val="0"/>
          <w:numId w:val="126"/>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оценивать размеры реальных объектов окружающего мира</w:t>
      </w:r>
      <w:r w:rsidR="00C31256" w:rsidRPr="00C0058C">
        <w:rPr>
          <w:rFonts w:ascii="Times New Roman" w:hAnsi="Times New Roman"/>
          <w:i/>
          <w:sz w:val="28"/>
          <w:szCs w:val="28"/>
        </w:rPr>
        <w:t>.</w:t>
      </w:r>
    </w:p>
    <w:p w:rsidR="00FF65A6" w:rsidRPr="003D73B1" w:rsidRDefault="00FF65A6" w:rsidP="0042789C">
      <w:pPr>
        <w:suppressAutoHyphens/>
        <w:spacing w:after="0"/>
        <w:ind w:left="426"/>
        <w:rPr>
          <w:rFonts w:ascii="Times New Roman" w:hAnsi="Times New Roman"/>
          <w:b/>
          <w:i/>
          <w:sz w:val="28"/>
          <w:szCs w:val="28"/>
        </w:rPr>
      </w:pPr>
      <w:r w:rsidRPr="003D73B1">
        <w:rPr>
          <w:rFonts w:ascii="Times New Roman" w:hAnsi="Times New Roman"/>
          <w:b/>
          <w:i/>
          <w:sz w:val="28"/>
          <w:szCs w:val="28"/>
        </w:rPr>
        <w:t>Преобразования</w:t>
      </w:r>
    </w:p>
    <w:p w:rsidR="00FF65A6" w:rsidRPr="00C0058C" w:rsidRDefault="00FF65A6" w:rsidP="00282A67">
      <w:pPr>
        <w:pStyle w:val="a"/>
        <w:numPr>
          <w:ilvl w:val="0"/>
          <w:numId w:val="131"/>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Оперировать понятием движения и преобразования подобия, владеть при</w:t>
      </w:r>
      <w:r w:rsidR="00A23AB5" w:rsidRPr="00C0058C">
        <w:rPr>
          <w:rFonts w:ascii="Times New Roman" w:hAnsi="Times New Roman"/>
          <w:i/>
          <w:sz w:val="28"/>
          <w:szCs w:val="28"/>
        </w:rPr>
        <w:t>е</w:t>
      </w:r>
      <w:r w:rsidRPr="00C0058C">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C0058C" w:rsidRDefault="00FF65A6" w:rsidP="00282A67">
      <w:pPr>
        <w:pStyle w:val="a"/>
        <w:numPr>
          <w:ilvl w:val="0"/>
          <w:numId w:val="131"/>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C0058C" w:rsidRDefault="00FF65A6" w:rsidP="00282A67">
      <w:pPr>
        <w:pStyle w:val="a"/>
        <w:numPr>
          <w:ilvl w:val="0"/>
          <w:numId w:val="131"/>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применять свойства движений для проведения простейших обоснований свойств фигур.</w:t>
      </w:r>
    </w:p>
    <w:p w:rsidR="00FF65A6" w:rsidRPr="003D73B1" w:rsidRDefault="00FF65A6" w:rsidP="0042789C">
      <w:pPr>
        <w:tabs>
          <w:tab w:val="left" w:pos="1134"/>
        </w:tabs>
        <w:suppressAutoHyphens/>
        <w:spacing w:after="0"/>
        <w:ind w:left="426"/>
        <w:rPr>
          <w:rFonts w:ascii="Times New Roman" w:hAnsi="Times New Roman"/>
          <w:b/>
          <w:i/>
          <w:sz w:val="28"/>
          <w:szCs w:val="28"/>
        </w:rPr>
      </w:pPr>
      <w:r w:rsidRPr="003D73B1">
        <w:rPr>
          <w:rFonts w:ascii="Times New Roman" w:hAnsi="Times New Roman"/>
          <w:b/>
          <w:i/>
          <w:sz w:val="28"/>
          <w:szCs w:val="28"/>
        </w:rPr>
        <w:lastRenderedPageBreak/>
        <w:t>В повседневной жизни и при изучении других предметов:</w:t>
      </w:r>
    </w:p>
    <w:p w:rsidR="00FF65A6" w:rsidRPr="00C0058C" w:rsidRDefault="00FF65A6" w:rsidP="00282A67">
      <w:pPr>
        <w:pStyle w:val="a"/>
        <w:numPr>
          <w:ilvl w:val="0"/>
          <w:numId w:val="131"/>
        </w:numPr>
        <w:tabs>
          <w:tab w:val="left" w:pos="142"/>
        </w:tabs>
        <w:suppressAutoHyphens/>
        <w:spacing w:line="276" w:lineRule="auto"/>
        <w:ind w:left="426" w:firstLine="0"/>
        <w:rPr>
          <w:rFonts w:ascii="Times New Roman" w:hAnsi="Times New Roman"/>
          <w:i/>
          <w:sz w:val="28"/>
          <w:szCs w:val="28"/>
        </w:rPr>
      </w:pPr>
      <w:r w:rsidRPr="00C0058C">
        <w:rPr>
          <w:rFonts w:ascii="Times New Roman" w:hAnsi="Times New Roman"/>
          <w:i/>
          <w:sz w:val="28"/>
          <w:szCs w:val="28"/>
        </w:rPr>
        <w:t>применять свойства движений и применять подобие для построений и вычислений</w:t>
      </w:r>
      <w:r w:rsidR="00C31256" w:rsidRPr="00C0058C">
        <w:rPr>
          <w:rFonts w:ascii="Times New Roman" w:hAnsi="Times New Roman"/>
          <w:i/>
          <w:sz w:val="28"/>
          <w:szCs w:val="28"/>
        </w:rPr>
        <w:t>.</w:t>
      </w:r>
    </w:p>
    <w:p w:rsidR="00FF65A6" w:rsidRPr="003D73B1" w:rsidRDefault="00FF65A6" w:rsidP="0042789C">
      <w:pPr>
        <w:suppressAutoHyphens/>
        <w:spacing w:after="0"/>
        <w:ind w:left="426"/>
        <w:rPr>
          <w:rFonts w:ascii="Times New Roman" w:hAnsi="Times New Roman"/>
          <w:b/>
          <w:i/>
          <w:sz w:val="28"/>
          <w:szCs w:val="28"/>
        </w:rPr>
      </w:pPr>
      <w:r w:rsidRPr="003D73B1">
        <w:rPr>
          <w:rFonts w:ascii="Times New Roman" w:hAnsi="Times New Roman"/>
          <w:b/>
          <w:i/>
          <w:sz w:val="28"/>
          <w:szCs w:val="28"/>
        </w:rPr>
        <w:t>Векторы и координаты на плоскости</w:t>
      </w:r>
    </w:p>
    <w:p w:rsidR="00FF65A6" w:rsidRPr="00C0058C" w:rsidRDefault="00FF65A6" w:rsidP="00282A67">
      <w:pPr>
        <w:pStyle w:val="a9"/>
        <w:numPr>
          <w:ilvl w:val="0"/>
          <w:numId w:val="130"/>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C0058C" w:rsidRDefault="00FF65A6" w:rsidP="00282A67">
      <w:pPr>
        <w:pStyle w:val="a9"/>
        <w:numPr>
          <w:ilvl w:val="0"/>
          <w:numId w:val="130"/>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C0058C" w:rsidRDefault="00FF65A6" w:rsidP="00282A67">
      <w:pPr>
        <w:pStyle w:val="a9"/>
        <w:numPr>
          <w:ilvl w:val="0"/>
          <w:numId w:val="130"/>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3D73B1" w:rsidRDefault="00FF65A6" w:rsidP="0042789C">
      <w:pPr>
        <w:pStyle w:val="a"/>
        <w:numPr>
          <w:ilvl w:val="0"/>
          <w:numId w:val="0"/>
        </w:numPr>
        <w:tabs>
          <w:tab w:val="left" w:pos="1134"/>
        </w:tabs>
        <w:suppressAutoHyphens/>
        <w:spacing w:line="276" w:lineRule="auto"/>
        <w:ind w:left="426"/>
        <w:rPr>
          <w:rFonts w:ascii="Times New Roman" w:hAnsi="Times New Roman"/>
          <w:b/>
          <w:i/>
          <w:sz w:val="28"/>
          <w:szCs w:val="28"/>
        </w:rPr>
      </w:pPr>
      <w:r w:rsidRPr="003D73B1">
        <w:rPr>
          <w:rFonts w:ascii="Times New Roman" w:hAnsi="Times New Roman"/>
          <w:b/>
          <w:i/>
          <w:sz w:val="28"/>
          <w:szCs w:val="28"/>
        </w:rPr>
        <w:t xml:space="preserve">В повседневной жизни и при изучении других предметов: </w:t>
      </w:r>
    </w:p>
    <w:p w:rsidR="00FF65A6" w:rsidRPr="00C0058C" w:rsidRDefault="00FF65A6" w:rsidP="00282A67">
      <w:pPr>
        <w:pStyle w:val="a9"/>
        <w:numPr>
          <w:ilvl w:val="0"/>
          <w:numId w:val="130"/>
        </w:numPr>
        <w:tabs>
          <w:tab w:val="left" w:pos="142"/>
        </w:tabs>
        <w:suppressAutoHyphens/>
        <w:spacing w:line="276" w:lineRule="auto"/>
        <w:ind w:left="426" w:firstLine="0"/>
        <w:jc w:val="both"/>
        <w:rPr>
          <w:rFonts w:ascii="Times New Roman" w:hAnsi="Times New Roman"/>
          <w:i/>
          <w:sz w:val="28"/>
          <w:szCs w:val="28"/>
        </w:rPr>
      </w:pPr>
      <w:r w:rsidRPr="00C0058C">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C0058C">
        <w:rPr>
          <w:rFonts w:ascii="Times New Roman" w:hAnsi="Times New Roman"/>
          <w:i/>
          <w:sz w:val="28"/>
          <w:szCs w:val="28"/>
        </w:rPr>
        <w:t>.</w:t>
      </w:r>
    </w:p>
    <w:p w:rsidR="00FF65A6" w:rsidRPr="003D73B1" w:rsidRDefault="00FF65A6" w:rsidP="0042789C">
      <w:pPr>
        <w:suppressAutoHyphens/>
        <w:spacing w:after="0"/>
        <w:ind w:left="426"/>
        <w:rPr>
          <w:rFonts w:ascii="Times New Roman" w:hAnsi="Times New Roman"/>
          <w:b/>
          <w:bCs/>
          <w:i/>
          <w:sz w:val="28"/>
          <w:szCs w:val="28"/>
        </w:rPr>
      </w:pPr>
      <w:r w:rsidRPr="003D73B1">
        <w:rPr>
          <w:rFonts w:ascii="Times New Roman" w:hAnsi="Times New Roman"/>
          <w:b/>
          <w:bCs/>
          <w:i/>
          <w:sz w:val="28"/>
          <w:szCs w:val="28"/>
        </w:rPr>
        <w:t>История математики</w:t>
      </w:r>
    </w:p>
    <w:p w:rsidR="00FF65A6" w:rsidRPr="00C0058C" w:rsidRDefault="00FF65A6" w:rsidP="00282A67">
      <w:pPr>
        <w:numPr>
          <w:ilvl w:val="0"/>
          <w:numId w:val="137"/>
        </w:numPr>
        <w:tabs>
          <w:tab w:val="left" w:pos="142"/>
        </w:tabs>
        <w:suppressAutoHyphens/>
        <w:spacing w:after="0"/>
        <w:ind w:left="426" w:firstLine="0"/>
        <w:jc w:val="both"/>
        <w:rPr>
          <w:rFonts w:ascii="Times New Roman" w:hAnsi="Times New Roman"/>
          <w:i/>
          <w:sz w:val="28"/>
          <w:szCs w:val="28"/>
        </w:rPr>
      </w:pPr>
      <w:r w:rsidRPr="00C0058C">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C0058C" w:rsidRDefault="00FF65A6" w:rsidP="00282A67">
      <w:pPr>
        <w:numPr>
          <w:ilvl w:val="0"/>
          <w:numId w:val="137"/>
        </w:numPr>
        <w:tabs>
          <w:tab w:val="left" w:pos="142"/>
        </w:tabs>
        <w:suppressAutoHyphens/>
        <w:spacing w:after="0"/>
        <w:ind w:left="426" w:firstLine="0"/>
        <w:jc w:val="both"/>
        <w:rPr>
          <w:rFonts w:ascii="Times New Roman" w:hAnsi="Times New Roman"/>
          <w:i/>
          <w:sz w:val="28"/>
          <w:szCs w:val="28"/>
        </w:rPr>
      </w:pPr>
      <w:r w:rsidRPr="00C0058C">
        <w:rPr>
          <w:rFonts w:ascii="Times New Roman" w:hAnsi="Times New Roman"/>
          <w:i/>
          <w:sz w:val="28"/>
          <w:szCs w:val="28"/>
        </w:rPr>
        <w:t>понимать роль математики в развитии России</w:t>
      </w:r>
      <w:r w:rsidR="00C31256" w:rsidRPr="00C0058C">
        <w:rPr>
          <w:rFonts w:ascii="Times New Roman" w:hAnsi="Times New Roman"/>
          <w:i/>
          <w:sz w:val="28"/>
          <w:szCs w:val="28"/>
        </w:rPr>
        <w:t>.</w:t>
      </w:r>
    </w:p>
    <w:p w:rsidR="00FF65A6" w:rsidRPr="003D73B1" w:rsidRDefault="00FF65A6" w:rsidP="0042789C">
      <w:pPr>
        <w:suppressAutoHyphens/>
        <w:spacing w:after="0"/>
        <w:ind w:left="426"/>
        <w:rPr>
          <w:rFonts w:ascii="Times New Roman" w:hAnsi="Times New Roman"/>
          <w:b/>
          <w:bCs/>
          <w:i/>
          <w:sz w:val="28"/>
          <w:szCs w:val="28"/>
        </w:rPr>
      </w:pPr>
      <w:r w:rsidRPr="003D73B1">
        <w:rPr>
          <w:rFonts w:ascii="Times New Roman" w:hAnsi="Times New Roman"/>
          <w:b/>
          <w:bCs/>
          <w:i/>
          <w:sz w:val="28"/>
          <w:szCs w:val="28"/>
        </w:rPr>
        <w:t>Методы математики</w:t>
      </w:r>
    </w:p>
    <w:p w:rsidR="00FF65A6" w:rsidRPr="00C0058C" w:rsidRDefault="00FF65A6" w:rsidP="00282A67">
      <w:pPr>
        <w:numPr>
          <w:ilvl w:val="0"/>
          <w:numId w:val="137"/>
        </w:numPr>
        <w:tabs>
          <w:tab w:val="left" w:pos="142"/>
        </w:tabs>
        <w:suppressAutoHyphens/>
        <w:spacing w:after="0"/>
        <w:ind w:left="426" w:firstLine="0"/>
        <w:jc w:val="both"/>
        <w:rPr>
          <w:rFonts w:ascii="Times New Roman" w:hAnsi="Times New Roman"/>
          <w:i/>
          <w:sz w:val="28"/>
          <w:szCs w:val="28"/>
        </w:rPr>
      </w:pPr>
      <w:r w:rsidRPr="00C0058C">
        <w:rPr>
          <w:rFonts w:ascii="Times New Roman" w:hAnsi="Times New Roman"/>
          <w:i/>
          <w:sz w:val="28"/>
          <w:szCs w:val="28"/>
        </w:rPr>
        <w:t>Используя изученные методы, проводить доказательство, выполнять опровержение;</w:t>
      </w:r>
    </w:p>
    <w:p w:rsidR="00FF65A6" w:rsidRPr="00C0058C" w:rsidRDefault="00C31256" w:rsidP="00282A67">
      <w:pPr>
        <w:numPr>
          <w:ilvl w:val="0"/>
          <w:numId w:val="137"/>
        </w:numPr>
        <w:tabs>
          <w:tab w:val="left" w:pos="142"/>
        </w:tabs>
        <w:suppressAutoHyphens/>
        <w:spacing w:after="0"/>
        <w:ind w:left="426" w:firstLine="0"/>
        <w:jc w:val="both"/>
        <w:rPr>
          <w:rFonts w:ascii="Times New Roman" w:hAnsi="Times New Roman"/>
          <w:i/>
          <w:sz w:val="28"/>
          <w:szCs w:val="28"/>
        </w:rPr>
      </w:pPr>
      <w:r w:rsidRPr="00C0058C">
        <w:rPr>
          <w:rFonts w:ascii="Times New Roman" w:hAnsi="Times New Roman"/>
          <w:i/>
          <w:sz w:val="28"/>
          <w:szCs w:val="28"/>
        </w:rPr>
        <w:t>в</w:t>
      </w:r>
      <w:r w:rsidR="00FF65A6" w:rsidRPr="00C0058C">
        <w:rPr>
          <w:rFonts w:ascii="Times New Roman" w:hAnsi="Times New Roman"/>
          <w:i/>
          <w:sz w:val="28"/>
          <w:szCs w:val="28"/>
        </w:rPr>
        <w:t>ыбирать изученные методы и их комбинации для решения математических задач;</w:t>
      </w:r>
    </w:p>
    <w:p w:rsidR="00FF65A6" w:rsidRPr="00C0058C" w:rsidRDefault="00FF65A6" w:rsidP="00282A67">
      <w:pPr>
        <w:numPr>
          <w:ilvl w:val="0"/>
          <w:numId w:val="137"/>
        </w:numPr>
        <w:tabs>
          <w:tab w:val="left" w:pos="142"/>
        </w:tabs>
        <w:suppressAutoHyphens/>
        <w:spacing w:after="0"/>
        <w:ind w:left="426" w:firstLine="0"/>
        <w:jc w:val="both"/>
        <w:rPr>
          <w:rFonts w:ascii="Times New Roman" w:hAnsi="Times New Roman"/>
          <w:i/>
          <w:sz w:val="28"/>
          <w:szCs w:val="28"/>
        </w:rPr>
      </w:pPr>
      <w:r w:rsidRPr="00C0058C">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C0058C">
        <w:rPr>
          <w:rFonts w:ascii="Times New Roman" w:hAnsi="Times New Roman"/>
          <w:i/>
          <w:sz w:val="28"/>
          <w:szCs w:val="28"/>
        </w:rPr>
        <w:t>;</w:t>
      </w:r>
    </w:p>
    <w:p w:rsidR="000778F8" w:rsidRPr="003D73B1" w:rsidRDefault="00FF65A6" w:rsidP="00282A67">
      <w:pPr>
        <w:numPr>
          <w:ilvl w:val="0"/>
          <w:numId w:val="137"/>
        </w:numPr>
        <w:tabs>
          <w:tab w:val="left" w:pos="142"/>
        </w:tabs>
        <w:suppressAutoHyphens/>
        <w:spacing w:after="0"/>
        <w:ind w:left="426" w:firstLine="0"/>
        <w:jc w:val="both"/>
        <w:rPr>
          <w:rFonts w:ascii="Times New Roman" w:hAnsi="Times New Roman"/>
          <w:i/>
          <w:sz w:val="28"/>
          <w:szCs w:val="28"/>
        </w:rPr>
      </w:pPr>
      <w:r w:rsidRPr="00C0058C">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B540EE" w:rsidRPr="00A751E3" w:rsidRDefault="00230229" w:rsidP="0042789C">
      <w:pPr>
        <w:pStyle w:val="4"/>
        <w:spacing w:line="276" w:lineRule="auto"/>
        <w:ind w:left="426"/>
        <w:rPr>
          <w:szCs w:val="28"/>
        </w:rPr>
      </w:pPr>
      <w:bookmarkStart w:id="93" w:name="_Toc409691639"/>
      <w:bookmarkStart w:id="94" w:name="_Toc410653962"/>
      <w:bookmarkStart w:id="95" w:name="_Toc414553148"/>
      <w:r w:rsidRPr="00A751E3">
        <w:rPr>
          <w:szCs w:val="28"/>
        </w:rPr>
        <w:t>1.2.</w:t>
      </w:r>
      <w:r w:rsidR="00F43A1E">
        <w:rPr>
          <w:szCs w:val="28"/>
        </w:rPr>
        <w:t>5.8</w:t>
      </w:r>
      <w:r w:rsidRPr="00A751E3">
        <w:rPr>
          <w:szCs w:val="28"/>
        </w:rPr>
        <w:t xml:space="preserve">. </w:t>
      </w:r>
      <w:r w:rsidR="00B540EE" w:rsidRPr="00A751E3">
        <w:rPr>
          <w:szCs w:val="28"/>
        </w:rPr>
        <w:t>Информатика</w:t>
      </w:r>
      <w:bookmarkEnd w:id="93"/>
      <w:bookmarkEnd w:id="94"/>
      <w:bookmarkEnd w:id="95"/>
    </w:p>
    <w:p w:rsidR="003D73B1" w:rsidRPr="003D73B1" w:rsidRDefault="00D8474D" w:rsidP="00D8474D">
      <w:pPr>
        <w:suppressAutoHyphens/>
        <w:spacing w:after="0"/>
        <w:jc w:val="both"/>
        <w:rPr>
          <w:rFonts w:ascii="Times New Roman" w:hAnsi="Times New Roman"/>
          <w:sz w:val="28"/>
          <w:szCs w:val="28"/>
        </w:rPr>
      </w:pPr>
      <w:bookmarkStart w:id="96" w:name="sub_203110"/>
      <w:r>
        <w:rPr>
          <w:rFonts w:ascii="Times New Roman" w:hAnsi="Times New Roman"/>
          <w:sz w:val="28"/>
          <w:szCs w:val="28"/>
        </w:rPr>
        <w:t xml:space="preserve"> </w:t>
      </w:r>
      <w:r>
        <w:rPr>
          <w:rFonts w:ascii="Times New Roman" w:hAnsi="Times New Roman"/>
          <w:sz w:val="28"/>
          <w:szCs w:val="28"/>
        </w:rPr>
        <w:tab/>
        <w:t xml:space="preserve">  </w:t>
      </w:r>
      <w:r w:rsidR="003D73B1" w:rsidRPr="003D73B1">
        <w:rPr>
          <w:rFonts w:ascii="Times New Roman" w:hAnsi="Times New Roman"/>
          <w:sz w:val="28"/>
          <w:szCs w:val="28"/>
        </w:rPr>
        <w:t>Предметные результаты изучения предмета «Информатика»  отражают:</w:t>
      </w:r>
    </w:p>
    <w:p w:rsidR="003D73B1" w:rsidRPr="003D73B1" w:rsidRDefault="003D73B1" w:rsidP="0042789C">
      <w:pPr>
        <w:suppressAutoHyphens/>
        <w:spacing w:after="0"/>
        <w:ind w:left="426"/>
        <w:jc w:val="both"/>
        <w:rPr>
          <w:rFonts w:ascii="Times New Roman" w:hAnsi="Times New Roman"/>
          <w:sz w:val="28"/>
          <w:szCs w:val="28"/>
        </w:rPr>
      </w:pPr>
      <w:r w:rsidRPr="003D73B1">
        <w:rPr>
          <w:rFonts w:ascii="Times New Roman" w:hAnsi="Times New Roman"/>
          <w:sz w:val="28"/>
          <w:szCs w:val="28"/>
        </w:rPr>
        <w:t>1)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3D73B1" w:rsidRPr="003D73B1" w:rsidRDefault="003D73B1" w:rsidP="0042789C">
      <w:pPr>
        <w:suppressAutoHyphens/>
        <w:spacing w:after="0"/>
        <w:ind w:left="426"/>
        <w:jc w:val="both"/>
        <w:rPr>
          <w:rFonts w:ascii="Times New Roman" w:hAnsi="Times New Roman"/>
          <w:sz w:val="28"/>
          <w:szCs w:val="28"/>
        </w:rPr>
      </w:pPr>
      <w:bookmarkStart w:id="97" w:name="sub_203111"/>
      <w:bookmarkEnd w:id="96"/>
      <w:r w:rsidRPr="003D73B1">
        <w:rPr>
          <w:rFonts w:ascii="Times New Roman" w:hAnsi="Times New Roman"/>
          <w:sz w:val="28"/>
          <w:szCs w:val="28"/>
        </w:rPr>
        <w:lastRenderedPageBreak/>
        <w:t>2) формирование представления об основных изучаемых понятиях: информация, алгоритм, модель - и их свойствах;</w:t>
      </w:r>
    </w:p>
    <w:p w:rsidR="003D73B1" w:rsidRPr="003D73B1" w:rsidRDefault="003D73B1" w:rsidP="0042789C">
      <w:pPr>
        <w:suppressAutoHyphens/>
        <w:spacing w:after="0"/>
        <w:ind w:left="426"/>
        <w:jc w:val="both"/>
        <w:rPr>
          <w:rFonts w:ascii="Times New Roman" w:hAnsi="Times New Roman"/>
          <w:sz w:val="28"/>
          <w:szCs w:val="28"/>
        </w:rPr>
      </w:pPr>
      <w:bookmarkStart w:id="98" w:name="sub_203112"/>
      <w:bookmarkEnd w:id="97"/>
      <w:r w:rsidRPr="003D73B1">
        <w:rPr>
          <w:rFonts w:ascii="Times New Roman" w:hAnsi="Times New Roman"/>
          <w:sz w:val="28"/>
          <w:szCs w:val="28"/>
        </w:rPr>
        <w:t>3)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3D73B1" w:rsidRPr="003D73B1" w:rsidRDefault="003D73B1" w:rsidP="0042789C">
      <w:pPr>
        <w:suppressAutoHyphens/>
        <w:spacing w:after="0"/>
        <w:ind w:left="426"/>
        <w:jc w:val="both"/>
        <w:rPr>
          <w:rFonts w:ascii="Times New Roman" w:hAnsi="Times New Roman"/>
          <w:sz w:val="28"/>
          <w:szCs w:val="28"/>
        </w:rPr>
      </w:pPr>
      <w:bookmarkStart w:id="99" w:name="sub_203113"/>
      <w:bookmarkEnd w:id="98"/>
      <w:r w:rsidRPr="003D73B1">
        <w:rPr>
          <w:rFonts w:ascii="Times New Roman" w:hAnsi="Times New Roman"/>
          <w:sz w:val="28"/>
          <w:szCs w:val="28"/>
        </w:rPr>
        <w:t>4)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bookmarkEnd w:id="99"/>
    <w:p w:rsidR="003D73B1" w:rsidRPr="003D73B1" w:rsidRDefault="003D73B1" w:rsidP="0042789C">
      <w:pPr>
        <w:suppressAutoHyphens/>
        <w:spacing w:after="0"/>
        <w:ind w:left="426"/>
        <w:jc w:val="both"/>
        <w:rPr>
          <w:rFonts w:ascii="Times New Roman" w:hAnsi="Times New Roman"/>
          <w:sz w:val="28"/>
          <w:szCs w:val="28"/>
        </w:rPr>
      </w:pPr>
      <w:r w:rsidRPr="003D73B1">
        <w:rPr>
          <w:rFonts w:ascii="Times New Roman" w:hAnsi="Times New Roman"/>
          <w:sz w:val="28"/>
          <w:szCs w:val="28"/>
        </w:rPr>
        <w:t>5)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6E54D0" w:rsidRPr="003D73B1" w:rsidRDefault="006E54D0" w:rsidP="0042789C">
      <w:pPr>
        <w:suppressAutoHyphens/>
        <w:spacing w:after="0"/>
        <w:ind w:left="426"/>
        <w:jc w:val="both"/>
        <w:rPr>
          <w:rFonts w:ascii="Times New Roman" w:hAnsi="Times New Roman"/>
          <w:b/>
          <w:sz w:val="28"/>
          <w:szCs w:val="28"/>
        </w:rPr>
      </w:pPr>
      <w:r w:rsidRPr="003D73B1">
        <w:rPr>
          <w:rFonts w:ascii="Times New Roman" w:hAnsi="Times New Roman"/>
          <w:b/>
          <w:sz w:val="28"/>
          <w:szCs w:val="28"/>
        </w:rPr>
        <w:t>Выпускник научится:</w:t>
      </w:r>
    </w:p>
    <w:p w:rsidR="002658F5" w:rsidRPr="003D73B1" w:rsidRDefault="002658F5" w:rsidP="0042789C">
      <w:pPr>
        <w:pStyle w:val="a9"/>
        <w:numPr>
          <w:ilvl w:val="0"/>
          <w:numId w:val="84"/>
        </w:numPr>
        <w:tabs>
          <w:tab w:val="left" w:pos="142"/>
          <w:tab w:val="left" w:pos="993"/>
          <w:tab w:val="left" w:pos="4100"/>
          <w:tab w:val="left" w:pos="6260"/>
          <w:tab w:val="left" w:pos="8240"/>
        </w:tabs>
        <w:suppressAutoHyphens/>
        <w:spacing w:line="276" w:lineRule="auto"/>
        <w:ind w:left="426" w:firstLine="0"/>
        <w:jc w:val="both"/>
        <w:rPr>
          <w:rFonts w:ascii="Times New Roman" w:eastAsia="Times New Roman" w:hAnsi="Times New Roman"/>
          <w:sz w:val="28"/>
          <w:szCs w:val="28"/>
        </w:rPr>
      </w:pPr>
      <w:r w:rsidRPr="003D73B1">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3D73B1">
        <w:rPr>
          <w:rFonts w:ascii="Times New Roman" w:hAnsi="Times New Roman"/>
          <w:sz w:val="28"/>
          <w:szCs w:val="28"/>
        </w:rPr>
        <w:t>.</w:t>
      </w:r>
      <w:r w:rsidRPr="003D73B1">
        <w:rPr>
          <w:rFonts w:ascii="Times New Roman" w:hAnsi="Times New Roman"/>
          <w:sz w:val="28"/>
          <w:szCs w:val="28"/>
        </w:rPr>
        <w:t>;</w:t>
      </w:r>
    </w:p>
    <w:p w:rsidR="002658F5" w:rsidRPr="003D73B1" w:rsidRDefault="002658F5" w:rsidP="0042789C">
      <w:pPr>
        <w:pStyle w:val="a9"/>
        <w:numPr>
          <w:ilvl w:val="0"/>
          <w:numId w:val="84"/>
        </w:numPr>
        <w:tabs>
          <w:tab w:val="left" w:pos="142"/>
          <w:tab w:val="left" w:pos="993"/>
          <w:tab w:val="left" w:pos="4100"/>
          <w:tab w:val="left" w:pos="6260"/>
          <w:tab w:val="left" w:pos="8240"/>
        </w:tabs>
        <w:suppressAutoHyphens/>
        <w:spacing w:line="276" w:lineRule="auto"/>
        <w:ind w:left="426" w:firstLine="0"/>
        <w:jc w:val="both"/>
        <w:rPr>
          <w:rFonts w:ascii="Times New Roman" w:eastAsia="Times New Roman" w:hAnsi="Times New Roman"/>
          <w:sz w:val="28"/>
          <w:szCs w:val="28"/>
        </w:rPr>
      </w:pPr>
      <w:r w:rsidRPr="003D73B1">
        <w:rPr>
          <w:rFonts w:ascii="Times New Roman" w:hAnsi="Times New Roman"/>
          <w:sz w:val="28"/>
          <w:szCs w:val="28"/>
        </w:rPr>
        <w:t>различать виды информации по способам е</w:t>
      </w:r>
      <w:r w:rsidR="00A23AB5" w:rsidRPr="003D73B1">
        <w:rPr>
          <w:rFonts w:ascii="Times New Roman" w:hAnsi="Times New Roman"/>
          <w:sz w:val="28"/>
          <w:szCs w:val="28"/>
        </w:rPr>
        <w:t>е</w:t>
      </w:r>
      <w:r w:rsidRPr="003D73B1">
        <w:rPr>
          <w:rFonts w:ascii="Times New Roman" w:hAnsi="Times New Roman"/>
          <w:sz w:val="28"/>
          <w:szCs w:val="28"/>
        </w:rPr>
        <w:t xml:space="preserve"> восприятия человеком и по способам е</w:t>
      </w:r>
      <w:r w:rsidR="00A23AB5" w:rsidRPr="003D73B1">
        <w:rPr>
          <w:rFonts w:ascii="Times New Roman" w:hAnsi="Times New Roman"/>
          <w:sz w:val="28"/>
          <w:szCs w:val="28"/>
        </w:rPr>
        <w:t>е</w:t>
      </w:r>
      <w:r w:rsidRPr="003D73B1">
        <w:rPr>
          <w:rFonts w:ascii="Times New Roman" w:hAnsi="Times New Roman"/>
          <w:sz w:val="28"/>
          <w:szCs w:val="28"/>
        </w:rPr>
        <w:t xml:space="preserve"> представления на материальных носителях;</w:t>
      </w:r>
    </w:p>
    <w:p w:rsidR="002658F5" w:rsidRPr="003D73B1" w:rsidRDefault="002658F5" w:rsidP="0042789C">
      <w:pPr>
        <w:pStyle w:val="a9"/>
        <w:numPr>
          <w:ilvl w:val="0"/>
          <w:numId w:val="84"/>
        </w:numPr>
        <w:tabs>
          <w:tab w:val="left" w:pos="142"/>
          <w:tab w:val="left" w:pos="993"/>
          <w:tab w:val="left" w:pos="4100"/>
          <w:tab w:val="left" w:pos="6260"/>
          <w:tab w:val="left" w:pos="8240"/>
        </w:tabs>
        <w:suppressAutoHyphens/>
        <w:spacing w:line="276" w:lineRule="auto"/>
        <w:ind w:left="426" w:firstLine="0"/>
        <w:jc w:val="both"/>
        <w:rPr>
          <w:rFonts w:ascii="Times New Roman" w:hAnsi="Times New Roman"/>
          <w:strike/>
          <w:sz w:val="28"/>
          <w:szCs w:val="28"/>
        </w:rPr>
      </w:pPr>
      <w:r w:rsidRPr="003D73B1">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3D73B1" w:rsidRDefault="002658F5" w:rsidP="0042789C">
      <w:pPr>
        <w:pStyle w:val="a9"/>
        <w:numPr>
          <w:ilvl w:val="0"/>
          <w:numId w:val="84"/>
        </w:numPr>
        <w:tabs>
          <w:tab w:val="left" w:pos="142"/>
          <w:tab w:val="left" w:pos="993"/>
          <w:tab w:val="left" w:pos="4100"/>
          <w:tab w:val="left" w:pos="6260"/>
          <w:tab w:val="left" w:pos="8240"/>
        </w:tabs>
        <w:suppressAutoHyphens/>
        <w:spacing w:line="276" w:lineRule="auto"/>
        <w:ind w:left="426" w:firstLine="0"/>
        <w:jc w:val="both"/>
        <w:rPr>
          <w:rFonts w:ascii="Times New Roman" w:hAnsi="Times New Roman"/>
          <w:sz w:val="28"/>
          <w:szCs w:val="28"/>
        </w:rPr>
      </w:pPr>
      <w:r w:rsidRPr="003D73B1">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3D73B1" w:rsidRDefault="002658F5" w:rsidP="0042789C">
      <w:pPr>
        <w:pStyle w:val="a9"/>
        <w:numPr>
          <w:ilvl w:val="0"/>
          <w:numId w:val="84"/>
        </w:numPr>
        <w:tabs>
          <w:tab w:val="left" w:pos="142"/>
          <w:tab w:val="left" w:pos="993"/>
          <w:tab w:val="left" w:pos="4100"/>
          <w:tab w:val="left" w:pos="6260"/>
          <w:tab w:val="left" w:pos="8240"/>
        </w:tabs>
        <w:suppressAutoHyphens/>
        <w:spacing w:line="276" w:lineRule="auto"/>
        <w:ind w:left="426" w:firstLine="0"/>
        <w:jc w:val="both"/>
        <w:rPr>
          <w:rFonts w:ascii="Times New Roman" w:hAnsi="Times New Roman"/>
          <w:sz w:val="28"/>
          <w:szCs w:val="28"/>
        </w:rPr>
      </w:pPr>
      <w:r w:rsidRPr="003D73B1">
        <w:rPr>
          <w:rFonts w:ascii="Times New Roman" w:hAnsi="Times New Roman"/>
          <w:sz w:val="28"/>
          <w:szCs w:val="28"/>
        </w:rPr>
        <w:t>классифицировать средства ИКТ в соответствии с кругом выполняемых задач;</w:t>
      </w:r>
    </w:p>
    <w:p w:rsidR="002658F5" w:rsidRPr="003D73B1" w:rsidRDefault="002658F5" w:rsidP="0042789C">
      <w:pPr>
        <w:pStyle w:val="a9"/>
        <w:numPr>
          <w:ilvl w:val="0"/>
          <w:numId w:val="84"/>
        </w:numPr>
        <w:tabs>
          <w:tab w:val="left" w:pos="142"/>
          <w:tab w:val="left" w:pos="993"/>
          <w:tab w:val="left" w:pos="4100"/>
          <w:tab w:val="left" w:pos="6260"/>
          <w:tab w:val="left" w:pos="8240"/>
        </w:tabs>
        <w:suppressAutoHyphens/>
        <w:spacing w:line="276" w:lineRule="auto"/>
        <w:ind w:left="426" w:firstLine="0"/>
        <w:jc w:val="both"/>
        <w:rPr>
          <w:rFonts w:ascii="Times New Roman" w:hAnsi="Times New Roman"/>
          <w:sz w:val="28"/>
          <w:szCs w:val="28"/>
        </w:rPr>
      </w:pPr>
      <w:r w:rsidRPr="003D73B1">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3D73B1" w:rsidRDefault="002658F5" w:rsidP="0042789C">
      <w:pPr>
        <w:pStyle w:val="a9"/>
        <w:numPr>
          <w:ilvl w:val="0"/>
          <w:numId w:val="84"/>
        </w:numPr>
        <w:tabs>
          <w:tab w:val="left" w:pos="142"/>
          <w:tab w:val="left" w:pos="993"/>
          <w:tab w:val="left" w:pos="4100"/>
          <w:tab w:val="left" w:pos="6260"/>
          <w:tab w:val="left" w:pos="8240"/>
        </w:tabs>
        <w:suppressAutoHyphens/>
        <w:spacing w:line="276" w:lineRule="auto"/>
        <w:ind w:left="426" w:firstLine="0"/>
        <w:jc w:val="both"/>
        <w:rPr>
          <w:rFonts w:ascii="Times New Roman" w:hAnsi="Times New Roman"/>
          <w:sz w:val="28"/>
          <w:szCs w:val="28"/>
        </w:rPr>
      </w:pPr>
      <w:r w:rsidRPr="003D73B1">
        <w:rPr>
          <w:rFonts w:ascii="Times New Roman" w:hAnsi="Times New Roman"/>
          <w:sz w:val="28"/>
          <w:szCs w:val="28"/>
        </w:rPr>
        <w:t>определять качественные и количественные характеристики компонентов компьютера;</w:t>
      </w:r>
    </w:p>
    <w:p w:rsidR="002658F5" w:rsidRPr="003D73B1" w:rsidRDefault="002658F5" w:rsidP="0042789C">
      <w:pPr>
        <w:pStyle w:val="a9"/>
        <w:numPr>
          <w:ilvl w:val="0"/>
          <w:numId w:val="84"/>
        </w:numPr>
        <w:tabs>
          <w:tab w:val="left" w:pos="142"/>
          <w:tab w:val="left" w:pos="993"/>
          <w:tab w:val="left" w:pos="4100"/>
          <w:tab w:val="left" w:pos="6260"/>
          <w:tab w:val="left" w:pos="8240"/>
        </w:tabs>
        <w:suppressAutoHyphens/>
        <w:spacing w:line="276" w:lineRule="auto"/>
        <w:ind w:left="426" w:firstLine="0"/>
        <w:jc w:val="both"/>
        <w:rPr>
          <w:rFonts w:ascii="Times New Roman" w:hAnsi="Times New Roman"/>
          <w:sz w:val="28"/>
          <w:szCs w:val="28"/>
        </w:rPr>
      </w:pPr>
      <w:r w:rsidRPr="003D73B1">
        <w:rPr>
          <w:rFonts w:ascii="Times New Roman" w:hAnsi="Times New Roman"/>
          <w:sz w:val="28"/>
          <w:szCs w:val="28"/>
        </w:rPr>
        <w:t>узнает о</w:t>
      </w:r>
      <w:r w:rsidR="00FA035C" w:rsidRPr="003D73B1">
        <w:rPr>
          <w:rFonts w:ascii="Times New Roman" w:hAnsi="Times New Roman"/>
          <w:sz w:val="28"/>
          <w:szCs w:val="28"/>
        </w:rPr>
        <w:t>б</w:t>
      </w:r>
      <w:r w:rsidRPr="003D73B1">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3D73B1" w:rsidRDefault="002658F5" w:rsidP="0042789C">
      <w:pPr>
        <w:pStyle w:val="a9"/>
        <w:numPr>
          <w:ilvl w:val="0"/>
          <w:numId w:val="84"/>
        </w:numPr>
        <w:tabs>
          <w:tab w:val="left" w:pos="142"/>
          <w:tab w:val="left" w:pos="993"/>
          <w:tab w:val="left" w:pos="4100"/>
          <w:tab w:val="left" w:pos="6260"/>
          <w:tab w:val="left" w:pos="8240"/>
        </w:tabs>
        <w:suppressAutoHyphens/>
        <w:spacing w:line="276" w:lineRule="auto"/>
        <w:ind w:left="426" w:firstLine="0"/>
        <w:jc w:val="both"/>
        <w:rPr>
          <w:rFonts w:ascii="Times New Roman" w:hAnsi="Times New Roman"/>
          <w:sz w:val="28"/>
          <w:szCs w:val="28"/>
        </w:rPr>
      </w:pPr>
      <w:r w:rsidRPr="003D73B1">
        <w:rPr>
          <w:rFonts w:ascii="Times New Roman" w:hAnsi="Times New Roman"/>
          <w:sz w:val="28"/>
          <w:szCs w:val="28"/>
        </w:rPr>
        <w:t>узнает о том</w:t>
      </w:r>
      <w:r w:rsidR="00FA035C" w:rsidRPr="003D73B1">
        <w:rPr>
          <w:rFonts w:ascii="Times New Roman" w:hAnsi="Times New Roman"/>
          <w:sz w:val="28"/>
          <w:szCs w:val="28"/>
        </w:rPr>
        <w:t>,</w:t>
      </w:r>
      <w:r w:rsidRPr="003D73B1">
        <w:rPr>
          <w:rFonts w:ascii="Times New Roman" w:hAnsi="Times New Roman"/>
          <w:sz w:val="28"/>
          <w:szCs w:val="28"/>
        </w:rPr>
        <w:t xml:space="preserve"> какие задачи решаются с помощью суперкомпьютеров.</w:t>
      </w:r>
    </w:p>
    <w:p w:rsidR="006E54D0" w:rsidRPr="003D73B1" w:rsidRDefault="006E54D0" w:rsidP="0042789C">
      <w:pPr>
        <w:suppressAutoHyphens/>
        <w:spacing w:after="0"/>
        <w:ind w:left="426"/>
        <w:jc w:val="both"/>
        <w:rPr>
          <w:rFonts w:ascii="Times New Roman" w:hAnsi="Times New Roman"/>
          <w:b/>
          <w:sz w:val="28"/>
          <w:szCs w:val="28"/>
        </w:rPr>
      </w:pPr>
      <w:r w:rsidRPr="003D73B1">
        <w:rPr>
          <w:rFonts w:ascii="Times New Roman" w:hAnsi="Times New Roman"/>
          <w:b/>
          <w:sz w:val="28"/>
          <w:szCs w:val="28"/>
        </w:rPr>
        <w:t>Выпускник получит возможность:</w:t>
      </w:r>
    </w:p>
    <w:p w:rsidR="0095315B" w:rsidRPr="003D73B1" w:rsidRDefault="0095315B" w:rsidP="0042789C">
      <w:pPr>
        <w:pStyle w:val="a9"/>
        <w:numPr>
          <w:ilvl w:val="0"/>
          <w:numId w:val="85"/>
        </w:numPr>
        <w:tabs>
          <w:tab w:val="left" w:pos="142"/>
        </w:tabs>
        <w:suppressAutoHyphens/>
        <w:spacing w:line="276" w:lineRule="auto"/>
        <w:ind w:left="426" w:firstLine="0"/>
        <w:jc w:val="both"/>
        <w:rPr>
          <w:rFonts w:ascii="Times New Roman" w:hAnsi="Times New Roman"/>
          <w:i/>
          <w:sz w:val="28"/>
          <w:szCs w:val="28"/>
        </w:rPr>
      </w:pPr>
      <w:r w:rsidRPr="003D73B1">
        <w:rPr>
          <w:rFonts w:ascii="Times New Roman" w:eastAsia="Times New Roman" w:hAnsi="Times New Roman"/>
          <w:i/>
          <w:sz w:val="28"/>
          <w:szCs w:val="28"/>
        </w:rPr>
        <w:t>осознано подходить к выбору ИКТ–средств для своих учебных и иных целей;</w:t>
      </w:r>
    </w:p>
    <w:p w:rsidR="0095315B" w:rsidRPr="003D73B1" w:rsidRDefault="0095315B" w:rsidP="0042789C">
      <w:pPr>
        <w:pStyle w:val="a9"/>
        <w:numPr>
          <w:ilvl w:val="0"/>
          <w:numId w:val="85"/>
        </w:numPr>
        <w:tabs>
          <w:tab w:val="left" w:pos="142"/>
        </w:tabs>
        <w:suppressAutoHyphens/>
        <w:spacing w:line="276" w:lineRule="auto"/>
        <w:ind w:left="426" w:firstLine="0"/>
        <w:jc w:val="both"/>
        <w:rPr>
          <w:rFonts w:ascii="Times New Roman" w:hAnsi="Times New Roman"/>
          <w:i/>
          <w:sz w:val="28"/>
          <w:szCs w:val="28"/>
        </w:rPr>
      </w:pPr>
      <w:r w:rsidRPr="003D73B1">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3D73B1" w:rsidRDefault="006E54D0" w:rsidP="0042789C">
      <w:pPr>
        <w:suppressAutoHyphens/>
        <w:spacing w:after="0"/>
        <w:ind w:left="426"/>
        <w:jc w:val="both"/>
        <w:rPr>
          <w:rFonts w:ascii="Times New Roman" w:hAnsi="Times New Roman"/>
          <w:sz w:val="28"/>
          <w:szCs w:val="28"/>
        </w:rPr>
      </w:pPr>
      <w:r w:rsidRPr="003D73B1">
        <w:rPr>
          <w:rFonts w:ascii="Times New Roman" w:hAnsi="Times New Roman"/>
          <w:b/>
          <w:bCs/>
          <w:sz w:val="28"/>
          <w:szCs w:val="28"/>
        </w:rPr>
        <w:lastRenderedPageBreak/>
        <w:t>Математические основы информатики</w:t>
      </w:r>
    </w:p>
    <w:p w:rsidR="006E54D0" w:rsidRPr="003D73B1" w:rsidRDefault="006E54D0" w:rsidP="0042789C">
      <w:pPr>
        <w:suppressAutoHyphens/>
        <w:spacing w:after="0"/>
        <w:ind w:left="426"/>
        <w:jc w:val="both"/>
        <w:rPr>
          <w:rFonts w:ascii="Times New Roman" w:hAnsi="Times New Roman"/>
          <w:b/>
          <w:sz w:val="28"/>
          <w:szCs w:val="28"/>
        </w:rPr>
      </w:pPr>
      <w:r w:rsidRPr="003D73B1">
        <w:rPr>
          <w:rFonts w:ascii="Times New Roman" w:hAnsi="Times New Roman"/>
          <w:b/>
          <w:sz w:val="28"/>
          <w:szCs w:val="28"/>
        </w:rPr>
        <w:t>Выпускник научится:</w:t>
      </w:r>
    </w:p>
    <w:p w:rsidR="006E54D0" w:rsidRPr="003D73B1" w:rsidRDefault="006E54D0" w:rsidP="0042789C">
      <w:pPr>
        <w:pStyle w:val="a9"/>
        <w:numPr>
          <w:ilvl w:val="0"/>
          <w:numId w:val="85"/>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3D73B1" w:rsidRDefault="006E54D0" w:rsidP="0042789C">
      <w:pPr>
        <w:pStyle w:val="a9"/>
        <w:numPr>
          <w:ilvl w:val="0"/>
          <w:numId w:val="85"/>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кодировать и декодировать тексты по заданной кодовой таблице;</w:t>
      </w:r>
    </w:p>
    <w:p w:rsidR="006E54D0" w:rsidRPr="003D73B1" w:rsidRDefault="006E54D0" w:rsidP="0042789C">
      <w:pPr>
        <w:pStyle w:val="a9"/>
        <w:numPr>
          <w:ilvl w:val="0"/>
          <w:numId w:val="85"/>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оперировать понятиями, связанными с передачей данных (источник и при</w:t>
      </w:r>
      <w:r w:rsidR="00245F1D" w:rsidRPr="003D73B1">
        <w:rPr>
          <w:rFonts w:ascii="Times New Roman" w:eastAsia="Times New Roman" w:hAnsi="Times New Roman"/>
          <w:sz w:val="28"/>
          <w:szCs w:val="28"/>
        </w:rPr>
        <w:t>е</w:t>
      </w:r>
      <w:r w:rsidRPr="003D73B1">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3D73B1" w:rsidRDefault="006E54D0" w:rsidP="0042789C">
      <w:pPr>
        <w:pStyle w:val="a9"/>
        <w:numPr>
          <w:ilvl w:val="0"/>
          <w:numId w:val="85"/>
        </w:numPr>
        <w:tabs>
          <w:tab w:val="left" w:pos="142"/>
          <w:tab w:val="left" w:pos="993"/>
        </w:tabs>
        <w:suppressAutoHyphens/>
        <w:spacing w:line="276" w:lineRule="auto"/>
        <w:ind w:left="426" w:firstLine="0"/>
        <w:jc w:val="both"/>
        <w:rPr>
          <w:rFonts w:ascii="Times New Roman" w:hAnsi="Times New Roman"/>
          <w:sz w:val="28"/>
          <w:szCs w:val="28"/>
        </w:rPr>
      </w:pPr>
      <w:r w:rsidRPr="003D73B1">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3D73B1" w:rsidRDefault="006E54D0" w:rsidP="0042789C">
      <w:pPr>
        <w:pStyle w:val="a9"/>
        <w:numPr>
          <w:ilvl w:val="0"/>
          <w:numId w:val="85"/>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3D73B1" w:rsidRDefault="006E54D0" w:rsidP="0042789C">
      <w:pPr>
        <w:pStyle w:val="a9"/>
        <w:numPr>
          <w:ilvl w:val="0"/>
          <w:numId w:val="85"/>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3D73B1" w:rsidRDefault="006E54D0" w:rsidP="0042789C">
      <w:pPr>
        <w:pStyle w:val="a9"/>
        <w:numPr>
          <w:ilvl w:val="0"/>
          <w:numId w:val="85"/>
        </w:numPr>
        <w:tabs>
          <w:tab w:val="left" w:pos="142"/>
          <w:tab w:val="left" w:pos="993"/>
          <w:tab w:val="left" w:pos="1960"/>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записывать логические выражения</w:t>
      </w:r>
      <w:r w:rsidR="00FA035C" w:rsidRPr="003D73B1">
        <w:rPr>
          <w:rFonts w:ascii="Times New Roman" w:eastAsia="Times New Roman" w:hAnsi="Times New Roman"/>
          <w:sz w:val="28"/>
          <w:szCs w:val="28"/>
        </w:rPr>
        <w:t>,</w:t>
      </w:r>
      <w:r w:rsidRPr="003D73B1">
        <w:rPr>
          <w:rFonts w:ascii="Times New Roman" w:eastAsia="Times New Roman" w:hAnsi="Times New Roman"/>
          <w:sz w:val="28"/>
          <w:szCs w:val="28"/>
        </w:rPr>
        <w:t xml:space="preserve"> составленные с помощью операций «</w:t>
      </w:r>
      <w:r w:rsidR="006460EB" w:rsidRPr="003D73B1">
        <w:rPr>
          <w:rFonts w:ascii="Times New Roman" w:eastAsia="Times New Roman" w:hAnsi="Times New Roman"/>
          <w:sz w:val="28"/>
          <w:szCs w:val="28"/>
        </w:rPr>
        <w:t>и», «или», «не</w:t>
      </w:r>
      <w:r w:rsidRPr="003D73B1">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3D73B1" w:rsidRDefault="006E54D0" w:rsidP="0042789C">
      <w:pPr>
        <w:pStyle w:val="a9"/>
        <w:numPr>
          <w:ilvl w:val="0"/>
          <w:numId w:val="85"/>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3D73B1" w:rsidRDefault="006E54D0" w:rsidP="0042789C">
      <w:pPr>
        <w:pStyle w:val="a9"/>
        <w:numPr>
          <w:ilvl w:val="0"/>
          <w:numId w:val="85"/>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3D73B1" w:rsidRDefault="006E54D0" w:rsidP="0042789C">
      <w:pPr>
        <w:pStyle w:val="a9"/>
        <w:numPr>
          <w:ilvl w:val="0"/>
          <w:numId w:val="85"/>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3D73B1" w:rsidRDefault="00726303" w:rsidP="0042789C">
      <w:pPr>
        <w:pStyle w:val="a9"/>
        <w:numPr>
          <w:ilvl w:val="0"/>
          <w:numId w:val="85"/>
        </w:numPr>
        <w:tabs>
          <w:tab w:val="left" w:pos="142"/>
          <w:tab w:val="left" w:pos="284"/>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3D73B1" w:rsidRDefault="006E54D0" w:rsidP="0042789C">
      <w:pPr>
        <w:pStyle w:val="a9"/>
        <w:numPr>
          <w:ilvl w:val="0"/>
          <w:numId w:val="85"/>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3D73B1">
        <w:rPr>
          <w:rFonts w:ascii="Times New Roman" w:eastAsia="Times New Roman" w:hAnsi="Times New Roman"/>
          <w:sz w:val="28"/>
          <w:szCs w:val="28"/>
        </w:rPr>
        <w:t>, (графики, диаграммы)</w:t>
      </w:r>
      <w:r w:rsidRPr="003D73B1">
        <w:rPr>
          <w:rFonts w:ascii="Times New Roman" w:eastAsia="Times New Roman" w:hAnsi="Times New Roman"/>
          <w:sz w:val="28"/>
          <w:szCs w:val="28"/>
        </w:rPr>
        <w:t>.</w:t>
      </w:r>
    </w:p>
    <w:p w:rsidR="006E54D0" w:rsidRPr="003D73B1" w:rsidRDefault="006E54D0" w:rsidP="0042789C">
      <w:pPr>
        <w:suppressAutoHyphens/>
        <w:spacing w:after="0"/>
        <w:ind w:left="426"/>
        <w:jc w:val="both"/>
        <w:rPr>
          <w:rFonts w:ascii="Times New Roman" w:hAnsi="Times New Roman"/>
          <w:b/>
          <w:sz w:val="28"/>
          <w:szCs w:val="28"/>
        </w:rPr>
      </w:pPr>
      <w:r w:rsidRPr="003D73B1">
        <w:rPr>
          <w:rFonts w:ascii="Times New Roman" w:hAnsi="Times New Roman"/>
          <w:b/>
          <w:sz w:val="28"/>
          <w:szCs w:val="28"/>
        </w:rPr>
        <w:t>Выпускник получит возможность:</w:t>
      </w:r>
    </w:p>
    <w:p w:rsidR="006E54D0" w:rsidRPr="003D73B1" w:rsidRDefault="006E54D0" w:rsidP="0042789C">
      <w:pPr>
        <w:pStyle w:val="a9"/>
        <w:numPr>
          <w:ilvl w:val="0"/>
          <w:numId w:val="86"/>
        </w:numPr>
        <w:tabs>
          <w:tab w:val="left" w:pos="142"/>
          <w:tab w:val="left" w:pos="993"/>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t xml:space="preserve">познакомиться с примерами математических моделей и использования компьютеров при их анализе; понять сходства и различия между </w:t>
      </w:r>
      <w:r w:rsidRPr="003D73B1">
        <w:rPr>
          <w:rFonts w:ascii="Times New Roman" w:eastAsia="Times New Roman" w:hAnsi="Times New Roman"/>
          <w:i/>
          <w:sz w:val="28"/>
          <w:szCs w:val="28"/>
        </w:rPr>
        <w:lastRenderedPageBreak/>
        <w:t>математической моделью объекта и его натурной моделью, между математической моделью объекта/явления и словесным описанием;</w:t>
      </w:r>
    </w:p>
    <w:p w:rsidR="006E54D0" w:rsidRPr="003D73B1" w:rsidRDefault="006E54D0" w:rsidP="0042789C">
      <w:pPr>
        <w:pStyle w:val="a9"/>
        <w:numPr>
          <w:ilvl w:val="0"/>
          <w:numId w:val="86"/>
        </w:numPr>
        <w:tabs>
          <w:tab w:val="left" w:pos="142"/>
          <w:tab w:val="left" w:pos="993"/>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3D73B1" w:rsidRDefault="006E54D0" w:rsidP="0042789C">
      <w:pPr>
        <w:pStyle w:val="a9"/>
        <w:numPr>
          <w:ilvl w:val="0"/>
          <w:numId w:val="86"/>
        </w:numPr>
        <w:tabs>
          <w:tab w:val="left" w:pos="142"/>
          <w:tab w:val="left" w:pos="993"/>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3D73B1">
        <w:rPr>
          <w:rFonts w:ascii="Times New Roman" w:eastAsia="Times New Roman" w:hAnsi="Times New Roman"/>
          <w:i/>
          <w:sz w:val="28"/>
          <w:szCs w:val="28"/>
        </w:rPr>
        <w:t xml:space="preserve"> и робототехнических системах</w:t>
      </w:r>
      <w:r w:rsidRPr="003D73B1">
        <w:rPr>
          <w:rFonts w:ascii="Times New Roman" w:eastAsia="Times New Roman" w:hAnsi="Times New Roman"/>
          <w:i/>
          <w:sz w:val="28"/>
          <w:szCs w:val="28"/>
        </w:rPr>
        <w:t>;</w:t>
      </w:r>
    </w:p>
    <w:p w:rsidR="0095315B" w:rsidRPr="003D73B1" w:rsidRDefault="006E54D0" w:rsidP="0042789C">
      <w:pPr>
        <w:pStyle w:val="a9"/>
        <w:numPr>
          <w:ilvl w:val="0"/>
          <w:numId w:val="86"/>
        </w:numPr>
        <w:tabs>
          <w:tab w:val="left" w:pos="142"/>
          <w:tab w:val="left" w:pos="993"/>
        </w:tabs>
        <w:suppressAutoHyphens/>
        <w:spacing w:line="276" w:lineRule="auto"/>
        <w:ind w:left="426" w:firstLine="0"/>
        <w:jc w:val="both"/>
        <w:rPr>
          <w:rFonts w:ascii="Times New Roman" w:hAnsi="Times New Roman"/>
          <w:i/>
          <w:sz w:val="28"/>
          <w:szCs w:val="28"/>
        </w:rPr>
      </w:pPr>
      <w:r w:rsidRPr="003D73B1">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3D73B1">
        <w:rPr>
          <w:rFonts w:ascii="Times New Roman" w:eastAsia="Times New Roman" w:hAnsi="Times New Roman"/>
          <w:i/>
          <w:sz w:val="28"/>
          <w:szCs w:val="28"/>
        </w:rPr>
        <w:t>;</w:t>
      </w:r>
    </w:p>
    <w:p w:rsidR="0095315B" w:rsidRPr="003D73B1" w:rsidRDefault="0095315B" w:rsidP="0042789C">
      <w:pPr>
        <w:pStyle w:val="a9"/>
        <w:numPr>
          <w:ilvl w:val="0"/>
          <w:numId w:val="86"/>
        </w:numPr>
        <w:tabs>
          <w:tab w:val="left" w:pos="142"/>
          <w:tab w:val="left" w:pos="940"/>
        </w:tabs>
        <w:suppressAutoHyphens/>
        <w:spacing w:line="276" w:lineRule="auto"/>
        <w:ind w:left="426" w:firstLine="0"/>
        <w:jc w:val="both"/>
        <w:rPr>
          <w:rFonts w:ascii="Times New Roman" w:hAnsi="Times New Roman"/>
          <w:i/>
          <w:sz w:val="28"/>
          <w:szCs w:val="28"/>
        </w:rPr>
      </w:pPr>
      <w:r w:rsidRPr="003D73B1">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3D73B1" w:rsidRDefault="0095315B" w:rsidP="0042789C">
      <w:pPr>
        <w:pStyle w:val="a9"/>
        <w:numPr>
          <w:ilvl w:val="0"/>
          <w:numId w:val="86"/>
        </w:numPr>
        <w:tabs>
          <w:tab w:val="left" w:pos="142"/>
          <w:tab w:val="left" w:pos="940"/>
        </w:tabs>
        <w:suppressAutoHyphens/>
        <w:spacing w:line="276" w:lineRule="auto"/>
        <w:ind w:left="426" w:firstLine="0"/>
        <w:jc w:val="both"/>
        <w:rPr>
          <w:rFonts w:ascii="Times New Roman" w:hAnsi="Times New Roman"/>
          <w:i/>
          <w:sz w:val="28"/>
          <w:szCs w:val="28"/>
        </w:rPr>
      </w:pPr>
      <w:r w:rsidRPr="003D73B1">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3D73B1" w:rsidRDefault="006E54D0" w:rsidP="0042789C">
      <w:pPr>
        <w:suppressAutoHyphens/>
        <w:spacing w:after="0"/>
        <w:ind w:left="426"/>
        <w:jc w:val="both"/>
        <w:rPr>
          <w:rFonts w:ascii="Times New Roman" w:hAnsi="Times New Roman"/>
          <w:sz w:val="28"/>
          <w:szCs w:val="28"/>
        </w:rPr>
      </w:pPr>
      <w:r w:rsidRPr="003D73B1">
        <w:rPr>
          <w:rFonts w:ascii="Times New Roman" w:hAnsi="Times New Roman"/>
          <w:b/>
          <w:bCs/>
          <w:sz w:val="28"/>
          <w:szCs w:val="28"/>
        </w:rPr>
        <w:t>Алгоритмы и элементы программирования</w:t>
      </w:r>
    </w:p>
    <w:p w:rsidR="006E54D0" w:rsidRPr="003D73B1" w:rsidRDefault="006E54D0" w:rsidP="0042789C">
      <w:pPr>
        <w:suppressAutoHyphens/>
        <w:spacing w:after="0"/>
        <w:ind w:left="426"/>
        <w:jc w:val="both"/>
        <w:rPr>
          <w:rFonts w:ascii="Times New Roman" w:hAnsi="Times New Roman"/>
          <w:b/>
          <w:sz w:val="28"/>
          <w:szCs w:val="28"/>
        </w:rPr>
      </w:pPr>
      <w:r w:rsidRPr="003D73B1">
        <w:rPr>
          <w:rFonts w:ascii="Times New Roman" w:hAnsi="Times New Roman"/>
          <w:b/>
          <w:sz w:val="28"/>
          <w:szCs w:val="28"/>
        </w:rPr>
        <w:t>Выпускник научится:</w:t>
      </w:r>
    </w:p>
    <w:p w:rsidR="002658F5" w:rsidRPr="003D73B1" w:rsidRDefault="002658F5" w:rsidP="0042789C">
      <w:pPr>
        <w:pStyle w:val="a9"/>
        <w:numPr>
          <w:ilvl w:val="0"/>
          <w:numId w:val="87"/>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hAnsi="Times New Roman"/>
          <w:sz w:val="28"/>
          <w:szCs w:val="28"/>
        </w:rPr>
        <w:t>составлять алгоритмы для решения учебных задач различных типов;</w:t>
      </w:r>
    </w:p>
    <w:p w:rsidR="002658F5" w:rsidRPr="003D73B1" w:rsidRDefault="002658F5" w:rsidP="0042789C">
      <w:pPr>
        <w:pStyle w:val="a9"/>
        <w:numPr>
          <w:ilvl w:val="0"/>
          <w:numId w:val="87"/>
        </w:numPr>
        <w:tabs>
          <w:tab w:val="left" w:pos="142"/>
          <w:tab w:val="left" w:pos="993"/>
        </w:tabs>
        <w:suppressAutoHyphens/>
        <w:spacing w:line="276" w:lineRule="auto"/>
        <w:ind w:left="426" w:firstLine="0"/>
        <w:jc w:val="both"/>
        <w:rPr>
          <w:rStyle w:val="dash0410005f0431005f0437005f0430005f0446005f0020005f0441005f043f005f0438005f0441005f043a005f0430005f005fchar1char1"/>
          <w:rFonts w:eastAsia="Times New Roman"/>
          <w:sz w:val="28"/>
          <w:szCs w:val="28"/>
        </w:rPr>
      </w:pPr>
      <w:r w:rsidRPr="003D73B1">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3D73B1" w:rsidRDefault="002658F5" w:rsidP="0042789C">
      <w:pPr>
        <w:pStyle w:val="a9"/>
        <w:numPr>
          <w:ilvl w:val="0"/>
          <w:numId w:val="87"/>
        </w:numPr>
        <w:tabs>
          <w:tab w:val="left" w:pos="142"/>
          <w:tab w:val="left" w:pos="993"/>
        </w:tabs>
        <w:suppressAutoHyphens/>
        <w:spacing w:line="276" w:lineRule="auto"/>
        <w:ind w:left="426" w:firstLine="0"/>
        <w:jc w:val="both"/>
        <w:rPr>
          <w:rStyle w:val="dash0410005f0431005f0437005f0430005f0446005f0020005f0441005f043f005f0438005f0441005f043a005f0430005f005fchar1char1"/>
          <w:rFonts w:eastAsia="Times New Roman"/>
          <w:sz w:val="28"/>
          <w:szCs w:val="28"/>
        </w:rPr>
      </w:pPr>
      <w:r w:rsidRPr="003D73B1">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3D73B1" w:rsidRDefault="002658F5" w:rsidP="0042789C">
      <w:pPr>
        <w:pStyle w:val="a9"/>
        <w:numPr>
          <w:ilvl w:val="0"/>
          <w:numId w:val="87"/>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3D73B1" w:rsidRDefault="006E54D0" w:rsidP="0042789C">
      <w:pPr>
        <w:pStyle w:val="a9"/>
        <w:numPr>
          <w:ilvl w:val="0"/>
          <w:numId w:val="87"/>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3D73B1" w:rsidRDefault="006E54D0" w:rsidP="0042789C">
      <w:pPr>
        <w:pStyle w:val="a9"/>
        <w:numPr>
          <w:ilvl w:val="0"/>
          <w:numId w:val="87"/>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3D73B1" w:rsidRDefault="006E54D0" w:rsidP="0042789C">
      <w:pPr>
        <w:pStyle w:val="a9"/>
        <w:numPr>
          <w:ilvl w:val="0"/>
          <w:numId w:val="87"/>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3D73B1">
        <w:rPr>
          <w:rFonts w:ascii="Times New Roman" w:eastAsia="Times New Roman" w:hAnsi="Times New Roman"/>
          <w:sz w:val="28"/>
          <w:szCs w:val="28"/>
        </w:rPr>
        <w:tab/>
        <w:t>программнавыбранномязыке программирования; выполнять эти программы на компьютере;</w:t>
      </w:r>
    </w:p>
    <w:p w:rsidR="006E54D0" w:rsidRPr="003D73B1" w:rsidRDefault="006E54D0" w:rsidP="0042789C">
      <w:pPr>
        <w:pStyle w:val="a9"/>
        <w:numPr>
          <w:ilvl w:val="0"/>
          <w:numId w:val="87"/>
        </w:numPr>
        <w:tabs>
          <w:tab w:val="left" w:pos="142"/>
          <w:tab w:val="left" w:pos="900"/>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3D73B1" w:rsidRDefault="006E54D0" w:rsidP="0042789C">
      <w:pPr>
        <w:pStyle w:val="a9"/>
        <w:numPr>
          <w:ilvl w:val="0"/>
          <w:numId w:val="87"/>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3D73B1" w:rsidRDefault="006E54D0" w:rsidP="0042789C">
      <w:pPr>
        <w:pStyle w:val="a9"/>
        <w:numPr>
          <w:ilvl w:val="0"/>
          <w:numId w:val="87"/>
        </w:numPr>
        <w:tabs>
          <w:tab w:val="left" w:pos="142"/>
          <w:tab w:val="left" w:pos="993"/>
        </w:tabs>
        <w:suppressAutoHyphens/>
        <w:spacing w:line="276" w:lineRule="auto"/>
        <w:ind w:left="426" w:firstLine="0"/>
        <w:jc w:val="both"/>
        <w:rPr>
          <w:rFonts w:ascii="Times New Roman" w:hAnsi="Times New Roman"/>
          <w:sz w:val="28"/>
          <w:szCs w:val="28"/>
        </w:rPr>
      </w:pPr>
      <w:r w:rsidRPr="003D73B1">
        <w:rPr>
          <w:rFonts w:ascii="Times New Roman" w:eastAsia="Times New Roman" w:hAnsi="Times New Roman"/>
          <w:sz w:val="28"/>
          <w:szCs w:val="28"/>
        </w:rPr>
        <w:t>использовать логические значения, операции и выражения с ними;</w:t>
      </w:r>
    </w:p>
    <w:p w:rsidR="006E54D0" w:rsidRPr="003D73B1" w:rsidRDefault="006E54D0" w:rsidP="0042789C">
      <w:pPr>
        <w:pStyle w:val="a9"/>
        <w:numPr>
          <w:ilvl w:val="0"/>
          <w:numId w:val="87"/>
        </w:numPr>
        <w:tabs>
          <w:tab w:val="left" w:pos="142"/>
          <w:tab w:val="left" w:pos="993"/>
        </w:tabs>
        <w:suppressAutoHyphens/>
        <w:spacing w:line="276" w:lineRule="auto"/>
        <w:ind w:left="426" w:firstLine="0"/>
        <w:jc w:val="both"/>
        <w:rPr>
          <w:rFonts w:ascii="Times New Roman" w:hAnsi="Times New Roman"/>
          <w:sz w:val="28"/>
          <w:szCs w:val="28"/>
        </w:rPr>
      </w:pPr>
      <w:r w:rsidRPr="003D73B1">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3D73B1" w:rsidRDefault="006E54D0" w:rsidP="0042789C">
      <w:pPr>
        <w:suppressAutoHyphens/>
        <w:spacing w:after="0"/>
        <w:ind w:left="426"/>
        <w:jc w:val="both"/>
        <w:rPr>
          <w:rFonts w:ascii="Times New Roman" w:hAnsi="Times New Roman"/>
          <w:b/>
          <w:sz w:val="28"/>
          <w:szCs w:val="28"/>
        </w:rPr>
      </w:pPr>
      <w:r w:rsidRPr="003D73B1">
        <w:rPr>
          <w:rFonts w:ascii="Times New Roman" w:hAnsi="Times New Roman"/>
          <w:b/>
          <w:sz w:val="28"/>
          <w:szCs w:val="28"/>
        </w:rPr>
        <w:t>Выпускник получит возможность:</w:t>
      </w:r>
    </w:p>
    <w:p w:rsidR="006E54D0" w:rsidRPr="003D73B1" w:rsidRDefault="006E54D0" w:rsidP="0042789C">
      <w:pPr>
        <w:pStyle w:val="a9"/>
        <w:numPr>
          <w:ilvl w:val="0"/>
          <w:numId w:val="88"/>
        </w:numPr>
        <w:tabs>
          <w:tab w:val="left" w:pos="142"/>
          <w:tab w:val="left" w:pos="993"/>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3D73B1" w:rsidRDefault="006E54D0" w:rsidP="0042789C">
      <w:pPr>
        <w:pStyle w:val="a9"/>
        <w:numPr>
          <w:ilvl w:val="0"/>
          <w:numId w:val="88"/>
        </w:numPr>
        <w:tabs>
          <w:tab w:val="left" w:pos="142"/>
          <w:tab w:val="left" w:pos="993"/>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3D73B1">
        <w:rPr>
          <w:rFonts w:ascii="Times New Roman" w:eastAsia="Times New Roman" w:hAnsi="Times New Roman"/>
          <w:i/>
          <w:sz w:val="28"/>
          <w:szCs w:val="28"/>
        </w:rPr>
        <w:t>е</w:t>
      </w:r>
      <w:r w:rsidRPr="003D73B1">
        <w:rPr>
          <w:rFonts w:ascii="Times New Roman" w:eastAsia="Times New Roman" w:hAnsi="Times New Roman"/>
          <w:i/>
          <w:sz w:val="28"/>
          <w:szCs w:val="28"/>
        </w:rPr>
        <w:t>;</w:t>
      </w:r>
    </w:p>
    <w:p w:rsidR="006E54D0" w:rsidRPr="003D73B1" w:rsidRDefault="006E54D0" w:rsidP="0042789C">
      <w:pPr>
        <w:pStyle w:val="a9"/>
        <w:numPr>
          <w:ilvl w:val="0"/>
          <w:numId w:val="88"/>
        </w:numPr>
        <w:tabs>
          <w:tab w:val="left" w:pos="142"/>
          <w:tab w:val="left" w:pos="993"/>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t>познакомиться с задачами обработки данных и алгоритмами их решения;</w:t>
      </w:r>
    </w:p>
    <w:p w:rsidR="0095315B" w:rsidRPr="003D73B1" w:rsidRDefault="006E54D0" w:rsidP="0042789C">
      <w:pPr>
        <w:pStyle w:val="a9"/>
        <w:numPr>
          <w:ilvl w:val="0"/>
          <w:numId w:val="88"/>
        </w:numPr>
        <w:tabs>
          <w:tab w:val="left" w:pos="142"/>
          <w:tab w:val="left" w:pos="993"/>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3D73B1">
        <w:rPr>
          <w:rFonts w:ascii="Times New Roman" w:eastAsia="Times New Roman" w:hAnsi="Times New Roman"/>
          <w:i/>
          <w:sz w:val="28"/>
          <w:szCs w:val="28"/>
        </w:rPr>
        <w:t xml:space="preserve">роботы, </w:t>
      </w:r>
      <w:r w:rsidRPr="003D73B1">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3D73B1">
        <w:rPr>
          <w:rFonts w:ascii="Times New Roman" w:eastAsia="Times New Roman" w:hAnsi="Times New Roman"/>
          <w:i/>
          <w:sz w:val="28"/>
          <w:szCs w:val="28"/>
        </w:rPr>
        <w:t>;</w:t>
      </w:r>
    </w:p>
    <w:p w:rsidR="006E54D0" w:rsidRPr="003D73B1" w:rsidRDefault="0095315B" w:rsidP="0042789C">
      <w:pPr>
        <w:pStyle w:val="a9"/>
        <w:numPr>
          <w:ilvl w:val="0"/>
          <w:numId w:val="88"/>
        </w:numPr>
        <w:tabs>
          <w:tab w:val="left" w:pos="142"/>
          <w:tab w:val="left" w:pos="993"/>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3D73B1">
        <w:rPr>
          <w:rFonts w:ascii="Times New Roman" w:eastAsia="Times New Roman" w:hAnsi="Times New Roman"/>
          <w:i/>
          <w:sz w:val="28"/>
          <w:szCs w:val="28"/>
        </w:rPr>
        <w:t>.</w:t>
      </w:r>
    </w:p>
    <w:p w:rsidR="006E54D0" w:rsidRPr="003D73B1" w:rsidRDefault="006E54D0" w:rsidP="0042789C">
      <w:pPr>
        <w:suppressAutoHyphens/>
        <w:spacing w:after="0"/>
        <w:ind w:left="426"/>
        <w:jc w:val="both"/>
        <w:rPr>
          <w:rFonts w:ascii="Times New Roman" w:hAnsi="Times New Roman"/>
          <w:sz w:val="28"/>
          <w:szCs w:val="28"/>
        </w:rPr>
      </w:pPr>
      <w:r w:rsidRPr="003D73B1">
        <w:rPr>
          <w:rFonts w:ascii="Times New Roman" w:hAnsi="Times New Roman"/>
          <w:b/>
          <w:bCs/>
          <w:sz w:val="28"/>
          <w:szCs w:val="28"/>
        </w:rPr>
        <w:t>Использование программных систем и сервисов</w:t>
      </w:r>
    </w:p>
    <w:p w:rsidR="006E54D0" w:rsidRPr="003D73B1" w:rsidRDefault="006E54D0" w:rsidP="0042789C">
      <w:pPr>
        <w:suppressAutoHyphens/>
        <w:spacing w:after="0"/>
        <w:ind w:left="426"/>
        <w:jc w:val="both"/>
        <w:rPr>
          <w:rFonts w:ascii="Times New Roman" w:hAnsi="Times New Roman"/>
          <w:b/>
          <w:sz w:val="28"/>
          <w:szCs w:val="28"/>
        </w:rPr>
      </w:pPr>
      <w:r w:rsidRPr="003D73B1">
        <w:rPr>
          <w:rFonts w:ascii="Times New Roman" w:hAnsi="Times New Roman"/>
          <w:b/>
          <w:sz w:val="28"/>
          <w:szCs w:val="28"/>
        </w:rPr>
        <w:t>Выпускник научится:</w:t>
      </w:r>
    </w:p>
    <w:p w:rsidR="002658F5" w:rsidRPr="003D73B1" w:rsidRDefault="002658F5" w:rsidP="0042789C">
      <w:pPr>
        <w:pStyle w:val="a9"/>
        <w:numPr>
          <w:ilvl w:val="0"/>
          <w:numId w:val="89"/>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hAnsi="Times New Roman"/>
          <w:sz w:val="28"/>
          <w:szCs w:val="28"/>
        </w:rPr>
        <w:t>классифицировать файлы по типу и иным параметрам;</w:t>
      </w:r>
    </w:p>
    <w:p w:rsidR="002658F5" w:rsidRPr="003D73B1" w:rsidRDefault="002658F5" w:rsidP="0042789C">
      <w:pPr>
        <w:pStyle w:val="a9"/>
        <w:numPr>
          <w:ilvl w:val="0"/>
          <w:numId w:val="89"/>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3D73B1" w:rsidRDefault="002658F5" w:rsidP="0042789C">
      <w:pPr>
        <w:pStyle w:val="a9"/>
        <w:numPr>
          <w:ilvl w:val="0"/>
          <w:numId w:val="89"/>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hAnsi="Times New Roman"/>
          <w:sz w:val="28"/>
          <w:szCs w:val="28"/>
        </w:rPr>
        <w:t>разбираться в иерархической структуре файловой системы;</w:t>
      </w:r>
    </w:p>
    <w:p w:rsidR="002658F5" w:rsidRPr="003D73B1" w:rsidRDefault="002658F5" w:rsidP="0042789C">
      <w:pPr>
        <w:pStyle w:val="a9"/>
        <w:numPr>
          <w:ilvl w:val="0"/>
          <w:numId w:val="89"/>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hAnsi="Times New Roman"/>
          <w:sz w:val="28"/>
          <w:szCs w:val="28"/>
        </w:rPr>
        <w:t>осуществлять поиск файлов средствами операционной системы;</w:t>
      </w:r>
    </w:p>
    <w:p w:rsidR="006E54D0" w:rsidRPr="003D73B1" w:rsidRDefault="006E54D0" w:rsidP="0042789C">
      <w:pPr>
        <w:pStyle w:val="a9"/>
        <w:widowControl w:val="0"/>
        <w:numPr>
          <w:ilvl w:val="0"/>
          <w:numId w:val="89"/>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3D73B1" w:rsidRDefault="006E54D0" w:rsidP="0042789C">
      <w:pPr>
        <w:pStyle w:val="a9"/>
        <w:widowControl w:val="0"/>
        <w:numPr>
          <w:ilvl w:val="0"/>
          <w:numId w:val="89"/>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3D73B1" w:rsidRDefault="006E54D0" w:rsidP="0042789C">
      <w:pPr>
        <w:pStyle w:val="a9"/>
        <w:numPr>
          <w:ilvl w:val="0"/>
          <w:numId w:val="89"/>
        </w:numPr>
        <w:tabs>
          <w:tab w:val="left" w:pos="142"/>
          <w:tab w:val="left" w:pos="993"/>
        </w:tabs>
        <w:suppressAutoHyphens/>
        <w:spacing w:line="276" w:lineRule="auto"/>
        <w:ind w:left="426" w:firstLine="0"/>
        <w:jc w:val="both"/>
        <w:rPr>
          <w:rFonts w:ascii="Times New Roman" w:hAnsi="Times New Roman"/>
          <w:sz w:val="28"/>
          <w:szCs w:val="28"/>
        </w:rPr>
      </w:pPr>
      <w:r w:rsidRPr="003D73B1">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3D73B1" w:rsidRDefault="006E54D0" w:rsidP="0042789C">
      <w:pPr>
        <w:pStyle w:val="a9"/>
        <w:numPr>
          <w:ilvl w:val="0"/>
          <w:numId w:val="89"/>
        </w:numPr>
        <w:tabs>
          <w:tab w:val="left" w:pos="142"/>
          <w:tab w:val="left" w:pos="993"/>
        </w:tabs>
        <w:suppressAutoHyphens/>
        <w:spacing w:line="276" w:lineRule="auto"/>
        <w:ind w:left="426" w:firstLine="0"/>
        <w:jc w:val="both"/>
        <w:rPr>
          <w:rFonts w:ascii="Times New Roman" w:hAnsi="Times New Roman"/>
          <w:sz w:val="28"/>
          <w:szCs w:val="28"/>
        </w:rPr>
      </w:pPr>
      <w:r w:rsidRPr="003D73B1">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3D73B1" w:rsidRDefault="006E54D0" w:rsidP="0042789C">
      <w:pPr>
        <w:suppressAutoHyphens/>
        <w:spacing w:after="0"/>
        <w:ind w:left="426"/>
        <w:jc w:val="both"/>
        <w:rPr>
          <w:rFonts w:ascii="Times New Roman" w:hAnsi="Times New Roman"/>
          <w:b/>
          <w:sz w:val="28"/>
          <w:szCs w:val="28"/>
        </w:rPr>
      </w:pPr>
      <w:r w:rsidRPr="003D73B1">
        <w:rPr>
          <w:rFonts w:ascii="Times New Roman" w:hAnsi="Times New Roman"/>
          <w:b/>
          <w:sz w:val="28"/>
          <w:szCs w:val="28"/>
        </w:rPr>
        <w:lastRenderedPageBreak/>
        <w:t xml:space="preserve">Выпускник овладеет (как результат применения программных систем и </w:t>
      </w:r>
      <w:r w:rsidR="006C6E8B" w:rsidRPr="003D73B1">
        <w:rPr>
          <w:rFonts w:ascii="Times New Roman" w:hAnsi="Times New Roman"/>
          <w:b/>
          <w:sz w:val="28"/>
          <w:szCs w:val="28"/>
        </w:rPr>
        <w:t>и</w:t>
      </w:r>
      <w:r w:rsidR="00AC7420" w:rsidRPr="003D73B1">
        <w:rPr>
          <w:rFonts w:ascii="Times New Roman" w:hAnsi="Times New Roman"/>
          <w:b/>
          <w:sz w:val="28"/>
          <w:szCs w:val="28"/>
        </w:rPr>
        <w:t>нтернет</w:t>
      </w:r>
      <w:r w:rsidRPr="003D73B1">
        <w:rPr>
          <w:rFonts w:ascii="Times New Roman" w:hAnsi="Times New Roman"/>
          <w:b/>
          <w:sz w:val="28"/>
          <w:szCs w:val="28"/>
        </w:rPr>
        <w:t>-сервисов в данном курсе и во всем образовательном процессе):</w:t>
      </w:r>
    </w:p>
    <w:p w:rsidR="006E54D0" w:rsidRPr="003D73B1" w:rsidRDefault="006E54D0" w:rsidP="0042789C">
      <w:pPr>
        <w:pStyle w:val="a9"/>
        <w:numPr>
          <w:ilvl w:val="0"/>
          <w:numId w:val="89"/>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3D73B1">
        <w:rPr>
          <w:rFonts w:ascii="Times New Roman" w:eastAsia="Times New Roman" w:hAnsi="Times New Roman"/>
          <w:sz w:val="28"/>
          <w:szCs w:val="28"/>
        </w:rPr>
        <w:t>и</w:t>
      </w:r>
      <w:r w:rsidR="00AC7420" w:rsidRPr="003D73B1">
        <w:rPr>
          <w:rFonts w:ascii="Times New Roman" w:eastAsia="Times New Roman" w:hAnsi="Times New Roman"/>
          <w:sz w:val="28"/>
          <w:szCs w:val="28"/>
        </w:rPr>
        <w:t>нтернет</w:t>
      </w:r>
      <w:r w:rsidRPr="003D73B1">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3D73B1" w:rsidRDefault="006E54D0" w:rsidP="0042789C">
      <w:pPr>
        <w:pStyle w:val="a9"/>
        <w:numPr>
          <w:ilvl w:val="0"/>
          <w:numId w:val="89"/>
        </w:numPr>
        <w:tabs>
          <w:tab w:val="left" w:pos="142"/>
          <w:tab w:val="left" w:pos="993"/>
        </w:tabs>
        <w:suppressAutoHyphens/>
        <w:spacing w:line="276" w:lineRule="auto"/>
        <w:ind w:left="426" w:firstLine="0"/>
        <w:jc w:val="both"/>
        <w:rPr>
          <w:rFonts w:ascii="Times New Roman" w:hAnsi="Times New Roman"/>
          <w:sz w:val="28"/>
          <w:szCs w:val="28"/>
        </w:rPr>
      </w:pPr>
      <w:r w:rsidRPr="003D73B1">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3D73B1" w:rsidRDefault="006E54D0" w:rsidP="0042789C">
      <w:pPr>
        <w:pStyle w:val="a9"/>
        <w:numPr>
          <w:ilvl w:val="0"/>
          <w:numId w:val="89"/>
        </w:numPr>
        <w:tabs>
          <w:tab w:val="left" w:pos="142"/>
          <w:tab w:val="left" w:pos="993"/>
        </w:tabs>
        <w:suppressAutoHyphens/>
        <w:spacing w:line="276" w:lineRule="auto"/>
        <w:ind w:left="426" w:firstLine="0"/>
        <w:jc w:val="both"/>
        <w:rPr>
          <w:rFonts w:ascii="Times New Roman" w:eastAsia="Times New Roman" w:hAnsi="Times New Roman"/>
          <w:sz w:val="28"/>
          <w:szCs w:val="28"/>
        </w:rPr>
      </w:pPr>
      <w:r w:rsidRPr="003D73B1">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3D73B1">
        <w:rPr>
          <w:rFonts w:ascii="Times New Roman" w:eastAsia="Times New Roman" w:hAnsi="Times New Roman"/>
          <w:sz w:val="28"/>
          <w:szCs w:val="28"/>
        </w:rPr>
        <w:t>и</w:t>
      </w:r>
      <w:r w:rsidR="00AC7420" w:rsidRPr="003D73B1">
        <w:rPr>
          <w:rFonts w:ascii="Times New Roman" w:eastAsia="Times New Roman" w:hAnsi="Times New Roman"/>
          <w:sz w:val="28"/>
          <w:szCs w:val="28"/>
        </w:rPr>
        <w:t>нтернет</w:t>
      </w:r>
      <w:r w:rsidRPr="003D73B1">
        <w:rPr>
          <w:rFonts w:ascii="Times New Roman" w:eastAsia="Times New Roman" w:hAnsi="Times New Roman"/>
          <w:sz w:val="28"/>
          <w:szCs w:val="28"/>
        </w:rPr>
        <w:t xml:space="preserve">-сервисов и </w:t>
      </w:r>
      <w:r w:rsidR="00245F1D" w:rsidRPr="003D73B1">
        <w:rPr>
          <w:rFonts w:ascii="Times New Roman" w:eastAsia="Times New Roman" w:hAnsi="Times New Roman"/>
          <w:sz w:val="28"/>
          <w:szCs w:val="28"/>
        </w:rPr>
        <w:t>т. п.</w:t>
      </w:r>
      <w:r w:rsidRPr="003D73B1">
        <w:rPr>
          <w:rFonts w:ascii="Times New Roman" w:eastAsia="Times New Roman" w:hAnsi="Times New Roman"/>
          <w:sz w:val="28"/>
          <w:szCs w:val="28"/>
        </w:rPr>
        <w:t>;</w:t>
      </w:r>
    </w:p>
    <w:p w:rsidR="00726303" w:rsidRPr="003D73B1" w:rsidRDefault="00726303" w:rsidP="0042789C">
      <w:pPr>
        <w:pStyle w:val="a9"/>
        <w:numPr>
          <w:ilvl w:val="0"/>
          <w:numId w:val="89"/>
        </w:numPr>
        <w:tabs>
          <w:tab w:val="left" w:pos="142"/>
          <w:tab w:val="left" w:pos="993"/>
        </w:tabs>
        <w:suppressAutoHyphens/>
        <w:spacing w:line="276" w:lineRule="auto"/>
        <w:ind w:left="426" w:firstLine="0"/>
        <w:jc w:val="both"/>
        <w:rPr>
          <w:rFonts w:ascii="Times New Roman" w:hAnsi="Times New Roman"/>
          <w:sz w:val="28"/>
          <w:szCs w:val="28"/>
        </w:rPr>
      </w:pPr>
      <w:r w:rsidRPr="003D73B1">
        <w:rPr>
          <w:rFonts w:ascii="Times New Roman" w:eastAsia="Times New Roman" w:hAnsi="Times New Roman"/>
          <w:sz w:val="28"/>
          <w:szCs w:val="28"/>
        </w:rPr>
        <w:t>основами соблюдения норм информационной этики и права;</w:t>
      </w:r>
    </w:p>
    <w:p w:rsidR="00726303" w:rsidRPr="003D73B1" w:rsidRDefault="00726303" w:rsidP="0042789C">
      <w:pPr>
        <w:pStyle w:val="a9"/>
        <w:numPr>
          <w:ilvl w:val="0"/>
          <w:numId w:val="89"/>
        </w:numPr>
        <w:tabs>
          <w:tab w:val="left" w:pos="142"/>
          <w:tab w:val="left" w:pos="780"/>
          <w:tab w:val="left" w:pos="993"/>
        </w:tabs>
        <w:suppressAutoHyphens/>
        <w:spacing w:line="276" w:lineRule="auto"/>
        <w:ind w:left="426" w:firstLine="0"/>
        <w:jc w:val="both"/>
        <w:rPr>
          <w:rFonts w:ascii="Times New Roman" w:eastAsia="Times New Roman" w:hAnsi="Times New Roman"/>
          <w:w w:val="99"/>
          <w:sz w:val="28"/>
          <w:szCs w:val="28"/>
        </w:rPr>
      </w:pPr>
      <w:r w:rsidRPr="003D73B1">
        <w:rPr>
          <w:rFonts w:ascii="Times New Roman" w:eastAsia="Times New Roman" w:hAnsi="Times New Roman"/>
          <w:sz w:val="28"/>
          <w:szCs w:val="28"/>
        </w:rPr>
        <w:t xml:space="preserve">познакомится с программными средствами для работы с </w:t>
      </w:r>
      <w:r w:rsidR="00FA035C" w:rsidRPr="003D73B1">
        <w:rPr>
          <w:rFonts w:ascii="Times New Roman" w:eastAsia="Times New Roman" w:hAnsi="Times New Roman"/>
          <w:w w:val="99"/>
          <w:sz w:val="28"/>
          <w:szCs w:val="28"/>
        </w:rPr>
        <w:t xml:space="preserve">аудиовизуальными </w:t>
      </w:r>
      <w:r w:rsidRPr="003D73B1">
        <w:rPr>
          <w:rFonts w:ascii="Times New Roman" w:eastAsia="Times New Roman" w:hAnsi="Times New Roman"/>
          <w:sz w:val="28"/>
          <w:szCs w:val="28"/>
        </w:rPr>
        <w:t xml:space="preserve">данными и соответствующим понятийным </w:t>
      </w:r>
      <w:r w:rsidRPr="003D73B1">
        <w:rPr>
          <w:rFonts w:ascii="Times New Roman" w:eastAsia="Times New Roman" w:hAnsi="Times New Roman"/>
          <w:w w:val="99"/>
          <w:sz w:val="28"/>
          <w:szCs w:val="28"/>
        </w:rPr>
        <w:t>аппаратом;</w:t>
      </w:r>
    </w:p>
    <w:p w:rsidR="00726303" w:rsidRPr="003D73B1" w:rsidRDefault="00726303" w:rsidP="0042789C">
      <w:pPr>
        <w:pStyle w:val="a9"/>
        <w:numPr>
          <w:ilvl w:val="0"/>
          <w:numId w:val="89"/>
        </w:numPr>
        <w:tabs>
          <w:tab w:val="left" w:pos="142"/>
          <w:tab w:val="left" w:pos="993"/>
        </w:tabs>
        <w:suppressAutoHyphens/>
        <w:spacing w:line="276" w:lineRule="auto"/>
        <w:ind w:left="426" w:firstLine="0"/>
        <w:jc w:val="both"/>
        <w:rPr>
          <w:rFonts w:ascii="Times New Roman" w:hAnsi="Times New Roman"/>
          <w:sz w:val="28"/>
          <w:szCs w:val="28"/>
        </w:rPr>
      </w:pPr>
      <w:r w:rsidRPr="003D73B1">
        <w:rPr>
          <w:rFonts w:ascii="Times New Roman" w:eastAsia="Times New Roman" w:hAnsi="Times New Roman"/>
          <w:sz w:val="28"/>
          <w:szCs w:val="28"/>
        </w:rPr>
        <w:t xml:space="preserve">узнает о дискретном представлении </w:t>
      </w:r>
      <w:r w:rsidRPr="003D73B1">
        <w:rPr>
          <w:rFonts w:ascii="Times New Roman" w:eastAsia="Times New Roman" w:hAnsi="Times New Roman"/>
          <w:w w:val="99"/>
          <w:sz w:val="28"/>
          <w:szCs w:val="28"/>
        </w:rPr>
        <w:t>аудио</w:t>
      </w:r>
      <w:r w:rsidRPr="003D73B1">
        <w:rPr>
          <w:rFonts w:ascii="Times New Roman" w:eastAsia="Times New Roman" w:hAnsi="Times New Roman"/>
          <w:sz w:val="28"/>
          <w:szCs w:val="28"/>
        </w:rPr>
        <w:t>визуальных данных.</w:t>
      </w:r>
    </w:p>
    <w:p w:rsidR="006E54D0" w:rsidRPr="003D73B1" w:rsidRDefault="006E54D0" w:rsidP="0042789C">
      <w:pPr>
        <w:tabs>
          <w:tab w:val="left" w:pos="1660"/>
          <w:tab w:val="left" w:pos="2900"/>
          <w:tab w:val="left" w:pos="4840"/>
          <w:tab w:val="left" w:pos="5300"/>
          <w:tab w:val="left" w:pos="6440"/>
          <w:tab w:val="left" w:pos="7320"/>
          <w:tab w:val="left" w:pos="7720"/>
          <w:tab w:val="left" w:pos="8520"/>
        </w:tabs>
        <w:suppressAutoHyphens/>
        <w:spacing w:after="0"/>
        <w:ind w:left="426"/>
        <w:jc w:val="both"/>
        <w:rPr>
          <w:rFonts w:ascii="Times New Roman" w:hAnsi="Times New Roman"/>
          <w:b/>
          <w:sz w:val="28"/>
          <w:szCs w:val="28"/>
        </w:rPr>
      </w:pPr>
      <w:r w:rsidRPr="003D73B1">
        <w:rPr>
          <w:rFonts w:ascii="Times New Roman" w:hAnsi="Times New Roman"/>
          <w:b/>
          <w:sz w:val="28"/>
          <w:szCs w:val="28"/>
        </w:rPr>
        <w:t>Выпускник</w:t>
      </w:r>
      <w:r w:rsidR="0094317C">
        <w:rPr>
          <w:rFonts w:ascii="Times New Roman" w:hAnsi="Times New Roman"/>
          <w:b/>
          <w:sz w:val="28"/>
          <w:szCs w:val="28"/>
        </w:rPr>
        <w:t xml:space="preserve"> </w:t>
      </w:r>
      <w:r w:rsidRPr="003D73B1">
        <w:rPr>
          <w:rFonts w:ascii="Times New Roman" w:hAnsi="Times New Roman"/>
          <w:b/>
          <w:sz w:val="28"/>
          <w:szCs w:val="28"/>
        </w:rPr>
        <w:t>получит</w:t>
      </w:r>
      <w:r w:rsidR="0094317C">
        <w:rPr>
          <w:rFonts w:ascii="Times New Roman" w:hAnsi="Times New Roman"/>
          <w:b/>
          <w:sz w:val="28"/>
          <w:szCs w:val="28"/>
        </w:rPr>
        <w:t xml:space="preserve"> </w:t>
      </w:r>
      <w:r w:rsidRPr="003D73B1">
        <w:rPr>
          <w:rFonts w:ascii="Times New Roman" w:hAnsi="Times New Roman"/>
          <w:b/>
          <w:sz w:val="28"/>
          <w:szCs w:val="28"/>
        </w:rPr>
        <w:t>возможность</w:t>
      </w:r>
      <w:r w:rsidR="0094317C">
        <w:rPr>
          <w:rFonts w:ascii="Times New Roman" w:hAnsi="Times New Roman"/>
          <w:b/>
          <w:sz w:val="28"/>
          <w:szCs w:val="28"/>
        </w:rPr>
        <w:t xml:space="preserve"> </w:t>
      </w:r>
      <w:r w:rsidRPr="003D73B1">
        <w:rPr>
          <w:rFonts w:ascii="Times New Roman" w:hAnsi="Times New Roman"/>
          <w:b/>
          <w:sz w:val="28"/>
          <w:szCs w:val="28"/>
        </w:rPr>
        <w:t>(в</w:t>
      </w:r>
      <w:r w:rsidR="0094317C">
        <w:rPr>
          <w:rFonts w:ascii="Times New Roman" w:hAnsi="Times New Roman"/>
          <w:b/>
          <w:sz w:val="28"/>
          <w:szCs w:val="28"/>
        </w:rPr>
        <w:t xml:space="preserve"> </w:t>
      </w:r>
      <w:r w:rsidRPr="003D73B1">
        <w:rPr>
          <w:rFonts w:ascii="Times New Roman" w:hAnsi="Times New Roman"/>
          <w:b/>
          <w:sz w:val="28"/>
          <w:szCs w:val="28"/>
        </w:rPr>
        <w:t>данном</w:t>
      </w:r>
      <w:r w:rsidR="0094317C">
        <w:rPr>
          <w:rFonts w:ascii="Times New Roman" w:hAnsi="Times New Roman"/>
          <w:b/>
          <w:sz w:val="28"/>
          <w:szCs w:val="28"/>
        </w:rPr>
        <w:t xml:space="preserve"> </w:t>
      </w:r>
      <w:r w:rsidRPr="003D73B1">
        <w:rPr>
          <w:rFonts w:ascii="Times New Roman" w:hAnsi="Times New Roman"/>
          <w:b/>
          <w:sz w:val="28"/>
          <w:szCs w:val="28"/>
        </w:rPr>
        <w:t>курсе</w:t>
      </w:r>
      <w:r w:rsidR="0094317C">
        <w:rPr>
          <w:rFonts w:ascii="Times New Roman" w:hAnsi="Times New Roman"/>
          <w:b/>
          <w:sz w:val="28"/>
          <w:szCs w:val="28"/>
        </w:rPr>
        <w:t xml:space="preserve"> </w:t>
      </w:r>
      <w:r w:rsidRPr="003D73B1">
        <w:rPr>
          <w:rFonts w:ascii="Times New Roman" w:hAnsi="Times New Roman"/>
          <w:b/>
          <w:sz w:val="28"/>
          <w:szCs w:val="28"/>
        </w:rPr>
        <w:t>и</w:t>
      </w:r>
      <w:r w:rsidR="0094317C">
        <w:rPr>
          <w:rFonts w:ascii="Times New Roman" w:hAnsi="Times New Roman"/>
          <w:b/>
          <w:sz w:val="28"/>
          <w:szCs w:val="28"/>
        </w:rPr>
        <w:t xml:space="preserve"> </w:t>
      </w:r>
      <w:r w:rsidRPr="003D73B1">
        <w:rPr>
          <w:rFonts w:ascii="Times New Roman" w:hAnsi="Times New Roman"/>
          <w:b/>
          <w:sz w:val="28"/>
          <w:szCs w:val="28"/>
        </w:rPr>
        <w:t>иной</w:t>
      </w:r>
      <w:r w:rsidR="0094317C">
        <w:rPr>
          <w:rFonts w:ascii="Times New Roman" w:hAnsi="Times New Roman"/>
          <w:b/>
          <w:sz w:val="28"/>
          <w:szCs w:val="28"/>
        </w:rPr>
        <w:t xml:space="preserve"> </w:t>
      </w:r>
      <w:r w:rsidRPr="003D73B1">
        <w:rPr>
          <w:rFonts w:ascii="Times New Roman" w:hAnsi="Times New Roman"/>
          <w:b/>
          <w:sz w:val="28"/>
          <w:szCs w:val="28"/>
        </w:rPr>
        <w:t>учебной деятельности):</w:t>
      </w:r>
    </w:p>
    <w:p w:rsidR="006E54D0" w:rsidRPr="003D73B1" w:rsidRDefault="00726303" w:rsidP="0042789C">
      <w:pPr>
        <w:pStyle w:val="a9"/>
        <w:numPr>
          <w:ilvl w:val="0"/>
          <w:numId w:val="90"/>
        </w:numPr>
        <w:tabs>
          <w:tab w:val="left" w:pos="142"/>
        </w:tabs>
        <w:suppressAutoHyphens/>
        <w:spacing w:line="276" w:lineRule="auto"/>
        <w:ind w:left="426" w:firstLine="0"/>
        <w:jc w:val="both"/>
        <w:rPr>
          <w:rFonts w:ascii="Times New Roman" w:hAnsi="Times New Roman"/>
          <w:i/>
          <w:sz w:val="28"/>
          <w:szCs w:val="28"/>
        </w:rPr>
      </w:pPr>
      <w:r w:rsidRPr="003D73B1">
        <w:rPr>
          <w:rFonts w:ascii="Times New Roman" w:eastAsia="Times New Roman" w:hAnsi="Times New Roman"/>
          <w:i/>
          <w:sz w:val="28"/>
          <w:szCs w:val="28"/>
        </w:rPr>
        <w:t>узнать о</w:t>
      </w:r>
      <w:r w:rsidR="0095315B" w:rsidRPr="003D73B1">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3D73B1" w:rsidRDefault="006E54D0" w:rsidP="0042789C">
      <w:pPr>
        <w:pStyle w:val="a9"/>
        <w:numPr>
          <w:ilvl w:val="0"/>
          <w:numId w:val="90"/>
        </w:numPr>
        <w:tabs>
          <w:tab w:val="left" w:pos="142"/>
          <w:tab w:val="left" w:pos="820"/>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3D73B1" w:rsidRDefault="006E54D0" w:rsidP="0042789C">
      <w:pPr>
        <w:pStyle w:val="a9"/>
        <w:numPr>
          <w:ilvl w:val="0"/>
          <w:numId w:val="90"/>
        </w:numPr>
        <w:tabs>
          <w:tab w:val="left" w:pos="142"/>
          <w:tab w:val="left" w:pos="820"/>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3D73B1" w:rsidRDefault="006E54D0" w:rsidP="0042789C">
      <w:pPr>
        <w:pStyle w:val="a9"/>
        <w:numPr>
          <w:ilvl w:val="0"/>
          <w:numId w:val="90"/>
        </w:numPr>
        <w:tabs>
          <w:tab w:val="left" w:pos="142"/>
          <w:tab w:val="left" w:pos="820"/>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3D73B1" w:rsidRDefault="006E54D0" w:rsidP="0042789C">
      <w:pPr>
        <w:pStyle w:val="a9"/>
        <w:numPr>
          <w:ilvl w:val="0"/>
          <w:numId w:val="90"/>
        </w:numPr>
        <w:tabs>
          <w:tab w:val="left" w:pos="142"/>
          <w:tab w:val="left" w:pos="820"/>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3D73B1" w:rsidRDefault="006E54D0" w:rsidP="0042789C">
      <w:pPr>
        <w:pStyle w:val="a9"/>
        <w:numPr>
          <w:ilvl w:val="0"/>
          <w:numId w:val="90"/>
        </w:numPr>
        <w:tabs>
          <w:tab w:val="left" w:pos="142"/>
          <w:tab w:val="left" w:pos="820"/>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3D73B1" w:rsidRDefault="006E54D0" w:rsidP="0042789C">
      <w:pPr>
        <w:pStyle w:val="a9"/>
        <w:numPr>
          <w:ilvl w:val="0"/>
          <w:numId w:val="90"/>
        </w:numPr>
        <w:tabs>
          <w:tab w:val="left" w:pos="142"/>
          <w:tab w:val="left" w:pos="820"/>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3D73B1" w:rsidRDefault="006E54D0" w:rsidP="0042789C">
      <w:pPr>
        <w:pStyle w:val="a9"/>
        <w:numPr>
          <w:ilvl w:val="0"/>
          <w:numId w:val="90"/>
        </w:numPr>
        <w:tabs>
          <w:tab w:val="left" w:pos="142"/>
          <w:tab w:val="left" w:pos="780"/>
        </w:tabs>
        <w:suppressAutoHyphens/>
        <w:spacing w:line="276" w:lineRule="auto"/>
        <w:ind w:left="426" w:firstLine="0"/>
        <w:jc w:val="both"/>
        <w:rPr>
          <w:rFonts w:ascii="Times New Roman" w:hAnsi="Times New Roman"/>
          <w:i/>
          <w:sz w:val="28"/>
          <w:szCs w:val="28"/>
        </w:rPr>
      </w:pPr>
      <w:r w:rsidRPr="003D73B1">
        <w:rPr>
          <w:rFonts w:ascii="Times New Roman" w:eastAsia="Times New Roman" w:hAnsi="Times New Roman"/>
          <w:i/>
          <w:sz w:val="28"/>
          <w:szCs w:val="28"/>
        </w:rPr>
        <w:t xml:space="preserve">получить представление об истории и тенденциях развития </w:t>
      </w:r>
      <w:r w:rsidRPr="003D73B1">
        <w:rPr>
          <w:rFonts w:ascii="Times New Roman" w:eastAsia="Times New Roman" w:hAnsi="Times New Roman"/>
          <w:i/>
          <w:w w:val="99"/>
          <w:sz w:val="28"/>
          <w:szCs w:val="28"/>
        </w:rPr>
        <w:t>ИКТ;</w:t>
      </w:r>
    </w:p>
    <w:p w:rsidR="0095315B" w:rsidRPr="003D73B1" w:rsidRDefault="006E54D0" w:rsidP="0042789C">
      <w:pPr>
        <w:pStyle w:val="a9"/>
        <w:numPr>
          <w:ilvl w:val="0"/>
          <w:numId w:val="90"/>
        </w:numPr>
        <w:tabs>
          <w:tab w:val="left" w:pos="142"/>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t>познакомиться с примерами использования ИКТ в современном мире</w:t>
      </w:r>
      <w:r w:rsidR="0095315B" w:rsidRPr="003D73B1">
        <w:rPr>
          <w:rFonts w:ascii="Times New Roman" w:eastAsia="Times New Roman" w:hAnsi="Times New Roman"/>
          <w:i/>
          <w:sz w:val="28"/>
          <w:szCs w:val="28"/>
        </w:rPr>
        <w:t>;</w:t>
      </w:r>
    </w:p>
    <w:p w:rsidR="00B540EE" w:rsidRPr="003D73B1" w:rsidRDefault="0095315B" w:rsidP="0042789C">
      <w:pPr>
        <w:pStyle w:val="a9"/>
        <w:numPr>
          <w:ilvl w:val="0"/>
          <w:numId w:val="90"/>
        </w:numPr>
        <w:tabs>
          <w:tab w:val="left" w:pos="142"/>
          <w:tab w:val="left" w:pos="940"/>
        </w:tabs>
        <w:suppressAutoHyphens/>
        <w:spacing w:line="276" w:lineRule="auto"/>
        <w:ind w:left="426" w:firstLine="0"/>
        <w:jc w:val="both"/>
        <w:rPr>
          <w:rFonts w:ascii="Times New Roman" w:eastAsia="Times New Roman" w:hAnsi="Times New Roman"/>
          <w:i/>
          <w:sz w:val="28"/>
          <w:szCs w:val="28"/>
        </w:rPr>
      </w:pPr>
      <w:r w:rsidRPr="003D73B1">
        <w:rPr>
          <w:rFonts w:ascii="Times New Roman" w:eastAsia="Times New Roman" w:hAnsi="Times New Roman"/>
          <w:i/>
          <w:sz w:val="28"/>
          <w:szCs w:val="28"/>
        </w:rPr>
        <w:lastRenderedPageBreak/>
        <w:t>получить представления о роботизированных устройствах и их использовании на производстве и в научных исследованиях.</w:t>
      </w:r>
    </w:p>
    <w:p w:rsidR="00AC7420" w:rsidRPr="00A751E3" w:rsidRDefault="00AC7420" w:rsidP="0042789C">
      <w:pPr>
        <w:pStyle w:val="3"/>
        <w:spacing w:before="0" w:beforeAutospacing="0" w:after="0" w:afterAutospacing="0" w:line="276" w:lineRule="auto"/>
        <w:ind w:left="426"/>
        <w:rPr>
          <w:szCs w:val="28"/>
        </w:rPr>
      </w:pPr>
      <w:bookmarkStart w:id="100" w:name="_Toc409691640"/>
    </w:p>
    <w:p w:rsidR="00B540EE" w:rsidRDefault="00230229" w:rsidP="0042789C">
      <w:pPr>
        <w:pStyle w:val="4"/>
        <w:spacing w:line="276" w:lineRule="auto"/>
        <w:ind w:left="426"/>
        <w:rPr>
          <w:szCs w:val="28"/>
        </w:rPr>
      </w:pPr>
      <w:bookmarkStart w:id="101" w:name="_Toc410653963"/>
      <w:bookmarkStart w:id="102" w:name="_Toc414553149"/>
      <w:r w:rsidRPr="00A751E3">
        <w:rPr>
          <w:szCs w:val="28"/>
        </w:rPr>
        <w:t>1.2.</w:t>
      </w:r>
      <w:r w:rsidR="00F43A1E">
        <w:rPr>
          <w:szCs w:val="28"/>
        </w:rPr>
        <w:t>5.9</w:t>
      </w:r>
      <w:r w:rsidRPr="00A751E3">
        <w:rPr>
          <w:szCs w:val="28"/>
        </w:rPr>
        <w:t xml:space="preserve">. </w:t>
      </w:r>
      <w:r w:rsidR="00B540EE" w:rsidRPr="00A751E3">
        <w:rPr>
          <w:szCs w:val="28"/>
        </w:rPr>
        <w:t>Физика</w:t>
      </w:r>
      <w:bookmarkEnd w:id="100"/>
      <w:bookmarkEnd w:id="101"/>
      <w:bookmarkEnd w:id="102"/>
    </w:p>
    <w:p w:rsidR="0094317C" w:rsidRPr="0094317C" w:rsidRDefault="0094317C" w:rsidP="0042789C">
      <w:pPr>
        <w:suppressAutoHyphens/>
        <w:spacing w:after="0"/>
        <w:ind w:left="426"/>
        <w:jc w:val="both"/>
        <w:rPr>
          <w:rFonts w:ascii="Times New Roman" w:hAnsi="Times New Roman"/>
          <w:sz w:val="28"/>
          <w:szCs w:val="28"/>
        </w:rPr>
      </w:pPr>
      <w:r w:rsidRPr="0094317C">
        <w:rPr>
          <w:rFonts w:ascii="Times New Roman" w:hAnsi="Times New Roman"/>
          <w:sz w:val="28"/>
          <w:szCs w:val="28"/>
        </w:rPr>
        <w:t xml:space="preserve">       Предметные результаты изучения предмета «Физика»  отражают:</w:t>
      </w:r>
    </w:p>
    <w:p w:rsidR="0094317C" w:rsidRPr="0094317C" w:rsidRDefault="0094317C" w:rsidP="0042789C">
      <w:pPr>
        <w:suppressAutoHyphens/>
        <w:spacing w:after="0"/>
        <w:ind w:left="426"/>
        <w:jc w:val="both"/>
        <w:rPr>
          <w:rFonts w:ascii="Times New Roman" w:hAnsi="Times New Roman"/>
          <w:sz w:val="28"/>
          <w:szCs w:val="28"/>
        </w:rPr>
      </w:pPr>
      <w:bookmarkStart w:id="103" w:name="sub_21511"/>
      <w:r w:rsidRPr="0094317C">
        <w:rPr>
          <w:rFonts w:ascii="Times New Roman" w:hAnsi="Times New Roman"/>
          <w:sz w:val="28"/>
          <w:szCs w:val="28"/>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94317C" w:rsidRPr="0094317C" w:rsidRDefault="0094317C" w:rsidP="0042789C">
      <w:pPr>
        <w:suppressAutoHyphens/>
        <w:spacing w:after="0"/>
        <w:ind w:left="426"/>
        <w:jc w:val="both"/>
        <w:rPr>
          <w:rFonts w:ascii="Times New Roman" w:hAnsi="Times New Roman"/>
          <w:sz w:val="28"/>
          <w:szCs w:val="28"/>
        </w:rPr>
      </w:pPr>
      <w:bookmarkStart w:id="104" w:name="sub_21512"/>
      <w:bookmarkEnd w:id="103"/>
      <w:r w:rsidRPr="0094317C">
        <w:rPr>
          <w:rFonts w:ascii="Times New Roman" w:hAnsi="Times New Roman"/>
          <w:sz w:val="28"/>
          <w:szCs w:val="28"/>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94317C" w:rsidRPr="0094317C" w:rsidRDefault="0094317C" w:rsidP="0042789C">
      <w:pPr>
        <w:suppressAutoHyphens/>
        <w:spacing w:after="0"/>
        <w:ind w:left="426"/>
        <w:jc w:val="both"/>
        <w:rPr>
          <w:rFonts w:ascii="Times New Roman" w:hAnsi="Times New Roman"/>
          <w:sz w:val="28"/>
          <w:szCs w:val="28"/>
        </w:rPr>
      </w:pPr>
      <w:bookmarkStart w:id="105" w:name="sub_21513"/>
      <w:bookmarkEnd w:id="104"/>
      <w:r w:rsidRPr="0094317C">
        <w:rPr>
          <w:rFonts w:ascii="Times New Roman" w:hAnsi="Times New Roman"/>
          <w:sz w:val="28"/>
          <w:szCs w:val="28"/>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94317C" w:rsidRPr="0094317C" w:rsidRDefault="0094317C" w:rsidP="0042789C">
      <w:pPr>
        <w:suppressAutoHyphens/>
        <w:spacing w:after="0"/>
        <w:ind w:left="426"/>
        <w:jc w:val="both"/>
        <w:rPr>
          <w:rFonts w:ascii="Times New Roman" w:hAnsi="Times New Roman"/>
          <w:sz w:val="28"/>
          <w:szCs w:val="28"/>
        </w:rPr>
      </w:pPr>
      <w:bookmarkStart w:id="106" w:name="sub_21514"/>
      <w:bookmarkEnd w:id="105"/>
      <w:r w:rsidRPr="0094317C">
        <w:rPr>
          <w:rFonts w:ascii="Times New Roman" w:hAnsi="Times New Roman"/>
          <w:sz w:val="28"/>
          <w:szCs w:val="28"/>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94317C" w:rsidRPr="0094317C" w:rsidRDefault="0094317C" w:rsidP="0042789C">
      <w:pPr>
        <w:suppressAutoHyphens/>
        <w:spacing w:after="0"/>
        <w:ind w:left="426"/>
        <w:jc w:val="both"/>
        <w:rPr>
          <w:rFonts w:ascii="Times New Roman" w:hAnsi="Times New Roman"/>
          <w:sz w:val="28"/>
          <w:szCs w:val="28"/>
        </w:rPr>
      </w:pPr>
      <w:bookmarkStart w:id="107" w:name="sub_21515"/>
      <w:bookmarkEnd w:id="106"/>
      <w:r w:rsidRPr="0094317C">
        <w:rPr>
          <w:rFonts w:ascii="Times New Roman" w:hAnsi="Times New Roman"/>
          <w:sz w:val="28"/>
          <w:szCs w:val="28"/>
        </w:rPr>
        <w:t>5) осознание необходимости применения достижений физики и технологий для рационального природопользования;</w:t>
      </w:r>
    </w:p>
    <w:p w:rsidR="0094317C" w:rsidRPr="0094317C" w:rsidRDefault="0094317C" w:rsidP="0042789C">
      <w:pPr>
        <w:suppressAutoHyphens/>
        <w:spacing w:after="0"/>
        <w:ind w:left="426"/>
        <w:jc w:val="both"/>
        <w:rPr>
          <w:rFonts w:ascii="Times New Roman" w:hAnsi="Times New Roman"/>
          <w:sz w:val="28"/>
          <w:szCs w:val="28"/>
        </w:rPr>
      </w:pPr>
      <w:bookmarkStart w:id="108" w:name="sub_21516"/>
      <w:bookmarkEnd w:id="107"/>
      <w:r w:rsidRPr="0094317C">
        <w:rPr>
          <w:rFonts w:ascii="Times New Roman" w:hAnsi="Times New Roman"/>
          <w:sz w:val="28"/>
          <w:szCs w:val="28"/>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94317C" w:rsidRPr="0094317C" w:rsidRDefault="0094317C" w:rsidP="0042789C">
      <w:pPr>
        <w:suppressAutoHyphens/>
        <w:spacing w:after="0"/>
        <w:ind w:left="426"/>
        <w:jc w:val="both"/>
        <w:rPr>
          <w:rFonts w:ascii="Times New Roman" w:hAnsi="Times New Roman"/>
          <w:sz w:val="28"/>
          <w:szCs w:val="28"/>
        </w:rPr>
      </w:pPr>
      <w:bookmarkStart w:id="109" w:name="sub_21517"/>
      <w:bookmarkEnd w:id="108"/>
      <w:r w:rsidRPr="0094317C">
        <w:rPr>
          <w:rFonts w:ascii="Times New Roman" w:hAnsi="Times New Roman"/>
          <w:sz w:val="28"/>
          <w:szCs w:val="28"/>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94317C" w:rsidRPr="00AC6B8E" w:rsidRDefault="0094317C" w:rsidP="0042789C">
      <w:pPr>
        <w:suppressAutoHyphens/>
        <w:spacing w:after="0"/>
        <w:ind w:left="426"/>
        <w:jc w:val="both"/>
        <w:rPr>
          <w:rFonts w:ascii="Times New Roman" w:hAnsi="Times New Roman"/>
          <w:sz w:val="28"/>
          <w:szCs w:val="28"/>
        </w:rPr>
      </w:pPr>
      <w:bookmarkStart w:id="110" w:name="sub_21518"/>
      <w:bookmarkEnd w:id="109"/>
      <w:r w:rsidRPr="0094317C">
        <w:rPr>
          <w:rFonts w:ascii="Times New Roman" w:hAnsi="Times New Roman"/>
          <w:sz w:val="28"/>
          <w:szCs w:val="28"/>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bookmarkEnd w:id="110"/>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Выпускник научится: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lastRenderedPageBreak/>
        <w:t>соблюдать правила безопасности и охраны труда при работе с учебным и лабораторным оборудованием;</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AC6B8E"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r w:rsidR="00AC6B8E">
        <w:rPr>
          <w:rFonts w:ascii="Times New Roman" w:hAnsi="Times New Roman"/>
          <w:sz w:val="28"/>
          <w:szCs w:val="28"/>
        </w:rPr>
        <w:t>;</w:t>
      </w:r>
    </w:p>
    <w:p w:rsidR="00EC713E" w:rsidRPr="0094317C" w:rsidRDefault="00EC713E"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понимать роль эксперимента в получении научной информации;</w:t>
      </w:r>
    </w:p>
    <w:p w:rsidR="006E54D0" w:rsidRPr="00AC6B8E"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проводить прямые измерения физических величин: время, расстояние, масса тела, объ</w:t>
      </w:r>
      <w:r w:rsidR="00245F1D" w:rsidRPr="0094317C">
        <w:rPr>
          <w:rFonts w:ascii="Times New Roman" w:hAnsi="Times New Roman"/>
          <w:sz w:val="28"/>
          <w:szCs w:val="28"/>
        </w:rPr>
        <w:t>е</w:t>
      </w:r>
      <w:r w:rsidRPr="0094317C">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r w:rsidR="00AC6B8E">
        <w:rPr>
          <w:rFonts w:ascii="Times New Roman" w:hAnsi="Times New Roman"/>
          <w:sz w:val="28"/>
          <w:szCs w:val="28"/>
        </w:rPr>
        <w:t>;</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94317C">
        <w:rPr>
          <w:rFonts w:ascii="Times New Roman" w:hAnsi="Times New Roman"/>
          <w:sz w:val="28"/>
          <w:szCs w:val="28"/>
        </w:rPr>
        <w:t>е</w:t>
      </w:r>
      <w:r w:rsidRPr="0094317C">
        <w:rPr>
          <w:rFonts w:ascii="Times New Roman" w:hAnsi="Times New Roman"/>
          <w:sz w:val="28"/>
          <w:szCs w:val="28"/>
        </w:rPr>
        <w:t>том заданной точности измерений;</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Выпускник получит возможность научиться: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использовать при</w:t>
      </w:r>
      <w:r w:rsidR="00245F1D" w:rsidRPr="0094317C">
        <w:rPr>
          <w:rFonts w:ascii="Times New Roman" w:hAnsi="Times New Roman"/>
          <w:i/>
          <w:sz w:val="28"/>
          <w:szCs w:val="28"/>
        </w:rPr>
        <w:t>е</w:t>
      </w:r>
      <w:r w:rsidRPr="0094317C">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lastRenderedPageBreak/>
        <w:t>сравнивать точность измерения физических величин по величине их относительной погрешности при проведении прямых измерений;</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94317C">
        <w:rPr>
          <w:rFonts w:ascii="Times New Roman" w:hAnsi="Times New Roman"/>
          <w:i/>
          <w:sz w:val="28"/>
          <w:szCs w:val="28"/>
        </w:rPr>
        <w:t>е</w:t>
      </w:r>
      <w:r w:rsidRPr="0094317C">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94317C">
        <w:rPr>
          <w:rFonts w:ascii="Times New Roman" w:hAnsi="Times New Roman"/>
          <w:i/>
          <w:sz w:val="28"/>
          <w:szCs w:val="28"/>
        </w:rPr>
        <w:t>е</w:t>
      </w:r>
      <w:r w:rsidRPr="0094317C">
        <w:rPr>
          <w:rFonts w:ascii="Times New Roman" w:hAnsi="Times New Roman"/>
          <w:i/>
          <w:sz w:val="28"/>
          <w:szCs w:val="28"/>
        </w:rPr>
        <w:t xml:space="preserve"> содержание и данные об источнике информации;</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Механические явления</w:t>
      </w:r>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Выпускник научится: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94317C">
        <w:rPr>
          <w:rFonts w:ascii="Times New Roman" w:hAnsi="Times New Roman"/>
          <w:sz w:val="28"/>
          <w:szCs w:val="28"/>
        </w:rPr>
        <w:t>е</w:t>
      </w:r>
      <w:r w:rsidRPr="0094317C">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w:t>
      </w:r>
      <w:r w:rsidRPr="0094317C">
        <w:rPr>
          <w:rFonts w:ascii="Times New Roman" w:hAnsi="Times New Roman"/>
          <w:sz w:val="28"/>
          <w:szCs w:val="28"/>
        </w:rPr>
        <w:lastRenderedPageBreak/>
        <w:t xml:space="preserve">Архимеда; при этом различать словесную формулировку закона и его математическое выражение; </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94317C">
        <w:rPr>
          <w:rFonts w:ascii="Times New Roman" w:hAnsi="Times New Roman"/>
          <w:sz w:val="28"/>
          <w:szCs w:val="28"/>
        </w:rPr>
        <w:t>е</w:t>
      </w:r>
      <w:r w:rsidRPr="0094317C">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Выпускник получит возможность научиться: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Тепловые явления</w:t>
      </w:r>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Выпускник научится: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94317C">
        <w:rPr>
          <w:rFonts w:ascii="Times New Roman" w:hAnsi="Times New Roman"/>
          <w:sz w:val="28"/>
          <w:szCs w:val="28"/>
        </w:rPr>
        <w:t>е</w:t>
      </w:r>
      <w:r w:rsidRPr="0094317C">
        <w:rPr>
          <w:rFonts w:ascii="Times New Roman" w:hAnsi="Times New Roman"/>
          <w:sz w:val="28"/>
          <w:szCs w:val="28"/>
        </w:rPr>
        <w:t xml:space="preserve">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w:t>
      </w:r>
      <w:r w:rsidRPr="0094317C">
        <w:rPr>
          <w:rFonts w:ascii="Times New Roman" w:hAnsi="Times New Roman"/>
          <w:sz w:val="28"/>
          <w:szCs w:val="28"/>
        </w:rPr>
        <w:lastRenderedPageBreak/>
        <w:t>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94317C" w:rsidRDefault="005114E3"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94317C">
        <w:rPr>
          <w:rFonts w:ascii="Times New Roman" w:hAnsi="Times New Roman"/>
          <w:sz w:val="28"/>
          <w:szCs w:val="28"/>
        </w:rPr>
        <w:t>е</w:t>
      </w:r>
      <w:r w:rsidRPr="0094317C">
        <w:rPr>
          <w:rFonts w:ascii="Times New Roman" w:hAnsi="Times New Roman"/>
          <w:sz w:val="28"/>
          <w:szCs w:val="28"/>
        </w:rPr>
        <w:t xml:space="preserve"> решения, проводить расч</w:t>
      </w:r>
      <w:r w:rsidR="00245F1D" w:rsidRPr="0094317C">
        <w:rPr>
          <w:rFonts w:ascii="Times New Roman" w:hAnsi="Times New Roman"/>
          <w:sz w:val="28"/>
          <w:szCs w:val="28"/>
        </w:rPr>
        <w:t>е</w:t>
      </w:r>
      <w:r w:rsidRPr="0094317C">
        <w:rPr>
          <w:rFonts w:ascii="Times New Roman" w:hAnsi="Times New Roman"/>
          <w:sz w:val="28"/>
          <w:szCs w:val="28"/>
        </w:rPr>
        <w:t>ты и оценивать реальность полученного значения физической величины.</w:t>
      </w:r>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Выпускник получит возможность научиться: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w:t>
      </w:r>
      <w:r w:rsidRPr="0094317C">
        <w:rPr>
          <w:rFonts w:ascii="Times New Roman" w:hAnsi="Times New Roman"/>
          <w:i/>
          <w:sz w:val="28"/>
          <w:szCs w:val="28"/>
        </w:rPr>
        <w:lastRenderedPageBreak/>
        <w:t>оценки.</w:t>
      </w:r>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Электрические и магнитные явления</w:t>
      </w:r>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Выпускник научится: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94317C" w:rsidRDefault="00726303"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94317C">
        <w:rPr>
          <w:rFonts w:ascii="Times New Roman" w:hAnsi="Times New Roman"/>
          <w:sz w:val="28"/>
          <w:szCs w:val="28"/>
        </w:rPr>
        <w:t>е</w:t>
      </w:r>
      <w:r w:rsidRPr="0094317C">
        <w:rPr>
          <w:rFonts w:ascii="Times New Roman" w:hAnsi="Times New Roman"/>
          <w:sz w:val="28"/>
          <w:szCs w:val="28"/>
        </w:rPr>
        <w:t xml:space="preserve">та </w:t>
      </w:r>
      <w:r w:rsidRPr="0094317C">
        <w:rPr>
          <w:rFonts w:ascii="Times New Roman" w:hAnsi="Times New Roman"/>
          <w:sz w:val="28"/>
          <w:szCs w:val="28"/>
        </w:rPr>
        <w:lastRenderedPageBreak/>
        <w:t>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94317C">
        <w:rPr>
          <w:rFonts w:ascii="Times New Roman" w:hAnsi="Times New Roman"/>
          <w:sz w:val="28"/>
          <w:szCs w:val="28"/>
        </w:rPr>
        <w:t>е</w:t>
      </w:r>
      <w:r w:rsidRPr="0094317C">
        <w:rPr>
          <w:rFonts w:ascii="Times New Roman" w:hAnsi="Times New Roman"/>
          <w:sz w:val="28"/>
          <w:szCs w:val="28"/>
        </w:rPr>
        <w:t xml:space="preserve"> решения, проводить расч</w:t>
      </w:r>
      <w:r w:rsidR="00245F1D" w:rsidRPr="0094317C">
        <w:rPr>
          <w:rFonts w:ascii="Times New Roman" w:hAnsi="Times New Roman"/>
          <w:sz w:val="28"/>
          <w:szCs w:val="28"/>
        </w:rPr>
        <w:t>е</w:t>
      </w:r>
      <w:r w:rsidRPr="0094317C">
        <w:rPr>
          <w:rFonts w:ascii="Times New Roman" w:hAnsi="Times New Roman"/>
          <w:sz w:val="28"/>
          <w:szCs w:val="28"/>
        </w:rPr>
        <w:t>ты и оценивать реальность полученного значения физической величины.</w:t>
      </w:r>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Выпускник получит возможность научиться: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использовать при</w:t>
      </w:r>
      <w:r w:rsidR="00245F1D" w:rsidRPr="0094317C">
        <w:rPr>
          <w:rFonts w:ascii="Times New Roman" w:hAnsi="Times New Roman"/>
          <w:i/>
          <w:sz w:val="28"/>
          <w:szCs w:val="28"/>
        </w:rPr>
        <w:t>е</w:t>
      </w:r>
      <w:r w:rsidRPr="0094317C">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Квантовые явления</w:t>
      </w:r>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Выпускник научится: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lastRenderedPageBreak/>
        <w:t>различать основные признаки планетарной модели атома, нуклонной модели атомного ядра;</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94317C" w:rsidRDefault="006E54D0" w:rsidP="0042789C">
      <w:pPr>
        <w:tabs>
          <w:tab w:val="left" w:pos="709"/>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Выпускник получит возможность научиться: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94317C">
        <w:rPr>
          <w:rFonts w:ascii="Times New Roman" w:hAnsi="Times New Roman"/>
          <w:i/>
          <w:sz w:val="28"/>
          <w:szCs w:val="28"/>
        </w:rPr>
        <w:t>е</w:t>
      </w:r>
      <w:r w:rsidRPr="0094317C">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соотносить энергию связи атомных ядер с дефектом массы;</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Элементы астрономии</w:t>
      </w:r>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Выпускник научится:</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94317C">
        <w:rPr>
          <w:rFonts w:ascii="Times New Roman" w:hAnsi="Times New Roman"/>
          <w:sz w:val="28"/>
          <w:szCs w:val="28"/>
        </w:rPr>
        <w:t>е</w:t>
      </w:r>
      <w:r w:rsidRPr="0094317C">
        <w:rPr>
          <w:rFonts w:ascii="Times New Roman" w:hAnsi="Times New Roman"/>
          <w:sz w:val="28"/>
          <w:szCs w:val="28"/>
        </w:rPr>
        <w:t>здного неба, движения Луны, Солнца и планет относительно зв</w:t>
      </w:r>
      <w:r w:rsidR="00245F1D" w:rsidRPr="0094317C">
        <w:rPr>
          <w:rFonts w:ascii="Times New Roman" w:hAnsi="Times New Roman"/>
          <w:sz w:val="28"/>
          <w:szCs w:val="28"/>
        </w:rPr>
        <w:t>е</w:t>
      </w:r>
      <w:r w:rsidRPr="0094317C">
        <w:rPr>
          <w:rFonts w:ascii="Times New Roman" w:hAnsi="Times New Roman"/>
          <w:sz w:val="28"/>
          <w:szCs w:val="28"/>
        </w:rPr>
        <w:t>зд;</w:t>
      </w:r>
    </w:p>
    <w:p w:rsidR="006E54D0" w:rsidRPr="0094317C" w:rsidRDefault="006E54D0" w:rsidP="0042789C">
      <w:pPr>
        <w:widowControl w:val="0"/>
        <w:numPr>
          <w:ilvl w:val="0"/>
          <w:numId w:val="50"/>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94317C">
        <w:rPr>
          <w:rFonts w:ascii="Times New Roman" w:hAnsi="Times New Roman"/>
          <w:sz w:val="28"/>
          <w:szCs w:val="28"/>
        </w:rPr>
        <w:t>понимать различия между гелиоцентрической и</w:t>
      </w:r>
      <w:r w:rsidR="00AC6B8E">
        <w:rPr>
          <w:rFonts w:ascii="Times New Roman" w:hAnsi="Times New Roman"/>
          <w:sz w:val="28"/>
          <w:szCs w:val="28"/>
        </w:rPr>
        <w:t xml:space="preserve"> геоцентрической системами мира.</w:t>
      </w:r>
    </w:p>
    <w:p w:rsidR="006E54D0" w:rsidRPr="0094317C" w:rsidRDefault="006E54D0" w:rsidP="0042789C">
      <w:pPr>
        <w:tabs>
          <w:tab w:val="left" w:pos="851"/>
        </w:tabs>
        <w:suppressAutoHyphens/>
        <w:autoSpaceDE w:val="0"/>
        <w:autoSpaceDN w:val="0"/>
        <w:adjustRightInd w:val="0"/>
        <w:spacing w:after="0"/>
        <w:ind w:left="426"/>
        <w:jc w:val="both"/>
        <w:rPr>
          <w:rFonts w:ascii="Times New Roman" w:hAnsi="Times New Roman"/>
          <w:b/>
          <w:sz w:val="28"/>
          <w:szCs w:val="28"/>
        </w:rPr>
      </w:pPr>
      <w:r w:rsidRPr="0094317C">
        <w:rPr>
          <w:rFonts w:ascii="Times New Roman" w:hAnsi="Times New Roman"/>
          <w:b/>
          <w:sz w:val="28"/>
          <w:szCs w:val="28"/>
        </w:rPr>
        <w:t>Выпускник получит возможность научиться:</w:t>
      </w:r>
    </w:p>
    <w:p w:rsidR="006E54D0" w:rsidRPr="0094317C" w:rsidRDefault="006E54D0" w:rsidP="0042789C">
      <w:pPr>
        <w:widowControl w:val="0"/>
        <w:numPr>
          <w:ilvl w:val="0"/>
          <w:numId w:val="50"/>
        </w:numPr>
        <w:tabs>
          <w:tab w:val="left" w:pos="0"/>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94317C">
        <w:rPr>
          <w:rFonts w:ascii="Times New Roman" w:hAnsi="Times New Roman"/>
          <w:i/>
          <w:sz w:val="28"/>
          <w:szCs w:val="28"/>
        </w:rPr>
        <w:t>е</w:t>
      </w:r>
      <w:r w:rsidRPr="0094317C">
        <w:rPr>
          <w:rFonts w:ascii="Times New Roman" w:hAnsi="Times New Roman"/>
          <w:i/>
          <w:sz w:val="28"/>
          <w:szCs w:val="28"/>
        </w:rPr>
        <w:t>здного неба при наблюдениях зв</w:t>
      </w:r>
      <w:r w:rsidR="00245F1D" w:rsidRPr="0094317C">
        <w:rPr>
          <w:rFonts w:ascii="Times New Roman" w:hAnsi="Times New Roman"/>
          <w:i/>
          <w:sz w:val="28"/>
          <w:szCs w:val="28"/>
        </w:rPr>
        <w:t>е</w:t>
      </w:r>
      <w:r w:rsidRPr="0094317C">
        <w:rPr>
          <w:rFonts w:ascii="Times New Roman" w:hAnsi="Times New Roman"/>
          <w:i/>
          <w:sz w:val="28"/>
          <w:szCs w:val="28"/>
        </w:rPr>
        <w:t>здного неба;</w:t>
      </w:r>
    </w:p>
    <w:p w:rsidR="006E54D0" w:rsidRPr="0094317C" w:rsidRDefault="006E54D0" w:rsidP="0042789C">
      <w:pPr>
        <w:widowControl w:val="0"/>
        <w:numPr>
          <w:ilvl w:val="0"/>
          <w:numId w:val="50"/>
        </w:numPr>
        <w:tabs>
          <w:tab w:val="left" w:pos="0"/>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различать основные характеристики зв</w:t>
      </w:r>
      <w:r w:rsidR="00245F1D" w:rsidRPr="0094317C">
        <w:rPr>
          <w:rFonts w:ascii="Times New Roman" w:hAnsi="Times New Roman"/>
          <w:i/>
          <w:sz w:val="28"/>
          <w:szCs w:val="28"/>
        </w:rPr>
        <w:t>е</w:t>
      </w:r>
      <w:r w:rsidRPr="0094317C">
        <w:rPr>
          <w:rFonts w:ascii="Times New Roman" w:hAnsi="Times New Roman"/>
          <w:i/>
          <w:sz w:val="28"/>
          <w:szCs w:val="28"/>
        </w:rPr>
        <w:t>зд (размер, цвет, температура) соотносить цвет звезды с е</w:t>
      </w:r>
      <w:r w:rsidR="00245F1D" w:rsidRPr="0094317C">
        <w:rPr>
          <w:rFonts w:ascii="Times New Roman" w:hAnsi="Times New Roman"/>
          <w:i/>
          <w:sz w:val="28"/>
          <w:szCs w:val="28"/>
        </w:rPr>
        <w:t>е</w:t>
      </w:r>
      <w:r w:rsidRPr="0094317C">
        <w:rPr>
          <w:rFonts w:ascii="Times New Roman" w:hAnsi="Times New Roman"/>
          <w:i/>
          <w:sz w:val="28"/>
          <w:szCs w:val="28"/>
        </w:rPr>
        <w:t xml:space="preserve"> температурой;</w:t>
      </w:r>
    </w:p>
    <w:p w:rsidR="006E54D0" w:rsidRPr="0094317C" w:rsidRDefault="006E54D0" w:rsidP="0042789C">
      <w:pPr>
        <w:widowControl w:val="0"/>
        <w:numPr>
          <w:ilvl w:val="0"/>
          <w:numId w:val="50"/>
        </w:numPr>
        <w:tabs>
          <w:tab w:val="left" w:pos="0"/>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94317C">
        <w:rPr>
          <w:rFonts w:ascii="Times New Roman" w:hAnsi="Times New Roman"/>
          <w:i/>
          <w:sz w:val="28"/>
          <w:szCs w:val="28"/>
        </w:rPr>
        <w:t>различать гипотезы о происхождении Солнечной системы.</w:t>
      </w:r>
    </w:p>
    <w:p w:rsidR="00B540EE" w:rsidRPr="00A751E3" w:rsidRDefault="00230229" w:rsidP="0042789C">
      <w:pPr>
        <w:pStyle w:val="4"/>
        <w:spacing w:line="276" w:lineRule="auto"/>
        <w:ind w:left="426"/>
        <w:rPr>
          <w:szCs w:val="28"/>
        </w:rPr>
      </w:pPr>
      <w:bookmarkStart w:id="111" w:name="_Toc409691641"/>
      <w:bookmarkStart w:id="112" w:name="_Toc410653964"/>
      <w:bookmarkStart w:id="113" w:name="_Toc414553150"/>
      <w:r w:rsidRPr="00A751E3">
        <w:rPr>
          <w:szCs w:val="28"/>
        </w:rPr>
        <w:t>1.2.</w:t>
      </w:r>
      <w:r w:rsidR="00F43A1E">
        <w:rPr>
          <w:szCs w:val="28"/>
        </w:rPr>
        <w:t>5.10</w:t>
      </w:r>
      <w:r w:rsidRPr="00A751E3">
        <w:rPr>
          <w:szCs w:val="28"/>
        </w:rPr>
        <w:t xml:space="preserve">. </w:t>
      </w:r>
      <w:r w:rsidR="00B540EE" w:rsidRPr="00A751E3">
        <w:rPr>
          <w:szCs w:val="28"/>
        </w:rPr>
        <w:t>Биология</w:t>
      </w:r>
      <w:bookmarkEnd w:id="111"/>
      <w:bookmarkEnd w:id="112"/>
      <w:bookmarkEnd w:id="113"/>
    </w:p>
    <w:p w:rsidR="00E53743" w:rsidRPr="00AC6B8E" w:rsidRDefault="003D1AC5" w:rsidP="003D1AC5">
      <w:pPr>
        <w:suppressAutoHyphens/>
        <w:autoSpaceDE w:val="0"/>
        <w:autoSpaceDN w:val="0"/>
        <w:adjustRightInd w:val="0"/>
        <w:spacing w:after="0"/>
        <w:ind w:left="426" w:firstLine="282"/>
        <w:jc w:val="both"/>
        <w:rPr>
          <w:rFonts w:ascii="Times New Roman" w:hAnsi="Times New Roman"/>
          <w:sz w:val="28"/>
          <w:szCs w:val="28"/>
        </w:rPr>
      </w:pPr>
      <w:r>
        <w:rPr>
          <w:rFonts w:ascii="Times New Roman" w:hAnsi="Times New Roman"/>
          <w:sz w:val="28"/>
          <w:szCs w:val="28"/>
        </w:rPr>
        <w:t xml:space="preserve">  </w:t>
      </w:r>
      <w:r w:rsidR="00E53743" w:rsidRPr="00AC6B8E">
        <w:rPr>
          <w:rFonts w:ascii="Times New Roman" w:hAnsi="Times New Roman"/>
          <w:sz w:val="28"/>
          <w:szCs w:val="28"/>
        </w:rPr>
        <w:t xml:space="preserve">В результате изучения курса биологии в основной школе: </w:t>
      </w:r>
    </w:p>
    <w:p w:rsidR="00E53743" w:rsidRPr="00A751E3" w:rsidRDefault="00AC6B8E" w:rsidP="0042789C">
      <w:pPr>
        <w:suppressAutoHyphens/>
        <w:autoSpaceDE w:val="0"/>
        <w:autoSpaceDN w:val="0"/>
        <w:adjustRightInd w:val="0"/>
        <w:spacing w:after="0"/>
        <w:ind w:left="426"/>
        <w:jc w:val="both"/>
        <w:rPr>
          <w:rFonts w:ascii="Times New Roman" w:hAnsi="Times New Roman"/>
          <w:sz w:val="28"/>
          <w:szCs w:val="28"/>
        </w:rPr>
      </w:pPr>
      <w:r>
        <w:rPr>
          <w:rFonts w:ascii="Times New Roman" w:hAnsi="Times New Roman"/>
          <w:sz w:val="28"/>
          <w:szCs w:val="28"/>
        </w:rPr>
        <w:t>-в</w:t>
      </w:r>
      <w:r w:rsidR="00E53743" w:rsidRPr="00A751E3">
        <w:rPr>
          <w:rFonts w:ascii="Times New Roman" w:hAnsi="Times New Roman"/>
          <w:sz w:val="28"/>
          <w:szCs w:val="28"/>
        </w:rPr>
        <w:t xml:space="preserve">ыпускник </w:t>
      </w:r>
      <w:r w:rsidR="00E53743" w:rsidRPr="00A751E3">
        <w:rPr>
          <w:rFonts w:ascii="Times New Roman" w:hAnsi="Times New Roman"/>
          <w:b/>
          <w:sz w:val="28"/>
          <w:szCs w:val="28"/>
        </w:rPr>
        <w:t xml:space="preserve">научится </w:t>
      </w:r>
      <w:r w:rsidR="00E53743" w:rsidRPr="00A751E3">
        <w:rPr>
          <w:rFonts w:ascii="Times New Roman" w:hAnsi="Times New Roman"/>
          <w:bCs/>
          <w:sz w:val="28"/>
          <w:szCs w:val="28"/>
        </w:rPr>
        <w:t xml:space="preserve">пользоваться научными методами для распознания биологических проблем; </w:t>
      </w:r>
      <w:r w:rsidR="00E53743" w:rsidRPr="00A751E3">
        <w:rPr>
          <w:rFonts w:ascii="Times New Roman" w:hAnsi="Times New Roman"/>
          <w:sz w:val="28"/>
          <w:szCs w:val="28"/>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w:t>
      </w:r>
      <w:r>
        <w:rPr>
          <w:rFonts w:ascii="Times New Roman" w:hAnsi="Times New Roman"/>
          <w:sz w:val="28"/>
          <w:szCs w:val="28"/>
        </w:rPr>
        <w:t>интерпретировать их результаты;</w:t>
      </w:r>
    </w:p>
    <w:p w:rsidR="00E53743" w:rsidRPr="00A751E3" w:rsidRDefault="00AC6B8E" w:rsidP="0042789C">
      <w:pPr>
        <w:suppressAutoHyphens/>
        <w:autoSpaceDE w:val="0"/>
        <w:autoSpaceDN w:val="0"/>
        <w:adjustRightInd w:val="0"/>
        <w:spacing w:after="0"/>
        <w:ind w:left="426"/>
        <w:jc w:val="both"/>
        <w:rPr>
          <w:rFonts w:ascii="Times New Roman" w:hAnsi="Times New Roman"/>
          <w:sz w:val="28"/>
          <w:szCs w:val="28"/>
        </w:rPr>
      </w:pPr>
      <w:r>
        <w:rPr>
          <w:rFonts w:ascii="Times New Roman" w:hAnsi="Times New Roman"/>
          <w:sz w:val="28"/>
          <w:szCs w:val="28"/>
        </w:rPr>
        <w:lastRenderedPageBreak/>
        <w:t>-в</w:t>
      </w:r>
      <w:r w:rsidR="00E53743" w:rsidRPr="00A751E3">
        <w:rPr>
          <w:rFonts w:ascii="Times New Roman" w:hAnsi="Times New Roman"/>
          <w:sz w:val="28"/>
          <w:szCs w:val="28"/>
        </w:rPr>
        <w:t>ыпускник</w:t>
      </w:r>
      <w:r>
        <w:rPr>
          <w:rFonts w:ascii="Times New Roman" w:hAnsi="Times New Roman"/>
          <w:sz w:val="28"/>
          <w:szCs w:val="28"/>
        </w:rPr>
        <w:t xml:space="preserve"> </w:t>
      </w:r>
      <w:r w:rsidR="00E53743" w:rsidRPr="00A751E3">
        <w:rPr>
          <w:rFonts w:ascii="Times New Roman" w:hAnsi="Times New Roman"/>
          <w:sz w:val="28"/>
          <w:szCs w:val="28"/>
        </w:rPr>
        <w:t>овладеет</w:t>
      </w:r>
      <w:r>
        <w:rPr>
          <w:rFonts w:ascii="Times New Roman" w:hAnsi="Times New Roman"/>
          <w:sz w:val="28"/>
          <w:szCs w:val="28"/>
        </w:rPr>
        <w:t xml:space="preserve"> </w:t>
      </w:r>
      <w:r w:rsidR="00E53743" w:rsidRPr="00A751E3">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w:t>
      </w:r>
      <w:r>
        <w:rPr>
          <w:rFonts w:ascii="Times New Roman" w:hAnsi="Times New Roman"/>
          <w:sz w:val="28"/>
          <w:szCs w:val="28"/>
        </w:rPr>
        <w:t xml:space="preserve"> становления биологии как науки;</w:t>
      </w:r>
    </w:p>
    <w:p w:rsidR="00E53743" w:rsidRPr="00A751E3" w:rsidRDefault="00AC6B8E" w:rsidP="0042789C">
      <w:pPr>
        <w:suppressAutoHyphens/>
        <w:autoSpaceDE w:val="0"/>
        <w:autoSpaceDN w:val="0"/>
        <w:adjustRightInd w:val="0"/>
        <w:spacing w:after="0"/>
        <w:ind w:left="426"/>
        <w:jc w:val="both"/>
        <w:rPr>
          <w:rFonts w:ascii="Times New Roman" w:hAnsi="Times New Roman"/>
          <w:sz w:val="28"/>
          <w:szCs w:val="28"/>
        </w:rPr>
      </w:pPr>
      <w:r>
        <w:rPr>
          <w:rFonts w:ascii="Times New Roman" w:hAnsi="Times New Roman"/>
          <w:sz w:val="28"/>
          <w:szCs w:val="28"/>
        </w:rPr>
        <w:t>-в</w:t>
      </w:r>
      <w:r w:rsidR="00E53743" w:rsidRPr="00A751E3">
        <w:rPr>
          <w:rFonts w:ascii="Times New Roman" w:hAnsi="Times New Roman"/>
          <w:sz w:val="28"/>
          <w:szCs w:val="28"/>
        </w:rPr>
        <w:t>ыпускник освоит общие при</w:t>
      </w:r>
      <w:r w:rsidR="00245F1D" w:rsidRPr="00A751E3">
        <w:rPr>
          <w:rFonts w:ascii="Times New Roman" w:hAnsi="Times New Roman"/>
          <w:sz w:val="28"/>
          <w:szCs w:val="28"/>
        </w:rPr>
        <w:t>е</w:t>
      </w:r>
      <w:r w:rsidR="00E53743" w:rsidRPr="00A751E3">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w:t>
      </w:r>
      <w:r>
        <w:rPr>
          <w:rFonts w:ascii="Times New Roman" w:hAnsi="Times New Roman"/>
          <w:sz w:val="28"/>
          <w:szCs w:val="28"/>
        </w:rPr>
        <w:t>рументами;</w:t>
      </w:r>
    </w:p>
    <w:p w:rsidR="00E53743" w:rsidRPr="00A751E3" w:rsidRDefault="00AC6B8E" w:rsidP="0042789C">
      <w:pPr>
        <w:suppressAutoHyphens/>
        <w:autoSpaceDE w:val="0"/>
        <w:autoSpaceDN w:val="0"/>
        <w:adjustRightInd w:val="0"/>
        <w:spacing w:after="0"/>
        <w:ind w:left="426"/>
        <w:jc w:val="both"/>
        <w:rPr>
          <w:rFonts w:ascii="Times New Roman" w:hAnsi="Times New Roman"/>
          <w:iCs/>
          <w:sz w:val="28"/>
          <w:szCs w:val="28"/>
        </w:rPr>
      </w:pPr>
      <w:r>
        <w:rPr>
          <w:rFonts w:ascii="Times New Roman" w:hAnsi="Times New Roman"/>
          <w:iCs/>
          <w:sz w:val="28"/>
          <w:szCs w:val="28"/>
        </w:rPr>
        <w:t>-в</w:t>
      </w:r>
      <w:r w:rsidR="00E53743" w:rsidRPr="00A751E3">
        <w:rPr>
          <w:rFonts w:ascii="Times New Roman" w:hAnsi="Times New Roman"/>
          <w:iCs/>
          <w:sz w:val="28"/>
          <w:szCs w:val="28"/>
        </w:rPr>
        <w:t>ыпускник приобрет</w:t>
      </w:r>
      <w:r w:rsidR="00245F1D" w:rsidRPr="00A751E3">
        <w:rPr>
          <w:rFonts w:ascii="Times New Roman" w:hAnsi="Times New Roman"/>
          <w:iCs/>
          <w:sz w:val="28"/>
          <w:szCs w:val="28"/>
        </w:rPr>
        <w:t>е</w:t>
      </w:r>
      <w:r w:rsidR="00E53743" w:rsidRPr="00A751E3">
        <w:rPr>
          <w:rFonts w:ascii="Times New Roman" w:hAnsi="Times New Roman"/>
          <w:iCs/>
          <w:sz w:val="28"/>
          <w:szCs w:val="28"/>
        </w:rPr>
        <w:t>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A751E3" w:rsidRDefault="00E53743" w:rsidP="0042789C">
      <w:pPr>
        <w:suppressAutoHyphens/>
        <w:autoSpaceDE w:val="0"/>
        <w:autoSpaceDN w:val="0"/>
        <w:adjustRightInd w:val="0"/>
        <w:spacing w:after="0"/>
        <w:ind w:left="426"/>
        <w:jc w:val="both"/>
        <w:rPr>
          <w:rFonts w:ascii="Times New Roman" w:hAnsi="Times New Roman"/>
          <w:b/>
          <w:sz w:val="28"/>
          <w:szCs w:val="28"/>
        </w:rPr>
      </w:pPr>
      <w:r w:rsidRPr="00A751E3">
        <w:rPr>
          <w:rFonts w:ascii="Times New Roman" w:hAnsi="Times New Roman"/>
          <w:b/>
          <w:sz w:val="28"/>
          <w:szCs w:val="28"/>
        </w:rPr>
        <w:t>Выпускник получит возможность научиться:</w:t>
      </w:r>
    </w:p>
    <w:p w:rsidR="00E53743" w:rsidRPr="00A751E3" w:rsidRDefault="00E53743" w:rsidP="0042789C">
      <w:pPr>
        <w:numPr>
          <w:ilvl w:val="0"/>
          <w:numId w:val="96"/>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A751E3" w:rsidRDefault="00E53743" w:rsidP="0042789C">
      <w:pPr>
        <w:numPr>
          <w:ilvl w:val="0"/>
          <w:numId w:val="96"/>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A751E3" w:rsidRDefault="00E53743" w:rsidP="0042789C">
      <w:pPr>
        <w:numPr>
          <w:ilvl w:val="0"/>
          <w:numId w:val="96"/>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A751E3">
        <w:rPr>
          <w:rFonts w:ascii="Times New Roman" w:hAnsi="Times New Roman"/>
          <w:i/>
          <w:sz w:val="28"/>
          <w:szCs w:val="28"/>
        </w:rPr>
        <w:t>-</w:t>
      </w:r>
      <w:r w:rsidRPr="00A751E3">
        <w:rPr>
          <w:rFonts w:ascii="Times New Roman" w:hAnsi="Times New Roman"/>
          <w:i/>
          <w:sz w:val="28"/>
          <w:szCs w:val="28"/>
        </w:rPr>
        <w:t>ресурсах, критически оценивать полученную информацию, анализируя е</w:t>
      </w:r>
      <w:r w:rsidR="00245F1D" w:rsidRPr="00A751E3">
        <w:rPr>
          <w:rFonts w:ascii="Times New Roman" w:hAnsi="Times New Roman"/>
          <w:i/>
          <w:sz w:val="28"/>
          <w:szCs w:val="28"/>
        </w:rPr>
        <w:t>е</w:t>
      </w:r>
      <w:r w:rsidRPr="00A751E3">
        <w:rPr>
          <w:rFonts w:ascii="Times New Roman" w:hAnsi="Times New Roman"/>
          <w:i/>
          <w:sz w:val="28"/>
          <w:szCs w:val="28"/>
        </w:rPr>
        <w:t xml:space="preserve"> содержание и данные об источнике информации;</w:t>
      </w:r>
    </w:p>
    <w:p w:rsidR="00E53743" w:rsidRPr="00A751E3" w:rsidRDefault="00E53743" w:rsidP="0042789C">
      <w:pPr>
        <w:numPr>
          <w:ilvl w:val="0"/>
          <w:numId w:val="96"/>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A751E3">
        <w:rPr>
          <w:rFonts w:ascii="Times New Roman" w:hAnsi="Times New Roman"/>
          <w:i/>
          <w:iCs/>
          <w:sz w:val="28"/>
          <w:szCs w:val="28"/>
        </w:rPr>
        <w:t>.</w:t>
      </w:r>
    </w:p>
    <w:p w:rsidR="00E53743" w:rsidRPr="00A751E3" w:rsidRDefault="00243C14" w:rsidP="0042789C">
      <w:pPr>
        <w:tabs>
          <w:tab w:val="center" w:pos="4904"/>
        </w:tabs>
        <w:suppressAutoHyphens/>
        <w:autoSpaceDE w:val="0"/>
        <w:autoSpaceDN w:val="0"/>
        <w:adjustRightInd w:val="0"/>
        <w:spacing w:after="0"/>
        <w:ind w:left="426"/>
        <w:jc w:val="both"/>
        <w:rPr>
          <w:rFonts w:ascii="Times New Roman" w:hAnsi="Times New Roman"/>
          <w:b/>
          <w:sz w:val="28"/>
          <w:szCs w:val="28"/>
        </w:rPr>
      </w:pPr>
      <w:r w:rsidRPr="00A751E3">
        <w:rPr>
          <w:rFonts w:ascii="Times New Roman" w:hAnsi="Times New Roman"/>
          <w:b/>
          <w:sz w:val="28"/>
          <w:szCs w:val="28"/>
        </w:rPr>
        <w:t>Живые организмы</w:t>
      </w:r>
    </w:p>
    <w:p w:rsidR="00E53743" w:rsidRPr="00A751E3" w:rsidRDefault="00E53743" w:rsidP="0042789C">
      <w:pPr>
        <w:suppressAutoHyphens/>
        <w:autoSpaceDE w:val="0"/>
        <w:autoSpaceDN w:val="0"/>
        <w:adjustRightInd w:val="0"/>
        <w:spacing w:after="0"/>
        <w:ind w:left="426"/>
        <w:jc w:val="both"/>
        <w:rPr>
          <w:rFonts w:ascii="Times New Roman" w:hAnsi="Times New Roman"/>
          <w:b/>
          <w:sz w:val="28"/>
          <w:szCs w:val="28"/>
        </w:rPr>
      </w:pPr>
      <w:r w:rsidRPr="00A751E3">
        <w:rPr>
          <w:rFonts w:ascii="Times New Roman" w:hAnsi="Times New Roman"/>
          <w:b/>
          <w:sz w:val="28"/>
          <w:szCs w:val="28"/>
        </w:rPr>
        <w:t>Выпускник научится:</w:t>
      </w:r>
    </w:p>
    <w:p w:rsidR="00E53743" w:rsidRPr="00A751E3" w:rsidRDefault="00E53743" w:rsidP="0042789C">
      <w:pPr>
        <w:numPr>
          <w:ilvl w:val="2"/>
          <w:numId w:val="97"/>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A751E3" w:rsidRDefault="00E53743" w:rsidP="0042789C">
      <w:pPr>
        <w:numPr>
          <w:ilvl w:val="2"/>
          <w:numId w:val="97"/>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A751E3" w:rsidRDefault="00E53743" w:rsidP="0042789C">
      <w:pPr>
        <w:numPr>
          <w:ilvl w:val="2"/>
          <w:numId w:val="97"/>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A751E3" w:rsidRDefault="00E53743" w:rsidP="0042789C">
      <w:pPr>
        <w:numPr>
          <w:ilvl w:val="2"/>
          <w:numId w:val="97"/>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A751E3">
        <w:rPr>
          <w:rFonts w:ascii="Times New Roman" w:hAnsi="Times New Roman"/>
          <w:sz w:val="28"/>
          <w:szCs w:val="28"/>
        </w:rPr>
        <w:t>е</w:t>
      </w:r>
      <w:r w:rsidRPr="00A751E3">
        <w:rPr>
          <w:rFonts w:ascii="Times New Roman" w:hAnsi="Times New Roman"/>
          <w:sz w:val="28"/>
          <w:szCs w:val="28"/>
        </w:rPr>
        <w:t>нной систематической группе;</w:t>
      </w:r>
    </w:p>
    <w:p w:rsidR="00E53743" w:rsidRPr="00A751E3" w:rsidRDefault="00E53743" w:rsidP="0042789C">
      <w:pPr>
        <w:numPr>
          <w:ilvl w:val="2"/>
          <w:numId w:val="97"/>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lastRenderedPageBreak/>
        <w:t>раскрывать роль биологии в практической деятельности людей; роль различных организмов в жизни человека;</w:t>
      </w:r>
    </w:p>
    <w:p w:rsidR="00E53743" w:rsidRPr="00A751E3" w:rsidRDefault="00E53743" w:rsidP="0042789C">
      <w:pPr>
        <w:numPr>
          <w:ilvl w:val="2"/>
          <w:numId w:val="97"/>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A751E3" w:rsidRDefault="00E53743" w:rsidP="0042789C">
      <w:pPr>
        <w:numPr>
          <w:ilvl w:val="2"/>
          <w:numId w:val="97"/>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выявлятьпримерыи раскрывать сущность приспособленности организмов к среде обитания;</w:t>
      </w:r>
    </w:p>
    <w:p w:rsidR="00E53743" w:rsidRPr="00A751E3" w:rsidRDefault="00E53743" w:rsidP="0042789C">
      <w:pPr>
        <w:widowControl w:val="0"/>
        <w:numPr>
          <w:ilvl w:val="2"/>
          <w:numId w:val="97"/>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A751E3" w:rsidRDefault="00E53743" w:rsidP="0042789C">
      <w:pPr>
        <w:numPr>
          <w:ilvl w:val="2"/>
          <w:numId w:val="97"/>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A751E3" w:rsidRDefault="00E53743" w:rsidP="0042789C">
      <w:pPr>
        <w:numPr>
          <w:ilvl w:val="2"/>
          <w:numId w:val="97"/>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A751E3" w:rsidRDefault="00E53743" w:rsidP="0042789C">
      <w:pPr>
        <w:numPr>
          <w:ilvl w:val="2"/>
          <w:numId w:val="97"/>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A751E3" w:rsidRDefault="00E53743" w:rsidP="0042789C">
      <w:pPr>
        <w:numPr>
          <w:ilvl w:val="2"/>
          <w:numId w:val="97"/>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знать и аргументировать основные правила поведения в природе;</w:t>
      </w:r>
    </w:p>
    <w:p w:rsidR="00E53743" w:rsidRPr="00A751E3" w:rsidRDefault="00E53743" w:rsidP="0042789C">
      <w:pPr>
        <w:numPr>
          <w:ilvl w:val="2"/>
          <w:numId w:val="97"/>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анализировать и оценивать последствия деятельности человека в природе;</w:t>
      </w:r>
    </w:p>
    <w:p w:rsidR="00E53743" w:rsidRPr="00A751E3" w:rsidRDefault="00E53743" w:rsidP="0042789C">
      <w:pPr>
        <w:numPr>
          <w:ilvl w:val="2"/>
          <w:numId w:val="97"/>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A751E3" w:rsidRDefault="00E53743" w:rsidP="0042789C">
      <w:pPr>
        <w:numPr>
          <w:ilvl w:val="2"/>
          <w:numId w:val="97"/>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знать и соблюдать правила работы в кабинете биологии.</w:t>
      </w:r>
    </w:p>
    <w:p w:rsidR="00E53743" w:rsidRPr="00A751E3" w:rsidRDefault="00E53743" w:rsidP="0042789C">
      <w:pPr>
        <w:suppressAutoHyphens/>
        <w:autoSpaceDE w:val="0"/>
        <w:autoSpaceDN w:val="0"/>
        <w:adjustRightInd w:val="0"/>
        <w:spacing w:after="0"/>
        <w:ind w:left="426"/>
        <w:jc w:val="both"/>
        <w:rPr>
          <w:rFonts w:ascii="Times New Roman" w:hAnsi="Times New Roman"/>
          <w:b/>
          <w:sz w:val="28"/>
          <w:szCs w:val="28"/>
        </w:rPr>
      </w:pPr>
      <w:r w:rsidRPr="00A751E3">
        <w:rPr>
          <w:rFonts w:ascii="Times New Roman" w:hAnsi="Times New Roman"/>
          <w:b/>
          <w:sz w:val="28"/>
          <w:szCs w:val="28"/>
        </w:rPr>
        <w:t>Выпускник получит возможность научиться:</w:t>
      </w:r>
    </w:p>
    <w:p w:rsidR="00E53743" w:rsidRPr="00A751E3" w:rsidRDefault="00E53743" w:rsidP="0042789C">
      <w:pPr>
        <w:numPr>
          <w:ilvl w:val="0"/>
          <w:numId w:val="98"/>
        </w:numPr>
        <w:tabs>
          <w:tab w:val="left" w:pos="142"/>
        </w:tabs>
        <w:suppressAutoHyphens/>
        <w:autoSpaceDE w:val="0"/>
        <w:autoSpaceDN w:val="0"/>
        <w:adjustRightInd w:val="0"/>
        <w:spacing w:after="0"/>
        <w:ind w:left="426" w:firstLine="0"/>
        <w:contextualSpacing/>
        <w:jc w:val="both"/>
        <w:rPr>
          <w:rFonts w:ascii="Times New Roman" w:hAnsi="Times New Roman"/>
          <w:b/>
          <w:i/>
          <w:sz w:val="28"/>
          <w:szCs w:val="28"/>
        </w:rPr>
      </w:pPr>
      <w:r w:rsidRPr="00A751E3">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A751E3" w:rsidRDefault="00E53743" w:rsidP="0042789C">
      <w:pPr>
        <w:numPr>
          <w:ilvl w:val="0"/>
          <w:numId w:val="98"/>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A751E3">
        <w:rPr>
          <w:rFonts w:ascii="Times New Roman" w:hAnsi="Times New Roman"/>
          <w:i/>
          <w:sz w:val="28"/>
          <w:szCs w:val="28"/>
        </w:rPr>
        <w:t>е</w:t>
      </w:r>
      <w:r w:rsidRPr="00A751E3">
        <w:rPr>
          <w:rFonts w:ascii="Times New Roman" w:hAnsi="Times New Roman"/>
          <w:i/>
          <w:sz w:val="28"/>
          <w:szCs w:val="28"/>
        </w:rPr>
        <w:t>.</w:t>
      </w:r>
    </w:p>
    <w:p w:rsidR="00E53743" w:rsidRPr="00A751E3" w:rsidRDefault="00E53743" w:rsidP="0042789C">
      <w:pPr>
        <w:numPr>
          <w:ilvl w:val="0"/>
          <w:numId w:val="98"/>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sz w:val="28"/>
          <w:szCs w:val="28"/>
        </w:rPr>
        <w:t>использовать при</w:t>
      </w:r>
      <w:r w:rsidR="00245F1D" w:rsidRPr="00A751E3">
        <w:rPr>
          <w:rFonts w:ascii="Times New Roman" w:hAnsi="Times New Roman"/>
          <w:i/>
          <w:sz w:val="28"/>
          <w:szCs w:val="28"/>
        </w:rPr>
        <w:t>е</w:t>
      </w:r>
      <w:r w:rsidRPr="00A751E3">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A751E3" w:rsidRDefault="00E53743" w:rsidP="0042789C">
      <w:pPr>
        <w:numPr>
          <w:ilvl w:val="0"/>
          <w:numId w:val="98"/>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751E3" w:rsidRDefault="00E53743" w:rsidP="0042789C">
      <w:pPr>
        <w:numPr>
          <w:ilvl w:val="0"/>
          <w:numId w:val="98"/>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sz w:val="28"/>
          <w:szCs w:val="28"/>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A751E3" w:rsidRDefault="00E53743" w:rsidP="0042789C">
      <w:pPr>
        <w:numPr>
          <w:ilvl w:val="0"/>
          <w:numId w:val="98"/>
        </w:numPr>
        <w:tabs>
          <w:tab w:val="left" w:pos="142"/>
        </w:tabs>
        <w:suppressAutoHyphens/>
        <w:autoSpaceDE w:val="0"/>
        <w:autoSpaceDN w:val="0"/>
        <w:adjustRightInd w:val="0"/>
        <w:spacing w:after="0"/>
        <w:ind w:left="426" w:firstLine="0"/>
        <w:contextualSpacing/>
        <w:jc w:val="both"/>
        <w:rPr>
          <w:rFonts w:ascii="Times New Roman" w:hAnsi="Times New Roman"/>
          <w:i/>
          <w:iCs/>
          <w:sz w:val="28"/>
          <w:szCs w:val="28"/>
        </w:rPr>
      </w:pPr>
      <w:r w:rsidRPr="00A751E3">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A751E3" w:rsidRDefault="00E53743" w:rsidP="0042789C">
      <w:pPr>
        <w:numPr>
          <w:ilvl w:val="0"/>
          <w:numId w:val="98"/>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A751E3" w:rsidRDefault="00243C14" w:rsidP="0042789C">
      <w:pPr>
        <w:suppressAutoHyphens/>
        <w:autoSpaceDE w:val="0"/>
        <w:autoSpaceDN w:val="0"/>
        <w:adjustRightInd w:val="0"/>
        <w:spacing w:after="0"/>
        <w:ind w:left="426"/>
        <w:contextualSpacing/>
        <w:jc w:val="both"/>
        <w:rPr>
          <w:rFonts w:ascii="Times New Roman" w:hAnsi="Times New Roman"/>
          <w:b/>
          <w:sz w:val="28"/>
          <w:szCs w:val="28"/>
        </w:rPr>
      </w:pPr>
      <w:r w:rsidRPr="00A751E3">
        <w:rPr>
          <w:rFonts w:ascii="Times New Roman" w:hAnsi="Times New Roman"/>
          <w:b/>
          <w:sz w:val="28"/>
          <w:szCs w:val="28"/>
        </w:rPr>
        <w:t>Человек и его здоровье</w:t>
      </w:r>
    </w:p>
    <w:p w:rsidR="00E53743" w:rsidRPr="00A751E3" w:rsidRDefault="00E53743" w:rsidP="0042789C">
      <w:pPr>
        <w:suppressAutoHyphens/>
        <w:autoSpaceDE w:val="0"/>
        <w:autoSpaceDN w:val="0"/>
        <w:adjustRightInd w:val="0"/>
        <w:spacing w:after="0"/>
        <w:ind w:left="426"/>
        <w:jc w:val="both"/>
        <w:rPr>
          <w:rFonts w:ascii="Times New Roman" w:hAnsi="Times New Roman"/>
          <w:b/>
          <w:sz w:val="28"/>
          <w:szCs w:val="28"/>
        </w:rPr>
      </w:pPr>
      <w:r w:rsidRPr="00A751E3">
        <w:rPr>
          <w:rFonts w:ascii="Times New Roman" w:hAnsi="Times New Roman"/>
          <w:b/>
          <w:sz w:val="28"/>
          <w:szCs w:val="28"/>
        </w:rPr>
        <w:t>Выпускник научится:</w:t>
      </w:r>
    </w:p>
    <w:p w:rsidR="00E53743" w:rsidRPr="00A751E3" w:rsidRDefault="00E53743" w:rsidP="0042789C">
      <w:pPr>
        <w:numPr>
          <w:ilvl w:val="0"/>
          <w:numId w:val="99"/>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A751E3" w:rsidRDefault="00E53743" w:rsidP="0042789C">
      <w:pPr>
        <w:numPr>
          <w:ilvl w:val="0"/>
          <w:numId w:val="99"/>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A751E3" w:rsidRDefault="00E53743" w:rsidP="0042789C">
      <w:pPr>
        <w:numPr>
          <w:ilvl w:val="0"/>
          <w:numId w:val="99"/>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аргументировать, приводить доказательства отличий человека от животных;</w:t>
      </w:r>
    </w:p>
    <w:p w:rsidR="00E53743" w:rsidRPr="00A751E3" w:rsidRDefault="00E53743" w:rsidP="0042789C">
      <w:pPr>
        <w:numPr>
          <w:ilvl w:val="0"/>
          <w:numId w:val="99"/>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A751E3" w:rsidRDefault="00E53743" w:rsidP="0042789C">
      <w:pPr>
        <w:numPr>
          <w:ilvl w:val="0"/>
          <w:numId w:val="99"/>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A751E3" w:rsidRDefault="00E53743" w:rsidP="0042789C">
      <w:pPr>
        <w:numPr>
          <w:ilvl w:val="0"/>
          <w:numId w:val="99"/>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A751E3" w:rsidRDefault="00E53743" w:rsidP="0042789C">
      <w:pPr>
        <w:numPr>
          <w:ilvl w:val="0"/>
          <w:numId w:val="99"/>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A751E3" w:rsidRDefault="00E53743" w:rsidP="0042789C">
      <w:pPr>
        <w:numPr>
          <w:ilvl w:val="0"/>
          <w:numId w:val="99"/>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A751E3" w:rsidRDefault="00E53743" w:rsidP="0042789C">
      <w:pPr>
        <w:numPr>
          <w:ilvl w:val="0"/>
          <w:numId w:val="99"/>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A751E3" w:rsidRDefault="00E53743" w:rsidP="0042789C">
      <w:pPr>
        <w:numPr>
          <w:ilvl w:val="0"/>
          <w:numId w:val="99"/>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lastRenderedPageBreak/>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A751E3" w:rsidRDefault="00E53743" w:rsidP="0042789C">
      <w:pPr>
        <w:numPr>
          <w:ilvl w:val="0"/>
          <w:numId w:val="99"/>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A751E3" w:rsidRDefault="00E53743" w:rsidP="0042789C">
      <w:pPr>
        <w:numPr>
          <w:ilvl w:val="0"/>
          <w:numId w:val="99"/>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анализировать и оценивать влияние факторов риска на здоровье человека;</w:t>
      </w:r>
    </w:p>
    <w:p w:rsidR="00E53743" w:rsidRPr="00A751E3" w:rsidRDefault="00E53743" w:rsidP="0042789C">
      <w:pPr>
        <w:numPr>
          <w:ilvl w:val="0"/>
          <w:numId w:val="99"/>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описывать и использовать при</w:t>
      </w:r>
      <w:r w:rsidR="00245F1D" w:rsidRPr="00A751E3">
        <w:rPr>
          <w:rFonts w:ascii="Times New Roman" w:hAnsi="Times New Roman"/>
          <w:sz w:val="28"/>
          <w:szCs w:val="28"/>
        </w:rPr>
        <w:t>е</w:t>
      </w:r>
      <w:r w:rsidRPr="00A751E3">
        <w:rPr>
          <w:rFonts w:ascii="Times New Roman" w:hAnsi="Times New Roman"/>
          <w:sz w:val="28"/>
          <w:szCs w:val="28"/>
        </w:rPr>
        <w:t>мы оказания первой помощи;</w:t>
      </w:r>
    </w:p>
    <w:p w:rsidR="00E53743" w:rsidRPr="00A751E3" w:rsidRDefault="00E53743" w:rsidP="0042789C">
      <w:pPr>
        <w:numPr>
          <w:ilvl w:val="0"/>
          <w:numId w:val="99"/>
        </w:numPr>
        <w:tabs>
          <w:tab w:val="left" w:pos="142"/>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знать и соблюдать правила работы в кабинете биологии.</w:t>
      </w:r>
    </w:p>
    <w:p w:rsidR="00E53743" w:rsidRPr="00A751E3" w:rsidRDefault="00E53743" w:rsidP="0042789C">
      <w:pPr>
        <w:suppressAutoHyphens/>
        <w:autoSpaceDE w:val="0"/>
        <w:autoSpaceDN w:val="0"/>
        <w:adjustRightInd w:val="0"/>
        <w:spacing w:after="0"/>
        <w:ind w:left="426"/>
        <w:jc w:val="both"/>
        <w:rPr>
          <w:rFonts w:ascii="Times New Roman" w:hAnsi="Times New Roman"/>
          <w:b/>
          <w:sz w:val="28"/>
          <w:szCs w:val="28"/>
        </w:rPr>
      </w:pPr>
      <w:r w:rsidRPr="00A751E3">
        <w:rPr>
          <w:rFonts w:ascii="Times New Roman" w:hAnsi="Times New Roman"/>
          <w:b/>
          <w:sz w:val="28"/>
          <w:szCs w:val="28"/>
        </w:rPr>
        <w:t>Выпускник получит возможность научиться:</w:t>
      </w:r>
    </w:p>
    <w:p w:rsidR="00E53743" w:rsidRPr="00A751E3" w:rsidRDefault="00E53743" w:rsidP="0042789C">
      <w:pPr>
        <w:numPr>
          <w:ilvl w:val="0"/>
          <w:numId w:val="10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A751E3" w:rsidRDefault="00E53743" w:rsidP="0042789C">
      <w:pPr>
        <w:numPr>
          <w:ilvl w:val="0"/>
          <w:numId w:val="100"/>
        </w:numPr>
        <w:tabs>
          <w:tab w:val="left" w:pos="142"/>
        </w:tabs>
        <w:suppressAutoHyphens/>
        <w:autoSpaceDE w:val="0"/>
        <w:autoSpaceDN w:val="0"/>
        <w:adjustRightInd w:val="0"/>
        <w:spacing w:after="0"/>
        <w:ind w:left="426" w:firstLine="0"/>
        <w:contextualSpacing/>
        <w:jc w:val="both"/>
        <w:rPr>
          <w:rFonts w:ascii="Times New Roman" w:hAnsi="Times New Roman"/>
          <w:b/>
          <w:i/>
          <w:sz w:val="28"/>
          <w:szCs w:val="28"/>
        </w:rPr>
      </w:pPr>
      <w:r w:rsidRPr="00A751E3">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A751E3">
        <w:rPr>
          <w:rFonts w:ascii="Times New Roman" w:hAnsi="Times New Roman"/>
          <w:i/>
          <w:sz w:val="28"/>
          <w:szCs w:val="28"/>
        </w:rPr>
        <w:t>-</w:t>
      </w:r>
      <w:r w:rsidRPr="00A751E3">
        <w:rPr>
          <w:rFonts w:ascii="Times New Roman" w:hAnsi="Times New Roman"/>
          <w:i/>
          <w:sz w:val="28"/>
          <w:szCs w:val="28"/>
        </w:rPr>
        <w:t>ресурсе, анализировать и оценивать ее, переводить из одной формы в другую;</w:t>
      </w:r>
    </w:p>
    <w:p w:rsidR="00E53743" w:rsidRPr="00A751E3" w:rsidRDefault="00E53743" w:rsidP="0042789C">
      <w:pPr>
        <w:numPr>
          <w:ilvl w:val="0"/>
          <w:numId w:val="10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A751E3" w:rsidRDefault="00E53743" w:rsidP="0042789C">
      <w:pPr>
        <w:numPr>
          <w:ilvl w:val="0"/>
          <w:numId w:val="10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sz w:val="28"/>
          <w:szCs w:val="28"/>
        </w:rPr>
        <w:t>находить в учебной, научно-популярной литературе, Интернет</w:t>
      </w:r>
      <w:r w:rsidR="00AC7420" w:rsidRPr="00A751E3">
        <w:rPr>
          <w:rFonts w:ascii="Times New Roman" w:hAnsi="Times New Roman"/>
          <w:i/>
          <w:sz w:val="28"/>
          <w:szCs w:val="28"/>
        </w:rPr>
        <w:t>-</w:t>
      </w:r>
      <w:r w:rsidRPr="00A751E3">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A751E3" w:rsidRDefault="00E53743" w:rsidP="0042789C">
      <w:pPr>
        <w:numPr>
          <w:ilvl w:val="0"/>
          <w:numId w:val="10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751E3" w:rsidRDefault="00E53743" w:rsidP="0042789C">
      <w:pPr>
        <w:numPr>
          <w:ilvl w:val="0"/>
          <w:numId w:val="100"/>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A751E3" w:rsidRDefault="00E53743" w:rsidP="0042789C">
      <w:pPr>
        <w:numPr>
          <w:ilvl w:val="0"/>
          <w:numId w:val="100"/>
        </w:numPr>
        <w:tabs>
          <w:tab w:val="left" w:pos="142"/>
        </w:tabs>
        <w:suppressAutoHyphens/>
        <w:autoSpaceDE w:val="0"/>
        <w:autoSpaceDN w:val="0"/>
        <w:adjustRightInd w:val="0"/>
        <w:spacing w:after="0"/>
        <w:ind w:left="426" w:firstLine="0"/>
        <w:contextualSpacing/>
        <w:jc w:val="both"/>
        <w:rPr>
          <w:rFonts w:ascii="Times New Roman" w:hAnsi="Times New Roman"/>
          <w:b/>
          <w:sz w:val="28"/>
          <w:szCs w:val="28"/>
        </w:rPr>
      </w:pPr>
      <w:r w:rsidRPr="00A751E3">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A751E3" w:rsidRDefault="00E53743" w:rsidP="0042789C">
      <w:pPr>
        <w:suppressAutoHyphens/>
        <w:autoSpaceDE w:val="0"/>
        <w:autoSpaceDN w:val="0"/>
        <w:adjustRightInd w:val="0"/>
        <w:spacing w:after="0"/>
        <w:ind w:left="426"/>
        <w:jc w:val="both"/>
        <w:rPr>
          <w:rFonts w:ascii="Times New Roman" w:hAnsi="Times New Roman"/>
          <w:b/>
          <w:sz w:val="28"/>
          <w:szCs w:val="28"/>
        </w:rPr>
      </w:pPr>
      <w:r w:rsidRPr="00A751E3">
        <w:rPr>
          <w:rFonts w:ascii="Times New Roman" w:hAnsi="Times New Roman"/>
          <w:b/>
          <w:sz w:val="28"/>
          <w:szCs w:val="28"/>
        </w:rPr>
        <w:t>Общ</w:t>
      </w:r>
      <w:r w:rsidR="00243C14" w:rsidRPr="00A751E3">
        <w:rPr>
          <w:rFonts w:ascii="Times New Roman" w:hAnsi="Times New Roman"/>
          <w:b/>
          <w:sz w:val="28"/>
          <w:szCs w:val="28"/>
        </w:rPr>
        <w:t>ие биологические закономерности</w:t>
      </w:r>
    </w:p>
    <w:p w:rsidR="00E53743" w:rsidRPr="00A751E3" w:rsidRDefault="00E53743" w:rsidP="0042789C">
      <w:pPr>
        <w:suppressAutoHyphens/>
        <w:autoSpaceDE w:val="0"/>
        <w:autoSpaceDN w:val="0"/>
        <w:adjustRightInd w:val="0"/>
        <w:spacing w:after="0"/>
        <w:ind w:left="426"/>
        <w:jc w:val="both"/>
        <w:rPr>
          <w:rFonts w:ascii="Times New Roman" w:hAnsi="Times New Roman"/>
          <w:b/>
          <w:sz w:val="28"/>
          <w:szCs w:val="28"/>
        </w:rPr>
      </w:pPr>
      <w:r w:rsidRPr="00A751E3">
        <w:rPr>
          <w:rFonts w:ascii="Times New Roman" w:hAnsi="Times New Roman"/>
          <w:b/>
          <w:sz w:val="28"/>
          <w:szCs w:val="28"/>
        </w:rPr>
        <w:t>Выпускник научится:</w:t>
      </w:r>
    </w:p>
    <w:p w:rsidR="00E53743" w:rsidRPr="00A751E3" w:rsidRDefault="00E53743" w:rsidP="0042789C">
      <w:pPr>
        <w:numPr>
          <w:ilvl w:val="0"/>
          <w:numId w:val="101"/>
        </w:numPr>
        <w:tabs>
          <w:tab w:val="left" w:pos="142"/>
          <w:tab w:val="left" w:pos="993"/>
        </w:tabs>
        <w:suppressAutoHyphens/>
        <w:autoSpaceDE w:val="0"/>
        <w:autoSpaceDN w:val="0"/>
        <w:adjustRightInd w:val="0"/>
        <w:spacing w:after="0"/>
        <w:ind w:left="426" w:firstLine="0"/>
        <w:contextualSpacing/>
        <w:jc w:val="both"/>
        <w:rPr>
          <w:rFonts w:ascii="Times New Roman" w:hAnsi="Times New Roman"/>
          <w:b/>
          <w:sz w:val="28"/>
          <w:szCs w:val="28"/>
        </w:rPr>
      </w:pPr>
      <w:r w:rsidRPr="00A751E3">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A751E3" w:rsidRDefault="00E53743" w:rsidP="0042789C">
      <w:pPr>
        <w:numPr>
          <w:ilvl w:val="0"/>
          <w:numId w:val="101"/>
        </w:numPr>
        <w:tabs>
          <w:tab w:val="left" w:pos="142"/>
          <w:tab w:val="left" w:pos="993"/>
        </w:tabs>
        <w:suppressAutoHyphens/>
        <w:autoSpaceDE w:val="0"/>
        <w:autoSpaceDN w:val="0"/>
        <w:adjustRightInd w:val="0"/>
        <w:spacing w:after="0"/>
        <w:ind w:left="426" w:firstLine="0"/>
        <w:contextualSpacing/>
        <w:jc w:val="both"/>
        <w:rPr>
          <w:rFonts w:ascii="Times New Roman" w:hAnsi="Times New Roman"/>
          <w:b/>
          <w:sz w:val="28"/>
          <w:szCs w:val="28"/>
        </w:rPr>
      </w:pPr>
      <w:r w:rsidRPr="00A751E3">
        <w:rPr>
          <w:rFonts w:ascii="Times New Roman" w:hAnsi="Times New Roman"/>
          <w:sz w:val="28"/>
          <w:szCs w:val="28"/>
        </w:rPr>
        <w:t>аргументировать, приводить доказательства необходимости защиты окружающей среды;</w:t>
      </w:r>
    </w:p>
    <w:p w:rsidR="00E53743" w:rsidRPr="00A751E3" w:rsidRDefault="00E53743" w:rsidP="0042789C">
      <w:pPr>
        <w:numPr>
          <w:ilvl w:val="0"/>
          <w:numId w:val="101"/>
        </w:numPr>
        <w:tabs>
          <w:tab w:val="left" w:pos="142"/>
          <w:tab w:val="num" w:pos="360"/>
          <w:tab w:val="left" w:pos="993"/>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lastRenderedPageBreak/>
        <w:t>аргументировать, приводить доказательства зависимости здоровья человека от состояния окружающей среды;</w:t>
      </w:r>
    </w:p>
    <w:p w:rsidR="00E53743" w:rsidRPr="00A751E3" w:rsidRDefault="00E53743" w:rsidP="0042789C">
      <w:pPr>
        <w:numPr>
          <w:ilvl w:val="0"/>
          <w:numId w:val="101"/>
        </w:numPr>
        <w:tabs>
          <w:tab w:val="left" w:pos="142"/>
          <w:tab w:val="num" w:pos="360"/>
          <w:tab w:val="left" w:pos="993"/>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A751E3">
        <w:rPr>
          <w:rFonts w:ascii="Times New Roman" w:hAnsi="Times New Roman"/>
          <w:sz w:val="28"/>
          <w:szCs w:val="28"/>
        </w:rPr>
        <w:t>е</w:t>
      </w:r>
      <w:r w:rsidRPr="00A751E3">
        <w:rPr>
          <w:rFonts w:ascii="Times New Roman" w:hAnsi="Times New Roman"/>
          <w:sz w:val="28"/>
          <w:szCs w:val="28"/>
        </w:rPr>
        <w:t xml:space="preserve">нной систематической группе; </w:t>
      </w:r>
    </w:p>
    <w:p w:rsidR="00E53743" w:rsidRPr="00A751E3" w:rsidRDefault="00E53743" w:rsidP="0042789C">
      <w:pPr>
        <w:numPr>
          <w:ilvl w:val="0"/>
          <w:numId w:val="101"/>
        </w:numPr>
        <w:tabs>
          <w:tab w:val="left" w:pos="142"/>
          <w:tab w:val="num" w:pos="360"/>
          <w:tab w:val="left" w:pos="993"/>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A751E3" w:rsidRDefault="00E53743" w:rsidP="0042789C">
      <w:pPr>
        <w:numPr>
          <w:ilvl w:val="0"/>
          <w:numId w:val="101"/>
        </w:numPr>
        <w:tabs>
          <w:tab w:val="left" w:pos="142"/>
          <w:tab w:val="num" w:pos="360"/>
          <w:tab w:val="left" w:pos="993"/>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A751E3" w:rsidRDefault="00E53743" w:rsidP="0042789C">
      <w:pPr>
        <w:numPr>
          <w:ilvl w:val="0"/>
          <w:numId w:val="101"/>
        </w:numPr>
        <w:tabs>
          <w:tab w:val="left" w:pos="142"/>
          <w:tab w:val="left" w:pos="993"/>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A751E3" w:rsidRDefault="00E53743" w:rsidP="0042789C">
      <w:pPr>
        <w:numPr>
          <w:ilvl w:val="0"/>
          <w:numId w:val="101"/>
        </w:numPr>
        <w:tabs>
          <w:tab w:val="left" w:pos="142"/>
          <w:tab w:val="left" w:pos="993"/>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A751E3" w:rsidRDefault="00E53743" w:rsidP="0042789C">
      <w:pPr>
        <w:numPr>
          <w:ilvl w:val="0"/>
          <w:numId w:val="101"/>
        </w:numPr>
        <w:tabs>
          <w:tab w:val="left" w:pos="142"/>
          <w:tab w:val="num" w:pos="360"/>
          <w:tab w:val="left" w:pos="993"/>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A751E3" w:rsidRDefault="00E53743" w:rsidP="0042789C">
      <w:pPr>
        <w:numPr>
          <w:ilvl w:val="0"/>
          <w:numId w:val="101"/>
        </w:numPr>
        <w:tabs>
          <w:tab w:val="left" w:pos="142"/>
          <w:tab w:val="num" w:pos="360"/>
          <w:tab w:val="left" w:pos="993"/>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A751E3" w:rsidRDefault="00E53743" w:rsidP="0042789C">
      <w:pPr>
        <w:numPr>
          <w:ilvl w:val="0"/>
          <w:numId w:val="101"/>
        </w:numPr>
        <w:tabs>
          <w:tab w:val="left" w:pos="142"/>
          <w:tab w:val="num" w:pos="360"/>
          <w:tab w:val="left" w:pos="993"/>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A751E3" w:rsidRDefault="00E53743" w:rsidP="0042789C">
      <w:pPr>
        <w:numPr>
          <w:ilvl w:val="0"/>
          <w:numId w:val="101"/>
        </w:numPr>
        <w:tabs>
          <w:tab w:val="left" w:pos="142"/>
          <w:tab w:val="num" w:pos="360"/>
          <w:tab w:val="left" w:pos="993"/>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A751E3" w:rsidRDefault="00E53743" w:rsidP="0042789C">
      <w:pPr>
        <w:numPr>
          <w:ilvl w:val="0"/>
          <w:numId w:val="101"/>
        </w:numPr>
        <w:tabs>
          <w:tab w:val="left" w:pos="142"/>
          <w:tab w:val="num" w:pos="360"/>
          <w:tab w:val="left" w:pos="993"/>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A751E3" w:rsidRDefault="00A61E55" w:rsidP="0042789C">
      <w:pPr>
        <w:numPr>
          <w:ilvl w:val="0"/>
          <w:numId w:val="101"/>
        </w:numPr>
        <w:tabs>
          <w:tab w:val="left" w:pos="142"/>
          <w:tab w:val="left" w:pos="993"/>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A751E3" w:rsidRDefault="00E53743" w:rsidP="0042789C">
      <w:pPr>
        <w:numPr>
          <w:ilvl w:val="0"/>
          <w:numId w:val="101"/>
        </w:numPr>
        <w:tabs>
          <w:tab w:val="left" w:pos="142"/>
          <w:tab w:val="left" w:pos="993"/>
        </w:tabs>
        <w:suppressAutoHyphen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знать и соблюдать правила работы в кабинете биологии.</w:t>
      </w:r>
    </w:p>
    <w:p w:rsidR="00E53743" w:rsidRPr="00A751E3" w:rsidRDefault="00E53743" w:rsidP="0042789C">
      <w:pPr>
        <w:suppressAutoHyphens/>
        <w:autoSpaceDE w:val="0"/>
        <w:autoSpaceDN w:val="0"/>
        <w:adjustRightInd w:val="0"/>
        <w:spacing w:after="0"/>
        <w:ind w:left="426"/>
        <w:jc w:val="both"/>
        <w:rPr>
          <w:rFonts w:ascii="Times New Roman" w:hAnsi="Times New Roman"/>
          <w:b/>
          <w:sz w:val="28"/>
          <w:szCs w:val="28"/>
        </w:rPr>
      </w:pPr>
      <w:r w:rsidRPr="00A751E3">
        <w:rPr>
          <w:rFonts w:ascii="Times New Roman" w:hAnsi="Times New Roman"/>
          <w:b/>
          <w:sz w:val="28"/>
          <w:szCs w:val="28"/>
        </w:rPr>
        <w:t>Выпускник получит возможность научиться:</w:t>
      </w:r>
    </w:p>
    <w:p w:rsidR="00E53743" w:rsidRPr="00A751E3" w:rsidRDefault="00E53743" w:rsidP="0042789C">
      <w:pPr>
        <w:numPr>
          <w:ilvl w:val="0"/>
          <w:numId w:val="102"/>
        </w:numPr>
        <w:tabs>
          <w:tab w:val="left" w:pos="142"/>
        </w:tabs>
        <w:suppressAutoHyphens/>
        <w:autoSpaceDE w:val="0"/>
        <w:autoSpaceDN w:val="0"/>
        <w:adjustRightInd w:val="0"/>
        <w:spacing w:after="0"/>
        <w:ind w:left="426" w:firstLine="0"/>
        <w:contextualSpacing/>
        <w:jc w:val="both"/>
        <w:rPr>
          <w:rFonts w:ascii="Times New Roman" w:hAnsi="Times New Roman"/>
          <w:i/>
          <w:iCs/>
          <w:sz w:val="28"/>
          <w:szCs w:val="28"/>
        </w:rPr>
      </w:pPr>
      <w:r w:rsidRPr="00A751E3">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A751E3">
        <w:rPr>
          <w:rFonts w:ascii="Times New Roman" w:hAnsi="Times New Roman"/>
          <w:i/>
          <w:iCs/>
          <w:sz w:val="28"/>
          <w:szCs w:val="28"/>
        </w:rPr>
        <w:t>;</w:t>
      </w:r>
    </w:p>
    <w:p w:rsidR="00E53743" w:rsidRPr="00A751E3" w:rsidRDefault="00E53743" w:rsidP="0042789C">
      <w:pPr>
        <w:numPr>
          <w:ilvl w:val="0"/>
          <w:numId w:val="102"/>
        </w:numPr>
        <w:tabs>
          <w:tab w:val="left" w:pos="142"/>
        </w:tabs>
        <w:suppressAutoHyphens/>
        <w:autoSpaceDE w:val="0"/>
        <w:autoSpaceDN w:val="0"/>
        <w:adjustRightInd w:val="0"/>
        <w:spacing w:after="0"/>
        <w:ind w:left="426" w:firstLine="0"/>
        <w:contextualSpacing/>
        <w:jc w:val="both"/>
        <w:rPr>
          <w:rFonts w:ascii="Times New Roman" w:hAnsi="Times New Roman"/>
          <w:b/>
          <w:i/>
          <w:sz w:val="28"/>
          <w:szCs w:val="28"/>
        </w:rPr>
      </w:pPr>
      <w:r w:rsidRPr="00A751E3">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751E3" w:rsidRDefault="00E53743" w:rsidP="0042789C">
      <w:pPr>
        <w:numPr>
          <w:ilvl w:val="0"/>
          <w:numId w:val="102"/>
        </w:numPr>
        <w:tabs>
          <w:tab w:val="left" w:pos="142"/>
        </w:tabs>
        <w:suppressAutoHyphens/>
        <w:autoSpaceDE w:val="0"/>
        <w:autoSpaceDN w:val="0"/>
        <w:adjustRightInd w:val="0"/>
        <w:spacing w:after="0"/>
        <w:ind w:left="426" w:firstLine="0"/>
        <w:contextualSpacing/>
        <w:jc w:val="both"/>
        <w:rPr>
          <w:rFonts w:ascii="Times New Roman" w:hAnsi="Times New Roman"/>
          <w:b/>
          <w:i/>
          <w:sz w:val="28"/>
          <w:szCs w:val="28"/>
        </w:rPr>
      </w:pPr>
      <w:r w:rsidRPr="00A751E3">
        <w:rPr>
          <w:rFonts w:ascii="Times New Roman" w:hAnsi="Times New Roman"/>
          <w:i/>
          <w:sz w:val="28"/>
          <w:szCs w:val="28"/>
        </w:rPr>
        <w:t xml:space="preserve">находить информацию по вопросам общей биологии в научно-популярной литературе, специализированных биологических словарях, справочниках, </w:t>
      </w:r>
      <w:r w:rsidRPr="00A751E3">
        <w:rPr>
          <w:rFonts w:ascii="Times New Roman" w:hAnsi="Times New Roman"/>
          <w:i/>
          <w:sz w:val="28"/>
          <w:szCs w:val="28"/>
        </w:rPr>
        <w:lastRenderedPageBreak/>
        <w:t>Интернет ресурсах, анализировать и оценивать ее, переводить из одной формы в другую;</w:t>
      </w:r>
    </w:p>
    <w:p w:rsidR="00E53743" w:rsidRPr="00A751E3" w:rsidRDefault="00E53743" w:rsidP="0042789C">
      <w:pPr>
        <w:numPr>
          <w:ilvl w:val="0"/>
          <w:numId w:val="102"/>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751E3" w:rsidRDefault="00E53743" w:rsidP="0042789C">
      <w:pPr>
        <w:numPr>
          <w:ilvl w:val="0"/>
          <w:numId w:val="102"/>
        </w:numPr>
        <w:tabs>
          <w:tab w:val="left" w:pos="142"/>
        </w:tabs>
        <w:suppressAutoHyphen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A751E3" w:rsidRDefault="00E53743" w:rsidP="0042789C">
      <w:pPr>
        <w:numPr>
          <w:ilvl w:val="0"/>
          <w:numId w:val="102"/>
        </w:numPr>
        <w:tabs>
          <w:tab w:val="left" w:pos="142"/>
        </w:tabs>
        <w:suppressAutoHyphens/>
        <w:autoSpaceDE w:val="0"/>
        <w:autoSpaceDN w:val="0"/>
        <w:adjustRightInd w:val="0"/>
        <w:spacing w:after="0"/>
        <w:ind w:left="426" w:firstLine="0"/>
        <w:contextualSpacing/>
        <w:jc w:val="both"/>
        <w:rPr>
          <w:rFonts w:ascii="Times New Roman" w:hAnsi="Times New Roman"/>
          <w:b/>
          <w:sz w:val="28"/>
          <w:szCs w:val="28"/>
        </w:rPr>
      </w:pPr>
      <w:r w:rsidRPr="00A751E3">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A751E3" w:rsidRDefault="00B540EE" w:rsidP="0042789C">
      <w:pPr>
        <w:suppressAutoHyphens/>
        <w:spacing w:after="0"/>
        <w:ind w:left="426"/>
        <w:jc w:val="both"/>
        <w:rPr>
          <w:rFonts w:ascii="Times New Roman" w:hAnsi="Times New Roman"/>
          <w:sz w:val="28"/>
          <w:szCs w:val="28"/>
        </w:rPr>
      </w:pPr>
    </w:p>
    <w:p w:rsidR="00B540EE" w:rsidRDefault="00243C14" w:rsidP="0042789C">
      <w:pPr>
        <w:pStyle w:val="4"/>
        <w:suppressAutoHyphens/>
        <w:spacing w:before="0" w:line="276" w:lineRule="auto"/>
        <w:ind w:left="426"/>
        <w:rPr>
          <w:szCs w:val="28"/>
        </w:rPr>
      </w:pPr>
      <w:bookmarkStart w:id="114" w:name="_Toc409691642"/>
      <w:bookmarkStart w:id="115" w:name="_Toc410653965"/>
      <w:bookmarkStart w:id="116" w:name="_Toc414553151"/>
      <w:r w:rsidRPr="00A751E3">
        <w:rPr>
          <w:szCs w:val="28"/>
        </w:rPr>
        <w:t>1.2.</w:t>
      </w:r>
      <w:r w:rsidR="00F43A1E">
        <w:rPr>
          <w:szCs w:val="28"/>
        </w:rPr>
        <w:t>5.11</w:t>
      </w:r>
      <w:r w:rsidRPr="00A751E3">
        <w:rPr>
          <w:szCs w:val="28"/>
        </w:rPr>
        <w:t xml:space="preserve">. </w:t>
      </w:r>
      <w:r w:rsidR="00B540EE" w:rsidRPr="00A751E3">
        <w:rPr>
          <w:szCs w:val="28"/>
        </w:rPr>
        <w:t>Химия</w:t>
      </w:r>
      <w:bookmarkEnd w:id="114"/>
      <w:bookmarkEnd w:id="115"/>
      <w:bookmarkEnd w:id="116"/>
    </w:p>
    <w:p w:rsidR="008C5FA4" w:rsidRPr="008C5FA4" w:rsidRDefault="003D1AC5" w:rsidP="003D1AC5">
      <w:pPr>
        <w:suppressAutoHyphens/>
        <w:spacing w:after="0"/>
        <w:ind w:left="426" w:firstLine="282"/>
        <w:rPr>
          <w:rFonts w:ascii="Times New Roman" w:hAnsi="Times New Roman"/>
          <w:sz w:val="28"/>
          <w:szCs w:val="28"/>
        </w:rPr>
      </w:pPr>
      <w:r>
        <w:rPr>
          <w:rFonts w:ascii="Times New Roman" w:hAnsi="Times New Roman"/>
          <w:sz w:val="28"/>
          <w:szCs w:val="28"/>
        </w:rPr>
        <w:t xml:space="preserve">  </w:t>
      </w:r>
      <w:r w:rsidR="008C5FA4" w:rsidRPr="008C5FA4">
        <w:rPr>
          <w:rFonts w:ascii="Times New Roman" w:hAnsi="Times New Roman"/>
          <w:sz w:val="28"/>
          <w:szCs w:val="28"/>
        </w:rPr>
        <w:t>Предметные результаты изучения предмета «Химия»  отражают:</w:t>
      </w:r>
      <w:bookmarkStart w:id="117" w:name="sub_21531"/>
    </w:p>
    <w:p w:rsidR="008C5FA4" w:rsidRPr="008C5FA4" w:rsidRDefault="008C5FA4" w:rsidP="0042789C">
      <w:pPr>
        <w:suppressAutoHyphens/>
        <w:spacing w:after="0"/>
        <w:ind w:left="426"/>
        <w:jc w:val="both"/>
        <w:rPr>
          <w:rFonts w:ascii="Times New Roman" w:hAnsi="Times New Roman"/>
          <w:sz w:val="28"/>
          <w:szCs w:val="28"/>
        </w:rPr>
      </w:pPr>
      <w:r w:rsidRPr="008C5FA4">
        <w:rPr>
          <w:rFonts w:ascii="Times New Roman" w:hAnsi="Times New Roman"/>
          <w:sz w:val="28"/>
          <w:szCs w:val="28"/>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8C5FA4" w:rsidRPr="008C5FA4" w:rsidRDefault="008C5FA4" w:rsidP="0042789C">
      <w:pPr>
        <w:suppressAutoHyphens/>
        <w:spacing w:after="0"/>
        <w:ind w:left="426"/>
        <w:jc w:val="both"/>
        <w:rPr>
          <w:rFonts w:ascii="Times New Roman" w:hAnsi="Times New Roman"/>
          <w:sz w:val="28"/>
          <w:szCs w:val="28"/>
        </w:rPr>
      </w:pPr>
      <w:bookmarkStart w:id="118" w:name="sub_21532"/>
      <w:bookmarkEnd w:id="117"/>
      <w:r w:rsidRPr="008C5FA4">
        <w:rPr>
          <w:rFonts w:ascii="Times New Roman" w:hAnsi="Times New Roman"/>
          <w:sz w:val="28"/>
          <w:szCs w:val="28"/>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8C5FA4" w:rsidRPr="008C5FA4" w:rsidRDefault="008C5FA4" w:rsidP="0042789C">
      <w:pPr>
        <w:suppressAutoHyphens/>
        <w:spacing w:after="0"/>
        <w:ind w:left="426"/>
        <w:jc w:val="both"/>
        <w:rPr>
          <w:rFonts w:ascii="Times New Roman" w:hAnsi="Times New Roman"/>
          <w:sz w:val="28"/>
          <w:szCs w:val="28"/>
        </w:rPr>
      </w:pPr>
      <w:bookmarkStart w:id="119" w:name="sub_21533"/>
      <w:bookmarkEnd w:id="118"/>
      <w:r w:rsidRPr="008C5FA4">
        <w:rPr>
          <w:rFonts w:ascii="Times New Roman" w:hAnsi="Times New Roman"/>
          <w:sz w:val="28"/>
          <w:szCs w:val="28"/>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8C5FA4" w:rsidRPr="008C5FA4" w:rsidRDefault="008C5FA4" w:rsidP="0042789C">
      <w:pPr>
        <w:suppressAutoHyphens/>
        <w:spacing w:after="0"/>
        <w:ind w:left="426"/>
        <w:jc w:val="both"/>
        <w:rPr>
          <w:rFonts w:ascii="Times New Roman" w:hAnsi="Times New Roman"/>
          <w:sz w:val="28"/>
          <w:szCs w:val="28"/>
        </w:rPr>
      </w:pPr>
      <w:bookmarkStart w:id="120" w:name="sub_21534"/>
      <w:bookmarkEnd w:id="119"/>
      <w:r w:rsidRPr="008C5FA4">
        <w:rPr>
          <w:rFonts w:ascii="Times New Roman" w:hAnsi="Times New Roman"/>
          <w:sz w:val="28"/>
          <w:szCs w:val="28"/>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8C5FA4" w:rsidRPr="008C5FA4" w:rsidRDefault="008C5FA4" w:rsidP="0042789C">
      <w:pPr>
        <w:suppressAutoHyphens/>
        <w:spacing w:after="0"/>
        <w:ind w:left="426"/>
        <w:jc w:val="both"/>
        <w:rPr>
          <w:rFonts w:ascii="Times New Roman" w:hAnsi="Times New Roman"/>
          <w:sz w:val="28"/>
          <w:szCs w:val="28"/>
        </w:rPr>
      </w:pPr>
      <w:bookmarkStart w:id="121" w:name="sub_21535"/>
      <w:bookmarkEnd w:id="120"/>
      <w:r w:rsidRPr="008C5FA4">
        <w:rPr>
          <w:rFonts w:ascii="Times New Roman" w:hAnsi="Times New Roman"/>
          <w:sz w:val="28"/>
          <w:szCs w:val="28"/>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8C5FA4" w:rsidRPr="008C5FA4" w:rsidRDefault="008C5FA4" w:rsidP="0042789C">
      <w:pPr>
        <w:suppressAutoHyphens/>
        <w:spacing w:after="0"/>
        <w:ind w:left="426"/>
        <w:jc w:val="both"/>
        <w:rPr>
          <w:rFonts w:ascii="Times New Roman" w:hAnsi="Times New Roman"/>
          <w:sz w:val="28"/>
          <w:szCs w:val="28"/>
        </w:rPr>
      </w:pPr>
      <w:bookmarkStart w:id="122" w:name="sub_21536"/>
      <w:bookmarkEnd w:id="121"/>
      <w:r w:rsidRPr="008C5FA4">
        <w:rPr>
          <w:rFonts w:ascii="Times New Roman" w:hAnsi="Times New Roman"/>
          <w:sz w:val="28"/>
          <w:szCs w:val="28"/>
        </w:rPr>
        <w:lastRenderedPageBreak/>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bookmarkEnd w:id="122"/>
    </w:p>
    <w:p w:rsidR="00E53743" w:rsidRPr="00A751E3" w:rsidRDefault="00E53743"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Выпускник научится:</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bCs/>
          <w:sz w:val="28"/>
          <w:szCs w:val="28"/>
        </w:rPr>
      </w:pPr>
      <w:r w:rsidRPr="00A751E3">
        <w:rPr>
          <w:rFonts w:ascii="Times New Roman" w:hAnsi="Times New Roman"/>
          <w:bCs/>
          <w:sz w:val="28"/>
          <w:szCs w:val="28"/>
        </w:rPr>
        <w:t>характеризовать основные методы познания: наблюдение, измерение, эксперимент;</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различать химические и физические явления;</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называть химические элементы;</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определять состав веществ по их формулам;</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определять валентность атома элемента в соединениях;</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определять тип химических реакций;</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называть признаки и условия протекания химических реакций;</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составлять формулы бинарных соединений;</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составлять уравнения химических реакций;</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соблюдать правила безопасной работы при проведении опытов;</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пользоваться лабораторным оборудованием и посудой;</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вычислять относительную молекулярную и молярную массы веществ;</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вычислять массовую долю химического элемента по формуле соединения;</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получать, собирать кислород и водород;</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распознавать опытным путем газообразные вещества: кислород, водород;</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раскрывать смысл закона Авогадро;</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раскрывать смысл понятий «тепловой эффект реакции», «молярный объем»;</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характеризовать физические и химические свойства воды;</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раскрывать смысл понятия «раствор»;</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lastRenderedPageBreak/>
        <w:t>вычислять массовую долю растворенного вещества в растворе;</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приготовлять растворы с определенной массовой долей растворенного вещества;</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называть соединения изученных классов неорганических веществ;</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определять принадлежность веществ к определенному классу соединений;</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составлять формулы неорганических соединений изученных классов;</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характеризовать взаимосвязь между классами неорганических соединений;</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раскрывать смысл Периодического закона Д.И. Менделеева;</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A751E3">
        <w:rPr>
          <w:rFonts w:ascii="Times New Roman" w:hAnsi="Times New Roman"/>
          <w:sz w:val="28"/>
          <w:szCs w:val="28"/>
        </w:rPr>
        <w:t>. </w:t>
      </w:r>
      <w:r w:rsidRPr="00A751E3">
        <w:rPr>
          <w:rFonts w:ascii="Times New Roman" w:hAnsi="Times New Roman"/>
          <w:sz w:val="28"/>
          <w:szCs w:val="28"/>
        </w:rPr>
        <w:t>Менделеева;</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A751E3">
        <w:rPr>
          <w:rFonts w:ascii="Times New Roman" w:hAnsi="Times New Roman"/>
          <w:sz w:val="28"/>
          <w:szCs w:val="28"/>
        </w:rPr>
        <w:t> </w:t>
      </w:r>
      <w:r w:rsidRPr="00A751E3">
        <w:rPr>
          <w:rFonts w:ascii="Times New Roman" w:hAnsi="Times New Roman"/>
          <w:sz w:val="28"/>
          <w:szCs w:val="28"/>
        </w:rPr>
        <w:t>Менделеева и особенностей строения их атомов;</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раскрывать смысл понятий: «химическая связь», «электроотрицательность»;</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определять вид химической связи в неорганических соединениях;</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определять степень окисления атома элемента в соединении;</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раскрывать смысл теории электролитической диссоциации;</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составлять уравнения электролитической диссоциации кислот, щелочей, солей;</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lastRenderedPageBreak/>
        <w:t>составлять полные и сокращенные ионные уравнения реакции обмена;</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определять возможность протекания реакций ионного обмена;</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проводить реакции, подтверждающие качественный состав различных веществ;</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определять окислитель и восстановитель;</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составлять уравнения окислительно-восстановительных реакций;</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называть факторы, влияющие на скорость химической реакции;</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классифицировать химические реакции по различным признакам;</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характеризовать взаимосвязь между составом, строением и свойствами неметаллов;</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распознавать опытным путем газообразные вещества: углекислый газ и аммиак;</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характеризовать взаимосвязь между составом, строением и свойствами металлов;</w:t>
      </w:r>
    </w:p>
    <w:p w:rsidR="00A61E55" w:rsidRPr="00A751E3" w:rsidRDefault="00E53743" w:rsidP="0042789C">
      <w:pPr>
        <w:widowControl w:val="0"/>
        <w:numPr>
          <w:ilvl w:val="0"/>
          <w:numId w:val="104"/>
        </w:numPr>
        <w:tabs>
          <w:tab w:val="left" w:pos="0"/>
          <w:tab w:val="left" w:pos="142"/>
        </w:tabs>
        <w:suppressAutoHyphens/>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A751E3" w:rsidRDefault="00A61E55" w:rsidP="0042789C">
      <w:pPr>
        <w:widowControl w:val="0"/>
        <w:numPr>
          <w:ilvl w:val="0"/>
          <w:numId w:val="104"/>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оценивать влияние химического загрязнения окружающей среды на организм человека;</w:t>
      </w:r>
    </w:p>
    <w:p w:rsidR="00726303" w:rsidRPr="00A751E3" w:rsidRDefault="0072630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грамотно обращаться с веществами в повседневной жизни</w:t>
      </w:r>
    </w:p>
    <w:p w:rsidR="00E53743" w:rsidRPr="00A751E3" w:rsidRDefault="00E53743" w:rsidP="0042789C">
      <w:pPr>
        <w:numPr>
          <w:ilvl w:val="0"/>
          <w:numId w:val="103"/>
        </w:numPr>
        <w:tabs>
          <w:tab w:val="left" w:pos="0"/>
          <w:tab w:val="left" w:pos="142"/>
        </w:tabs>
        <w:suppressAutoHyphen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A751E3" w:rsidRDefault="00E53743" w:rsidP="0042789C">
      <w:pPr>
        <w:tabs>
          <w:tab w:val="left" w:pos="0"/>
          <w:tab w:val="left" w:pos="142"/>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Выпускник получит</w:t>
      </w:r>
      <w:r w:rsidR="008C5FA4">
        <w:rPr>
          <w:rFonts w:ascii="Times New Roman" w:hAnsi="Times New Roman"/>
          <w:b/>
          <w:bCs/>
          <w:sz w:val="28"/>
          <w:szCs w:val="28"/>
        </w:rPr>
        <w:t xml:space="preserve"> </w:t>
      </w:r>
      <w:r w:rsidRPr="00A751E3">
        <w:rPr>
          <w:rFonts w:ascii="Times New Roman" w:hAnsi="Times New Roman"/>
          <w:b/>
          <w:bCs/>
          <w:sz w:val="28"/>
          <w:szCs w:val="28"/>
        </w:rPr>
        <w:t>возможность научиться:</w:t>
      </w:r>
    </w:p>
    <w:p w:rsidR="00E53743" w:rsidRPr="00A751E3" w:rsidRDefault="00E53743" w:rsidP="0042789C">
      <w:pPr>
        <w:numPr>
          <w:ilvl w:val="0"/>
          <w:numId w:val="104"/>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A751E3" w:rsidRDefault="00E53743" w:rsidP="0042789C">
      <w:pPr>
        <w:numPr>
          <w:ilvl w:val="0"/>
          <w:numId w:val="104"/>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A751E3" w:rsidRDefault="00E53743" w:rsidP="0042789C">
      <w:pPr>
        <w:numPr>
          <w:ilvl w:val="0"/>
          <w:numId w:val="104"/>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A751E3" w:rsidRDefault="00E53743" w:rsidP="0042789C">
      <w:pPr>
        <w:numPr>
          <w:ilvl w:val="0"/>
          <w:numId w:val="104"/>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A751E3" w:rsidRDefault="00E53743" w:rsidP="0042789C">
      <w:pPr>
        <w:numPr>
          <w:ilvl w:val="0"/>
          <w:numId w:val="104"/>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lastRenderedPageBreak/>
        <w:t>составлять уравнения реакций, соответствующих последовательности превращений неорганических веществ различных классов;</w:t>
      </w:r>
    </w:p>
    <w:p w:rsidR="00E53743" w:rsidRPr="00A751E3" w:rsidRDefault="00E53743" w:rsidP="0042789C">
      <w:pPr>
        <w:widowControl w:val="0"/>
        <w:numPr>
          <w:ilvl w:val="0"/>
          <w:numId w:val="104"/>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A751E3">
        <w:rPr>
          <w:rFonts w:ascii="Times New Roman" w:hAnsi="Times New Roman"/>
          <w:i/>
          <w:sz w:val="28"/>
          <w:szCs w:val="28"/>
        </w:rPr>
        <w:t>и</w:t>
      </w:r>
      <w:r w:rsidRPr="00A751E3">
        <w:rPr>
          <w:rFonts w:ascii="Times New Roman" w:hAnsi="Times New Roman"/>
          <w:i/>
          <w:sz w:val="28"/>
          <w:szCs w:val="28"/>
        </w:rPr>
        <w:t>;</w:t>
      </w:r>
    </w:p>
    <w:p w:rsidR="00E53743" w:rsidRPr="00A751E3" w:rsidRDefault="00E53743" w:rsidP="0042789C">
      <w:pPr>
        <w:numPr>
          <w:ilvl w:val="0"/>
          <w:numId w:val="104"/>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A751E3" w:rsidRDefault="00E53743" w:rsidP="0042789C">
      <w:pPr>
        <w:numPr>
          <w:ilvl w:val="0"/>
          <w:numId w:val="104"/>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A751E3" w:rsidRDefault="00E53743" w:rsidP="0042789C">
      <w:pPr>
        <w:numPr>
          <w:ilvl w:val="0"/>
          <w:numId w:val="104"/>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t>объективно оценивать информацию о веществах и химических процессах;</w:t>
      </w:r>
    </w:p>
    <w:p w:rsidR="00E53743" w:rsidRPr="00A751E3" w:rsidRDefault="00E53743" w:rsidP="0042789C">
      <w:pPr>
        <w:numPr>
          <w:ilvl w:val="0"/>
          <w:numId w:val="104"/>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A751E3" w:rsidRDefault="00E53743" w:rsidP="0042789C">
      <w:pPr>
        <w:numPr>
          <w:ilvl w:val="0"/>
          <w:numId w:val="104"/>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A751E3" w:rsidRDefault="00E53743" w:rsidP="0042789C">
      <w:pPr>
        <w:numPr>
          <w:ilvl w:val="0"/>
          <w:numId w:val="104"/>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A751E3" w:rsidRDefault="00E53743" w:rsidP="0042789C">
      <w:pPr>
        <w:suppressAutoHyphens/>
        <w:autoSpaceDE w:val="0"/>
        <w:autoSpaceDN w:val="0"/>
        <w:adjustRightInd w:val="0"/>
        <w:spacing w:after="0"/>
        <w:ind w:left="426"/>
        <w:jc w:val="both"/>
        <w:rPr>
          <w:rFonts w:ascii="Times New Roman" w:hAnsi="Times New Roman"/>
          <w:sz w:val="28"/>
          <w:szCs w:val="28"/>
        </w:rPr>
      </w:pPr>
    </w:p>
    <w:p w:rsidR="00B540EE" w:rsidRDefault="00243C14" w:rsidP="0042789C">
      <w:pPr>
        <w:pStyle w:val="4"/>
        <w:suppressAutoHyphens/>
        <w:spacing w:before="0" w:line="276" w:lineRule="auto"/>
        <w:ind w:left="426"/>
        <w:rPr>
          <w:szCs w:val="28"/>
        </w:rPr>
      </w:pPr>
      <w:bookmarkStart w:id="123" w:name="_Toc409691643"/>
      <w:bookmarkStart w:id="124" w:name="_Toc410653966"/>
      <w:bookmarkStart w:id="125" w:name="_Toc414553152"/>
      <w:r w:rsidRPr="00A751E3">
        <w:rPr>
          <w:szCs w:val="28"/>
        </w:rPr>
        <w:t>1.2.</w:t>
      </w:r>
      <w:r w:rsidR="00303BA6">
        <w:rPr>
          <w:szCs w:val="28"/>
        </w:rPr>
        <w:t>5.12</w:t>
      </w:r>
      <w:r w:rsidRPr="00A751E3">
        <w:rPr>
          <w:szCs w:val="28"/>
        </w:rPr>
        <w:t xml:space="preserve">. </w:t>
      </w:r>
      <w:r w:rsidR="00B540EE" w:rsidRPr="00A751E3">
        <w:rPr>
          <w:szCs w:val="28"/>
        </w:rPr>
        <w:t>Изобразительное искусство</w:t>
      </w:r>
      <w:bookmarkEnd w:id="123"/>
      <w:bookmarkEnd w:id="124"/>
      <w:bookmarkEnd w:id="125"/>
    </w:p>
    <w:p w:rsidR="008C5FA4" w:rsidRPr="008C5FA4" w:rsidRDefault="003D1AC5" w:rsidP="003D1AC5">
      <w:pPr>
        <w:suppressAutoHyphens/>
        <w:spacing w:after="0" w:line="240" w:lineRule="auto"/>
        <w:ind w:left="426" w:firstLine="282"/>
        <w:jc w:val="both"/>
        <w:rPr>
          <w:rFonts w:ascii="Times New Roman" w:hAnsi="Times New Roman"/>
          <w:sz w:val="28"/>
          <w:szCs w:val="28"/>
        </w:rPr>
      </w:pPr>
      <w:r>
        <w:rPr>
          <w:rFonts w:ascii="Times New Roman" w:hAnsi="Times New Roman"/>
          <w:sz w:val="28"/>
          <w:szCs w:val="28"/>
        </w:rPr>
        <w:t xml:space="preserve">  </w:t>
      </w:r>
      <w:r w:rsidR="008C5FA4" w:rsidRPr="008C5FA4">
        <w:rPr>
          <w:rFonts w:ascii="Times New Roman" w:hAnsi="Times New Roman"/>
          <w:sz w:val="28"/>
          <w:szCs w:val="28"/>
        </w:rPr>
        <w:t>Изучение предмета «Изобразительное искусство» обеспечивает:</w:t>
      </w:r>
    </w:p>
    <w:p w:rsidR="008C5FA4" w:rsidRPr="008C5FA4" w:rsidRDefault="008C5FA4" w:rsidP="00282A67">
      <w:pPr>
        <w:pStyle w:val="a9"/>
        <w:numPr>
          <w:ilvl w:val="0"/>
          <w:numId w:val="173"/>
        </w:numPr>
        <w:tabs>
          <w:tab w:val="left" w:pos="142"/>
        </w:tabs>
        <w:suppressAutoHyphens/>
        <w:ind w:left="426" w:firstLine="0"/>
        <w:contextualSpacing w:val="0"/>
        <w:jc w:val="both"/>
        <w:rPr>
          <w:rFonts w:ascii="Times New Roman" w:hAnsi="Times New Roman"/>
          <w:sz w:val="28"/>
          <w:szCs w:val="28"/>
        </w:rPr>
      </w:pPr>
      <w:r w:rsidRPr="008C5FA4">
        <w:rPr>
          <w:rFonts w:ascii="Times New Roman" w:hAnsi="Times New Roman"/>
          <w:sz w:val="28"/>
          <w:szCs w:val="28"/>
        </w:rPr>
        <w:t>осознание значения искусства и творчества в личной и культурной самоидентификации личности;</w:t>
      </w:r>
    </w:p>
    <w:p w:rsidR="008C5FA4" w:rsidRPr="008C5FA4" w:rsidRDefault="008C5FA4" w:rsidP="00282A67">
      <w:pPr>
        <w:pStyle w:val="a9"/>
        <w:numPr>
          <w:ilvl w:val="0"/>
          <w:numId w:val="173"/>
        </w:numPr>
        <w:tabs>
          <w:tab w:val="left" w:pos="142"/>
        </w:tabs>
        <w:suppressAutoHyphens/>
        <w:ind w:left="426" w:firstLine="0"/>
        <w:contextualSpacing w:val="0"/>
        <w:jc w:val="both"/>
        <w:rPr>
          <w:rFonts w:ascii="Times New Roman" w:hAnsi="Times New Roman"/>
          <w:sz w:val="28"/>
          <w:szCs w:val="28"/>
        </w:rPr>
      </w:pPr>
      <w:r w:rsidRPr="008C5FA4">
        <w:rPr>
          <w:rFonts w:ascii="Times New Roman" w:hAnsi="Times New Roman"/>
          <w:sz w:val="28"/>
          <w:szCs w:val="28"/>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8C5FA4" w:rsidRPr="008C5FA4" w:rsidRDefault="008C5FA4" w:rsidP="00282A67">
      <w:pPr>
        <w:pStyle w:val="a9"/>
        <w:numPr>
          <w:ilvl w:val="0"/>
          <w:numId w:val="173"/>
        </w:numPr>
        <w:tabs>
          <w:tab w:val="left" w:pos="142"/>
        </w:tabs>
        <w:suppressAutoHyphens/>
        <w:ind w:left="426" w:firstLine="0"/>
        <w:contextualSpacing w:val="0"/>
        <w:jc w:val="both"/>
        <w:rPr>
          <w:rFonts w:ascii="Times New Roman" w:hAnsi="Times New Roman"/>
          <w:sz w:val="28"/>
          <w:szCs w:val="28"/>
        </w:rPr>
      </w:pPr>
      <w:r w:rsidRPr="008C5FA4">
        <w:rPr>
          <w:rFonts w:ascii="Times New Roman" w:hAnsi="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8C5FA4" w:rsidRPr="008C5FA4" w:rsidRDefault="008C5FA4" w:rsidP="00282A67">
      <w:pPr>
        <w:pStyle w:val="a9"/>
        <w:numPr>
          <w:ilvl w:val="0"/>
          <w:numId w:val="173"/>
        </w:numPr>
        <w:tabs>
          <w:tab w:val="left" w:pos="142"/>
        </w:tabs>
        <w:suppressAutoHyphens/>
        <w:ind w:left="426" w:firstLine="0"/>
        <w:contextualSpacing w:val="0"/>
        <w:jc w:val="both"/>
        <w:rPr>
          <w:rFonts w:ascii="Times New Roman" w:hAnsi="Times New Roman"/>
          <w:sz w:val="28"/>
          <w:szCs w:val="28"/>
        </w:rPr>
      </w:pPr>
      <w:r w:rsidRPr="008C5FA4">
        <w:rPr>
          <w:rFonts w:ascii="Times New Roman" w:hAnsi="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E53743" w:rsidRPr="00A751E3" w:rsidRDefault="00E53743" w:rsidP="0042789C">
      <w:pPr>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Выпускник научится:</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создавать эскизы декоративного убранства русской избы;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создавать цветовую композицию внутреннего убранства избы;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lastRenderedPageBreak/>
        <w:t>определять специфику образного языка декоративно-прикладного искусства;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A751E3">
        <w:rPr>
          <w:rFonts w:ascii="Times New Roman" w:hAnsi="Times New Roman"/>
          <w:sz w:val="28"/>
          <w:szCs w:val="28"/>
        </w:rPr>
        <w:t>т. д.</w:t>
      </w:r>
      <w:r w:rsidRPr="00A751E3">
        <w:rPr>
          <w:rFonts w:ascii="Times New Roman" w:hAnsi="Times New Roman"/>
          <w:sz w:val="28"/>
          <w:szCs w:val="28"/>
        </w:rPr>
        <w:t>) на основе ритмического повтора изобразительных или геометрических элементов;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A751E3">
        <w:rPr>
          <w:rFonts w:ascii="Times New Roman" w:hAnsi="Times New Roman"/>
          <w:sz w:val="28"/>
          <w:szCs w:val="28"/>
        </w:rPr>
        <w:t>е</w:t>
      </w:r>
      <w:r w:rsidRPr="00A751E3">
        <w:rPr>
          <w:rFonts w:ascii="Times New Roman" w:hAnsi="Times New Roman"/>
          <w:sz w:val="28"/>
          <w:szCs w:val="28"/>
        </w:rPr>
        <w:t xml:space="preserve"> декоративной росписью в традиции одного из промыслов;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различать виды и материалы декоративно-прикладного искусства;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различать и характеризовать несколько народных художественных промыслов России;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классифицировать жанровую систему в изобразительном искусстве и е</w:t>
      </w:r>
      <w:r w:rsidR="00245F1D" w:rsidRPr="00A751E3">
        <w:rPr>
          <w:rFonts w:ascii="Times New Roman" w:hAnsi="Times New Roman"/>
          <w:sz w:val="28"/>
          <w:szCs w:val="28"/>
        </w:rPr>
        <w:t>е</w:t>
      </w:r>
      <w:r w:rsidRPr="00A751E3">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объяснять разницу между предметом изображения, сюжетом и содержанием изображения;</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lastRenderedPageBreak/>
        <w:t>создавать образы, используя все выразительные возможности</w:t>
      </w:r>
      <w:r w:rsidR="00AD272E" w:rsidRPr="00A751E3">
        <w:rPr>
          <w:rFonts w:ascii="Times New Roman" w:hAnsi="Times New Roman"/>
          <w:sz w:val="28"/>
          <w:szCs w:val="28"/>
        </w:rPr>
        <w:t xml:space="preserve"> художественных материалов</w:t>
      </w:r>
      <w:r w:rsidRPr="00A751E3">
        <w:rPr>
          <w:rFonts w:ascii="Times New Roman" w:hAnsi="Times New Roman"/>
          <w:sz w:val="28"/>
          <w:szCs w:val="28"/>
        </w:rPr>
        <w:t>;</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простым навыкам изображения с помощью пятна и тональных отношений;</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строить изображения простых предметов по правилам линейной перспективы;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выражать цветом в натюрморте собственное настроение и переживания;</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применять перспективу в практической творческой работе;</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навыкам изображения перспективных сокращений в зарисовках наблюдаемого;</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навыкам создания пейзажных зарисовок;</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различать и характеризовать понятия: пространство, ракурс, воздушная перспектива;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пользоваться правилами работы на пленэре;</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различать и характеризовать виды портрета;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понимать и характеризовать основы изображения головы человека;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пользоваться навыками работы с доступными скульптурными материалами;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использовать графические материалы в работе над портретом;</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использовать образные возможности освещения в портрете;</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пользоваться правилами </w:t>
      </w:r>
      <w:r w:rsidR="00AD272E" w:rsidRPr="00A751E3">
        <w:rPr>
          <w:rFonts w:ascii="Times New Roman" w:hAnsi="Times New Roman"/>
          <w:sz w:val="28"/>
          <w:szCs w:val="28"/>
        </w:rPr>
        <w:t xml:space="preserve">схематического </w:t>
      </w:r>
      <w:r w:rsidRPr="00A751E3">
        <w:rPr>
          <w:rFonts w:ascii="Times New Roman" w:hAnsi="Times New Roman"/>
          <w:sz w:val="28"/>
          <w:szCs w:val="28"/>
        </w:rPr>
        <w:t>построения головы человека</w:t>
      </w:r>
      <w:r w:rsidR="00AD272E" w:rsidRPr="00A751E3">
        <w:rPr>
          <w:rFonts w:ascii="Times New Roman" w:hAnsi="Times New Roman"/>
          <w:sz w:val="28"/>
          <w:szCs w:val="28"/>
        </w:rPr>
        <w:t xml:space="preserve"> в рисунке</w:t>
      </w:r>
      <w:r w:rsidRPr="00A751E3">
        <w:rPr>
          <w:rFonts w:ascii="Times New Roman" w:hAnsi="Times New Roman"/>
          <w:sz w:val="28"/>
          <w:szCs w:val="28"/>
        </w:rPr>
        <w:t>;</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навыкам передачи в плоскостном изображении простых движений фигуры человека;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навыкам понимания особенностей восприятия скульптурного образа;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навыкам лепки и работы с пластилином или глиной;</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A751E3" w:rsidRDefault="00E53743" w:rsidP="0042789C">
      <w:pPr>
        <w:pStyle w:val="a9"/>
        <w:widowControl w:val="0"/>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объяснять понятия «тема», «содержание», «сюжет» в произведениях станковой живописи;</w:t>
      </w:r>
    </w:p>
    <w:p w:rsidR="00E53743" w:rsidRPr="00A751E3" w:rsidRDefault="00E53743" w:rsidP="0042789C">
      <w:pPr>
        <w:pStyle w:val="a9"/>
        <w:widowControl w:val="0"/>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изобразительным и композиционным навыкам в процессе работы над эскизом;</w:t>
      </w:r>
    </w:p>
    <w:p w:rsidR="00E53743" w:rsidRPr="00A751E3" w:rsidRDefault="00E53743" w:rsidP="0042789C">
      <w:pPr>
        <w:pStyle w:val="a9"/>
        <w:widowControl w:val="0"/>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узнавать и объяснять понятия «тематическая картина», «станковая живопись»;</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lastRenderedPageBreak/>
        <w:t>перечислять и характеризовать основные жанры сюжетно- тематической картины;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характеризовать значение тематической картины XIX века в развитии русской культуры;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творческому опыту создания композиции на основе библейских сюжетов;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характеризовать роль монументальных памятников в жизни общества;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культуре зрительского восприятия;</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характеризовать временные и пространственные искусства;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понимать разницу между реальностью и художественным образом;</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lastRenderedPageBreak/>
        <w:t>представлениям об искусстве иллюстрации и творчестве известных иллюстраторов книг. И.Я. Билибин. В.А. Милашевский. В.А. Фаворский;</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опыту художественного иллюстрирования и навыкам работы графическими материалами;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A751E3">
        <w:rPr>
          <w:rFonts w:ascii="Times New Roman" w:hAnsi="Times New Roman"/>
          <w:sz w:val="28"/>
          <w:szCs w:val="28"/>
        </w:rPr>
        <w:t>т.д.</w:t>
      </w:r>
      <w:r w:rsidRPr="00A751E3">
        <w:rPr>
          <w:rFonts w:ascii="Times New Roman" w:hAnsi="Times New Roman"/>
          <w:sz w:val="28"/>
          <w:szCs w:val="28"/>
        </w:rPr>
        <w:t>);</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опыту художественного творчества по созданию стилизованных образов животных;</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распознавать объект и пространство в конструктивных видах искусства;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понимать сочетание различных объемов в здании;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понимать единство художественного и функционального в вещи, форму и материал;</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понимать тенденции и перспективы развития современной архитектуры;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различать образно-стилевой язык архитектуры прошлого;</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создавать композиционные макеты объектов на предметной плоскости и в пространстве;</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создавать практические творческие композиции в технике коллажа, дизайн-проектов;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lastRenderedPageBreak/>
        <w:t>приобретать общее представление о традициях ландшафтно-парковой архитектуры;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характеризовать основные школы садово-паркового искусства;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понимать основы краткой истории русской усадебной культуры XVIII </w:t>
      </w:r>
      <w:r w:rsidR="006C7538" w:rsidRPr="00A751E3">
        <w:rPr>
          <w:rFonts w:ascii="Times New Roman" w:hAnsi="Times New Roman"/>
          <w:sz w:val="28"/>
          <w:szCs w:val="28"/>
        </w:rPr>
        <w:t>–</w:t>
      </w:r>
      <w:r w:rsidRPr="00A751E3">
        <w:rPr>
          <w:rFonts w:ascii="Times New Roman" w:hAnsi="Times New Roman"/>
          <w:sz w:val="28"/>
          <w:szCs w:val="28"/>
        </w:rPr>
        <w:t xml:space="preserve"> XIX веков;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называть и раскрывать смысл основ искусства флористики;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понимать основы краткой истории костюма;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узнавать и описывать памятники шатрового зодчества;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характеризовать особенности церкви Вознесения в селе Коломенском и храма Покрова</w:t>
      </w:r>
      <w:r w:rsidR="006C7538" w:rsidRPr="00A751E3">
        <w:rPr>
          <w:rFonts w:ascii="Times New Roman" w:hAnsi="Times New Roman"/>
          <w:sz w:val="28"/>
          <w:szCs w:val="28"/>
        </w:rPr>
        <w:t>-</w:t>
      </w:r>
      <w:r w:rsidRPr="00A751E3">
        <w:rPr>
          <w:rFonts w:ascii="Times New Roman" w:hAnsi="Times New Roman"/>
          <w:sz w:val="28"/>
          <w:szCs w:val="28"/>
        </w:rPr>
        <w:t>на</w:t>
      </w:r>
      <w:r w:rsidR="006C7538" w:rsidRPr="00A751E3">
        <w:rPr>
          <w:rFonts w:ascii="Times New Roman" w:hAnsi="Times New Roman"/>
          <w:sz w:val="28"/>
          <w:szCs w:val="28"/>
        </w:rPr>
        <w:t>-</w:t>
      </w:r>
      <w:r w:rsidRPr="00A751E3">
        <w:rPr>
          <w:rFonts w:ascii="Times New Roman" w:hAnsi="Times New Roman"/>
          <w:sz w:val="28"/>
          <w:szCs w:val="28"/>
        </w:rPr>
        <w:t>Рву;</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различать стилевые особенности разных школ архитектуры Древней Руси;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сравнивать, сопоставлять и анализировать произведения живописи Древней Руси;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рассуждать о значении художественного образа древнерусской культуры;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A751E3">
        <w:rPr>
          <w:rFonts w:ascii="Times New Roman" w:hAnsi="Times New Roman"/>
          <w:sz w:val="28"/>
          <w:szCs w:val="28"/>
        </w:rPr>
        <w:t>–</w:t>
      </w:r>
      <w:r w:rsidRPr="00A751E3">
        <w:rPr>
          <w:rFonts w:ascii="Times New Roman" w:hAnsi="Times New Roman"/>
          <w:sz w:val="28"/>
          <w:szCs w:val="28"/>
        </w:rPr>
        <w:t xml:space="preserve"> XIX веков;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A751E3">
        <w:rPr>
          <w:rFonts w:ascii="Times New Roman" w:hAnsi="Times New Roman"/>
          <w:sz w:val="28"/>
          <w:szCs w:val="28"/>
        </w:rPr>
        <w:t>–</w:t>
      </w:r>
      <w:r w:rsidRPr="00A751E3">
        <w:rPr>
          <w:rFonts w:ascii="Times New Roman" w:hAnsi="Times New Roman"/>
          <w:sz w:val="28"/>
          <w:szCs w:val="28"/>
        </w:rPr>
        <w:t xml:space="preserve"> XIX веков;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выявлять и называть характерные особенности русской портретной живописи XVIII века;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характеризовать признаки и особенности московского барокко;</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sz w:val="28"/>
          <w:szCs w:val="28"/>
        </w:rPr>
        <w:t>создавать разнообразные творческие работы (фантазийные конструкции) в материале.</w:t>
      </w:r>
    </w:p>
    <w:p w:rsidR="00E53743" w:rsidRPr="00A751E3" w:rsidRDefault="00E53743" w:rsidP="0042789C">
      <w:pPr>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Выпускник получит возможность научиться:</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понимать специфику изображения в полиграфии;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различать формы полиграфической продукции: книги, журналы, плакаты, афиши и др.);</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проектировать обложку книги, рекламы открытки, визитки и др.;</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создавать художественную композицию макета книги, журнала;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 xml:space="preserve">называть имена великих русских живописцев и архитекторов XVIII </w:t>
      </w:r>
      <w:r w:rsidR="006C7538" w:rsidRPr="00A751E3">
        <w:rPr>
          <w:rFonts w:ascii="Times New Roman" w:hAnsi="Times New Roman"/>
          <w:i/>
          <w:iCs/>
          <w:sz w:val="28"/>
          <w:szCs w:val="28"/>
        </w:rPr>
        <w:t>–</w:t>
      </w:r>
      <w:r w:rsidRPr="00A751E3">
        <w:rPr>
          <w:rFonts w:ascii="Times New Roman" w:hAnsi="Times New Roman"/>
          <w:i/>
          <w:iCs/>
          <w:sz w:val="28"/>
          <w:szCs w:val="28"/>
        </w:rPr>
        <w:t xml:space="preserve"> XIX веков;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A751E3">
        <w:rPr>
          <w:rFonts w:ascii="Times New Roman" w:hAnsi="Times New Roman"/>
          <w:i/>
          <w:iCs/>
          <w:sz w:val="28"/>
          <w:szCs w:val="28"/>
        </w:rPr>
        <w:t>–</w:t>
      </w:r>
      <w:r w:rsidRPr="00A751E3">
        <w:rPr>
          <w:rFonts w:ascii="Times New Roman" w:hAnsi="Times New Roman"/>
          <w:i/>
          <w:iCs/>
          <w:sz w:val="28"/>
          <w:szCs w:val="28"/>
        </w:rPr>
        <w:t xml:space="preserve"> XIX веков;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lastRenderedPageBreak/>
        <w:t>называть имена выдающихся русских художников-ваятелей XVIII века и определять скульптурные памятники;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узнавать основные художественные направления в искусстве XIX и XX веков;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характеризовать стиль модерн в архитектуре. Ф.О. Шехтель. А</w:t>
      </w:r>
      <w:r w:rsidR="006C7538" w:rsidRPr="00A751E3">
        <w:rPr>
          <w:rFonts w:ascii="Times New Roman" w:hAnsi="Times New Roman"/>
          <w:i/>
          <w:iCs/>
          <w:sz w:val="28"/>
          <w:szCs w:val="28"/>
        </w:rPr>
        <w:t>. </w:t>
      </w:r>
      <w:r w:rsidRPr="00A751E3">
        <w:rPr>
          <w:rFonts w:ascii="Times New Roman" w:hAnsi="Times New Roman"/>
          <w:i/>
          <w:iCs/>
          <w:sz w:val="28"/>
          <w:szCs w:val="28"/>
        </w:rPr>
        <w:t>Гауди;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характеризовать крупнейшие художественные музеи мира и России;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lastRenderedPageBreak/>
        <w:t>получать представления об особенностях художественных коллекций крупнейших музеев мира;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понимать основы сценографии как вида художественного творчества;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понимать роль костюма, маски и грима в искусстве актерского перевоплощения;</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называть имена российск</w:t>
      </w:r>
      <w:r w:rsidR="0024776D" w:rsidRPr="00A751E3">
        <w:rPr>
          <w:rFonts w:ascii="Times New Roman" w:hAnsi="Times New Roman"/>
          <w:i/>
          <w:iCs/>
          <w:sz w:val="28"/>
          <w:szCs w:val="28"/>
        </w:rPr>
        <w:t>их художников</w:t>
      </w:r>
      <w:r w:rsidR="00AD272E" w:rsidRPr="00A751E3">
        <w:rPr>
          <w:rFonts w:ascii="Times New Roman" w:hAnsi="Times New Roman"/>
          <w:i/>
          <w:iCs/>
          <w:sz w:val="28"/>
          <w:szCs w:val="28"/>
        </w:rPr>
        <w:t>(А.Я. Головин, А.Н. Бенуа, М.В. Добужинский)</w:t>
      </w:r>
      <w:r w:rsidRPr="00A751E3">
        <w:rPr>
          <w:rFonts w:ascii="Times New Roman" w:hAnsi="Times New Roman"/>
          <w:i/>
          <w:iCs/>
          <w:sz w:val="28"/>
          <w:szCs w:val="28"/>
        </w:rPr>
        <w:t>;</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различать особенности художественной фотографии;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понимать изобразительную природу экранных искусств;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характеризовать принципы киномонтажа в создании художественного образа;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различать понятия: игровой и документальный фильм;</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 xml:space="preserve">называть имена мастеров российского кинематографа. </w:t>
      </w:r>
      <w:r w:rsidR="006C7538" w:rsidRPr="00A751E3">
        <w:rPr>
          <w:rFonts w:ascii="Times New Roman" w:hAnsi="Times New Roman"/>
          <w:i/>
          <w:iCs/>
          <w:sz w:val="28"/>
          <w:szCs w:val="28"/>
        </w:rPr>
        <w:t xml:space="preserve">С.М. Эйзенштейн. А.А. Тарковский. </w:t>
      </w:r>
      <w:r w:rsidRPr="00A751E3">
        <w:rPr>
          <w:rFonts w:ascii="Times New Roman" w:hAnsi="Times New Roman"/>
          <w:i/>
          <w:iCs/>
          <w:sz w:val="28"/>
          <w:szCs w:val="28"/>
        </w:rPr>
        <w:t>С.Ф</w:t>
      </w:r>
      <w:r w:rsidR="006C7538" w:rsidRPr="00A751E3">
        <w:rPr>
          <w:rFonts w:ascii="Times New Roman" w:hAnsi="Times New Roman"/>
          <w:i/>
          <w:iCs/>
          <w:sz w:val="28"/>
          <w:szCs w:val="28"/>
        </w:rPr>
        <w:t>. </w:t>
      </w:r>
      <w:r w:rsidRPr="00A751E3">
        <w:rPr>
          <w:rFonts w:ascii="Times New Roman" w:hAnsi="Times New Roman"/>
          <w:i/>
          <w:iCs/>
          <w:sz w:val="28"/>
          <w:szCs w:val="28"/>
        </w:rPr>
        <w:t>Бондарчук. Н.С. Михалков;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понимать основы искусства телевидения;</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понимать различия в творческой работе художника-живописца и сценографа;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A751E3">
        <w:rPr>
          <w:rFonts w:ascii="Times New Roman" w:hAnsi="Times New Roman"/>
          <w:i/>
          <w:iCs/>
          <w:sz w:val="28"/>
          <w:szCs w:val="28"/>
        </w:rPr>
        <w:t>т. д.</w:t>
      </w:r>
      <w:r w:rsidRPr="00A751E3">
        <w:rPr>
          <w:rFonts w:ascii="Times New Roman" w:hAnsi="Times New Roman"/>
          <w:i/>
          <w:iCs/>
          <w:sz w:val="28"/>
          <w:szCs w:val="28"/>
        </w:rPr>
        <w:t xml:space="preserve"> для спектакля из доступных материалов;</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A751E3">
        <w:rPr>
          <w:rFonts w:ascii="Times New Roman" w:hAnsi="Times New Roman"/>
          <w:i/>
          <w:iCs/>
          <w:sz w:val="28"/>
          <w:szCs w:val="28"/>
        </w:rPr>
        <w:t>т. д.</w:t>
      </w:r>
      <w:r w:rsidRPr="00A751E3">
        <w:rPr>
          <w:rFonts w:ascii="Times New Roman" w:hAnsi="Times New Roman"/>
          <w:i/>
          <w:iCs/>
          <w:sz w:val="28"/>
          <w:szCs w:val="28"/>
        </w:rPr>
        <w:t>;</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понимать и объяснять синтетическую природу фильма;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применять первоначальные навыки в создании сценария и замысла фильма;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применять полученные ранее знания по композиции и построению кадра;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lastRenderedPageBreak/>
        <w:t>использовать первоначальные навыки операторской грамоты, техники съемки и компьютерного монтажа;</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A751E3"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i/>
          <w:iCs/>
          <w:sz w:val="28"/>
          <w:szCs w:val="28"/>
        </w:rPr>
      </w:pPr>
      <w:r w:rsidRPr="00A751E3">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6229CE" w:rsidRDefault="00E53743" w:rsidP="0042789C">
      <w:pPr>
        <w:pStyle w:val="a9"/>
        <w:numPr>
          <w:ilvl w:val="0"/>
          <w:numId w:val="113"/>
        </w:numPr>
        <w:tabs>
          <w:tab w:val="left" w:pos="142"/>
        </w:tabs>
        <w:suppressAutoHyphens/>
        <w:autoSpaceDE w:val="0"/>
        <w:autoSpaceDN w:val="0"/>
        <w:adjustRightInd w:val="0"/>
        <w:spacing w:line="276" w:lineRule="auto"/>
        <w:ind w:left="426" w:firstLine="0"/>
        <w:jc w:val="both"/>
        <w:rPr>
          <w:rFonts w:ascii="Times New Roman" w:hAnsi="Times New Roman"/>
          <w:sz w:val="28"/>
          <w:szCs w:val="28"/>
        </w:rPr>
      </w:pPr>
      <w:r w:rsidRPr="00A751E3">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B540EE" w:rsidRDefault="00243C14" w:rsidP="0042789C">
      <w:pPr>
        <w:pStyle w:val="4"/>
        <w:spacing w:line="276" w:lineRule="auto"/>
        <w:ind w:left="426"/>
        <w:rPr>
          <w:szCs w:val="28"/>
        </w:rPr>
      </w:pPr>
      <w:bookmarkStart w:id="126" w:name="_Toc409691644"/>
      <w:bookmarkStart w:id="127" w:name="_Toc410653967"/>
      <w:bookmarkStart w:id="128" w:name="_Toc414553153"/>
      <w:r w:rsidRPr="00A751E3">
        <w:rPr>
          <w:szCs w:val="28"/>
        </w:rPr>
        <w:t>1.2.</w:t>
      </w:r>
      <w:r w:rsidR="00303BA6">
        <w:rPr>
          <w:szCs w:val="28"/>
        </w:rPr>
        <w:t>5.13</w:t>
      </w:r>
      <w:r w:rsidRPr="00A751E3">
        <w:rPr>
          <w:szCs w:val="28"/>
        </w:rPr>
        <w:t xml:space="preserve">. </w:t>
      </w:r>
      <w:r w:rsidR="00B540EE" w:rsidRPr="00A751E3">
        <w:rPr>
          <w:szCs w:val="28"/>
        </w:rPr>
        <w:t>Музыка</w:t>
      </w:r>
      <w:bookmarkEnd w:id="126"/>
      <w:bookmarkEnd w:id="127"/>
      <w:bookmarkEnd w:id="128"/>
    </w:p>
    <w:p w:rsidR="00FE711F" w:rsidRPr="00FE711F" w:rsidRDefault="003D1AC5" w:rsidP="003D1AC5">
      <w:pPr>
        <w:suppressAutoHyphens/>
        <w:spacing w:after="0"/>
        <w:ind w:left="426" w:firstLine="282"/>
        <w:rPr>
          <w:rFonts w:ascii="Times New Roman" w:hAnsi="Times New Roman"/>
          <w:sz w:val="28"/>
          <w:szCs w:val="28"/>
        </w:rPr>
      </w:pPr>
      <w:r>
        <w:rPr>
          <w:rFonts w:ascii="Times New Roman" w:hAnsi="Times New Roman"/>
          <w:sz w:val="28"/>
          <w:szCs w:val="28"/>
        </w:rPr>
        <w:t xml:space="preserve">  </w:t>
      </w:r>
      <w:r w:rsidR="00FE711F" w:rsidRPr="00FE711F">
        <w:rPr>
          <w:rFonts w:ascii="Times New Roman" w:hAnsi="Times New Roman"/>
          <w:sz w:val="28"/>
          <w:szCs w:val="28"/>
        </w:rPr>
        <w:t>Изучение предмета «Музыка» обеспечивает:</w:t>
      </w:r>
    </w:p>
    <w:p w:rsidR="00FE711F" w:rsidRPr="00FE711F" w:rsidRDefault="00FE711F" w:rsidP="0042789C">
      <w:pPr>
        <w:suppressAutoHyphens/>
        <w:spacing w:after="0"/>
        <w:ind w:left="426"/>
        <w:jc w:val="both"/>
        <w:rPr>
          <w:rFonts w:ascii="Times New Roman" w:hAnsi="Times New Roman"/>
          <w:sz w:val="28"/>
          <w:szCs w:val="28"/>
        </w:rPr>
      </w:pPr>
      <w:bookmarkStart w:id="129" w:name="sub_21621"/>
      <w:r w:rsidRPr="00FE711F">
        <w:rPr>
          <w:rFonts w:ascii="Times New Roman" w:hAnsi="Times New Roman"/>
          <w:sz w:val="28"/>
          <w:szCs w:val="28"/>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E711F" w:rsidRPr="00FE711F" w:rsidRDefault="00FE711F" w:rsidP="0042789C">
      <w:pPr>
        <w:suppressAutoHyphens/>
        <w:spacing w:after="0"/>
        <w:ind w:left="426"/>
        <w:jc w:val="both"/>
        <w:rPr>
          <w:rFonts w:ascii="Times New Roman" w:hAnsi="Times New Roman"/>
          <w:sz w:val="28"/>
          <w:szCs w:val="28"/>
        </w:rPr>
      </w:pPr>
      <w:bookmarkStart w:id="130" w:name="sub_21622"/>
      <w:bookmarkEnd w:id="129"/>
      <w:r w:rsidRPr="00FE711F">
        <w:rPr>
          <w:rFonts w:ascii="Times New Roman" w:hAnsi="Times New Roman"/>
          <w:sz w:val="28"/>
          <w:szCs w:val="28"/>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FE711F" w:rsidRPr="00FE711F" w:rsidRDefault="00FE711F" w:rsidP="0042789C">
      <w:pPr>
        <w:suppressAutoHyphens/>
        <w:spacing w:after="0"/>
        <w:ind w:left="426"/>
        <w:jc w:val="both"/>
        <w:rPr>
          <w:rFonts w:ascii="Times New Roman" w:hAnsi="Times New Roman"/>
          <w:sz w:val="28"/>
          <w:szCs w:val="28"/>
        </w:rPr>
      </w:pPr>
      <w:bookmarkStart w:id="131" w:name="sub_21623"/>
      <w:bookmarkEnd w:id="130"/>
      <w:r w:rsidRPr="00FE711F">
        <w:rPr>
          <w:rFonts w:ascii="Times New Roman" w:hAnsi="Times New Roman"/>
          <w:sz w:val="28"/>
          <w:szCs w:val="28"/>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FE711F" w:rsidRPr="00FE711F" w:rsidRDefault="00FE711F" w:rsidP="0042789C">
      <w:pPr>
        <w:suppressAutoHyphens/>
        <w:spacing w:after="0"/>
        <w:ind w:left="426"/>
        <w:jc w:val="both"/>
        <w:rPr>
          <w:rFonts w:ascii="Times New Roman" w:hAnsi="Times New Roman"/>
          <w:sz w:val="28"/>
          <w:szCs w:val="28"/>
        </w:rPr>
      </w:pPr>
      <w:bookmarkStart w:id="132" w:name="sub_21624"/>
      <w:bookmarkEnd w:id="131"/>
      <w:r w:rsidRPr="00FE711F">
        <w:rPr>
          <w:rFonts w:ascii="Times New Roman" w:hAnsi="Times New Roman"/>
          <w:sz w:val="28"/>
          <w:szCs w:val="28"/>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FE711F" w:rsidRPr="00FE711F" w:rsidRDefault="00FE711F" w:rsidP="0042789C">
      <w:pPr>
        <w:suppressAutoHyphens/>
        <w:spacing w:after="0"/>
        <w:ind w:left="426"/>
        <w:jc w:val="both"/>
        <w:rPr>
          <w:rFonts w:ascii="Times New Roman" w:hAnsi="Times New Roman"/>
          <w:sz w:val="28"/>
          <w:szCs w:val="28"/>
        </w:rPr>
      </w:pPr>
      <w:bookmarkStart w:id="133" w:name="sub_21625"/>
      <w:bookmarkEnd w:id="132"/>
      <w:r w:rsidRPr="00FE711F">
        <w:rPr>
          <w:rFonts w:ascii="Times New Roman" w:hAnsi="Times New Roman"/>
          <w:sz w:val="28"/>
          <w:szCs w:val="28"/>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bookmarkEnd w:id="133"/>
    <w:p w:rsidR="00FE711F" w:rsidRPr="00FE711F" w:rsidRDefault="00FE711F" w:rsidP="0042789C">
      <w:pPr>
        <w:suppressAutoHyphens/>
        <w:spacing w:after="0"/>
        <w:ind w:left="426"/>
        <w:jc w:val="both"/>
        <w:rPr>
          <w:rFonts w:ascii="Times New Roman" w:hAnsi="Times New Roman"/>
          <w:sz w:val="28"/>
          <w:szCs w:val="28"/>
        </w:rPr>
      </w:pPr>
      <w:r w:rsidRPr="00FE711F">
        <w:rPr>
          <w:rFonts w:ascii="Times New Roman" w:hAnsi="Times New Roman"/>
          <w:sz w:val="28"/>
          <w:szCs w:val="28"/>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E53743" w:rsidRPr="00FE711F" w:rsidRDefault="00E53743" w:rsidP="0042789C">
      <w:pPr>
        <w:suppressAutoHyphens/>
        <w:spacing w:after="0"/>
        <w:ind w:left="426"/>
        <w:jc w:val="both"/>
        <w:rPr>
          <w:rFonts w:ascii="Times New Roman" w:hAnsi="Times New Roman"/>
          <w:b/>
          <w:sz w:val="28"/>
          <w:szCs w:val="28"/>
        </w:rPr>
      </w:pPr>
      <w:r w:rsidRPr="00FE711F">
        <w:rPr>
          <w:rFonts w:ascii="Times New Roman" w:hAnsi="Times New Roman"/>
          <w:b/>
          <w:sz w:val="28"/>
          <w:szCs w:val="28"/>
        </w:rPr>
        <w:t>Выпускник научится:</w:t>
      </w:r>
    </w:p>
    <w:p w:rsidR="00E53743" w:rsidRPr="00FE711F" w:rsidRDefault="00E53743"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lastRenderedPageBreak/>
        <w:t>понимать значение интонации в музыке как носител</w:t>
      </w:r>
      <w:r w:rsidR="00AD272E" w:rsidRPr="00FE711F">
        <w:rPr>
          <w:rFonts w:ascii="Times New Roman" w:hAnsi="Times New Roman"/>
          <w:sz w:val="28"/>
          <w:szCs w:val="28"/>
        </w:rPr>
        <w:t>я</w:t>
      </w:r>
      <w:r w:rsidRPr="00FE711F">
        <w:rPr>
          <w:rFonts w:ascii="Times New Roman" w:hAnsi="Times New Roman"/>
          <w:sz w:val="28"/>
          <w:szCs w:val="28"/>
        </w:rPr>
        <w:t xml:space="preserve"> образного смысла;</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понимать жизненно-образное содержание музыкальных произведений разных жанров;</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различать многообразие музыкальных образов и способов их развития;</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производить интонационно-образный анализ музыкального произведения;</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понимать основной принцип построения и развития музыки;</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анализировать взаимосвязь жизненного содержания музыки и музыкальных образов;</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понимать специфику перевоплощения народной музыки в произведениях композиторов;</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lastRenderedPageBreak/>
        <w:t>выявлять общее и особенное при сравнении музыкальных произведений на основе полученных знаний о стилевых направлениях;</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узнавать формы построения музыки (двухчастную, трехчастную, вариации, рондо);</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определять тембры музыкальных инструментов;</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владеть музыкальными терминами в пределах изучаемой темы;</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определять характерные особенности музыкального языка;</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эмоционально-образно воспринимать и характеризовать музыкальные произведения;</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анализировать произведения выдающихся композиторов прошлого и современности;</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творчески интерпретировать содержание музыкальных произведений;</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различать интерпретацию классической музыки в современных обработках;</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определять характерные признаки современной популярной музыки;</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называть стили рок-музыки и ее отдельных направлений: рок-оперы, рок-н-ролла и др.;</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анализировать творчество исполнителей авторской песни;</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выявлять особенности взаимодействия музыки с другими видами искусства;</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находить жанровые параллели между музыкой и другими видами искусств;</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lastRenderedPageBreak/>
        <w:t>сравнивать интонации музыкального, живописного и литературного произведений;</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понимать значимость музыки в творчестве писателей и поэтов;</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владеть навыками вокально-хорового музицирования;</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FE711F">
        <w:rPr>
          <w:rFonts w:ascii="Times New Roman" w:hAnsi="Times New Roman"/>
          <w:sz w:val="28"/>
          <w:szCs w:val="28"/>
          <w:lang w:val="en-US"/>
        </w:rPr>
        <w:t>acappella</w:t>
      </w:r>
      <w:r w:rsidRPr="00FE711F">
        <w:rPr>
          <w:rFonts w:ascii="Times New Roman" w:hAnsi="Times New Roman"/>
          <w:sz w:val="28"/>
          <w:szCs w:val="28"/>
        </w:rPr>
        <w:t>);</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творчески интерпретировать содержание музыкального произведения в пении;</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 xml:space="preserve">передавать свои музыкальные впечатления в устной или письменной форме; </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проявлять творческую инициативу, участвуя в музыкально-эстетической деятельности;</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FE711F" w:rsidRDefault="00AD272E" w:rsidP="0042789C">
      <w:pPr>
        <w:numPr>
          <w:ilvl w:val="0"/>
          <w:numId w:val="112"/>
        </w:numPr>
        <w:tabs>
          <w:tab w:val="left" w:pos="142"/>
        </w:tabs>
        <w:suppressAutoHyphens/>
        <w:spacing w:after="0"/>
        <w:ind w:left="426" w:firstLine="0"/>
        <w:contextualSpacing/>
        <w:jc w:val="both"/>
        <w:rPr>
          <w:rFonts w:ascii="Times New Roman" w:hAnsi="Times New Roman"/>
          <w:sz w:val="28"/>
          <w:szCs w:val="28"/>
        </w:rPr>
      </w:pPr>
      <w:r w:rsidRPr="00FE711F">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FE711F" w:rsidRDefault="00AD272E" w:rsidP="0042789C">
      <w:pPr>
        <w:tabs>
          <w:tab w:val="left" w:pos="142"/>
        </w:tabs>
        <w:suppressAutoHyphens/>
        <w:spacing w:after="0"/>
        <w:ind w:left="426"/>
        <w:contextualSpacing/>
        <w:jc w:val="both"/>
        <w:rPr>
          <w:rFonts w:ascii="Times New Roman" w:hAnsi="Times New Roman"/>
          <w:sz w:val="28"/>
          <w:szCs w:val="28"/>
        </w:rPr>
      </w:pPr>
      <w:r w:rsidRPr="00FE711F">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FE711F" w:rsidRDefault="00E53743" w:rsidP="0042789C">
      <w:pPr>
        <w:suppressAutoHyphens/>
        <w:spacing w:after="0"/>
        <w:ind w:left="426"/>
        <w:jc w:val="both"/>
        <w:rPr>
          <w:rFonts w:ascii="Times New Roman" w:hAnsi="Times New Roman"/>
          <w:b/>
          <w:sz w:val="28"/>
          <w:szCs w:val="28"/>
        </w:rPr>
      </w:pPr>
      <w:r w:rsidRPr="00FE711F">
        <w:rPr>
          <w:rFonts w:ascii="Times New Roman" w:hAnsi="Times New Roman"/>
          <w:b/>
          <w:sz w:val="28"/>
          <w:szCs w:val="28"/>
        </w:rPr>
        <w:t>Выпускник получит возможность научиться:</w:t>
      </w:r>
    </w:p>
    <w:p w:rsidR="00AD272E" w:rsidRPr="00FE711F" w:rsidRDefault="00AD272E" w:rsidP="0042789C">
      <w:pPr>
        <w:numPr>
          <w:ilvl w:val="0"/>
          <w:numId w:val="111"/>
        </w:numPr>
        <w:tabs>
          <w:tab w:val="left" w:pos="142"/>
        </w:tabs>
        <w:suppressAutoHyphens/>
        <w:spacing w:after="0"/>
        <w:ind w:left="426" w:firstLine="0"/>
        <w:contextualSpacing/>
        <w:jc w:val="both"/>
        <w:rPr>
          <w:rFonts w:ascii="Times New Roman" w:hAnsi="Times New Roman"/>
          <w:i/>
          <w:sz w:val="28"/>
          <w:szCs w:val="28"/>
        </w:rPr>
      </w:pPr>
      <w:r w:rsidRPr="00FE711F">
        <w:rPr>
          <w:rFonts w:ascii="Times New Roman" w:hAnsi="Times New Roman"/>
          <w:i/>
          <w:sz w:val="28"/>
          <w:szCs w:val="28"/>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FE711F" w:rsidRDefault="00AD272E" w:rsidP="0042789C">
      <w:pPr>
        <w:numPr>
          <w:ilvl w:val="0"/>
          <w:numId w:val="111"/>
        </w:numPr>
        <w:tabs>
          <w:tab w:val="left" w:pos="142"/>
        </w:tabs>
        <w:suppressAutoHyphens/>
        <w:spacing w:after="0"/>
        <w:ind w:left="426" w:firstLine="0"/>
        <w:contextualSpacing/>
        <w:jc w:val="both"/>
        <w:rPr>
          <w:rFonts w:ascii="Times New Roman" w:hAnsi="Times New Roman"/>
          <w:i/>
          <w:sz w:val="28"/>
          <w:szCs w:val="28"/>
        </w:rPr>
      </w:pPr>
      <w:r w:rsidRPr="00FE711F">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FE711F" w:rsidRDefault="00AD272E" w:rsidP="0042789C">
      <w:pPr>
        <w:numPr>
          <w:ilvl w:val="0"/>
          <w:numId w:val="111"/>
        </w:numPr>
        <w:tabs>
          <w:tab w:val="left" w:pos="142"/>
        </w:tabs>
        <w:suppressAutoHyphens/>
        <w:spacing w:after="0"/>
        <w:ind w:left="426" w:firstLine="0"/>
        <w:contextualSpacing/>
        <w:jc w:val="both"/>
        <w:rPr>
          <w:rFonts w:ascii="Times New Roman" w:hAnsi="Times New Roman"/>
          <w:i/>
          <w:sz w:val="28"/>
          <w:szCs w:val="28"/>
        </w:rPr>
      </w:pPr>
      <w:r w:rsidRPr="00FE711F">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FE711F" w:rsidRDefault="00AD272E" w:rsidP="0042789C">
      <w:pPr>
        <w:numPr>
          <w:ilvl w:val="0"/>
          <w:numId w:val="111"/>
        </w:numPr>
        <w:tabs>
          <w:tab w:val="left" w:pos="142"/>
        </w:tabs>
        <w:suppressAutoHyphens/>
        <w:spacing w:after="0"/>
        <w:ind w:left="426" w:firstLine="0"/>
        <w:contextualSpacing/>
        <w:jc w:val="both"/>
        <w:rPr>
          <w:rFonts w:ascii="Times New Roman" w:hAnsi="Times New Roman"/>
          <w:i/>
          <w:sz w:val="28"/>
          <w:szCs w:val="28"/>
        </w:rPr>
      </w:pPr>
      <w:r w:rsidRPr="00FE711F">
        <w:rPr>
          <w:rFonts w:ascii="Times New Roman" w:hAnsi="Times New Roman"/>
          <w:i/>
          <w:sz w:val="28"/>
          <w:szCs w:val="28"/>
        </w:rPr>
        <w:t>определять специфику духовной музыки в эпоху Средневековья;</w:t>
      </w:r>
    </w:p>
    <w:p w:rsidR="00AD272E" w:rsidRPr="00FE711F" w:rsidRDefault="00AD272E" w:rsidP="0042789C">
      <w:pPr>
        <w:numPr>
          <w:ilvl w:val="0"/>
          <w:numId w:val="111"/>
        </w:numPr>
        <w:tabs>
          <w:tab w:val="left" w:pos="142"/>
        </w:tabs>
        <w:suppressAutoHyphens/>
        <w:spacing w:after="0"/>
        <w:ind w:left="426" w:firstLine="0"/>
        <w:contextualSpacing/>
        <w:jc w:val="both"/>
        <w:rPr>
          <w:rFonts w:ascii="Times New Roman" w:hAnsi="Times New Roman"/>
          <w:i/>
          <w:sz w:val="28"/>
          <w:szCs w:val="28"/>
        </w:rPr>
      </w:pPr>
      <w:r w:rsidRPr="00FE711F">
        <w:rPr>
          <w:rFonts w:ascii="Times New Roman" w:hAnsi="Times New Roman"/>
          <w:i/>
          <w:sz w:val="28"/>
          <w:szCs w:val="28"/>
        </w:rPr>
        <w:t>распознавать мелодику знаменного распева – основы древнерусской церковной музыки;</w:t>
      </w:r>
    </w:p>
    <w:p w:rsidR="00AD272E" w:rsidRPr="00FE711F" w:rsidRDefault="00AD272E" w:rsidP="0042789C">
      <w:pPr>
        <w:numPr>
          <w:ilvl w:val="0"/>
          <w:numId w:val="111"/>
        </w:numPr>
        <w:tabs>
          <w:tab w:val="left" w:pos="142"/>
        </w:tabs>
        <w:suppressAutoHyphens/>
        <w:spacing w:after="0"/>
        <w:ind w:left="426" w:firstLine="0"/>
        <w:contextualSpacing/>
        <w:jc w:val="both"/>
        <w:rPr>
          <w:rFonts w:ascii="Times New Roman" w:hAnsi="Times New Roman"/>
          <w:i/>
          <w:sz w:val="28"/>
          <w:szCs w:val="28"/>
        </w:rPr>
      </w:pPr>
      <w:r w:rsidRPr="00FE711F">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FE711F" w:rsidRDefault="00AD272E" w:rsidP="0042789C">
      <w:pPr>
        <w:numPr>
          <w:ilvl w:val="0"/>
          <w:numId w:val="111"/>
        </w:numPr>
        <w:tabs>
          <w:tab w:val="left" w:pos="142"/>
        </w:tabs>
        <w:suppressAutoHyphens/>
        <w:spacing w:after="0"/>
        <w:ind w:left="426" w:firstLine="0"/>
        <w:contextualSpacing/>
        <w:jc w:val="both"/>
        <w:rPr>
          <w:rFonts w:ascii="Times New Roman" w:hAnsi="Times New Roman"/>
          <w:i/>
          <w:sz w:val="28"/>
          <w:szCs w:val="28"/>
        </w:rPr>
      </w:pPr>
      <w:r w:rsidRPr="00FE711F">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FE711F" w:rsidRDefault="00AD272E" w:rsidP="0042789C">
      <w:pPr>
        <w:numPr>
          <w:ilvl w:val="0"/>
          <w:numId w:val="111"/>
        </w:numPr>
        <w:tabs>
          <w:tab w:val="left" w:pos="142"/>
        </w:tabs>
        <w:suppressAutoHyphens/>
        <w:spacing w:after="0"/>
        <w:ind w:left="426" w:firstLine="0"/>
        <w:contextualSpacing/>
        <w:jc w:val="both"/>
        <w:rPr>
          <w:rFonts w:ascii="Times New Roman" w:hAnsi="Times New Roman"/>
          <w:i/>
          <w:sz w:val="28"/>
          <w:szCs w:val="28"/>
        </w:rPr>
      </w:pPr>
      <w:r w:rsidRPr="00FE711F">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FE711F" w:rsidRDefault="00AD272E" w:rsidP="0042789C">
      <w:pPr>
        <w:numPr>
          <w:ilvl w:val="0"/>
          <w:numId w:val="111"/>
        </w:numPr>
        <w:tabs>
          <w:tab w:val="left" w:pos="142"/>
        </w:tabs>
        <w:suppressAutoHyphens/>
        <w:spacing w:after="0"/>
        <w:ind w:left="426" w:firstLine="0"/>
        <w:contextualSpacing/>
        <w:jc w:val="both"/>
        <w:rPr>
          <w:rFonts w:ascii="Times New Roman" w:hAnsi="Times New Roman"/>
          <w:i/>
          <w:sz w:val="28"/>
          <w:szCs w:val="28"/>
        </w:rPr>
      </w:pPr>
      <w:r w:rsidRPr="00FE711F">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FE711F" w:rsidRDefault="00AD272E" w:rsidP="0042789C">
      <w:pPr>
        <w:numPr>
          <w:ilvl w:val="0"/>
          <w:numId w:val="111"/>
        </w:numPr>
        <w:tabs>
          <w:tab w:val="left" w:pos="142"/>
        </w:tabs>
        <w:suppressAutoHyphens/>
        <w:spacing w:after="0"/>
        <w:ind w:left="426" w:firstLine="0"/>
        <w:contextualSpacing/>
        <w:jc w:val="both"/>
        <w:rPr>
          <w:rFonts w:ascii="Times New Roman" w:hAnsi="Times New Roman"/>
          <w:i/>
          <w:sz w:val="28"/>
          <w:szCs w:val="28"/>
        </w:rPr>
      </w:pPr>
      <w:r w:rsidRPr="00FE711F">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FE711F">
        <w:rPr>
          <w:rFonts w:ascii="Times New Roman" w:hAnsi="Times New Roman"/>
          <w:i/>
          <w:sz w:val="28"/>
          <w:szCs w:val="28"/>
        </w:rPr>
        <w:t>.</w:t>
      </w:r>
    </w:p>
    <w:p w:rsidR="006C7538" w:rsidRPr="00FE711F" w:rsidRDefault="006C7538" w:rsidP="0042789C">
      <w:pPr>
        <w:pStyle w:val="3"/>
        <w:suppressAutoHyphens/>
        <w:spacing w:before="0" w:beforeAutospacing="0" w:after="0" w:afterAutospacing="0" w:line="276" w:lineRule="auto"/>
        <w:ind w:left="426"/>
        <w:rPr>
          <w:rFonts w:eastAsia="Calibri"/>
          <w:i/>
          <w:szCs w:val="28"/>
        </w:rPr>
      </w:pPr>
    </w:p>
    <w:p w:rsidR="00B540EE" w:rsidRPr="00FE711F" w:rsidRDefault="00243C14" w:rsidP="0042789C">
      <w:pPr>
        <w:pStyle w:val="4"/>
        <w:suppressAutoHyphens/>
        <w:spacing w:before="0" w:line="276" w:lineRule="auto"/>
        <w:ind w:left="426"/>
        <w:rPr>
          <w:szCs w:val="28"/>
        </w:rPr>
      </w:pPr>
      <w:bookmarkStart w:id="134" w:name="_Toc409691645"/>
      <w:bookmarkStart w:id="135" w:name="_Toc410653968"/>
      <w:bookmarkStart w:id="136" w:name="_Toc414553154"/>
      <w:r w:rsidRPr="00FE711F">
        <w:rPr>
          <w:szCs w:val="28"/>
        </w:rPr>
        <w:t>1.2.</w:t>
      </w:r>
      <w:r w:rsidR="00303BA6">
        <w:rPr>
          <w:szCs w:val="28"/>
        </w:rPr>
        <w:t>5.14</w:t>
      </w:r>
      <w:r w:rsidR="00E63D8D" w:rsidRPr="00FE711F">
        <w:rPr>
          <w:szCs w:val="28"/>
        </w:rPr>
        <w:t>.</w:t>
      </w:r>
      <w:r w:rsidR="00B540EE" w:rsidRPr="00FE711F">
        <w:rPr>
          <w:szCs w:val="28"/>
        </w:rPr>
        <w:t>Технология</w:t>
      </w:r>
      <w:bookmarkEnd w:id="134"/>
      <w:bookmarkEnd w:id="135"/>
      <w:bookmarkEnd w:id="136"/>
    </w:p>
    <w:p w:rsidR="00E53743" w:rsidRPr="00FE711F" w:rsidRDefault="003D1AC5" w:rsidP="0042789C">
      <w:pPr>
        <w:tabs>
          <w:tab w:val="left" w:pos="851"/>
        </w:tabs>
        <w:suppressAutoHyphens/>
        <w:spacing w:after="0"/>
        <w:ind w:left="426"/>
        <w:jc w:val="both"/>
        <w:rPr>
          <w:rFonts w:ascii="Times New Roman" w:hAnsi="Times New Roman"/>
          <w:sz w:val="28"/>
          <w:szCs w:val="28"/>
        </w:rPr>
      </w:pPr>
      <w:r>
        <w:rPr>
          <w:rFonts w:ascii="Times New Roman" w:hAnsi="Times New Roman"/>
          <w:sz w:val="28"/>
          <w:szCs w:val="28"/>
        </w:rPr>
        <w:tab/>
        <w:t xml:space="preserve">  </w:t>
      </w:r>
      <w:r w:rsidR="00E53743" w:rsidRPr="00FE711F">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FE711F">
        <w:rPr>
          <w:rFonts w:ascii="Times New Roman" w:hAnsi="Times New Roman"/>
          <w:sz w:val="28"/>
          <w:szCs w:val="28"/>
        </w:rPr>
        <w:t xml:space="preserve">общего образования </w:t>
      </w:r>
      <w:r w:rsidR="00E53743" w:rsidRPr="00FE711F">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FE711F" w:rsidRDefault="00E53743" w:rsidP="0042789C">
      <w:pPr>
        <w:pStyle w:val="a9"/>
        <w:numPr>
          <w:ilvl w:val="0"/>
          <w:numId w:val="62"/>
        </w:numPr>
        <w:tabs>
          <w:tab w:val="left" w:pos="142"/>
        </w:tabs>
        <w:suppressAutoHyphens/>
        <w:spacing w:line="276" w:lineRule="auto"/>
        <w:ind w:left="426" w:firstLine="0"/>
        <w:jc w:val="both"/>
        <w:rPr>
          <w:rFonts w:ascii="Times New Roman" w:hAnsi="Times New Roman"/>
          <w:sz w:val="28"/>
          <w:szCs w:val="28"/>
        </w:rPr>
      </w:pPr>
      <w:r w:rsidRPr="00FE711F">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FE711F" w:rsidRDefault="00E53743" w:rsidP="0042789C">
      <w:pPr>
        <w:pStyle w:val="a9"/>
        <w:numPr>
          <w:ilvl w:val="0"/>
          <w:numId w:val="62"/>
        </w:numPr>
        <w:tabs>
          <w:tab w:val="left" w:pos="142"/>
        </w:tabs>
        <w:suppressAutoHyphens/>
        <w:spacing w:line="276" w:lineRule="auto"/>
        <w:ind w:left="426" w:firstLine="0"/>
        <w:jc w:val="both"/>
        <w:rPr>
          <w:rFonts w:ascii="Times New Roman" w:hAnsi="Times New Roman"/>
          <w:sz w:val="28"/>
          <w:szCs w:val="28"/>
        </w:rPr>
      </w:pPr>
      <w:r w:rsidRPr="00FE711F">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FE711F" w:rsidRDefault="00E53743" w:rsidP="0042789C">
      <w:pPr>
        <w:pStyle w:val="a9"/>
        <w:numPr>
          <w:ilvl w:val="0"/>
          <w:numId w:val="62"/>
        </w:numPr>
        <w:tabs>
          <w:tab w:val="left" w:pos="142"/>
        </w:tabs>
        <w:suppressAutoHyphens/>
        <w:spacing w:line="276" w:lineRule="auto"/>
        <w:ind w:left="426" w:firstLine="0"/>
        <w:jc w:val="both"/>
        <w:rPr>
          <w:rFonts w:ascii="Times New Roman" w:hAnsi="Times New Roman"/>
          <w:sz w:val="28"/>
          <w:szCs w:val="28"/>
        </w:rPr>
      </w:pPr>
      <w:r w:rsidRPr="00FE711F">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FE711F" w:rsidRDefault="00E53743" w:rsidP="0042789C">
      <w:pPr>
        <w:pStyle w:val="a9"/>
        <w:numPr>
          <w:ilvl w:val="0"/>
          <w:numId w:val="62"/>
        </w:numPr>
        <w:tabs>
          <w:tab w:val="left" w:pos="142"/>
        </w:tabs>
        <w:suppressAutoHyphens/>
        <w:spacing w:line="276" w:lineRule="auto"/>
        <w:ind w:left="426" w:firstLine="0"/>
        <w:jc w:val="both"/>
        <w:rPr>
          <w:rFonts w:ascii="Times New Roman" w:hAnsi="Times New Roman"/>
          <w:sz w:val="28"/>
          <w:szCs w:val="28"/>
        </w:rPr>
      </w:pPr>
      <w:r w:rsidRPr="00FE711F">
        <w:rPr>
          <w:rFonts w:ascii="Times New Roman" w:hAnsi="Times New Roman"/>
          <w:sz w:val="28"/>
          <w:szCs w:val="28"/>
        </w:rPr>
        <w:lastRenderedPageBreak/>
        <w:t>формирование умений устанавливать взаимосвязь знаний по разным учебным предметам для решения прикладных учебных задач;</w:t>
      </w:r>
    </w:p>
    <w:p w:rsidR="00E63D8D" w:rsidRPr="00FE711F" w:rsidRDefault="00E63D8D" w:rsidP="0042789C">
      <w:pPr>
        <w:pStyle w:val="a9"/>
        <w:numPr>
          <w:ilvl w:val="0"/>
          <w:numId w:val="62"/>
        </w:numPr>
        <w:tabs>
          <w:tab w:val="left" w:pos="142"/>
        </w:tabs>
        <w:suppressAutoHyphens/>
        <w:spacing w:line="276" w:lineRule="auto"/>
        <w:ind w:left="426" w:firstLine="0"/>
        <w:jc w:val="both"/>
        <w:rPr>
          <w:rFonts w:ascii="Times New Roman" w:hAnsi="Times New Roman"/>
          <w:sz w:val="28"/>
          <w:szCs w:val="28"/>
        </w:rPr>
      </w:pPr>
      <w:r w:rsidRPr="00FE711F">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FE711F" w:rsidRDefault="00E53743" w:rsidP="0042789C">
      <w:pPr>
        <w:pStyle w:val="a9"/>
        <w:numPr>
          <w:ilvl w:val="0"/>
          <w:numId w:val="62"/>
        </w:numPr>
        <w:tabs>
          <w:tab w:val="left" w:pos="142"/>
        </w:tabs>
        <w:suppressAutoHyphens/>
        <w:spacing w:line="276" w:lineRule="auto"/>
        <w:ind w:left="426" w:firstLine="0"/>
        <w:jc w:val="both"/>
        <w:rPr>
          <w:rFonts w:ascii="Times New Roman" w:hAnsi="Times New Roman"/>
          <w:sz w:val="28"/>
          <w:szCs w:val="28"/>
        </w:rPr>
      </w:pPr>
      <w:r w:rsidRPr="00FE711F">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FE711F" w:rsidRDefault="00E53743" w:rsidP="0042789C">
      <w:pPr>
        <w:pStyle w:val="-11"/>
        <w:suppressAutoHyphens/>
        <w:spacing w:line="276" w:lineRule="auto"/>
        <w:ind w:left="426"/>
        <w:jc w:val="both"/>
        <w:rPr>
          <w:b/>
          <w:sz w:val="28"/>
          <w:szCs w:val="28"/>
          <w:lang w:eastAsia="en-US"/>
        </w:rPr>
      </w:pPr>
      <w:r w:rsidRPr="00FE711F">
        <w:rPr>
          <w:b/>
          <w:sz w:val="28"/>
          <w:szCs w:val="28"/>
          <w:lang w:eastAsia="en-US"/>
        </w:rPr>
        <w:t>Результаты, заявленные образовательной программой «Технология» по блокам содержания</w:t>
      </w:r>
    </w:p>
    <w:p w:rsidR="00E53743" w:rsidRPr="00FE711F" w:rsidRDefault="00E53743" w:rsidP="0042789C">
      <w:pPr>
        <w:pStyle w:val="-11"/>
        <w:suppressAutoHyphens/>
        <w:spacing w:line="276" w:lineRule="auto"/>
        <w:ind w:left="426"/>
        <w:jc w:val="both"/>
        <w:rPr>
          <w:b/>
          <w:sz w:val="28"/>
          <w:szCs w:val="28"/>
          <w:lang w:eastAsia="en-US"/>
        </w:rPr>
      </w:pPr>
      <w:r w:rsidRPr="00FE711F">
        <w:rPr>
          <w:b/>
          <w:sz w:val="28"/>
          <w:szCs w:val="28"/>
          <w:lang w:eastAsia="en-US"/>
        </w:rPr>
        <w:t>Современные материальные, информационные и гуманитарные технологии и перспективы их развития</w:t>
      </w:r>
    </w:p>
    <w:p w:rsidR="00E63D8D" w:rsidRPr="00FE711F" w:rsidRDefault="00180CC0" w:rsidP="0042789C">
      <w:pPr>
        <w:pStyle w:val="-11"/>
        <w:suppressAutoHyphens/>
        <w:spacing w:line="276" w:lineRule="auto"/>
        <w:ind w:left="426"/>
        <w:jc w:val="both"/>
        <w:rPr>
          <w:rFonts w:eastAsia="MS Mincho"/>
          <w:b/>
          <w:sz w:val="28"/>
          <w:szCs w:val="28"/>
        </w:rPr>
      </w:pPr>
      <w:r w:rsidRPr="00FE711F">
        <w:rPr>
          <w:b/>
          <w:sz w:val="28"/>
          <w:szCs w:val="28"/>
        </w:rPr>
        <w:t>Выпускник научится:</w:t>
      </w:r>
    </w:p>
    <w:p w:rsidR="00E53743" w:rsidRPr="00FE711F" w:rsidRDefault="00180CC0" w:rsidP="0042789C">
      <w:pPr>
        <w:pStyle w:val="-11"/>
        <w:numPr>
          <w:ilvl w:val="0"/>
          <w:numId w:val="52"/>
        </w:numPr>
        <w:tabs>
          <w:tab w:val="left" w:pos="142"/>
        </w:tabs>
        <w:suppressAutoHyphens/>
        <w:spacing w:line="276" w:lineRule="auto"/>
        <w:ind w:left="426" w:firstLine="0"/>
        <w:jc w:val="both"/>
        <w:rPr>
          <w:sz w:val="28"/>
          <w:szCs w:val="28"/>
          <w:lang w:eastAsia="en-US"/>
        </w:rPr>
      </w:pPr>
      <w:r w:rsidRPr="00FE711F">
        <w:rPr>
          <w:sz w:val="28"/>
          <w:szCs w:val="28"/>
          <w:lang w:eastAsia="en-US"/>
        </w:rPr>
        <w:t xml:space="preserve">называть </w:t>
      </w:r>
      <w:r w:rsidR="00E53743" w:rsidRPr="00FE711F">
        <w:rPr>
          <w:sz w:val="28"/>
          <w:szCs w:val="28"/>
          <w:lang w:eastAsia="en-US"/>
        </w:rPr>
        <w:t>и характериз</w:t>
      </w:r>
      <w:r w:rsidRPr="00FE711F">
        <w:rPr>
          <w:sz w:val="28"/>
          <w:szCs w:val="28"/>
          <w:lang w:eastAsia="en-US"/>
        </w:rPr>
        <w:t>овать</w:t>
      </w:r>
      <w:r w:rsidR="00E53743" w:rsidRPr="00FE711F">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FE711F">
        <w:rPr>
          <w:sz w:val="28"/>
          <w:szCs w:val="28"/>
          <w:lang w:eastAsia="en-US"/>
        </w:rPr>
        <w:t>;</w:t>
      </w:r>
    </w:p>
    <w:p w:rsidR="00E53743" w:rsidRPr="00FE711F" w:rsidRDefault="00180CC0" w:rsidP="0042789C">
      <w:pPr>
        <w:pStyle w:val="-11"/>
        <w:numPr>
          <w:ilvl w:val="0"/>
          <w:numId w:val="52"/>
        </w:numPr>
        <w:tabs>
          <w:tab w:val="left" w:pos="142"/>
        </w:tabs>
        <w:suppressAutoHyphens/>
        <w:spacing w:line="276" w:lineRule="auto"/>
        <w:ind w:left="426" w:firstLine="0"/>
        <w:jc w:val="both"/>
        <w:rPr>
          <w:sz w:val="28"/>
          <w:szCs w:val="28"/>
          <w:lang w:eastAsia="en-US"/>
        </w:rPr>
      </w:pPr>
      <w:r w:rsidRPr="00FE711F">
        <w:rPr>
          <w:sz w:val="28"/>
          <w:szCs w:val="28"/>
          <w:lang w:eastAsia="en-US"/>
        </w:rPr>
        <w:t>называть  и характеризовать</w:t>
      </w:r>
      <w:r w:rsidR="00E53743" w:rsidRPr="00FE711F">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FE711F">
        <w:rPr>
          <w:sz w:val="28"/>
          <w:szCs w:val="28"/>
          <w:lang w:eastAsia="en-US"/>
        </w:rPr>
        <w:t>;</w:t>
      </w:r>
    </w:p>
    <w:p w:rsidR="00E53743" w:rsidRPr="00FE711F" w:rsidRDefault="00F578F2" w:rsidP="0042789C">
      <w:pPr>
        <w:pStyle w:val="-11"/>
        <w:numPr>
          <w:ilvl w:val="0"/>
          <w:numId w:val="52"/>
        </w:numPr>
        <w:tabs>
          <w:tab w:val="left" w:pos="142"/>
        </w:tabs>
        <w:suppressAutoHyphens/>
        <w:spacing w:line="276" w:lineRule="auto"/>
        <w:ind w:left="426" w:firstLine="0"/>
        <w:jc w:val="both"/>
        <w:rPr>
          <w:sz w:val="28"/>
          <w:szCs w:val="28"/>
          <w:lang w:eastAsia="en-US"/>
        </w:rPr>
      </w:pPr>
      <w:r w:rsidRPr="00FE711F">
        <w:rPr>
          <w:sz w:val="28"/>
          <w:szCs w:val="28"/>
          <w:lang w:eastAsia="en-US"/>
        </w:rPr>
        <w:t xml:space="preserve">объяснять </w:t>
      </w:r>
      <w:r w:rsidR="00E53743" w:rsidRPr="00FE711F">
        <w:rPr>
          <w:sz w:val="28"/>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FE711F">
        <w:rPr>
          <w:sz w:val="28"/>
          <w:szCs w:val="28"/>
          <w:lang w:eastAsia="en-US"/>
        </w:rPr>
        <w:t>;</w:t>
      </w:r>
    </w:p>
    <w:p w:rsidR="00E53743" w:rsidRPr="00FE711F" w:rsidRDefault="00180CC0" w:rsidP="0042789C">
      <w:pPr>
        <w:pStyle w:val="-11"/>
        <w:numPr>
          <w:ilvl w:val="0"/>
          <w:numId w:val="52"/>
        </w:numPr>
        <w:tabs>
          <w:tab w:val="left" w:pos="142"/>
        </w:tabs>
        <w:suppressAutoHyphens/>
        <w:spacing w:line="276" w:lineRule="auto"/>
        <w:ind w:left="426" w:firstLine="0"/>
        <w:jc w:val="both"/>
        <w:rPr>
          <w:sz w:val="28"/>
          <w:szCs w:val="28"/>
          <w:lang w:eastAsia="en-US"/>
        </w:rPr>
      </w:pPr>
      <w:r w:rsidRPr="00FE711F">
        <w:rPr>
          <w:sz w:val="28"/>
          <w:szCs w:val="28"/>
          <w:lang w:eastAsia="en-US"/>
        </w:rPr>
        <w:t>проводить</w:t>
      </w:r>
      <w:r w:rsidR="00E53743" w:rsidRPr="00FE711F">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FE711F" w:rsidRDefault="00E53743" w:rsidP="0042789C">
      <w:pPr>
        <w:suppressAutoHyphens/>
        <w:spacing w:after="0"/>
        <w:ind w:left="426"/>
        <w:jc w:val="both"/>
        <w:rPr>
          <w:rFonts w:ascii="Times New Roman" w:hAnsi="Times New Roman"/>
          <w:b/>
          <w:sz w:val="28"/>
          <w:szCs w:val="28"/>
        </w:rPr>
      </w:pPr>
      <w:r w:rsidRPr="00FE711F">
        <w:rPr>
          <w:rFonts w:ascii="Times New Roman" w:hAnsi="Times New Roman"/>
          <w:b/>
          <w:sz w:val="28"/>
          <w:szCs w:val="28"/>
        </w:rPr>
        <w:t>Выпускник получит возможность научиться:</w:t>
      </w:r>
    </w:p>
    <w:p w:rsidR="00E53743" w:rsidRPr="00FE711F" w:rsidRDefault="00E53743" w:rsidP="0042789C">
      <w:pPr>
        <w:pStyle w:val="-11"/>
        <w:numPr>
          <w:ilvl w:val="0"/>
          <w:numId w:val="52"/>
        </w:numPr>
        <w:tabs>
          <w:tab w:val="left" w:pos="142"/>
        </w:tabs>
        <w:suppressAutoHyphens/>
        <w:spacing w:line="276" w:lineRule="auto"/>
        <w:ind w:left="426" w:firstLine="0"/>
        <w:jc w:val="both"/>
        <w:rPr>
          <w:i/>
          <w:sz w:val="28"/>
          <w:szCs w:val="28"/>
          <w:lang w:eastAsia="en-US"/>
        </w:rPr>
      </w:pPr>
      <w:r w:rsidRPr="00FE711F">
        <w:rPr>
          <w:i/>
          <w:sz w:val="28"/>
          <w:szCs w:val="28"/>
          <w:lang w:eastAsia="en-US"/>
        </w:rPr>
        <w:t>приводит</w:t>
      </w:r>
      <w:r w:rsidR="006C7538" w:rsidRPr="00FE711F">
        <w:rPr>
          <w:i/>
          <w:sz w:val="28"/>
          <w:szCs w:val="28"/>
          <w:lang w:eastAsia="en-US"/>
        </w:rPr>
        <w:t>ь</w:t>
      </w:r>
      <w:r w:rsidRPr="00FE711F">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FE711F" w:rsidRDefault="00E53743" w:rsidP="0042789C">
      <w:pPr>
        <w:pStyle w:val="-11"/>
        <w:suppressAutoHyphens/>
        <w:spacing w:line="276" w:lineRule="auto"/>
        <w:ind w:left="426"/>
        <w:jc w:val="both"/>
        <w:rPr>
          <w:b/>
          <w:sz w:val="28"/>
          <w:szCs w:val="28"/>
          <w:lang w:eastAsia="en-US"/>
        </w:rPr>
      </w:pPr>
      <w:r w:rsidRPr="00FE711F">
        <w:rPr>
          <w:b/>
          <w:sz w:val="28"/>
          <w:szCs w:val="28"/>
          <w:lang w:eastAsia="en-US"/>
        </w:rPr>
        <w:t>Формирование технологической культуры и проектно-технологического мышления обучающихся</w:t>
      </w:r>
    </w:p>
    <w:p w:rsidR="00E53743" w:rsidRPr="00FE711F" w:rsidRDefault="00180CC0" w:rsidP="0042789C">
      <w:pPr>
        <w:pStyle w:val="-11"/>
        <w:suppressAutoHyphens/>
        <w:spacing w:line="276" w:lineRule="auto"/>
        <w:ind w:left="426"/>
        <w:jc w:val="both"/>
        <w:rPr>
          <w:rFonts w:eastAsia="MS Mincho"/>
          <w:b/>
          <w:sz w:val="28"/>
          <w:szCs w:val="28"/>
        </w:rPr>
      </w:pPr>
      <w:r w:rsidRPr="00FE711F">
        <w:rPr>
          <w:b/>
          <w:sz w:val="28"/>
          <w:szCs w:val="28"/>
        </w:rPr>
        <w:t>В</w:t>
      </w:r>
      <w:r w:rsidR="00E53743" w:rsidRPr="00FE711F">
        <w:rPr>
          <w:b/>
          <w:sz w:val="28"/>
          <w:szCs w:val="28"/>
        </w:rPr>
        <w:t>ыпускник</w:t>
      </w:r>
      <w:r w:rsidRPr="00FE711F">
        <w:rPr>
          <w:b/>
          <w:sz w:val="28"/>
          <w:szCs w:val="28"/>
        </w:rPr>
        <w:t xml:space="preserve"> научится</w:t>
      </w:r>
      <w:r w:rsidR="00E53743" w:rsidRPr="00FE711F">
        <w:rPr>
          <w:b/>
          <w:sz w:val="28"/>
          <w:szCs w:val="28"/>
        </w:rPr>
        <w:t>:</w:t>
      </w:r>
    </w:p>
    <w:p w:rsidR="00E53743" w:rsidRPr="00FE711F" w:rsidRDefault="00E53743" w:rsidP="0042789C">
      <w:pPr>
        <w:pStyle w:val="-11"/>
        <w:numPr>
          <w:ilvl w:val="1"/>
          <w:numId w:val="6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след</w:t>
      </w:r>
      <w:r w:rsidR="00180CC0" w:rsidRPr="00FE711F">
        <w:rPr>
          <w:sz w:val="28"/>
          <w:szCs w:val="28"/>
          <w:lang w:eastAsia="en-US"/>
        </w:rPr>
        <w:t>овать</w:t>
      </w:r>
      <w:r w:rsidRPr="00FE711F">
        <w:rPr>
          <w:sz w:val="28"/>
          <w:szCs w:val="28"/>
          <w:lang w:eastAsia="en-US"/>
        </w:rPr>
        <w:t xml:space="preserve"> технологии, в том числе в процессе изготовления субъективно нового продукта</w:t>
      </w:r>
      <w:r w:rsidR="006C7538" w:rsidRPr="00FE711F">
        <w:rPr>
          <w:sz w:val="28"/>
          <w:szCs w:val="28"/>
          <w:lang w:eastAsia="en-US"/>
        </w:rPr>
        <w:t>;</w:t>
      </w:r>
    </w:p>
    <w:p w:rsidR="00E53743" w:rsidRPr="00FE711F" w:rsidRDefault="00180CC0" w:rsidP="0042789C">
      <w:pPr>
        <w:pStyle w:val="-11"/>
        <w:numPr>
          <w:ilvl w:val="1"/>
          <w:numId w:val="6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lastRenderedPageBreak/>
        <w:t xml:space="preserve">оценивать </w:t>
      </w:r>
      <w:r w:rsidR="00E53743" w:rsidRPr="00FE711F">
        <w:rPr>
          <w:sz w:val="28"/>
          <w:szCs w:val="28"/>
          <w:lang w:eastAsia="en-US"/>
        </w:rPr>
        <w:t>условия применимости технологии в том числе с позиций экологической защищенности</w:t>
      </w:r>
      <w:r w:rsidR="006C7538" w:rsidRPr="00FE711F">
        <w:rPr>
          <w:sz w:val="28"/>
          <w:szCs w:val="28"/>
          <w:lang w:eastAsia="en-US"/>
        </w:rPr>
        <w:t>;</w:t>
      </w:r>
    </w:p>
    <w:p w:rsidR="00E53743" w:rsidRPr="00FE711F" w:rsidRDefault="00180CC0" w:rsidP="0042789C">
      <w:pPr>
        <w:pStyle w:val="-11"/>
        <w:numPr>
          <w:ilvl w:val="1"/>
          <w:numId w:val="6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 xml:space="preserve">прогнозировать </w:t>
      </w:r>
      <w:r w:rsidR="00E53743" w:rsidRPr="00FE711F">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FE711F">
        <w:rPr>
          <w:sz w:val="28"/>
          <w:szCs w:val="28"/>
          <w:lang w:eastAsia="en-US"/>
        </w:rPr>
        <w:t>е</w:t>
      </w:r>
      <w:r w:rsidR="00E53743" w:rsidRPr="00FE711F">
        <w:rPr>
          <w:sz w:val="28"/>
          <w:szCs w:val="28"/>
          <w:lang w:eastAsia="en-US"/>
        </w:rPr>
        <w:t>м, в том числе самостоятельно планируя такого рода эксперименты</w:t>
      </w:r>
      <w:r w:rsidR="006C7538" w:rsidRPr="00FE711F">
        <w:rPr>
          <w:sz w:val="28"/>
          <w:szCs w:val="28"/>
          <w:lang w:eastAsia="en-US"/>
        </w:rPr>
        <w:t>;</w:t>
      </w:r>
    </w:p>
    <w:p w:rsidR="00E53743" w:rsidRPr="00FE711F" w:rsidRDefault="00E53743" w:rsidP="0042789C">
      <w:pPr>
        <w:pStyle w:val="-11"/>
        <w:numPr>
          <w:ilvl w:val="1"/>
          <w:numId w:val="6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 xml:space="preserve">в зависимости от ситуации </w:t>
      </w:r>
      <w:r w:rsidR="00180CC0" w:rsidRPr="00FE711F">
        <w:rPr>
          <w:sz w:val="28"/>
          <w:szCs w:val="28"/>
          <w:lang w:eastAsia="en-US"/>
        </w:rPr>
        <w:t xml:space="preserve">оптимизировать </w:t>
      </w:r>
      <w:r w:rsidRPr="00FE711F">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FE711F">
        <w:rPr>
          <w:sz w:val="28"/>
          <w:szCs w:val="28"/>
          <w:lang w:eastAsia="en-US"/>
        </w:rPr>
        <w:t>;</w:t>
      </w:r>
    </w:p>
    <w:p w:rsidR="00E53743" w:rsidRPr="00FE711F" w:rsidRDefault="00E53743" w:rsidP="0042789C">
      <w:pPr>
        <w:pStyle w:val="-11"/>
        <w:numPr>
          <w:ilvl w:val="1"/>
          <w:numId w:val="6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проводит</w:t>
      </w:r>
      <w:r w:rsidR="00180CC0" w:rsidRPr="00FE711F">
        <w:rPr>
          <w:sz w:val="28"/>
          <w:szCs w:val="28"/>
          <w:lang w:eastAsia="en-US"/>
        </w:rPr>
        <w:t>ь</w:t>
      </w:r>
      <w:r w:rsidRPr="00FE711F">
        <w:rPr>
          <w:sz w:val="28"/>
          <w:szCs w:val="28"/>
          <w:lang w:eastAsia="en-US"/>
        </w:rPr>
        <w:t xml:space="preserve"> оценку и испытание полученного продукта</w:t>
      </w:r>
      <w:r w:rsidR="006C7538" w:rsidRPr="00FE711F">
        <w:rPr>
          <w:sz w:val="28"/>
          <w:szCs w:val="28"/>
          <w:lang w:eastAsia="en-US"/>
        </w:rPr>
        <w:t>;</w:t>
      </w:r>
    </w:p>
    <w:p w:rsidR="00E53743" w:rsidRPr="00FE711F" w:rsidRDefault="00E53743" w:rsidP="0042789C">
      <w:pPr>
        <w:pStyle w:val="-11"/>
        <w:numPr>
          <w:ilvl w:val="1"/>
          <w:numId w:val="6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проводит</w:t>
      </w:r>
      <w:r w:rsidR="00180CC0" w:rsidRPr="00FE711F">
        <w:rPr>
          <w:sz w:val="28"/>
          <w:szCs w:val="28"/>
          <w:lang w:eastAsia="en-US"/>
        </w:rPr>
        <w:t>ь</w:t>
      </w:r>
      <w:r w:rsidRPr="00FE711F">
        <w:rPr>
          <w:sz w:val="28"/>
          <w:szCs w:val="28"/>
          <w:lang w:eastAsia="en-US"/>
        </w:rPr>
        <w:t xml:space="preserve"> анализ потребностей в тех или иных материальных или информационных продуктах</w:t>
      </w:r>
      <w:r w:rsidR="006C7538" w:rsidRPr="00FE711F">
        <w:rPr>
          <w:sz w:val="28"/>
          <w:szCs w:val="28"/>
          <w:lang w:eastAsia="en-US"/>
        </w:rPr>
        <w:t>;</w:t>
      </w:r>
    </w:p>
    <w:p w:rsidR="00E53743" w:rsidRPr="00FE711F" w:rsidRDefault="00180CC0" w:rsidP="0042789C">
      <w:pPr>
        <w:pStyle w:val="-11"/>
        <w:numPr>
          <w:ilvl w:val="1"/>
          <w:numId w:val="6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 xml:space="preserve">описывать </w:t>
      </w:r>
      <w:r w:rsidR="00E53743" w:rsidRPr="00FE711F">
        <w:rPr>
          <w:sz w:val="28"/>
          <w:szCs w:val="28"/>
          <w:lang w:eastAsia="en-US"/>
        </w:rPr>
        <w:t>технологическое решение с помощью текста, рисунков, графического изображения</w:t>
      </w:r>
      <w:r w:rsidR="006C7538" w:rsidRPr="00FE711F">
        <w:rPr>
          <w:sz w:val="28"/>
          <w:szCs w:val="28"/>
          <w:lang w:eastAsia="en-US"/>
        </w:rPr>
        <w:t>;</w:t>
      </w:r>
    </w:p>
    <w:p w:rsidR="00E53743" w:rsidRPr="00FE711F" w:rsidRDefault="00180CC0" w:rsidP="0042789C">
      <w:pPr>
        <w:pStyle w:val="-11"/>
        <w:numPr>
          <w:ilvl w:val="1"/>
          <w:numId w:val="6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 xml:space="preserve">анализировать </w:t>
      </w:r>
      <w:r w:rsidR="00E53743" w:rsidRPr="00FE711F">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FE711F">
        <w:rPr>
          <w:sz w:val="28"/>
          <w:szCs w:val="28"/>
          <w:lang w:eastAsia="en-US"/>
        </w:rPr>
        <w:t>;</w:t>
      </w:r>
    </w:p>
    <w:p w:rsidR="00E53743" w:rsidRPr="00FE711F" w:rsidRDefault="00180CC0" w:rsidP="0042789C">
      <w:pPr>
        <w:pStyle w:val="-11"/>
        <w:numPr>
          <w:ilvl w:val="1"/>
          <w:numId w:val="6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 xml:space="preserve">проводить и анализироватьразработку </w:t>
      </w:r>
      <w:r w:rsidR="00E53743" w:rsidRPr="00FE711F">
        <w:rPr>
          <w:sz w:val="28"/>
          <w:szCs w:val="28"/>
          <w:lang w:eastAsia="en-US"/>
        </w:rPr>
        <w:t xml:space="preserve">и / или </w:t>
      </w:r>
      <w:r w:rsidRPr="00FE711F">
        <w:rPr>
          <w:sz w:val="28"/>
          <w:szCs w:val="28"/>
          <w:lang w:eastAsia="en-US"/>
        </w:rPr>
        <w:t xml:space="preserve">реализацию </w:t>
      </w:r>
      <w:r w:rsidR="00E53743" w:rsidRPr="00FE711F">
        <w:rPr>
          <w:sz w:val="28"/>
          <w:szCs w:val="28"/>
          <w:lang w:eastAsia="en-US"/>
        </w:rPr>
        <w:t>прикладных проектов, предполагающих:</w:t>
      </w:r>
    </w:p>
    <w:p w:rsidR="00E53743" w:rsidRPr="00FE711F" w:rsidRDefault="00E53743" w:rsidP="00282A67">
      <w:pPr>
        <w:pStyle w:val="-11"/>
        <w:numPr>
          <w:ilvl w:val="1"/>
          <w:numId w:val="12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FE711F" w:rsidRDefault="00E53743" w:rsidP="00282A67">
      <w:pPr>
        <w:pStyle w:val="-11"/>
        <w:numPr>
          <w:ilvl w:val="1"/>
          <w:numId w:val="12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FE711F" w:rsidRDefault="00E53743" w:rsidP="00282A67">
      <w:pPr>
        <w:pStyle w:val="-11"/>
        <w:numPr>
          <w:ilvl w:val="1"/>
          <w:numId w:val="12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FE711F" w:rsidRDefault="00E53743" w:rsidP="00282A67">
      <w:pPr>
        <w:pStyle w:val="-11"/>
        <w:numPr>
          <w:ilvl w:val="1"/>
          <w:numId w:val="12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встраивание созданного информационного продукта в заданную оболочку;</w:t>
      </w:r>
    </w:p>
    <w:p w:rsidR="00E53743" w:rsidRPr="00FE711F" w:rsidRDefault="00E53743" w:rsidP="00282A67">
      <w:pPr>
        <w:pStyle w:val="-11"/>
        <w:numPr>
          <w:ilvl w:val="1"/>
          <w:numId w:val="12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изготовление информационного продукта по заданному алгоритму в заданной оболочке</w:t>
      </w:r>
      <w:r w:rsidR="006C7538" w:rsidRPr="00FE711F">
        <w:rPr>
          <w:sz w:val="28"/>
          <w:szCs w:val="28"/>
          <w:lang w:eastAsia="en-US"/>
        </w:rPr>
        <w:t>;</w:t>
      </w:r>
    </w:p>
    <w:p w:rsidR="00E53743" w:rsidRPr="00FE711F" w:rsidRDefault="00180CC0" w:rsidP="0042789C">
      <w:pPr>
        <w:pStyle w:val="-11"/>
        <w:numPr>
          <w:ilvl w:val="1"/>
          <w:numId w:val="6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 xml:space="preserve">проводить и анализироватьразработку </w:t>
      </w:r>
      <w:r w:rsidR="00E53743" w:rsidRPr="00FE711F">
        <w:rPr>
          <w:sz w:val="28"/>
          <w:szCs w:val="28"/>
          <w:lang w:eastAsia="en-US"/>
        </w:rPr>
        <w:t xml:space="preserve">и / или </w:t>
      </w:r>
      <w:r w:rsidRPr="00FE711F">
        <w:rPr>
          <w:sz w:val="28"/>
          <w:szCs w:val="28"/>
          <w:lang w:eastAsia="en-US"/>
        </w:rPr>
        <w:t xml:space="preserve">реализацию </w:t>
      </w:r>
      <w:r w:rsidR="00E53743" w:rsidRPr="00FE711F">
        <w:rPr>
          <w:sz w:val="28"/>
          <w:szCs w:val="28"/>
          <w:lang w:eastAsia="en-US"/>
        </w:rPr>
        <w:t>технологических проектов, предполагающих:</w:t>
      </w:r>
    </w:p>
    <w:p w:rsidR="00E53743" w:rsidRPr="00FE711F" w:rsidRDefault="00E53743" w:rsidP="00282A67">
      <w:pPr>
        <w:pStyle w:val="-11"/>
        <w:numPr>
          <w:ilvl w:val="1"/>
          <w:numId w:val="12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FE711F" w:rsidRDefault="00E53743" w:rsidP="00282A67">
      <w:pPr>
        <w:pStyle w:val="-11"/>
        <w:numPr>
          <w:ilvl w:val="1"/>
          <w:numId w:val="12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w:t>
      </w:r>
      <w:r w:rsidRPr="00FE711F">
        <w:rPr>
          <w:sz w:val="28"/>
          <w:szCs w:val="28"/>
          <w:lang w:eastAsia="en-US"/>
        </w:rPr>
        <w:lastRenderedPageBreak/>
        <w:t>(процессированием, регламентацией) технологии производства данного продукта и е</w:t>
      </w:r>
      <w:r w:rsidR="00245F1D" w:rsidRPr="00FE711F">
        <w:rPr>
          <w:sz w:val="28"/>
          <w:szCs w:val="28"/>
          <w:lang w:eastAsia="en-US"/>
        </w:rPr>
        <w:t>е</w:t>
      </w:r>
      <w:r w:rsidRPr="00FE711F">
        <w:rPr>
          <w:sz w:val="28"/>
          <w:szCs w:val="28"/>
          <w:lang w:eastAsia="en-US"/>
        </w:rPr>
        <w:t>пилотного применения; разработку инструкций, технологических карт для исполнителей, согласование с заинтересованными субъектами;</w:t>
      </w:r>
    </w:p>
    <w:p w:rsidR="00E53743" w:rsidRPr="00FE711F" w:rsidRDefault="00E53743" w:rsidP="00282A67">
      <w:pPr>
        <w:pStyle w:val="-11"/>
        <w:numPr>
          <w:ilvl w:val="1"/>
          <w:numId w:val="12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FE711F">
        <w:rPr>
          <w:sz w:val="28"/>
          <w:szCs w:val="28"/>
          <w:lang w:eastAsia="en-US"/>
        </w:rPr>
        <w:t>;</w:t>
      </w:r>
    </w:p>
    <w:p w:rsidR="00E53743" w:rsidRPr="00FE711F" w:rsidRDefault="00180CC0" w:rsidP="0042789C">
      <w:pPr>
        <w:pStyle w:val="-11"/>
        <w:numPr>
          <w:ilvl w:val="1"/>
          <w:numId w:val="6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 xml:space="preserve">проводить и анализировать разработку </w:t>
      </w:r>
      <w:r w:rsidR="00E53743" w:rsidRPr="00FE711F">
        <w:rPr>
          <w:sz w:val="28"/>
          <w:szCs w:val="28"/>
          <w:lang w:eastAsia="en-US"/>
        </w:rPr>
        <w:t xml:space="preserve">и / или </w:t>
      </w:r>
      <w:r w:rsidRPr="00FE711F">
        <w:rPr>
          <w:sz w:val="28"/>
          <w:szCs w:val="28"/>
          <w:lang w:eastAsia="en-US"/>
        </w:rPr>
        <w:t xml:space="preserve">реализацию </w:t>
      </w:r>
      <w:r w:rsidR="00E53743" w:rsidRPr="00FE711F">
        <w:rPr>
          <w:sz w:val="28"/>
          <w:szCs w:val="28"/>
          <w:lang w:eastAsia="en-US"/>
        </w:rPr>
        <w:t>проектов, предполагающих:</w:t>
      </w:r>
    </w:p>
    <w:p w:rsidR="00E53743" w:rsidRPr="00FE711F" w:rsidRDefault="00E53743" w:rsidP="00282A67">
      <w:pPr>
        <w:pStyle w:val="-11"/>
        <w:numPr>
          <w:ilvl w:val="1"/>
          <w:numId w:val="12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FE711F" w:rsidRDefault="00E53743" w:rsidP="00282A67">
      <w:pPr>
        <w:pStyle w:val="-11"/>
        <w:numPr>
          <w:ilvl w:val="1"/>
          <w:numId w:val="12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планирование (разработку) материального продукта на основе самостоятельно провед</w:t>
      </w:r>
      <w:r w:rsidR="00245F1D" w:rsidRPr="00FE711F">
        <w:rPr>
          <w:sz w:val="28"/>
          <w:szCs w:val="28"/>
          <w:lang w:eastAsia="en-US"/>
        </w:rPr>
        <w:t>е</w:t>
      </w:r>
      <w:r w:rsidRPr="00FE711F">
        <w:rPr>
          <w:sz w:val="28"/>
          <w:szCs w:val="28"/>
          <w:lang w:eastAsia="en-US"/>
        </w:rPr>
        <w:t>нных исследований потребительских интересов;</w:t>
      </w:r>
    </w:p>
    <w:p w:rsidR="00E53743" w:rsidRPr="00FE711F" w:rsidRDefault="00E53743" w:rsidP="00282A67">
      <w:pPr>
        <w:pStyle w:val="-11"/>
        <w:numPr>
          <w:ilvl w:val="1"/>
          <w:numId w:val="12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разработку плана продвижения продукта</w:t>
      </w:r>
      <w:r w:rsidR="006C7538" w:rsidRPr="00FE711F">
        <w:rPr>
          <w:sz w:val="28"/>
          <w:szCs w:val="28"/>
          <w:lang w:eastAsia="en-US"/>
        </w:rPr>
        <w:t>;</w:t>
      </w:r>
    </w:p>
    <w:p w:rsidR="00587979" w:rsidRPr="00FE711F" w:rsidRDefault="00587979" w:rsidP="0042789C">
      <w:pPr>
        <w:pStyle w:val="-11"/>
        <w:numPr>
          <w:ilvl w:val="1"/>
          <w:numId w:val="63"/>
        </w:numPr>
        <w:tabs>
          <w:tab w:val="left" w:pos="0"/>
          <w:tab w:val="left" w:pos="142"/>
        </w:tabs>
        <w:suppressAutoHyphens/>
        <w:spacing w:line="276" w:lineRule="auto"/>
        <w:ind w:left="426" w:firstLine="0"/>
        <w:jc w:val="both"/>
        <w:rPr>
          <w:sz w:val="28"/>
          <w:szCs w:val="28"/>
          <w:lang w:eastAsia="en-US"/>
        </w:rPr>
      </w:pPr>
      <w:r w:rsidRPr="00FE711F">
        <w:rPr>
          <w:sz w:val="28"/>
          <w:szCs w:val="28"/>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FE711F" w:rsidRDefault="00E53743" w:rsidP="0042789C">
      <w:pPr>
        <w:pStyle w:val="-11"/>
        <w:tabs>
          <w:tab w:val="left" w:pos="993"/>
        </w:tabs>
        <w:suppressAutoHyphens/>
        <w:spacing w:line="276" w:lineRule="auto"/>
        <w:ind w:left="426"/>
        <w:jc w:val="both"/>
        <w:rPr>
          <w:b/>
          <w:sz w:val="28"/>
          <w:szCs w:val="28"/>
        </w:rPr>
      </w:pPr>
      <w:r w:rsidRPr="00FE711F">
        <w:rPr>
          <w:b/>
          <w:sz w:val="28"/>
          <w:szCs w:val="28"/>
        </w:rPr>
        <w:t>Выпускник получит возможность научиться:</w:t>
      </w:r>
    </w:p>
    <w:p w:rsidR="00E53743" w:rsidRPr="00FE711F" w:rsidRDefault="006C7538" w:rsidP="0042789C">
      <w:pPr>
        <w:pStyle w:val="-11"/>
        <w:numPr>
          <w:ilvl w:val="1"/>
          <w:numId w:val="55"/>
        </w:numPr>
        <w:tabs>
          <w:tab w:val="left" w:pos="142"/>
        </w:tabs>
        <w:suppressAutoHyphens/>
        <w:spacing w:line="276" w:lineRule="auto"/>
        <w:ind w:left="426" w:firstLine="0"/>
        <w:jc w:val="both"/>
        <w:rPr>
          <w:i/>
          <w:sz w:val="28"/>
          <w:szCs w:val="28"/>
          <w:lang w:eastAsia="en-US"/>
        </w:rPr>
      </w:pPr>
      <w:r w:rsidRPr="00FE711F">
        <w:rPr>
          <w:i/>
          <w:sz w:val="28"/>
          <w:szCs w:val="28"/>
          <w:lang w:eastAsia="en-US"/>
        </w:rPr>
        <w:t xml:space="preserve">выявлять </w:t>
      </w:r>
      <w:r w:rsidR="00E53743" w:rsidRPr="00FE711F">
        <w:rPr>
          <w:i/>
          <w:sz w:val="28"/>
          <w:szCs w:val="28"/>
          <w:lang w:eastAsia="en-US"/>
        </w:rPr>
        <w:t xml:space="preserve">и </w:t>
      </w:r>
      <w:r w:rsidRPr="00FE711F">
        <w:rPr>
          <w:i/>
          <w:sz w:val="28"/>
          <w:szCs w:val="28"/>
          <w:lang w:eastAsia="en-US"/>
        </w:rPr>
        <w:t xml:space="preserve">формулировать </w:t>
      </w:r>
      <w:r w:rsidR="00E53743" w:rsidRPr="00FE711F">
        <w:rPr>
          <w:i/>
          <w:sz w:val="28"/>
          <w:szCs w:val="28"/>
          <w:lang w:eastAsia="en-US"/>
        </w:rPr>
        <w:t>проблему, требующую технологического решения</w:t>
      </w:r>
      <w:r w:rsidRPr="00FE711F">
        <w:rPr>
          <w:i/>
          <w:sz w:val="28"/>
          <w:szCs w:val="28"/>
          <w:lang w:eastAsia="en-US"/>
        </w:rPr>
        <w:t>;</w:t>
      </w:r>
    </w:p>
    <w:p w:rsidR="00E53743" w:rsidRPr="00FE711F" w:rsidRDefault="006C7538" w:rsidP="0042789C">
      <w:pPr>
        <w:pStyle w:val="-11"/>
        <w:numPr>
          <w:ilvl w:val="1"/>
          <w:numId w:val="55"/>
        </w:numPr>
        <w:tabs>
          <w:tab w:val="left" w:pos="142"/>
        </w:tabs>
        <w:suppressAutoHyphens/>
        <w:spacing w:line="276" w:lineRule="auto"/>
        <w:ind w:left="426" w:firstLine="0"/>
        <w:jc w:val="both"/>
        <w:rPr>
          <w:i/>
          <w:sz w:val="28"/>
          <w:szCs w:val="28"/>
          <w:lang w:eastAsia="en-US"/>
        </w:rPr>
      </w:pPr>
      <w:r w:rsidRPr="00FE711F">
        <w:rPr>
          <w:i/>
          <w:sz w:val="28"/>
          <w:szCs w:val="28"/>
          <w:lang w:eastAsia="en-US"/>
        </w:rPr>
        <w:t xml:space="preserve">модифицировать </w:t>
      </w:r>
      <w:r w:rsidR="00E53743" w:rsidRPr="00FE711F">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FE711F">
        <w:rPr>
          <w:i/>
          <w:sz w:val="28"/>
          <w:szCs w:val="28"/>
          <w:lang w:eastAsia="en-US"/>
        </w:rPr>
        <w:t xml:space="preserve">разрабатывать </w:t>
      </w:r>
      <w:r w:rsidR="00E53743" w:rsidRPr="00FE711F">
        <w:rPr>
          <w:i/>
          <w:sz w:val="28"/>
          <w:szCs w:val="28"/>
          <w:lang w:eastAsia="en-US"/>
        </w:rPr>
        <w:t>технологию на основе базовой технологи</w:t>
      </w:r>
      <w:r w:rsidRPr="00FE711F">
        <w:rPr>
          <w:i/>
          <w:sz w:val="28"/>
          <w:szCs w:val="28"/>
          <w:lang w:eastAsia="en-US"/>
        </w:rPr>
        <w:t>и;</w:t>
      </w:r>
    </w:p>
    <w:p w:rsidR="00E53743" w:rsidRPr="00FE711F" w:rsidRDefault="006C7538" w:rsidP="0042789C">
      <w:pPr>
        <w:pStyle w:val="-11"/>
        <w:numPr>
          <w:ilvl w:val="1"/>
          <w:numId w:val="55"/>
        </w:numPr>
        <w:tabs>
          <w:tab w:val="left" w:pos="142"/>
        </w:tabs>
        <w:suppressAutoHyphens/>
        <w:spacing w:line="276" w:lineRule="auto"/>
        <w:ind w:left="426" w:firstLine="0"/>
        <w:jc w:val="both"/>
        <w:rPr>
          <w:i/>
          <w:sz w:val="28"/>
          <w:szCs w:val="28"/>
          <w:lang w:eastAsia="en-US"/>
        </w:rPr>
      </w:pPr>
      <w:r w:rsidRPr="00FE711F">
        <w:rPr>
          <w:i/>
          <w:sz w:val="28"/>
          <w:szCs w:val="28"/>
          <w:lang w:eastAsia="en-US"/>
        </w:rPr>
        <w:t xml:space="preserve">технологизировать </w:t>
      </w:r>
      <w:r w:rsidR="00E53743" w:rsidRPr="00FE711F">
        <w:rPr>
          <w:i/>
          <w:sz w:val="28"/>
          <w:szCs w:val="28"/>
          <w:lang w:eastAsia="en-US"/>
        </w:rPr>
        <w:t xml:space="preserve">свой опыт, </w:t>
      </w:r>
      <w:r w:rsidRPr="00FE711F">
        <w:rPr>
          <w:i/>
          <w:sz w:val="28"/>
          <w:szCs w:val="28"/>
          <w:lang w:eastAsia="en-US"/>
        </w:rPr>
        <w:t xml:space="preserve">представлять </w:t>
      </w:r>
      <w:r w:rsidR="00E53743" w:rsidRPr="00FE711F">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FE711F">
        <w:rPr>
          <w:i/>
          <w:sz w:val="28"/>
          <w:szCs w:val="28"/>
          <w:lang w:eastAsia="en-US"/>
        </w:rPr>
        <w:t>;</w:t>
      </w:r>
    </w:p>
    <w:p w:rsidR="00E53743" w:rsidRPr="00FE711F" w:rsidRDefault="006C7538" w:rsidP="0042789C">
      <w:pPr>
        <w:pStyle w:val="-11"/>
        <w:numPr>
          <w:ilvl w:val="1"/>
          <w:numId w:val="55"/>
        </w:numPr>
        <w:tabs>
          <w:tab w:val="left" w:pos="142"/>
        </w:tabs>
        <w:suppressAutoHyphens/>
        <w:spacing w:line="276" w:lineRule="auto"/>
        <w:ind w:left="426" w:firstLine="0"/>
        <w:jc w:val="both"/>
        <w:rPr>
          <w:sz w:val="28"/>
          <w:szCs w:val="28"/>
          <w:lang w:eastAsia="en-US"/>
        </w:rPr>
      </w:pPr>
      <w:r w:rsidRPr="00FE711F">
        <w:rPr>
          <w:i/>
          <w:sz w:val="28"/>
          <w:szCs w:val="28"/>
          <w:lang w:eastAsia="en-US"/>
        </w:rPr>
        <w:t xml:space="preserve">оценивать </w:t>
      </w:r>
      <w:r w:rsidR="00E53743" w:rsidRPr="00FE711F">
        <w:rPr>
          <w:i/>
          <w:sz w:val="28"/>
          <w:szCs w:val="28"/>
          <w:lang w:eastAsia="en-US"/>
        </w:rPr>
        <w:t>коммерческий потенциал продукта и / или технологии</w:t>
      </w:r>
      <w:r w:rsidR="00E53743" w:rsidRPr="00FE711F">
        <w:rPr>
          <w:sz w:val="28"/>
          <w:szCs w:val="28"/>
          <w:lang w:eastAsia="en-US"/>
        </w:rPr>
        <w:t>.</w:t>
      </w:r>
    </w:p>
    <w:p w:rsidR="00E53743" w:rsidRPr="00FE711F" w:rsidRDefault="00E53743" w:rsidP="0042789C">
      <w:pPr>
        <w:pStyle w:val="-11"/>
        <w:suppressAutoHyphens/>
        <w:spacing w:line="276" w:lineRule="auto"/>
        <w:ind w:left="426"/>
        <w:jc w:val="both"/>
        <w:rPr>
          <w:b/>
          <w:sz w:val="28"/>
          <w:szCs w:val="28"/>
          <w:lang w:eastAsia="en-US"/>
        </w:rPr>
      </w:pPr>
      <w:r w:rsidRPr="00FE711F">
        <w:rPr>
          <w:b/>
          <w:sz w:val="28"/>
          <w:szCs w:val="28"/>
          <w:lang w:eastAsia="en-US"/>
        </w:rPr>
        <w:t>Построение образовательных траекторий и планов в области профессионального самоопределения</w:t>
      </w:r>
    </w:p>
    <w:p w:rsidR="00E53743" w:rsidRPr="00FE711F" w:rsidRDefault="00587979" w:rsidP="0042789C">
      <w:pPr>
        <w:pStyle w:val="-11"/>
        <w:suppressAutoHyphens/>
        <w:spacing w:line="276" w:lineRule="auto"/>
        <w:ind w:left="426"/>
        <w:jc w:val="both"/>
        <w:rPr>
          <w:rFonts w:eastAsia="MS Mincho"/>
          <w:b/>
          <w:sz w:val="28"/>
          <w:szCs w:val="28"/>
        </w:rPr>
      </w:pPr>
      <w:r w:rsidRPr="00FE711F">
        <w:rPr>
          <w:b/>
          <w:sz w:val="28"/>
          <w:szCs w:val="28"/>
        </w:rPr>
        <w:t>Выпускник научится</w:t>
      </w:r>
      <w:r w:rsidR="00E53743" w:rsidRPr="00FE711F">
        <w:rPr>
          <w:b/>
          <w:sz w:val="28"/>
          <w:szCs w:val="28"/>
        </w:rPr>
        <w:t>:</w:t>
      </w:r>
    </w:p>
    <w:p w:rsidR="00E53743" w:rsidRPr="00FE711F" w:rsidRDefault="00587979" w:rsidP="0042789C">
      <w:pPr>
        <w:pStyle w:val="-11"/>
        <w:numPr>
          <w:ilvl w:val="1"/>
          <w:numId w:val="54"/>
        </w:numPr>
        <w:tabs>
          <w:tab w:val="left" w:pos="142"/>
        </w:tabs>
        <w:suppressAutoHyphens/>
        <w:spacing w:line="276" w:lineRule="auto"/>
        <w:ind w:left="426" w:firstLine="0"/>
        <w:jc w:val="both"/>
        <w:rPr>
          <w:sz w:val="28"/>
          <w:szCs w:val="28"/>
          <w:lang w:eastAsia="en-US"/>
        </w:rPr>
      </w:pPr>
      <w:r w:rsidRPr="00FE711F">
        <w:rPr>
          <w:sz w:val="28"/>
          <w:szCs w:val="28"/>
          <w:lang w:eastAsia="en-US"/>
        </w:rPr>
        <w:t xml:space="preserve">характеризовать </w:t>
      </w:r>
      <w:r w:rsidR="00E53743" w:rsidRPr="00FE711F">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FE711F" w:rsidRDefault="00587979" w:rsidP="0042789C">
      <w:pPr>
        <w:pStyle w:val="-11"/>
        <w:numPr>
          <w:ilvl w:val="1"/>
          <w:numId w:val="54"/>
        </w:numPr>
        <w:tabs>
          <w:tab w:val="left" w:pos="142"/>
        </w:tabs>
        <w:suppressAutoHyphens/>
        <w:spacing w:line="276" w:lineRule="auto"/>
        <w:ind w:left="426" w:firstLine="0"/>
        <w:jc w:val="both"/>
        <w:rPr>
          <w:sz w:val="28"/>
          <w:szCs w:val="28"/>
          <w:lang w:eastAsia="en-US"/>
        </w:rPr>
      </w:pPr>
      <w:r w:rsidRPr="00FE711F">
        <w:rPr>
          <w:sz w:val="28"/>
          <w:szCs w:val="28"/>
          <w:lang w:eastAsia="en-US"/>
        </w:rPr>
        <w:t xml:space="preserve">характеризовать </w:t>
      </w:r>
      <w:r w:rsidR="00E53743" w:rsidRPr="00FE711F">
        <w:rPr>
          <w:sz w:val="28"/>
          <w:szCs w:val="28"/>
          <w:lang w:eastAsia="en-US"/>
        </w:rPr>
        <w:t>ситуацию на региональном рынке труда, называет тенденции е</w:t>
      </w:r>
      <w:r w:rsidR="00245F1D" w:rsidRPr="00FE711F">
        <w:rPr>
          <w:sz w:val="28"/>
          <w:szCs w:val="28"/>
          <w:lang w:eastAsia="en-US"/>
        </w:rPr>
        <w:t>е</w:t>
      </w:r>
      <w:r w:rsidR="00E53743" w:rsidRPr="00FE711F">
        <w:rPr>
          <w:sz w:val="28"/>
          <w:szCs w:val="28"/>
          <w:lang w:eastAsia="en-US"/>
        </w:rPr>
        <w:t xml:space="preserve"> развития,</w:t>
      </w:r>
    </w:p>
    <w:p w:rsidR="00E53743" w:rsidRPr="00FE711F" w:rsidRDefault="00F578F2" w:rsidP="0042789C">
      <w:pPr>
        <w:pStyle w:val="-11"/>
        <w:numPr>
          <w:ilvl w:val="1"/>
          <w:numId w:val="54"/>
        </w:numPr>
        <w:tabs>
          <w:tab w:val="left" w:pos="142"/>
        </w:tabs>
        <w:suppressAutoHyphens/>
        <w:spacing w:line="276" w:lineRule="auto"/>
        <w:ind w:left="426" w:firstLine="0"/>
        <w:jc w:val="both"/>
        <w:rPr>
          <w:sz w:val="28"/>
          <w:szCs w:val="28"/>
          <w:lang w:eastAsia="en-US"/>
        </w:rPr>
      </w:pPr>
      <w:r w:rsidRPr="00FE711F">
        <w:rPr>
          <w:sz w:val="28"/>
          <w:szCs w:val="28"/>
          <w:lang w:eastAsia="en-US"/>
        </w:rPr>
        <w:lastRenderedPageBreak/>
        <w:t xml:space="preserve">разъяснять </w:t>
      </w:r>
      <w:r w:rsidR="00E53743" w:rsidRPr="00FE711F">
        <w:rPr>
          <w:sz w:val="28"/>
          <w:szCs w:val="28"/>
          <w:lang w:eastAsia="en-US"/>
        </w:rPr>
        <w:t>социальное значение групп профессий, востребованных на региональном рынке труда,</w:t>
      </w:r>
    </w:p>
    <w:p w:rsidR="00E53743" w:rsidRPr="00FE711F" w:rsidRDefault="00587979" w:rsidP="0042789C">
      <w:pPr>
        <w:pStyle w:val="-11"/>
        <w:numPr>
          <w:ilvl w:val="1"/>
          <w:numId w:val="54"/>
        </w:numPr>
        <w:tabs>
          <w:tab w:val="left" w:pos="142"/>
        </w:tabs>
        <w:suppressAutoHyphens/>
        <w:spacing w:line="276" w:lineRule="auto"/>
        <w:ind w:left="426" w:firstLine="0"/>
        <w:jc w:val="both"/>
        <w:rPr>
          <w:sz w:val="28"/>
          <w:szCs w:val="28"/>
          <w:lang w:eastAsia="en-US"/>
        </w:rPr>
      </w:pPr>
      <w:r w:rsidRPr="00FE711F">
        <w:rPr>
          <w:sz w:val="28"/>
          <w:szCs w:val="28"/>
          <w:lang w:eastAsia="en-US"/>
        </w:rPr>
        <w:t xml:space="preserve">характеризовать </w:t>
      </w:r>
      <w:r w:rsidR="00E53743" w:rsidRPr="00FE711F">
        <w:rPr>
          <w:sz w:val="28"/>
          <w:szCs w:val="28"/>
          <w:lang w:eastAsia="en-US"/>
        </w:rPr>
        <w:t>группы предприятий региона проживания,</w:t>
      </w:r>
    </w:p>
    <w:p w:rsidR="00E53743" w:rsidRPr="00FE711F" w:rsidRDefault="00587979" w:rsidP="0042789C">
      <w:pPr>
        <w:pStyle w:val="-11"/>
        <w:numPr>
          <w:ilvl w:val="1"/>
          <w:numId w:val="54"/>
        </w:numPr>
        <w:tabs>
          <w:tab w:val="left" w:pos="142"/>
        </w:tabs>
        <w:suppressAutoHyphens/>
        <w:spacing w:line="276" w:lineRule="auto"/>
        <w:ind w:left="426" w:firstLine="0"/>
        <w:jc w:val="both"/>
        <w:rPr>
          <w:sz w:val="28"/>
          <w:szCs w:val="28"/>
          <w:lang w:eastAsia="en-US"/>
        </w:rPr>
      </w:pPr>
      <w:r w:rsidRPr="00FE711F">
        <w:rPr>
          <w:sz w:val="28"/>
          <w:szCs w:val="28"/>
          <w:lang w:eastAsia="en-US"/>
        </w:rPr>
        <w:t xml:space="preserve">характеризовать </w:t>
      </w:r>
      <w:r w:rsidR="00E53743" w:rsidRPr="00FE711F">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FE711F" w:rsidRDefault="00587979" w:rsidP="0042789C">
      <w:pPr>
        <w:pStyle w:val="-11"/>
        <w:numPr>
          <w:ilvl w:val="1"/>
          <w:numId w:val="54"/>
        </w:numPr>
        <w:tabs>
          <w:tab w:val="left" w:pos="142"/>
        </w:tabs>
        <w:suppressAutoHyphens/>
        <w:spacing w:line="276" w:lineRule="auto"/>
        <w:ind w:left="426" w:firstLine="0"/>
        <w:jc w:val="both"/>
        <w:rPr>
          <w:sz w:val="28"/>
          <w:szCs w:val="28"/>
          <w:lang w:eastAsia="en-US"/>
        </w:rPr>
      </w:pPr>
      <w:r w:rsidRPr="00FE711F">
        <w:rPr>
          <w:sz w:val="28"/>
          <w:szCs w:val="28"/>
          <w:lang w:eastAsia="en-US"/>
        </w:rPr>
        <w:t xml:space="preserve">анализировать </w:t>
      </w:r>
      <w:r w:rsidR="00E53743" w:rsidRPr="00FE711F">
        <w:rPr>
          <w:sz w:val="28"/>
          <w:szCs w:val="28"/>
          <w:lang w:eastAsia="en-US"/>
        </w:rPr>
        <w:t>свои мотивы и причины принятия тех или иных решений,</w:t>
      </w:r>
    </w:p>
    <w:p w:rsidR="00E53743" w:rsidRPr="00FE711F" w:rsidRDefault="00587979" w:rsidP="0042789C">
      <w:pPr>
        <w:pStyle w:val="-11"/>
        <w:numPr>
          <w:ilvl w:val="1"/>
          <w:numId w:val="54"/>
        </w:numPr>
        <w:tabs>
          <w:tab w:val="left" w:pos="142"/>
        </w:tabs>
        <w:suppressAutoHyphens/>
        <w:spacing w:line="276" w:lineRule="auto"/>
        <w:ind w:left="426" w:firstLine="0"/>
        <w:jc w:val="both"/>
        <w:rPr>
          <w:sz w:val="28"/>
          <w:szCs w:val="28"/>
          <w:lang w:eastAsia="en-US"/>
        </w:rPr>
      </w:pPr>
      <w:r w:rsidRPr="00FE711F">
        <w:rPr>
          <w:sz w:val="28"/>
          <w:szCs w:val="28"/>
          <w:lang w:eastAsia="en-US"/>
        </w:rPr>
        <w:t xml:space="preserve">анализировать </w:t>
      </w:r>
      <w:r w:rsidR="00E53743" w:rsidRPr="00FE711F">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FE711F" w:rsidRDefault="00587979" w:rsidP="0042789C">
      <w:pPr>
        <w:pStyle w:val="-11"/>
        <w:numPr>
          <w:ilvl w:val="1"/>
          <w:numId w:val="54"/>
        </w:numPr>
        <w:tabs>
          <w:tab w:val="left" w:pos="142"/>
        </w:tabs>
        <w:suppressAutoHyphens/>
        <w:spacing w:line="276" w:lineRule="auto"/>
        <w:ind w:left="426" w:firstLine="0"/>
        <w:jc w:val="both"/>
        <w:rPr>
          <w:sz w:val="28"/>
          <w:szCs w:val="28"/>
          <w:lang w:eastAsia="en-US"/>
        </w:rPr>
      </w:pPr>
      <w:r w:rsidRPr="00FE711F">
        <w:rPr>
          <w:sz w:val="28"/>
          <w:szCs w:val="28"/>
          <w:lang w:eastAsia="en-US"/>
        </w:rPr>
        <w:t xml:space="preserve">анализировать </w:t>
      </w:r>
      <w:r w:rsidR="00E53743" w:rsidRPr="00FE711F">
        <w:rPr>
          <w:sz w:val="28"/>
          <w:szCs w:val="28"/>
          <w:lang w:eastAsia="en-US"/>
        </w:rPr>
        <w:t>свои возможности и предпочтения, связанные с освоением определ</w:t>
      </w:r>
      <w:r w:rsidR="00245F1D" w:rsidRPr="00FE711F">
        <w:rPr>
          <w:sz w:val="28"/>
          <w:szCs w:val="28"/>
          <w:lang w:eastAsia="en-US"/>
        </w:rPr>
        <w:t>е</w:t>
      </w:r>
      <w:r w:rsidR="00E53743" w:rsidRPr="00FE711F">
        <w:rPr>
          <w:sz w:val="28"/>
          <w:szCs w:val="28"/>
          <w:lang w:eastAsia="en-US"/>
        </w:rPr>
        <w:t>нного уровня образовательных программ и реализацией тех или иных видов деятельности,</w:t>
      </w:r>
    </w:p>
    <w:p w:rsidR="00E53743" w:rsidRPr="00FE711F" w:rsidRDefault="00587979" w:rsidP="0042789C">
      <w:pPr>
        <w:pStyle w:val="-11"/>
        <w:numPr>
          <w:ilvl w:val="1"/>
          <w:numId w:val="54"/>
        </w:numPr>
        <w:tabs>
          <w:tab w:val="left" w:pos="142"/>
        </w:tabs>
        <w:suppressAutoHyphens/>
        <w:spacing w:line="276" w:lineRule="auto"/>
        <w:ind w:left="426" w:firstLine="0"/>
        <w:jc w:val="both"/>
        <w:rPr>
          <w:sz w:val="28"/>
          <w:szCs w:val="28"/>
          <w:lang w:eastAsia="en-US"/>
        </w:rPr>
      </w:pPr>
      <w:r w:rsidRPr="00FE711F">
        <w:rPr>
          <w:sz w:val="28"/>
          <w:szCs w:val="28"/>
          <w:lang w:eastAsia="en-US"/>
        </w:rPr>
        <w:t xml:space="preserve">получит </w:t>
      </w:r>
      <w:r w:rsidR="00E53743" w:rsidRPr="00FE711F">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FE711F" w:rsidRDefault="00587979" w:rsidP="0042789C">
      <w:pPr>
        <w:pStyle w:val="-11"/>
        <w:numPr>
          <w:ilvl w:val="1"/>
          <w:numId w:val="54"/>
        </w:numPr>
        <w:tabs>
          <w:tab w:val="left" w:pos="142"/>
        </w:tabs>
        <w:suppressAutoHyphens/>
        <w:spacing w:line="276" w:lineRule="auto"/>
        <w:ind w:left="426" w:firstLine="0"/>
        <w:jc w:val="both"/>
        <w:rPr>
          <w:sz w:val="28"/>
          <w:szCs w:val="28"/>
          <w:lang w:eastAsia="en-US"/>
        </w:rPr>
      </w:pPr>
      <w:r w:rsidRPr="00FE711F">
        <w:rPr>
          <w:sz w:val="28"/>
          <w:szCs w:val="28"/>
          <w:lang w:eastAsia="en-US"/>
        </w:rPr>
        <w:t xml:space="preserve">получит </w:t>
      </w:r>
      <w:r w:rsidR="00E53743" w:rsidRPr="00FE711F">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FE711F" w:rsidRDefault="00E53743" w:rsidP="0042789C">
      <w:pPr>
        <w:suppressAutoHyphens/>
        <w:spacing w:after="0"/>
        <w:ind w:left="426"/>
        <w:jc w:val="both"/>
        <w:rPr>
          <w:rFonts w:ascii="Times New Roman" w:hAnsi="Times New Roman"/>
          <w:b/>
          <w:sz w:val="28"/>
          <w:szCs w:val="28"/>
        </w:rPr>
      </w:pPr>
      <w:r w:rsidRPr="00FE711F">
        <w:rPr>
          <w:rFonts w:ascii="Times New Roman" w:hAnsi="Times New Roman"/>
          <w:b/>
          <w:sz w:val="28"/>
          <w:szCs w:val="28"/>
        </w:rPr>
        <w:t>Выпускник получит возможность научиться:</w:t>
      </w:r>
    </w:p>
    <w:p w:rsidR="00E53743" w:rsidRPr="00FE711F" w:rsidRDefault="006C7538" w:rsidP="0042789C">
      <w:pPr>
        <w:pStyle w:val="-11"/>
        <w:numPr>
          <w:ilvl w:val="1"/>
          <w:numId w:val="53"/>
        </w:numPr>
        <w:tabs>
          <w:tab w:val="left" w:pos="284"/>
          <w:tab w:val="left" w:pos="993"/>
        </w:tabs>
        <w:suppressAutoHyphens/>
        <w:spacing w:line="276" w:lineRule="auto"/>
        <w:ind w:left="426" w:firstLine="0"/>
        <w:jc w:val="both"/>
        <w:rPr>
          <w:i/>
          <w:sz w:val="28"/>
          <w:szCs w:val="28"/>
          <w:lang w:eastAsia="en-US"/>
        </w:rPr>
      </w:pPr>
      <w:r w:rsidRPr="00FE711F">
        <w:rPr>
          <w:i/>
          <w:sz w:val="28"/>
          <w:szCs w:val="28"/>
          <w:lang w:eastAsia="en-US"/>
        </w:rPr>
        <w:t xml:space="preserve">предлагать </w:t>
      </w:r>
      <w:r w:rsidR="00E53743" w:rsidRPr="00FE711F">
        <w:rPr>
          <w:i/>
          <w:sz w:val="28"/>
          <w:szCs w:val="28"/>
          <w:lang w:eastAsia="en-US"/>
        </w:rPr>
        <w:t>альтернативные варианты траекторий профессионального образования для занятия заданных должностей</w:t>
      </w:r>
      <w:r w:rsidRPr="00FE711F">
        <w:rPr>
          <w:i/>
          <w:sz w:val="28"/>
          <w:szCs w:val="28"/>
          <w:lang w:eastAsia="en-US"/>
        </w:rPr>
        <w:t>;</w:t>
      </w:r>
    </w:p>
    <w:p w:rsidR="00E53743" w:rsidRPr="00FE711F" w:rsidRDefault="006C7538" w:rsidP="0042789C">
      <w:pPr>
        <w:pStyle w:val="-11"/>
        <w:numPr>
          <w:ilvl w:val="1"/>
          <w:numId w:val="51"/>
        </w:numPr>
        <w:tabs>
          <w:tab w:val="left" w:pos="284"/>
          <w:tab w:val="left" w:pos="993"/>
        </w:tabs>
        <w:suppressAutoHyphens/>
        <w:spacing w:line="276" w:lineRule="auto"/>
        <w:ind w:left="426" w:firstLine="0"/>
        <w:jc w:val="both"/>
        <w:rPr>
          <w:sz w:val="28"/>
          <w:szCs w:val="28"/>
          <w:lang w:eastAsia="en-US"/>
        </w:rPr>
      </w:pPr>
      <w:r w:rsidRPr="00FE711F">
        <w:rPr>
          <w:i/>
          <w:sz w:val="28"/>
          <w:szCs w:val="28"/>
          <w:lang w:eastAsia="en-US"/>
        </w:rPr>
        <w:t xml:space="preserve">анализировать </w:t>
      </w:r>
      <w:r w:rsidR="00E53743" w:rsidRPr="00FE711F">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FE711F">
        <w:rPr>
          <w:sz w:val="28"/>
          <w:szCs w:val="28"/>
          <w:lang w:eastAsia="en-US"/>
        </w:rPr>
        <w:t>.</w:t>
      </w:r>
    </w:p>
    <w:p w:rsidR="00E53743" w:rsidRPr="00FE711F" w:rsidRDefault="00E53743" w:rsidP="0042789C">
      <w:pPr>
        <w:pStyle w:val="afff9"/>
        <w:suppressAutoHyphens/>
        <w:spacing w:line="276" w:lineRule="auto"/>
        <w:ind w:left="426" w:firstLine="0"/>
        <w:outlineLvl w:val="0"/>
        <w:rPr>
          <w:b/>
          <w:szCs w:val="28"/>
        </w:rPr>
      </w:pPr>
      <w:bookmarkStart w:id="137" w:name="_Toc409691646"/>
      <w:bookmarkStart w:id="138" w:name="_Toc410653969"/>
      <w:bookmarkStart w:id="139" w:name="_Toc410702973"/>
      <w:bookmarkStart w:id="140" w:name="_Toc414553155"/>
      <w:r w:rsidRPr="00FE711F">
        <w:rPr>
          <w:b/>
          <w:szCs w:val="28"/>
        </w:rPr>
        <w:t>По годам обучения результаты могут быть структурированы и конкретизированы следующим образом:</w:t>
      </w:r>
      <w:bookmarkEnd w:id="137"/>
      <w:bookmarkEnd w:id="138"/>
      <w:bookmarkEnd w:id="139"/>
      <w:bookmarkEnd w:id="140"/>
    </w:p>
    <w:p w:rsidR="00E53743" w:rsidRPr="00FE711F" w:rsidRDefault="00E53743" w:rsidP="0042789C">
      <w:pPr>
        <w:tabs>
          <w:tab w:val="left" w:pos="851"/>
        </w:tabs>
        <w:suppressAutoHyphens/>
        <w:spacing w:after="0"/>
        <w:ind w:left="426"/>
        <w:jc w:val="both"/>
        <w:rPr>
          <w:rFonts w:ascii="Times New Roman" w:hAnsi="Times New Roman"/>
          <w:b/>
          <w:sz w:val="28"/>
          <w:szCs w:val="28"/>
        </w:rPr>
      </w:pPr>
      <w:r w:rsidRPr="00FE711F">
        <w:rPr>
          <w:rFonts w:ascii="Times New Roman" w:hAnsi="Times New Roman"/>
          <w:b/>
          <w:sz w:val="28"/>
          <w:szCs w:val="28"/>
        </w:rPr>
        <w:t>5 класс</w:t>
      </w:r>
    </w:p>
    <w:p w:rsidR="00E53743" w:rsidRPr="00FE711F" w:rsidRDefault="003D1AC5" w:rsidP="0042789C">
      <w:pPr>
        <w:tabs>
          <w:tab w:val="left" w:pos="851"/>
        </w:tabs>
        <w:suppressAutoHyphens/>
        <w:spacing w:after="0"/>
        <w:ind w:left="426"/>
        <w:jc w:val="both"/>
        <w:rPr>
          <w:rFonts w:ascii="Times New Roman" w:hAnsi="Times New Roman"/>
          <w:sz w:val="28"/>
          <w:szCs w:val="28"/>
        </w:rPr>
      </w:pPr>
      <w:r>
        <w:rPr>
          <w:rFonts w:ascii="Times New Roman" w:hAnsi="Times New Roman"/>
          <w:sz w:val="28"/>
          <w:szCs w:val="28"/>
        </w:rPr>
        <w:tab/>
        <w:t xml:space="preserve">  </w:t>
      </w:r>
      <w:r w:rsidR="00E53743" w:rsidRPr="00FE711F">
        <w:rPr>
          <w:rFonts w:ascii="Times New Roman" w:hAnsi="Times New Roman"/>
          <w:sz w:val="28"/>
          <w:szCs w:val="28"/>
        </w:rPr>
        <w:t>По завершении учебного года обучающийся:</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характеризует рекламу как средство формирования потребностей</w:t>
      </w:r>
      <w:r w:rsidR="006C7538"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составляет техническое задание, памятку, инструкцию, технологическую карту</w:t>
      </w:r>
      <w:r w:rsidR="006C7538"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осуществляет сборку моделей с помощью образовательного конструктора по инструкции</w:t>
      </w:r>
      <w:r w:rsidR="006C7538"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осуществляет выбор товара в модельной ситуации</w:t>
      </w:r>
      <w:r w:rsidR="006C7538"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конструирует модель по заданному прототипу</w:t>
      </w:r>
      <w:r w:rsidR="006C7538"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проведения испытания, анализа, модернизации модели</w:t>
      </w:r>
      <w:r w:rsidR="00523BF1"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FE711F">
        <w:rPr>
          <w:rFonts w:ascii="Times New Roman" w:hAnsi="Times New Roman"/>
          <w:sz w:val="28"/>
          <w:szCs w:val="28"/>
        </w:rPr>
        <w:t>;</w:t>
      </w:r>
    </w:p>
    <w:p w:rsidR="00E53743" w:rsidRPr="00FE711F" w:rsidRDefault="00E53743" w:rsidP="0042789C">
      <w:pPr>
        <w:numPr>
          <w:ilvl w:val="1"/>
          <w:numId w:val="51"/>
        </w:numPr>
        <w:tabs>
          <w:tab w:val="left" w:pos="284"/>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FE711F">
        <w:rPr>
          <w:rFonts w:ascii="Times New Roman" w:hAnsi="Times New Roman"/>
          <w:sz w:val="28"/>
          <w:szCs w:val="28"/>
        </w:rPr>
        <w:t>ействий и взаимодействия в быту.</w:t>
      </w:r>
    </w:p>
    <w:p w:rsidR="00E53743" w:rsidRPr="00FE711F" w:rsidRDefault="00E53743" w:rsidP="0042789C">
      <w:pPr>
        <w:tabs>
          <w:tab w:val="left" w:pos="851"/>
        </w:tabs>
        <w:suppressAutoHyphens/>
        <w:spacing w:after="0"/>
        <w:ind w:left="426"/>
        <w:jc w:val="both"/>
        <w:rPr>
          <w:rFonts w:ascii="Times New Roman" w:hAnsi="Times New Roman"/>
          <w:b/>
          <w:sz w:val="28"/>
          <w:szCs w:val="28"/>
        </w:rPr>
      </w:pPr>
      <w:r w:rsidRPr="00FE711F">
        <w:rPr>
          <w:rFonts w:ascii="Times New Roman" w:hAnsi="Times New Roman"/>
          <w:b/>
          <w:sz w:val="28"/>
          <w:szCs w:val="28"/>
        </w:rPr>
        <w:t>6 класс</w:t>
      </w:r>
    </w:p>
    <w:p w:rsidR="00E53743" w:rsidRPr="00FE711F" w:rsidRDefault="003D1AC5" w:rsidP="0042789C">
      <w:pPr>
        <w:tabs>
          <w:tab w:val="left" w:pos="851"/>
        </w:tabs>
        <w:suppressAutoHyphens/>
        <w:spacing w:after="0"/>
        <w:ind w:left="426"/>
        <w:jc w:val="both"/>
        <w:rPr>
          <w:rFonts w:ascii="Times New Roman" w:hAnsi="Times New Roman"/>
          <w:sz w:val="28"/>
          <w:szCs w:val="28"/>
        </w:rPr>
      </w:pPr>
      <w:r>
        <w:rPr>
          <w:rFonts w:ascii="Times New Roman" w:hAnsi="Times New Roman"/>
          <w:sz w:val="28"/>
          <w:szCs w:val="28"/>
        </w:rPr>
        <w:tab/>
        <w:t xml:space="preserve">  </w:t>
      </w:r>
      <w:r w:rsidR="00E53743" w:rsidRPr="00FE711F">
        <w:rPr>
          <w:rFonts w:ascii="Times New Roman" w:hAnsi="Times New Roman"/>
          <w:sz w:val="28"/>
          <w:szCs w:val="28"/>
        </w:rPr>
        <w:t>По завершении учебного года обучающийся:</w:t>
      </w:r>
    </w:p>
    <w:p w:rsidR="00E53743" w:rsidRPr="00FE711F" w:rsidRDefault="00E53743" w:rsidP="0042789C">
      <w:pPr>
        <w:numPr>
          <w:ilvl w:val="1"/>
          <w:numId w:val="51"/>
        </w:numPr>
        <w:tabs>
          <w:tab w:val="left" w:pos="142"/>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lastRenderedPageBreak/>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описывает жизненный цикл технологии, приводя примеры</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проводит морфологический и функциональный анализ технологической системы</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читает элементарные чертежи и эскизы</w:t>
      </w:r>
      <w:r w:rsidR="00523BF1" w:rsidRPr="00FE711F">
        <w:rPr>
          <w:rFonts w:ascii="Times New Roman" w:hAnsi="Times New Roman"/>
          <w:sz w:val="28"/>
          <w:szCs w:val="28"/>
        </w:rPr>
        <w:t>;</w:t>
      </w:r>
    </w:p>
    <w:p w:rsidR="00523BF1" w:rsidRPr="00FE711F" w:rsidRDefault="00E53743" w:rsidP="0042789C">
      <w:pPr>
        <w:numPr>
          <w:ilvl w:val="1"/>
          <w:numId w:val="51"/>
        </w:numPr>
        <w:tabs>
          <w:tab w:val="left" w:pos="142"/>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выполняет эскизы механизмов, интерьера</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993"/>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решения задач на взаимодействие со службами ЖКХ</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993"/>
          <w:tab w:val="left" w:pos="1134"/>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993"/>
          <w:tab w:val="left" w:pos="1134"/>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993"/>
          <w:tab w:val="left" w:pos="1134"/>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FE711F">
        <w:rPr>
          <w:rFonts w:ascii="Times New Roman" w:hAnsi="Times New Roman"/>
          <w:sz w:val="28"/>
          <w:szCs w:val="28"/>
        </w:rPr>
        <w:t>е</w:t>
      </w:r>
      <w:r w:rsidRPr="00FE711F">
        <w:rPr>
          <w:rFonts w:ascii="Times New Roman" w:hAnsi="Times New Roman"/>
          <w:sz w:val="28"/>
          <w:szCs w:val="28"/>
        </w:rPr>
        <w:t>нных исследований потребительских интересов.</w:t>
      </w:r>
    </w:p>
    <w:p w:rsidR="00E53743" w:rsidRPr="00FE711F" w:rsidRDefault="00E53743" w:rsidP="0042789C">
      <w:pPr>
        <w:tabs>
          <w:tab w:val="left" w:pos="851"/>
        </w:tabs>
        <w:suppressAutoHyphens/>
        <w:spacing w:after="0"/>
        <w:ind w:left="426"/>
        <w:jc w:val="both"/>
        <w:rPr>
          <w:rFonts w:ascii="Times New Roman" w:hAnsi="Times New Roman"/>
          <w:b/>
          <w:sz w:val="28"/>
          <w:szCs w:val="28"/>
        </w:rPr>
      </w:pPr>
      <w:r w:rsidRPr="00FE711F">
        <w:rPr>
          <w:rFonts w:ascii="Times New Roman" w:hAnsi="Times New Roman"/>
          <w:b/>
          <w:sz w:val="28"/>
          <w:szCs w:val="28"/>
        </w:rPr>
        <w:t>7 класс</w:t>
      </w:r>
    </w:p>
    <w:p w:rsidR="00E53743" w:rsidRPr="00FE711F" w:rsidRDefault="003D1AC5" w:rsidP="0042789C">
      <w:pPr>
        <w:tabs>
          <w:tab w:val="left" w:pos="851"/>
        </w:tabs>
        <w:suppressAutoHyphens/>
        <w:spacing w:after="0"/>
        <w:ind w:left="426"/>
        <w:jc w:val="both"/>
        <w:rPr>
          <w:rFonts w:ascii="Times New Roman" w:hAnsi="Times New Roman"/>
          <w:sz w:val="28"/>
          <w:szCs w:val="28"/>
        </w:rPr>
      </w:pPr>
      <w:r>
        <w:rPr>
          <w:rFonts w:ascii="Times New Roman" w:hAnsi="Times New Roman"/>
          <w:sz w:val="28"/>
          <w:szCs w:val="28"/>
        </w:rPr>
        <w:tab/>
        <w:t xml:space="preserve">  </w:t>
      </w:r>
      <w:r w:rsidR="00E53743" w:rsidRPr="00FE711F">
        <w:rPr>
          <w:rFonts w:ascii="Times New Roman" w:hAnsi="Times New Roman"/>
          <w:sz w:val="28"/>
          <w:szCs w:val="28"/>
        </w:rPr>
        <w:t>По завершении учебного года обучающийся:</w:t>
      </w:r>
    </w:p>
    <w:p w:rsidR="00E53743" w:rsidRPr="00FE711F" w:rsidRDefault="00E53743" w:rsidP="0042789C">
      <w:pPr>
        <w:numPr>
          <w:ilvl w:val="1"/>
          <w:numId w:val="51"/>
        </w:numPr>
        <w:tabs>
          <w:tab w:val="left" w:pos="142"/>
          <w:tab w:val="left" w:pos="1134"/>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lastRenderedPageBreak/>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выполняет базовые операции редактора компьютерного тр</w:t>
      </w:r>
      <w:r w:rsidR="00245F1D" w:rsidRPr="00FE711F">
        <w:rPr>
          <w:rFonts w:ascii="Times New Roman" w:hAnsi="Times New Roman"/>
          <w:sz w:val="28"/>
          <w:szCs w:val="28"/>
        </w:rPr>
        <w:t>е</w:t>
      </w:r>
      <w:r w:rsidRPr="00FE711F">
        <w:rPr>
          <w:rFonts w:ascii="Times New Roman" w:hAnsi="Times New Roman"/>
          <w:sz w:val="28"/>
          <w:szCs w:val="28"/>
        </w:rPr>
        <w:t>хмерного проектирования (на выбор образовательной организации)</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конструирует простые системы с обратной связью на основе технических конструкторов</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следует технологии, в том числе, в процессе изготовления субъективно нового продукта</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FE711F">
        <w:rPr>
          <w:rFonts w:ascii="Times New Roman" w:hAnsi="Times New Roman"/>
          <w:sz w:val="28"/>
          <w:szCs w:val="28"/>
        </w:rPr>
        <w:t>е</w:t>
      </w:r>
      <w:r w:rsidRPr="00FE711F">
        <w:rPr>
          <w:rFonts w:ascii="Times New Roman" w:hAnsi="Times New Roman"/>
          <w:sz w:val="28"/>
          <w:szCs w:val="28"/>
        </w:rPr>
        <w:t>хмерного проектирования</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FE711F" w:rsidRDefault="00E53743" w:rsidP="0042789C">
      <w:pPr>
        <w:tabs>
          <w:tab w:val="left" w:pos="851"/>
        </w:tabs>
        <w:suppressAutoHyphens/>
        <w:spacing w:after="0"/>
        <w:ind w:left="426"/>
        <w:jc w:val="both"/>
        <w:rPr>
          <w:rFonts w:ascii="Times New Roman" w:hAnsi="Times New Roman"/>
          <w:b/>
          <w:sz w:val="28"/>
          <w:szCs w:val="28"/>
        </w:rPr>
      </w:pPr>
      <w:r w:rsidRPr="00FE711F">
        <w:rPr>
          <w:rFonts w:ascii="Times New Roman" w:hAnsi="Times New Roman"/>
          <w:b/>
          <w:sz w:val="28"/>
          <w:szCs w:val="28"/>
        </w:rPr>
        <w:t>8 класс</w:t>
      </w:r>
    </w:p>
    <w:p w:rsidR="00E53743" w:rsidRPr="00FE711F" w:rsidRDefault="003D1AC5" w:rsidP="0042789C">
      <w:pPr>
        <w:tabs>
          <w:tab w:val="left" w:pos="851"/>
        </w:tabs>
        <w:suppressAutoHyphens/>
        <w:spacing w:after="0"/>
        <w:ind w:left="426"/>
        <w:jc w:val="both"/>
        <w:rPr>
          <w:rFonts w:ascii="Times New Roman" w:hAnsi="Times New Roman"/>
          <w:sz w:val="28"/>
          <w:szCs w:val="28"/>
        </w:rPr>
      </w:pPr>
      <w:r>
        <w:rPr>
          <w:rFonts w:ascii="Times New Roman" w:hAnsi="Times New Roman"/>
          <w:sz w:val="28"/>
          <w:szCs w:val="28"/>
        </w:rPr>
        <w:tab/>
        <w:t xml:space="preserve">  </w:t>
      </w:r>
      <w:r w:rsidR="00E53743" w:rsidRPr="00FE711F">
        <w:rPr>
          <w:rFonts w:ascii="Times New Roman" w:hAnsi="Times New Roman"/>
          <w:sz w:val="28"/>
          <w:szCs w:val="28"/>
        </w:rPr>
        <w:t>По завершении учебного года обучающийся:</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FE711F">
        <w:rPr>
          <w:rFonts w:ascii="Times New Roman" w:hAnsi="Times New Roman"/>
          <w:sz w:val="28"/>
          <w:szCs w:val="28"/>
        </w:rPr>
        <w:t>е</w:t>
      </w:r>
      <w:r w:rsidRPr="00FE711F">
        <w:rPr>
          <w:rFonts w:ascii="Times New Roman" w:hAnsi="Times New Roman"/>
          <w:sz w:val="28"/>
          <w:szCs w:val="28"/>
        </w:rPr>
        <w:t xml:space="preserve"> развития</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lastRenderedPageBreak/>
        <w:t>называет и характеризует актуальные и перспективные технологии транспорта</w:t>
      </w:r>
      <w:r w:rsidR="00523BF1"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характеризует ситуацию на региональном рынке труда, называет тенденции е</w:t>
      </w:r>
      <w:r w:rsidR="00A23AB5" w:rsidRPr="00FE711F">
        <w:rPr>
          <w:rFonts w:ascii="Times New Roman" w:hAnsi="Times New Roman"/>
          <w:sz w:val="28"/>
          <w:szCs w:val="28"/>
        </w:rPr>
        <w:t>е</w:t>
      </w:r>
      <w:r w:rsidRPr="00FE711F">
        <w:rPr>
          <w:rFonts w:ascii="Times New Roman" w:hAnsi="Times New Roman"/>
          <w:sz w:val="28"/>
          <w:szCs w:val="28"/>
        </w:rPr>
        <w:t xml:space="preserve"> развития;</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перечисляет и характеризует виды технической и технологической документации</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разъясняет функции модели и принципы моделирования</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созда</w:t>
      </w:r>
      <w:r w:rsidR="00A23AB5" w:rsidRPr="00FE711F">
        <w:rPr>
          <w:rFonts w:ascii="Times New Roman" w:hAnsi="Times New Roman"/>
          <w:sz w:val="28"/>
          <w:szCs w:val="28"/>
        </w:rPr>
        <w:t>е</w:t>
      </w:r>
      <w:r w:rsidRPr="00FE711F">
        <w:rPr>
          <w:rFonts w:ascii="Times New Roman" w:hAnsi="Times New Roman"/>
          <w:sz w:val="28"/>
          <w:szCs w:val="28"/>
        </w:rPr>
        <w:t>т модель, адекватную практической задаче</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отбирает материал в соответствии с техническим решением или по заданным критериям</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составляет рацион питания, адекватный ситуации</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планирует продвижение продукта</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регламентирует заданный процесс в заданной форме</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проводит оценку и испытание полученного продукта</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описывает технологическое решение с помощью текста, рисунков, графического изображения</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лабораторного исследования продуктов питания</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разработки организационного проекта и решения логистических задач</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выявления проблем транспортной логистики насел</w:t>
      </w:r>
      <w:r w:rsidR="00A23AB5" w:rsidRPr="00FE711F">
        <w:rPr>
          <w:rFonts w:ascii="Times New Roman" w:hAnsi="Times New Roman"/>
          <w:sz w:val="28"/>
          <w:szCs w:val="28"/>
        </w:rPr>
        <w:t>е</w:t>
      </w:r>
      <w:r w:rsidRPr="00FE711F">
        <w:rPr>
          <w:rFonts w:ascii="Times New Roman" w:hAnsi="Times New Roman"/>
          <w:sz w:val="28"/>
          <w:szCs w:val="28"/>
        </w:rPr>
        <w:t>нного пункта / трассы на основе самостоятельно спланированного наблюдения</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lastRenderedPageBreak/>
        <w:t>получил и проанализировал опыт моделирования транспортных потоков</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опыт анализа объявлений, предлагающих работу</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r w:rsidR="00F578F2" w:rsidRPr="00FE711F">
        <w:rPr>
          <w:rFonts w:ascii="Times New Roman" w:hAnsi="Times New Roman"/>
          <w:sz w:val="28"/>
          <w:szCs w:val="28"/>
        </w:rPr>
        <w:t>;</w:t>
      </w:r>
    </w:p>
    <w:p w:rsidR="00E53743" w:rsidRPr="00FE711F" w:rsidRDefault="00E53743" w:rsidP="0042789C">
      <w:pPr>
        <w:numPr>
          <w:ilvl w:val="1"/>
          <w:numId w:val="51"/>
        </w:numPr>
        <w:tabs>
          <w:tab w:val="left" w:pos="142"/>
          <w:tab w:val="left" w:pos="1134"/>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FE711F" w:rsidRDefault="00E53743" w:rsidP="0042789C">
      <w:pPr>
        <w:numPr>
          <w:ilvl w:val="1"/>
          <w:numId w:val="51"/>
        </w:numPr>
        <w:tabs>
          <w:tab w:val="left" w:pos="142"/>
          <w:tab w:val="left" w:pos="993"/>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FE711F" w:rsidRDefault="00E53743" w:rsidP="0042789C">
      <w:pPr>
        <w:numPr>
          <w:ilvl w:val="1"/>
          <w:numId w:val="51"/>
        </w:numPr>
        <w:tabs>
          <w:tab w:val="left" w:pos="142"/>
          <w:tab w:val="left" w:pos="993"/>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FE711F" w:rsidRDefault="00E53743" w:rsidP="0042789C">
      <w:pPr>
        <w:numPr>
          <w:ilvl w:val="1"/>
          <w:numId w:val="51"/>
        </w:numPr>
        <w:tabs>
          <w:tab w:val="left" w:pos="142"/>
          <w:tab w:val="left" w:pos="993"/>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объясняет закономерности технологического развития цивилизации,</w:t>
      </w:r>
    </w:p>
    <w:p w:rsidR="00E53743" w:rsidRPr="00FE711F" w:rsidRDefault="00E53743" w:rsidP="0042789C">
      <w:pPr>
        <w:numPr>
          <w:ilvl w:val="1"/>
          <w:numId w:val="51"/>
        </w:numPr>
        <w:tabs>
          <w:tab w:val="left" w:pos="142"/>
          <w:tab w:val="left" w:pos="993"/>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FE711F" w:rsidRDefault="00E53743" w:rsidP="0042789C">
      <w:pPr>
        <w:numPr>
          <w:ilvl w:val="1"/>
          <w:numId w:val="51"/>
        </w:numPr>
        <w:tabs>
          <w:tab w:val="left" w:pos="142"/>
          <w:tab w:val="left" w:pos="993"/>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оценивает условия использования технологии в том числе с позиций экологической защищ</w:t>
      </w:r>
      <w:r w:rsidR="00A23AB5" w:rsidRPr="00FE711F">
        <w:rPr>
          <w:rFonts w:ascii="Times New Roman" w:hAnsi="Times New Roman"/>
          <w:sz w:val="28"/>
          <w:szCs w:val="28"/>
        </w:rPr>
        <w:t>е</w:t>
      </w:r>
      <w:r w:rsidRPr="00FE711F">
        <w:rPr>
          <w:rFonts w:ascii="Times New Roman" w:hAnsi="Times New Roman"/>
          <w:sz w:val="28"/>
          <w:szCs w:val="28"/>
        </w:rPr>
        <w:t>нности,</w:t>
      </w:r>
    </w:p>
    <w:p w:rsidR="00E53743" w:rsidRPr="00FE711F" w:rsidRDefault="00E53743" w:rsidP="0042789C">
      <w:pPr>
        <w:numPr>
          <w:ilvl w:val="1"/>
          <w:numId w:val="51"/>
        </w:numPr>
        <w:tabs>
          <w:tab w:val="left" w:pos="142"/>
          <w:tab w:val="left" w:pos="993"/>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FE711F">
        <w:rPr>
          <w:rFonts w:ascii="Times New Roman" w:hAnsi="Times New Roman"/>
          <w:sz w:val="28"/>
          <w:szCs w:val="28"/>
        </w:rPr>
        <w:t>е</w:t>
      </w:r>
      <w:r w:rsidRPr="00FE711F">
        <w:rPr>
          <w:rFonts w:ascii="Times New Roman" w:hAnsi="Times New Roman"/>
          <w:sz w:val="28"/>
          <w:szCs w:val="28"/>
        </w:rPr>
        <w:t>м, в том числе самостоятельно планируя такого рода эксперименты,</w:t>
      </w:r>
    </w:p>
    <w:p w:rsidR="00E53743" w:rsidRPr="00FE711F" w:rsidRDefault="00E53743" w:rsidP="0042789C">
      <w:pPr>
        <w:numPr>
          <w:ilvl w:val="1"/>
          <w:numId w:val="51"/>
        </w:numPr>
        <w:tabs>
          <w:tab w:val="left" w:pos="142"/>
          <w:tab w:val="left" w:pos="993"/>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FE711F" w:rsidRDefault="00E53743" w:rsidP="0042789C">
      <w:pPr>
        <w:numPr>
          <w:ilvl w:val="1"/>
          <w:numId w:val="51"/>
        </w:numPr>
        <w:tabs>
          <w:tab w:val="left" w:pos="142"/>
          <w:tab w:val="left" w:pos="993"/>
          <w:tab w:val="left" w:pos="2410"/>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FE711F" w:rsidRDefault="00E53743" w:rsidP="0042789C">
      <w:pPr>
        <w:numPr>
          <w:ilvl w:val="1"/>
          <w:numId w:val="51"/>
        </w:numPr>
        <w:tabs>
          <w:tab w:val="left" w:pos="142"/>
          <w:tab w:val="left" w:pos="993"/>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FE711F" w:rsidRDefault="00E53743" w:rsidP="0042789C">
      <w:pPr>
        <w:numPr>
          <w:ilvl w:val="1"/>
          <w:numId w:val="51"/>
        </w:numPr>
        <w:tabs>
          <w:tab w:val="left" w:pos="142"/>
          <w:tab w:val="left" w:pos="993"/>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анализирует свои возможности и предпочтения, связанные с освоением определ</w:t>
      </w:r>
      <w:r w:rsidR="00A23AB5" w:rsidRPr="00FE711F">
        <w:rPr>
          <w:rFonts w:ascii="Times New Roman" w:hAnsi="Times New Roman"/>
          <w:sz w:val="28"/>
          <w:szCs w:val="28"/>
        </w:rPr>
        <w:t>е</w:t>
      </w:r>
      <w:r w:rsidRPr="00FE711F">
        <w:rPr>
          <w:rFonts w:ascii="Times New Roman" w:hAnsi="Times New Roman"/>
          <w:sz w:val="28"/>
          <w:szCs w:val="28"/>
        </w:rPr>
        <w:t>нного уровня образовательных программ и реализацией тех или иных видов деятельности,</w:t>
      </w:r>
    </w:p>
    <w:p w:rsidR="00E53743" w:rsidRPr="00FE711F" w:rsidRDefault="00E53743" w:rsidP="0042789C">
      <w:pPr>
        <w:numPr>
          <w:ilvl w:val="1"/>
          <w:numId w:val="51"/>
        </w:numPr>
        <w:tabs>
          <w:tab w:val="left" w:pos="142"/>
          <w:tab w:val="left" w:pos="993"/>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w:t>
      </w:r>
      <w:r w:rsidRPr="00FE711F">
        <w:rPr>
          <w:rFonts w:ascii="Times New Roman" w:hAnsi="Times New Roman"/>
          <w:sz w:val="28"/>
          <w:szCs w:val="28"/>
        </w:rPr>
        <w:lastRenderedPageBreak/>
        <w:t>материалов, машиностроения, производства продуктов питания, сервиса, информационной сфере и деятельностью занятых в них работников,</w:t>
      </w:r>
    </w:p>
    <w:p w:rsidR="00E53743" w:rsidRPr="00FE711F" w:rsidRDefault="00E53743" w:rsidP="0042789C">
      <w:pPr>
        <w:numPr>
          <w:ilvl w:val="1"/>
          <w:numId w:val="51"/>
        </w:numPr>
        <w:tabs>
          <w:tab w:val="left" w:pos="142"/>
          <w:tab w:val="left" w:pos="993"/>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FE711F" w:rsidRDefault="00E53743" w:rsidP="0042789C">
      <w:pPr>
        <w:numPr>
          <w:ilvl w:val="1"/>
          <w:numId w:val="51"/>
        </w:numPr>
        <w:tabs>
          <w:tab w:val="left" w:pos="142"/>
          <w:tab w:val="left" w:pos="993"/>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предпрофессиональных проб,</w:t>
      </w:r>
    </w:p>
    <w:p w:rsidR="00B540EE" w:rsidRPr="0018139F" w:rsidRDefault="00E53743" w:rsidP="0042789C">
      <w:pPr>
        <w:numPr>
          <w:ilvl w:val="1"/>
          <w:numId w:val="51"/>
        </w:numPr>
        <w:tabs>
          <w:tab w:val="left" w:pos="142"/>
          <w:tab w:val="left" w:pos="993"/>
        </w:tabs>
        <w:suppressAutoHyphens/>
        <w:spacing w:after="0"/>
        <w:ind w:left="426" w:firstLine="0"/>
        <w:jc w:val="both"/>
        <w:rPr>
          <w:rFonts w:ascii="Times New Roman" w:hAnsi="Times New Roman"/>
          <w:sz w:val="28"/>
          <w:szCs w:val="28"/>
        </w:rPr>
      </w:pPr>
      <w:r w:rsidRPr="00FE711F">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Default="00243C14" w:rsidP="0042789C">
      <w:pPr>
        <w:pStyle w:val="4"/>
        <w:spacing w:line="276" w:lineRule="auto"/>
        <w:ind w:left="426"/>
        <w:rPr>
          <w:szCs w:val="28"/>
        </w:rPr>
      </w:pPr>
      <w:bookmarkStart w:id="141" w:name="_Toc409691647"/>
      <w:bookmarkStart w:id="142" w:name="_Toc410653970"/>
      <w:bookmarkStart w:id="143" w:name="_Toc414553156"/>
      <w:r w:rsidRPr="00A751E3">
        <w:rPr>
          <w:szCs w:val="28"/>
        </w:rPr>
        <w:t>1.2.</w:t>
      </w:r>
      <w:r w:rsidR="00303BA6">
        <w:rPr>
          <w:szCs w:val="28"/>
        </w:rPr>
        <w:t>5.15</w:t>
      </w:r>
      <w:r w:rsidRPr="00A751E3">
        <w:rPr>
          <w:szCs w:val="28"/>
        </w:rPr>
        <w:t xml:space="preserve">. </w:t>
      </w:r>
      <w:r w:rsidR="00B540EE" w:rsidRPr="00A751E3">
        <w:rPr>
          <w:szCs w:val="28"/>
        </w:rPr>
        <w:t>Физическая культура</w:t>
      </w:r>
      <w:bookmarkEnd w:id="141"/>
      <w:bookmarkEnd w:id="142"/>
      <w:bookmarkEnd w:id="143"/>
    </w:p>
    <w:p w:rsidR="0018139F" w:rsidRPr="0018139F" w:rsidRDefault="0018139F" w:rsidP="0042789C">
      <w:pPr>
        <w:suppressAutoHyphens/>
        <w:spacing w:after="0"/>
        <w:ind w:left="426"/>
        <w:jc w:val="both"/>
        <w:rPr>
          <w:rFonts w:ascii="Times New Roman" w:hAnsi="Times New Roman"/>
          <w:sz w:val="28"/>
          <w:szCs w:val="28"/>
        </w:rPr>
      </w:pPr>
      <w:r w:rsidRPr="0035710A">
        <w:rPr>
          <w:rFonts w:ascii="Times New Roman" w:hAnsi="Times New Roman"/>
          <w:sz w:val="24"/>
          <w:szCs w:val="24"/>
        </w:rPr>
        <w:t xml:space="preserve">          </w:t>
      </w:r>
      <w:r w:rsidRPr="0018139F">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планируемые результаты освоения предмета «Физическая культура» отражают: </w:t>
      </w:r>
    </w:p>
    <w:p w:rsidR="0018139F" w:rsidRPr="0018139F" w:rsidRDefault="0018139F" w:rsidP="0042789C">
      <w:pPr>
        <w:suppressAutoHyphens/>
        <w:spacing w:after="0"/>
        <w:ind w:left="426"/>
        <w:jc w:val="both"/>
        <w:rPr>
          <w:rFonts w:ascii="Times New Roman" w:hAnsi="Times New Roman"/>
          <w:sz w:val="28"/>
          <w:szCs w:val="28"/>
        </w:rPr>
      </w:pPr>
      <w:r w:rsidRPr="0018139F">
        <w:rPr>
          <w:rFonts w:ascii="Times New Roman" w:hAnsi="Times New Roman"/>
          <w:sz w:val="28"/>
          <w:szCs w:val="28"/>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18139F" w:rsidRPr="0018139F" w:rsidRDefault="0018139F" w:rsidP="0042789C">
      <w:pPr>
        <w:suppressAutoHyphens/>
        <w:spacing w:after="0"/>
        <w:ind w:left="426"/>
        <w:jc w:val="both"/>
        <w:rPr>
          <w:rFonts w:ascii="Times New Roman" w:hAnsi="Times New Roman"/>
          <w:sz w:val="28"/>
          <w:szCs w:val="28"/>
        </w:rPr>
      </w:pPr>
      <w:r w:rsidRPr="0018139F">
        <w:rPr>
          <w:rFonts w:ascii="Times New Roman" w:hAnsi="Times New Roman"/>
          <w:sz w:val="28"/>
          <w:szCs w:val="28"/>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18139F" w:rsidRPr="0018139F" w:rsidRDefault="0018139F" w:rsidP="0042789C">
      <w:pPr>
        <w:suppressAutoHyphens/>
        <w:spacing w:after="0"/>
        <w:ind w:left="426"/>
        <w:jc w:val="both"/>
        <w:rPr>
          <w:rFonts w:ascii="Times New Roman" w:hAnsi="Times New Roman"/>
          <w:sz w:val="28"/>
          <w:szCs w:val="28"/>
        </w:rPr>
      </w:pPr>
      <w:r w:rsidRPr="0018139F">
        <w:rPr>
          <w:rFonts w:ascii="Times New Roman" w:hAnsi="Times New Roman"/>
          <w:sz w:val="28"/>
          <w:szCs w:val="28"/>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18139F" w:rsidRPr="0018139F" w:rsidRDefault="0018139F" w:rsidP="0042789C">
      <w:pPr>
        <w:suppressAutoHyphens/>
        <w:spacing w:after="0"/>
        <w:ind w:left="426"/>
        <w:jc w:val="both"/>
        <w:rPr>
          <w:rFonts w:ascii="Times New Roman" w:hAnsi="Times New Roman"/>
          <w:sz w:val="28"/>
          <w:szCs w:val="28"/>
        </w:rPr>
      </w:pPr>
      <w:r w:rsidRPr="0018139F">
        <w:rPr>
          <w:rFonts w:ascii="Times New Roman" w:hAnsi="Times New Roman"/>
          <w:sz w:val="28"/>
          <w:szCs w:val="28"/>
        </w:rPr>
        <w:t xml:space="preserve">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w:t>
      </w:r>
      <w:r w:rsidRPr="0018139F">
        <w:rPr>
          <w:rFonts w:ascii="Times New Roman" w:hAnsi="Times New Roman"/>
          <w:sz w:val="28"/>
          <w:szCs w:val="28"/>
        </w:rPr>
        <w:lastRenderedPageBreak/>
        <w:t>организм во время самостоятельных занятий физическими упражнениями с разной целевой ориентацией;</w:t>
      </w:r>
    </w:p>
    <w:p w:rsidR="0018139F" w:rsidRPr="0018139F" w:rsidRDefault="0018139F" w:rsidP="0042789C">
      <w:pPr>
        <w:suppressAutoHyphens/>
        <w:spacing w:after="0"/>
        <w:ind w:left="426"/>
        <w:jc w:val="both"/>
        <w:rPr>
          <w:rFonts w:ascii="Times New Roman" w:hAnsi="Times New Roman"/>
          <w:sz w:val="28"/>
          <w:szCs w:val="28"/>
        </w:rPr>
      </w:pPr>
      <w:r w:rsidRPr="0018139F">
        <w:rPr>
          <w:rFonts w:ascii="Times New Roman" w:hAnsi="Times New Roman"/>
          <w:sz w:val="28"/>
          <w:szCs w:val="28"/>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E53743" w:rsidRPr="0018139F" w:rsidRDefault="00E53743" w:rsidP="0042789C">
      <w:pPr>
        <w:suppressAutoHyphens/>
        <w:spacing w:after="0"/>
        <w:ind w:left="426" w:right="-5"/>
        <w:jc w:val="both"/>
        <w:rPr>
          <w:rFonts w:ascii="Times New Roman" w:hAnsi="Times New Roman"/>
          <w:sz w:val="28"/>
          <w:szCs w:val="28"/>
        </w:rPr>
      </w:pPr>
      <w:r w:rsidRPr="0018139F">
        <w:rPr>
          <w:rFonts w:ascii="Times New Roman" w:hAnsi="Times New Roman"/>
          <w:b/>
          <w:sz w:val="28"/>
          <w:szCs w:val="28"/>
        </w:rPr>
        <w:t xml:space="preserve">Выпускник научится: </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 xml:space="preserve">составлять комплексы физических упражнений оздоровительной, тренирующей и корригирующей направленности, подбирать индивидуальную </w:t>
      </w:r>
      <w:r w:rsidRPr="0018139F">
        <w:rPr>
          <w:rFonts w:ascii="Times New Roman" w:hAnsi="Times New Roman"/>
          <w:sz w:val="28"/>
          <w:szCs w:val="28"/>
        </w:rPr>
        <w:lastRenderedPageBreak/>
        <w:t>нагрузку с учетом функциональных особенностей и возможностей собственного организма;</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выполнять акробатические комбинации из числа хорошо освоенных упражнений;</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выполнять легкоатлетические упражнения в беге и в прыжках (в длину и высоту);</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выполнять спуски и торможения на лыжах с пологого склона;</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8139F" w:rsidRDefault="00E53743" w:rsidP="0042789C">
      <w:pPr>
        <w:numPr>
          <w:ilvl w:val="0"/>
          <w:numId w:val="107"/>
        </w:numPr>
        <w:tabs>
          <w:tab w:val="left" w:pos="142"/>
          <w:tab w:val="left" w:pos="709"/>
        </w:tabs>
        <w:suppressAutoHyphens/>
        <w:spacing w:after="0"/>
        <w:ind w:left="426" w:right="-5" w:firstLine="0"/>
        <w:contextualSpacing/>
        <w:jc w:val="both"/>
        <w:rPr>
          <w:rFonts w:ascii="Times New Roman" w:hAnsi="Times New Roman"/>
          <w:sz w:val="28"/>
          <w:szCs w:val="28"/>
        </w:rPr>
      </w:pPr>
      <w:r w:rsidRPr="0018139F">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18139F" w:rsidRDefault="00E53743" w:rsidP="0042789C">
      <w:pPr>
        <w:tabs>
          <w:tab w:val="left" w:pos="142"/>
        </w:tabs>
        <w:suppressAutoHyphens/>
        <w:spacing w:after="0"/>
        <w:ind w:left="426" w:right="-5"/>
        <w:jc w:val="both"/>
        <w:rPr>
          <w:rFonts w:ascii="Times New Roman" w:hAnsi="Times New Roman"/>
          <w:sz w:val="28"/>
          <w:szCs w:val="28"/>
        </w:rPr>
      </w:pPr>
      <w:r w:rsidRPr="0018139F">
        <w:rPr>
          <w:rFonts w:ascii="Times New Roman" w:hAnsi="Times New Roman"/>
          <w:b/>
          <w:sz w:val="28"/>
          <w:szCs w:val="28"/>
        </w:rPr>
        <w:t>Выпускник получит возможность научиться:</w:t>
      </w:r>
    </w:p>
    <w:p w:rsidR="00E53743" w:rsidRPr="0018139F" w:rsidRDefault="00E53743" w:rsidP="0042789C">
      <w:pPr>
        <w:numPr>
          <w:ilvl w:val="0"/>
          <w:numId w:val="108"/>
        </w:numPr>
        <w:tabs>
          <w:tab w:val="left" w:pos="142"/>
          <w:tab w:val="left" w:pos="993"/>
        </w:tabs>
        <w:suppressAutoHyphens/>
        <w:spacing w:after="0"/>
        <w:ind w:left="426" w:firstLine="0"/>
        <w:contextualSpacing/>
        <w:jc w:val="both"/>
        <w:rPr>
          <w:rFonts w:ascii="Times New Roman" w:hAnsi="Times New Roman"/>
          <w:i/>
          <w:sz w:val="28"/>
          <w:szCs w:val="28"/>
        </w:rPr>
      </w:pPr>
      <w:r w:rsidRPr="0018139F">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8139F" w:rsidRDefault="00E53743" w:rsidP="0042789C">
      <w:pPr>
        <w:numPr>
          <w:ilvl w:val="0"/>
          <w:numId w:val="108"/>
        </w:numPr>
        <w:tabs>
          <w:tab w:val="left" w:pos="142"/>
          <w:tab w:val="left" w:pos="993"/>
        </w:tabs>
        <w:suppressAutoHyphens/>
        <w:spacing w:after="0"/>
        <w:ind w:left="426" w:firstLine="0"/>
        <w:contextualSpacing/>
        <w:jc w:val="both"/>
        <w:rPr>
          <w:rFonts w:ascii="Times New Roman" w:hAnsi="Times New Roman"/>
          <w:i/>
          <w:sz w:val="28"/>
          <w:szCs w:val="28"/>
        </w:rPr>
      </w:pPr>
      <w:r w:rsidRPr="0018139F">
        <w:rPr>
          <w:rFonts w:ascii="Times New Roman" w:hAnsi="Times New Roman"/>
          <w:i/>
          <w:sz w:val="28"/>
          <w:szCs w:val="28"/>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8139F" w:rsidRDefault="00E53743" w:rsidP="0042789C">
      <w:pPr>
        <w:numPr>
          <w:ilvl w:val="0"/>
          <w:numId w:val="108"/>
        </w:numPr>
        <w:tabs>
          <w:tab w:val="left" w:pos="142"/>
          <w:tab w:val="left" w:pos="993"/>
        </w:tabs>
        <w:suppressAutoHyphens/>
        <w:spacing w:after="0"/>
        <w:ind w:left="426" w:firstLine="0"/>
        <w:contextualSpacing/>
        <w:jc w:val="both"/>
        <w:rPr>
          <w:rFonts w:ascii="Times New Roman" w:hAnsi="Times New Roman"/>
          <w:i/>
          <w:sz w:val="28"/>
          <w:szCs w:val="28"/>
        </w:rPr>
      </w:pPr>
      <w:r w:rsidRPr="0018139F">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8139F" w:rsidRDefault="00E53743" w:rsidP="0042789C">
      <w:pPr>
        <w:numPr>
          <w:ilvl w:val="0"/>
          <w:numId w:val="108"/>
        </w:numPr>
        <w:tabs>
          <w:tab w:val="left" w:pos="142"/>
          <w:tab w:val="left" w:pos="993"/>
        </w:tabs>
        <w:suppressAutoHyphens/>
        <w:spacing w:after="0"/>
        <w:ind w:left="426" w:firstLine="0"/>
        <w:contextualSpacing/>
        <w:jc w:val="both"/>
        <w:rPr>
          <w:rFonts w:ascii="Times New Roman" w:hAnsi="Times New Roman"/>
          <w:i/>
          <w:sz w:val="28"/>
          <w:szCs w:val="28"/>
        </w:rPr>
      </w:pPr>
      <w:r w:rsidRPr="0018139F">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8139F" w:rsidRDefault="00E53743" w:rsidP="0042789C">
      <w:pPr>
        <w:numPr>
          <w:ilvl w:val="0"/>
          <w:numId w:val="108"/>
        </w:numPr>
        <w:tabs>
          <w:tab w:val="left" w:pos="142"/>
          <w:tab w:val="left" w:pos="993"/>
        </w:tabs>
        <w:suppressAutoHyphens/>
        <w:spacing w:after="0"/>
        <w:ind w:left="426" w:firstLine="0"/>
        <w:contextualSpacing/>
        <w:jc w:val="both"/>
        <w:rPr>
          <w:rFonts w:ascii="Times New Roman" w:hAnsi="Times New Roman"/>
          <w:i/>
          <w:sz w:val="28"/>
          <w:szCs w:val="28"/>
        </w:rPr>
      </w:pPr>
      <w:r w:rsidRPr="0018139F">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8139F" w:rsidRDefault="00E53743" w:rsidP="0042789C">
      <w:pPr>
        <w:numPr>
          <w:ilvl w:val="0"/>
          <w:numId w:val="108"/>
        </w:numPr>
        <w:tabs>
          <w:tab w:val="left" w:pos="142"/>
          <w:tab w:val="left" w:pos="993"/>
        </w:tabs>
        <w:suppressAutoHyphens/>
        <w:spacing w:after="0"/>
        <w:ind w:left="426" w:firstLine="0"/>
        <w:contextualSpacing/>
        <w:jc w:val="both"/>
        <w:rPr>
          <w:rFonts w:ascii="Times New Roman" w:hAnsi="Times New Roman"/>
          <w:i/>
          <w:sz w:val="28"/>
          <w:szCs w:val="28"/>
        </w:rPr>
      </w:pPr>
      <w:r w:rsidRPr="0018139F">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18139F" w:rsidRDefault="00E53743" w:rsidP="0042789C">
      <w:pPr>
        <w:numPr>
          <w:ilvl w:val="0"/>
          <w:numId w:val="108"/>
        </w:numPr>
        <w:tabs>
          <w:tab w:val="left" w:pos="142"/>
          <w:tab w:val="left" w:pos="993"/>
        </w:tabs>
        <w:suppressAutoHyphens/>
        <w:spacing w:after="0"/>
        <w:ind w:left="426" w:firstLine="0"/>
        <w:contextualSpacing/>
        <w:jc w:val="both"/>
        <w:rPr>
          <w:rFonts w:ascii="Times New Roman" w:hAnsi="Times New Roman"/>
          <w:i/>
          <w:sz w:val="28"/>
          <w:szCs w:val="28"/>
        </w:rPr>
      </w:pPr>
      <w:r w:rsidRPr="0018139F">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8139F" w:rsidRDefault="00E53743" w:rsidP="0042789C">
      <w:pPr>
        <w:numPr>
          <w:ilvl w:val="0"/>
          <w:numId w:val="108"/>
        </w:numPr>
        <w:tabs>
          <w:tab w:val="left" w:pos="142"/>
          <w:tab w:val="left" w:pos="993"/>
        </w:tabs>
        <w:suppressAutoHyphens/>
        <w:spacing w:after="0"/>
        <w:ind w:left="426" w:firstLine="0"/>
        <w:contextualSpacing/>
        <w:jc w:val="both"/>
        <w:rPr>
          <w:rFonts w:ascii="Times New Roman" w:hAnsi="Times New Roman"/>
          <w:i/>
          <w:sz w:val="28"/>
          <w:szCs w:val="28"/>
        </w:rPr>
      </w:pPr>
      <w:r w:rsidRPr="0018139F">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18139F" w:rsidRDefault="00E53743" w:rsidP="0042789C">
      <w:pPr>
        <w:numPr>
          <w:ilvl w:val="0"/>
          <w:numId w:val="108"/>
        </w:numPr>
        <w:tabs>
          <w:tab w:val="left" w:pos="142"/>
          <w:tab w:val="left" w:pos="993"/>
        </w:tabs>
        <w:suppressAutoHyphens/>
        <w:spacing w:after="0"/>
        <w:ind w:left="426" w:firstLine="0"/>
        <w:contextualSpacing/>
        <w:jc w:val="both"/>
        <w:rPr>
          <w:rFonts w:ascii="Times New Roman" w:hAnsi="Times New Roman"/>
          <w:i/>
          <w:sz w:val="28"/>
          <w:szCs w:val="28"/>
        </w:rPr>
      </w:pPr>
      <w:r w:rsidRPr="0018139F">
        <w:rPr>
          <w:rFonts w:ascii="Times New Roman" w:hAnsi="Times New Roman"/>
          <w:i/>
          <w:sz w:val="28"/>
          <w:szCs w:val="28"/>
        </w:rPr>
        <w:t xml:space="preserve">осуществлять судейство по одному из осваиваемых видов спорта; </w:t>
      </w:r>
    </w:p>
    <w:p w:rsidR="00E53743" w:rsidRPr="0018139F" w:rsidRDefault="00E53743" w:rsidP="0042789C">
      <w:pPr>
        <w:numPr>
          <w:ilvl w:val="0"/>
          <w:numId w:val="108"/>
        </w:numPr>
        <w:tabs>
          <w:tab w:val="left" w:pos="142"/>
          <w:tab w:val="left" w:pos="993"/>
        </w:tabs>
        <w:suppressAutoHyphens/>
        <w:spacing w:after="0"/>
        <w:ind w:left="426" w:firstLine="0"/>
        <w:contextualSpacing/>
        <w:jc w:val="both"/>
        <w:rPr>
          <w:rFonts w:ascii="Times New Roman" w:hAnsi="Times New Roman"/>
          <w:i/>
          <w:sz w:val="28"/>
          <w:szCs w:val="28"/>
        </w:rPr>
      </w:pPr>
      <w:r w:rsidRPr="0018139F">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18139F" w:rsidRDefault="00F962DD" w:rsidP="0042789C">
      <w:pPr>
        <w:numPr>
          <w:ilvl w:val="0"/>
          <w:numId w:val="108"/>
        </w:numPr>
        <w:tabs>
          <w:tab w:val="left" w:pos="142"/>
          <w:tab w:val="left" w:pos="993"/>
        </w:tabs>
        <w:suppressAutoHyphens/>
        <w:spacing w:after="0"/>
        <w:ind w:left="426" w:firstLine="0"/>
        <w:contextualSpacing/>
        <w:jc w:val="both"/>
        <w:rPr>
          <w:rFonts w:ascii="Times New Roman" w:hAnsi="Times New Roman"/>
          <w:i/>
          <w:sz w:val="28"/>
          <w:szCs w:val="28"/>
        </w:rPr>
      </w:pPr>
      <w:r w:rsidRPr="0018139F">
        <w:rPr>
          <w:rFonts w:ascii="Times New Roman" w:hAnsi="Times New Roman"/>
          <w:i/>
          <w:sz w:val="28"/>
          <w:szCs w:val="28"/>
        </w:rPr>
        <w:t>выполнять технико-тактические действия национальных видов спорта;</w:t>
      </w:r>
    </w:p>
    <w:p w:rsidR="00E53743" w:rsidRPr="0018139F" w:rsidRDefault="00E53743" w:rsidP="0042789C">
      <w:pPr>
        <w:numPr>
          <w:ilvl w:val="0"/>
          <w:numId w:val="108"/>
        </w:numPr>
        <w:tabs>
          <w:tab w:val="left" w:pos="142"/>
          <w:tab w:val="left" w:pos="993"/>
        </w:tabs>
        <w:suppressAutoHyphens/>
        <w:spacing w:after="0"/>
        <w:ind w:left="426" w:firstLine="0"/>
        <w:contextualSpacing/>
        <w:jc w:val="both"/>
        <w:rPr>
          <w:rFonts w:ascii="Times New Roman" w:hAnsi="Times New Roman"/>
          <w:i/>
          <w:sz w:val="28"/>
          <w:szCs w:val="28"/>
        </w:rPr>
      </w:pPr>
      <w:r w:rsidRPr="0018139F">
        <w:rPr>
          <w:rFonts w:ascii="Times New Roman" w:hAnsi="Times New Roman"/>
          <w:i/>
          <w:sz w:val="28"/>
          <w:szCs w:val="28"/>
        </w:rPr>
        <w:t>проплывать учебную дистанцию вольным стилем.</w:t>
      </w:r>
    </w:p>
    <w:p w:rsidR="00B540EE" w:rsidRPr="0018139F" w:rsidRDefault="00B540EE" w:rsidP="0042789C">
      <w:pPr>
        <w:suppressAutoHyphens/>
        <w:spacing w:after="0"/>
        <w:ind w:left="426"/>
        <w:jc w:val="both"/>
        <w:rPr>
          <w:rFonts w:ascii="Times New Roman" w:hAnsi="Times New Roman"/>
          <w:b/>
          <w:sz w:val="28"/>
          <w:szCs w:val="28"/>
        </w:rPr>
      </w:pPr>
    </w:p>
    <w:p w:rsidR="00B540EE" w:rsidRDefault="00523BF1" w:rsidP="0042789C">
      <w:pPr>
        <w:pStyle w:val="4"/>
        <w:suppressAutoHyphens/>
        <w:spacing w:before="0" w:line="276" w:lineRule="auto"/>
        <w:ind w:left="426"/>
        <w:rPr>
          <w:szCs w:val="28"/>
        </w:rPr>
      </w:pPr>
      <w:bookmarkStart w:id="144" w:name="_Toc409691648"/>
      <w:bookmarkStart w:id="145" w:name="_Toc410653971"/>
      <w:bookmarkStart w:id="146" w:name="_Toc414553157"/>
      <w:r w:rsidRPr="0018139F">
        <w:rPr>
          <w:szCs w:val="28"/>
        </w:rPr>
        <w:t>1.2.</w:t>
      </w:r>
      <w:r w:rsidR="00A764BA">
        <w:rPr>
          <w:szCs w:val="28"/>
        </w:rPr>
        <w:t>5.16</w:t>
      </w:r>
      <w:r w:rsidRPr="0018139F">
        <w:rPr>
          <w:szCs w:val="28"/>
        </w:rPr>
        <w:t xml:space="preserve">. </w:t>
      </w:r>
      <w:r w:rsidR="00B540EE" w:rsidRPr="0018139F">
        <w:rPr>
          <w:szCs w:val="28"/>
        </w:rPr>
        <w:t>Основы безопасности жизнедеятельности</w:t>
      </w:r>
      <w:bookmarkEnd w:id="144"/>
      <w:bookmarkEnd w:id="145"/>
      <w:bookmarkEnd w:id="146"/>
    </w:p>
    <w:p w:rsidR="0018139F" w:rsidRPr="0018139F" w:rsidRDefault="0018139F" w:rsidP="0042789C">
      <w:pPr>
        <w:suppressAutoHyphens/>
        <w:spacing w:after="0"/>
        <w:ind w:left="426"/>
        <w:jc w:val="both"/>
        <w:rPr>
          <w:rFonts w:ascii="Times New Roman" w:hAnsi="Times New Roman"/>
          <w:sz w:val="28"/>
          <w:szCs w:val="28"/>
        </w:rPr>
      </w:pPr>
      <w:r w:rsidRPr="0035710A">
        <w:rPr>
          <w:rFonts w:ascii="Times New Roman" w:hAnsi="Times New Roman"/>
          <w:sz w:val="24"/>
          <w:szCs w:val="24"/>
        </w:rPr>
        <w:t xml:space="preserve">          </w:t>
      </w:r>
      <w:r w:rsidRPr="0018139F">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планируемые результаты освоения предмета «Основы безопасности жизнедеятельности» отражают: </w:t>
      </w:r>
    </w:p>
    <w:p w:rsidR="0018139F" w:rsidRPr="0018139F" w:rsidRDefault="0018139F" w:rsidP="0042789C">
      <w:pPr>
        <w:suppressAutoHyphens/>
        <w:spacing w:after="0"/>
        <w:ind w:left="426"/>
        <w:jc w:val="both"/>
        <w:rPr>
          <w:rFonts w:ascii="Times New Roman" w:hAnsi="Times New Roman"/>
          <w:sz w:val="28"/>
          <w:szCs w:val="28"/>
        </w:rPr>
      </w:pPr>
      <w:r w:rsidRPr="0018139F">
        <w:rPr>
          <w:rFonts w:ascii="Times New Roman" w:hAnsi="Times New Roman"/>
          <w:sz w:val="28"/>
          <w:szCs w:val="28"/>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18139F" w:rsidRPr="0018139F" w:rsidRDefault="0018139F" w:rsidP="0042789C">
      <w:pPr>
        <w:suppressAutoHyphens/>
        <w:spacing w:after="0"/>
        <w:ind w:left="426"/>
        <w:jc w:val="both"/>
        <w:rPr>
          <w:rFonts w:ascii="Times New Roman" w:hAnsi="Times New Roman"/>
          <w:sz w:val="28"/>
          <w:szCs w:val="28"/>
        </w:rPr>
      </w:pPr>
      <w:bookmarkStart w:id="147" w:name="sub_21822"/>
      <w:r w:rsidRPr="0018139F">
        <w:rPr>
          <w:rFonts w:ascii="Times New Roman" w:hAnsi="Times New Roman"/>
          <w:sz w:val="28"/>
          <w:szCs w:val="28"/>
        </w:rPr>
        <w:t>2) формирование убеждения в необходимости безопасного и здорового образа жизни;</w:t>
      </w:r>
    </w:p>
    <w:p w:rsidR="0018139F" w:rsidRPr="0018139F" w:rsidRDefault="0018139F" w:rsidP="0042789C">
      <w:pPr>
        <w:suppressAutoHyphens/>
        <w:spacing w:after="0"/>
        <w:ind w:left="426"/>
        <w:jc w:val="both"/>
        <w:rPr>
          <w:rFonts w:ascii="Times New Roman" w:hAnsi="Times New Roman"/>
          <w:sz w:val="28"/>
          <w:szCs w:val="28"/>
        </w:rPr>
      </w:pPr>
      <w:bookmarkStart w:id="148" w:name="sub_21823"/>
      <w:bookmarkEnd w:id="147"/>
      <w:r w:rsidRPr="0018139F">
        <w:rPr>
          <w:rFonts w:ascii="Times New Roman" w:hAnsi="Times New Roman"/>
          <w:sz w:val="28"/>
          <w:szCs w:val="28"/>
        </w:rPr>
        <w:lastRenderedPageBreak/>
        <w:t>3) понимание личной и общественной значимости современной культуры безопасности жизнедеятельности;</w:t>
      </w:r>
    </w:p>
    <w:p w:rsidR="0018139F" w:rsidRPr="0018139F" w:rsidRDefault="0018139F" w:rsidP="0042789C">
      <w:pPr>
        <w:suppressAutoHyphens/>
        <w:spacing w:after="0"/>
        <w:ind w:left="426"/>
        <w:jc w:val="both"/>
        <w:rPr>
          <w:rFonts w:ascii="Times New Roman" w:hAnsi="Times New Roman"/>
          <w:sz w:val="28"/>
          <w:szCs w:val="28"/>
        </w:rPr>
      </w:pPr>
      <w:bookmarkStart w:id="149" w:name="sub_21824"/>
      <w:bookmarkEnd w:id="148"/>
      <w:r w:rsidRPr="0018139F">
        <w:rPr>
          <w:rFonts w:ascii="Times New Roman" w:hAnsi="Times New Roman"/>
          <w:sz w:val="28"/>
          <w:szCs w:val="28"/>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18139F" w:rsidRPr="0018139F" w:rsidRDefault="0018139F" w:rsidP="0042789C">
      <w:pPr>
        <w:suppressAutoHyphens/>
        <w:spacing w:after="0"/>
        <w:ind w:left="426"/>
        <w:jc w:val="both"/>
        <w:rPr>
          <w:rFonts w:ascii="Times New Roman" w:hAnsi="Times New Roman"/>
          <w:sz w:val="28"/>
          <w:szCs w:val="28"/>
        </w:rPr>
      </w:pPr>
      <w:bookmarkStart w:id="150" w:name="sub_21825"/>
      <w:bookmarkEnd w:id="149"/>
      <w:r w:rsidRPr="0018139F">
        <w:rPr>
          <w:rFonts w:ascii="Times New Roman" w:hAnsi="Times New Roman"/>
          <w:sz w:val="28"/>
          <w:szCs w:val="28"/>
        </w:rPr>
        <w:t>5) понимание необходимости подготовки граждан к защите Отечества;</w:t>
      </w:r>
    </w:p>
    <w:p w:rsidR="0018139F" w:rsidRPr="0018139F" w:rsidRDefault="0018139F" w:rsidP="0042789C">
      <w:pPr>
        <w:suppressAutoHyphens/>
        <w:spacing w:after="0"/>
        <w:ind w:left="426"/>
        <w:jc w:val="both"/>
        <w:rPr>
          <w:rFonts w:ascii="Times New Roman" w:hAnsi="Times New Roman"/>
          <w:sz w:val="28"/>
          <w:szCs w:val="28"/>
        </w:rPr>
      </w:pPr>
      <w:bookmarkStart w:id="151" w:name="sub_21826"/>
      <w:bookmarkEnd w:id="150"/>
      <w:r w:rsidRPr="0018139F">
        <w:rPr>
          <w:rFonts w:ascii="Times New Roman" w:hAnsi="Times New Roman"/>
          <w:sz w:val="28"/>
          <w:szCs w:val="28"/>
        </w:rPr>
        <w:t>6) формирование установки на здоровый образ жизни, исключающий употребление алкоголя, наркотиков, курение и нанесение иного вреда здоровью;</w:t>
      </w:r>
    </w:p>
    <w:p w:rsidR="0018139F" w:rsidRPr="0018139F" w:rsidRDefault="0018139F" w:rsidP="0042789C">
      <w:pPr>
        <w:suppressAutoHyphens/>
        <w:spacing w:after="0"/>
        <w:ind w:left="426"/>
        <w:jc w:val="both"/>
        <w:rPr>
          <w:rFonts w:ascii="Times New Roman" w:hAnsi="Times New Roman"/>
          <w:sz w:val="28"/>
          <w:szCs w:val="28"/>
        </w:rPr>
      </w:pPr>
      <w:bookmarkStart w:id="152" w:name="sub_21827"/>
      <w:bookmarkEnd w:id="151"/>
      <w:r w:rsidRPr="0018139F">
        <w:rPr>
          <w:rFonts w:ascii="Times New Roman" w:hAnsi="Times New Roman"/>
          <w:sz w:val="28"/>
          <w:szCs w:val="28"/>
        </w:rPr>
        <w:t>7) формирование антиэкстремистской и антитеррористической личностной позиции;</w:t>
      </w:r>
    </w:p>
    <w:p w:rsidR="0018139F" w:rsidRPr="0018139F" w:rsidRDefault="0018139F" w:rsidP="0042789C">
      <w:pPr>
        <w:suppressAutoHyphens/>
        <w:spacing w:after="0"/>
        <w:ind w:left="426"/>
        <w:jc w:val="both"/>
        <w:rPr>
          <w:rFonts w:ascii="Times New Roman" w:hAnsi="Times New Roman"/>
          <w:sz w:val="28"/>
          <w:szCs w:val="28"/>
        </w:rPr>
      </w:pPr>
      <w:bookmarkStart w:id="153" w:name="sub_21828"/>
      <w:bookmarkEnd w:id="152"/>
      <w:r w:rsidRPr="0018139F">
        <w:rPr>
          <w:rFonts w:ascii="Times New Roman" w:hAnsi="Times New Roman"/>
          <w:sz w:val="28"/>
          <w:szCs w:val="28"/>
        </w:rPr>
        <w:t>8) понимание необходимости сохранения природы и окружающей среды для полноценной жизни человека;</w:t>
      </w:r>
    </w:p>
    <w:p w:rsidR="0018139F" w:rsidRPr="0018139F" w:rsidRDefault="0018139F" w:rsidP="0042789C">
      <w:pPr>
        <w:suppressAutoHyphens/>
        <w:spacing w:after="0"/>
        <w:ind w:left="426"/>
        <w:jc w:val="both"/>
        <w:rPr>
          <w:rFonts w:ascii="Times New Roman" w:hAnsi="Times New Roman"/>
          <w:sz w:val="28"/>
          <w:szCs w:val="28"/>
        </w:rPr>
      </w:pPr>
      <w:bookmarkStart w:id="154" w:name="sub_21829"/>
      <w:bookmarkEnd w:id="153"/>
      <w:r w:rsidRPr="0018139F">
        <w:rPr>
          <w:rFonts w:ascii="Times New Roman" w:hAnsi="Times New Roman"/>
          <w:sz w:val="28"/>
          <w:szCs w:val="28"/>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18139F" w:rsidRPr="0018139F" w:rsidRDefault="0018139F" w:rsidP="0042789C">
      <w:pPr>
        <w:suppressAutoHyphens/>
        <w:spacing w:after="0"/>
        <w:ind w:left="426"/>
        <w:jc w:val="both"/>
        <w:rPr>
          <w:rFonts w:ascii="Times New Roman" w:hAnsi="Times New Roman"/>
          <w:sz w:val="28"/>
          <w:szCs w:val="28"/>
        </w:rPr>
      </w:pPr>
      <w:bookmarkStart w:id="155" w:name="sub_218210"/>
      <w:bookmarkEnd w:id="154"/>
      <w:r w:rsidRPr="0018139F">
        <w:rPr>
          <w:rFonts w:ascii="Times New Roman" w:hAnsi="Times New Roman"/>
          <w:sz w:val="28"/>
          <w:szCs w:val="28"/>
        </w:rPr>
        <w:t>10) знание и умение применять меры безопасности и правила поведения в условиях опасных и чрезвычайных ситуаций;</w:t>
      </w:r>
    </w:p>
    <w:p w:rsidR="0018139F" w:rsidRPr="0018139F" w:rsidRDefault="0018139F" w:rsidP="0042789C">
      <w:pPr>
        <w:suppressAutoHyphens/>
        <w:spacing w:after="0"/>
        <w:ind w:left="426"/>
        <w:jc w:val="both"/>
        <w:rPr>
          <w:rFonts w:ascii="Times New Roman" w:hAnsi="Times New Roman"/>
          <w:sz w:val="28"/>
          <w:szCs w:val="28"/>
        </w:rPr>
      </w:pPr>
      <w:bookmarkStart w:id="156" w:name="sub_218211"/>
      <w:bookmarkEnd w:id="155"/>
      <w:r w:rsidRPr="0018139F">
        <w:rPr>
          <w:rFonts w:ascii="Times New Roman" w:hAnsi="Times New Roman"/>
          <w:sz w:val="28"/>
          <w:szCs w:val="28"/>
        </w:rPr>
        <w:t>11) умение оказать первую помощь пострадавшим;</w:t>
      </w:r>
    </w:p>
    <w:p w:rsidR="0018139F" w:rsidRPr="0018139F" w:rsidRDefault="0018139F" w:rsidP="0042789C">
      <w:pPr>
        <w:suppressAutoHyphens/>
        <w:spacing w:after="0"/>
        <w:ind w:left="426"/>
        <w:jc w:val="both"/>
        <w:rPr>
          <w:rFonts w:ascii="Times New Roman" w:hAnsi="Times New Roman"/>
          <w:sz w:val="28"/>
          <w:szCs w:val="28"/>
        </w:rPr>
      </w:pPr>
      <w:bookmarkStart w:id="157" w:name="sub_218212"/>
      <w:bookmarkEnd w:id="156"/>
      <w:r w:rsidRPr="0018139F">
        <w:rPr>
          <w:rFonts w:ascii="Times New Roman" w:hAnsi="Times New Roman"/>
          <w:sz w:val="28"/>
          <w:szCs w:val="28"/>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18139F" w:rsidRPr="0018139F" w:rsidRDefault="0018139F" w:rsidP="0042789C">
      <w:pPr>
        <w:suppressAutoHyphens/>
        <w:spacing w:after="0"/>
        <w:ind w:left="426"/>
        <w:jc w:val="both"/>
        <w:rPr>
          <w:rFonts w:ascii="Times New Roman" w:hAnsi="Times New Roman"/>
          <w:sz w:val="28"/>
          <w:szCs w:val="28"/>
        </w:rPr>
      </w:pPr>
      <w:bookmarkStart w:id="158" w:name="sub_218213"/>
      <w:bookmarkEnd w:id="157"/>
      <w:r w:rsidRPr="0018139F">
        <w:rPr>
          <w:rFonts w:ascii="Times New Roman" w:hAnsi="Times New Roman"/>
          <w:sz w:val="28"/>
          <w:szCs w:val="28"/>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bookmarkEnd w:id="158"/>
    <w:p w:rsidR="0018139F" w:rsidRPr="002542CA" w:rsidRDefault="0018139F" w:rsidP="0042789C">
      <w:pPr>
        <w:suppressAutoHyphens/>
        <w:spacing w:after="0"/>
        <w:ind w:left="426"/>
        <w:jc w:val="both"/>
        <w:rPr>
          <w:rFonts w:ascii="Times New Roman" w:hAnsi="Times New Roman"/>
          <w:sz w:val="28"/>
          <w:szCs w:val="28"/>
        </w:rPr>
      </w:pPr>
      <w:r w:rsidRPr="0018139F">
        <w:rPr>
          <w:rFonts w:ascii="Times New Roman" w:hAnsi="Times New Roman"/>
          <w:sz w:val="28"/>
          <w:szCs w:val="28"/>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E53743" w:rsidRPr="0018139F" w:rsidRDefault="00E53743" w:rsidP="0042789C">
      <w:pPr>
        <w:suppressAutoHyphens/>
        <w:spacing w:after="0"/>
        <w:ind w:left="426"/>
        <w:jc w:val="both"/>
        <w:rPr>
          <w:rFonts w:ascii="Times New Roman" w:hAnsi="Times New Roman"/>
          <w:b/>
          <w:bCs/>
          <w:sz w:val="28"/>
          <w:szCs w:val="28"/>
          <w:shd w:val="clear" w:color="auto" w:fill="FFFFFF"/>
        </w:rPr>
      </w:pPr>
      <w:r w:rsidRPr="0018139F">
        <w:rPr>
          <w:rFonts w:ascii="Times New Roman" w:hAnsi="Times New Roman"/>
          <w:b/>
          <w:bCs/>
          <w:sz w:val="28"/>
          <w:szCs w:val="28"/>
          <w:shd w:val="clear" w:color="auto" w:fill="FFFFFF"/>
        </w:rPr>
        <w:t>Выпускник научится:</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iCs/>
          <w:sz w:val="28"/>
          <w:szCs w:val="28"/>
        </w:rPr>
      </w:pPr>
      <w:r w:rsidRPr="0018139F">
        <w:rPr>
          <w:rFonts w:ascii="Times New Roman" w:hAnsi="Times New Roman"/>
          <w:sz w:val="28"/>
          <w:szCs w:val="28"/>
        </w:rPr>
        <w:t>классифицировать и характеризовать</w:t>
      </w:r>
      <w:r w:rsidRPr="0018139F">
        <w:rPr>
          <w:rFonts w:ascii="Times New Roman" w:hAnsi="Times New Roman"/>
          <w:iCs/>
          <w:sz w:val="28"/>
          <w:szCs w:val="28"/>
        </w:rPr>
        <w:t xml:space="preserve"> условия экологической безопасности;</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iCs/>
          <w:sz w:val="28"/>
          <w:szCs w:val="28"/>
        </w:rPr>
      </w:pPr>
      <w:r w:rsidRPr="0018139F">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bCs/>
          <w:iCs/>
          <w:sz w:val="28"/>
          <w:szCs w:val="28"/>
        </w:rPr>
      </w:pPr>
      <w:r w:rsidRPr="0018139F">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lastRenderedPageBreak/>
        <w:t>безопасно использовать бытовые приборы;</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безопасно использовать средства бытовой химии;</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безопасно использовать средства коммуникации;</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классифицировать и характеризовать опасные ситуации криминогенного характера;</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b/>
          <w:sz w:val="28"/>
          <w:szCs w:val="28"/>
        </w:rPr>
      </w:pPr>
      <w:r w:rsidRPr="0018139F">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безопасно вести и применять способы самозащиты в криминогенной ситуации на улице;</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безопасно вести и применять способы самозащиты в криминогенной ситуации в лифте;</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безопасно вести и применять способы самозащиты при карманной краже;</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безопасно вести и применять способы самозащиты при попытке мошенничества;</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адекватно оценивать ситуацию дорожного движения;</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адекватно оценивать ситуацию и безопасно действовать при пожаре;</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безопасно использовать средства индивидуальной защиты при пожаре;</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безопасно применять первичные средства пожаротушения;</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соблюдать правила безопасности дорожного движения пешехода;</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соблюдать правила безопасности дорожного движения велосипедиста;</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соблюдать правила безопасности дорожного движения пассажира транспортного средства</w:t>
      </w:r>
      <w:r w:rsidR="00AA585F" w:rsidRPr="0018139F">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sidRPr="0018139F">
        <w:rPr>
          <w:rFonts w:ascii="Times New Roman" w:hAnsi="Times New Roman"/>
          <w:sz w:val="28"/>
          <w:szCs w:val="28"/>
        </w:rPr>
        <w:t>;</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классифицировать и характеризовать причины и последствия опасных ситуаций на воде;</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адекватно оценивать ситуацию и безопасно вести у воды и на воде;</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использовать средства и способы само- и взаимопомощи на воде;</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готовиться к туристическим походам;</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адекватно оценивать ситуацию и безопасно вести в туристических походах;</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адекватно оценивать ситуацию и ориентироваться на местности;</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добывать и поддерживать огонь в автономных условиях;</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lastRenderedPageBreak/>
        <w:t>добывать и очищать воду в автономных условиях;</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подавать сигналы бедствия и отвечать на них;</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18139F" w:rsidRDefault="00F962DD"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 xml:space="preserve">безопасно использовать средства индивидуальной защиты; </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18139F" w:rsidRDefault="00F962DD"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безопасно действовать по сигналу «Внимание всем!»;</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 xml:space="preserve">безопасно использовать средства индивидуальной </w:t>
      </w:r>
      <w:r w:rsidR="00F962DD" w:rsidRPr="0018139F">
        <w:rPr>
          <w:rFonts w:ascii="Times New Roman" w:hAnsi="Times New Roman"/>
          <w:sz w:val="28"/>
          <w:szCs w:val="28"/>
        </w:rPr>
        <w:t xml:space="preserve">и коллективной </w:t>
      </w:r>
      <w:r w:rsidRPr="0018139F">
        <w:rPr>
          <w:rFonts w:ascii="Times New Roman" w:hAnsi="Times New Roman"/>
          <w:sz w:val="28"/>
          <w:szCs w:val="28"/>
        </w:rPr>
        <w:t>защиты;</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lastRenderedPageBreak/>
        <w:t>предвидеть причины возникновения возможных опасных ситуаций в местах большого скопления людей;</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оповещать (вызывать) экстренные службы при чрезвычайной ситуации;</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bCs/>
          <w:sz w:val="28"/>
          <w:szCs w:val="28"/>
        </w:rPr>
      </w:pPr>
      <w:r w:rsidRPr="0018139F">
        <w:rPr>
          <w:rFonts w:ascii="Times New Roman" w:hAnsi="Times New Roman"/>
          <w:sz w:val="28"/>
          <w:szCs w:val="28"/>
        </w:rPr>
        <w:t>классифицировать мероприятия и факторы, укрепляющие и разрушающие здоровье;</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bCs/>
          <w:sz w:val="28"/>
          <w:szCs w:val="28"/>
        </w:rPr>
      </w:pPr>
      <w:r w:rsidRPr="0018139F">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2818BE" w:rsidRPr="0018139F" w:rsidRDefault="002818BE"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bCs/>
          <w:sz w:val="28"/>
          <w:szCs w:val="28"/>
        </w:rPr>
      </w:pPr>
      <w:r w:rsidRPr="0018139F">
        <w:rPr>
          <w:rFonts w:ascii="Times New Roman" w:hAnsi="Times New Roman"/>
          <w:bCs/>
          <w:sz w:val="28"/>
          <w:szCs w:val="28"/>
        </w:rPr>
        <w:t>выявлять мероприятия и факторы, потенциально опасные для здоровья;</w:t>
      </w:r>
    </w:p>
    <w:p w:rsidR="00EA45E1" w:rsidRPr="0018139F" w:rsidRDefault="002818BE"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безопасно использовать ресурсы интернета;</w:t>
      </w:r>
    </w:p>
    <w:p w:rsidR="002818BE" w:rsidRPr="0018139F" w:rsidRDefault="002818BE"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bCs/>
          <w:sz w:val="28"/>
          <w:szCs w:val="28"/>
        </w:rPr>
        <w:t>анализировать состояние своего здоровья;</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определять состояния оказания неотложной помощи;</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bCs/>
          <w:sz w:val="28"/>
          <w:szCs w:val="28"/>
        </w:rPr>
      </w:pPr>
      <w:r w:rsidRPr="0018139F">
        <w:rPr>
          <w:rFonts w:ascii="Times New Roman" w:hAnsi="Times New Roman"/>
          <w:bCs/>
          <w:sz w:val="28"/>
          <w:szCs w:val="28"/>
        </w:rPr>
        <w:t>использовать алгоритм действий по оказанию первой помощи;</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bCs/>
          <w:sz w:val="28"/>
          <w:szCs w:val="28"/>
        </w:rPr>
        <w:t xml:space="preserve">классифицировать </w:t>
      </w:r>
      <w:r w:rsidRPr="0018139F">
        <w:rPr>
          <w:rFonts w:ascii="Times New Roman" w:hAnsi="Times New Roman"/>
          <w:sz w:val="28"/>
          <w:szCs w:val="28"/>
        </w:rPr>
        <w:t>средства оказания первой помощи;</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оказывать первую помощь при наружном и внутреннем кровотечении;</w:t>
      </w:r>
    </w:p>
    <w:p w:rsidR="007A1E4C" w:rsidRPr="0018139F" w:rsidRDefault="007A1E4C"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извлекать инородное тело из верхних дыхательных путей;</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оказывать первую помощь при ушибах;</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оказывать первую помощь при растяжениях;</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оказывать первую помощь при вывихах;</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оказывать первую помощь при переломах;</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оказывать первую помощь при ожогах;</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 xml:space="preserve">оказывать первую помощь при </w:t>
      </w:r>
      <w:r w:rsidR="007A1E4C" w:rsidRPr="0018139F">
        <w:rPr>
          <w:rFonts w:ascii="Times New Roman" w:hAnsi="Times New Roman"/>
          <w:sz w:val="28"/>
          <w:szCs w:val="28"/>
        </w:rPr>
        <w:t>отморожениях и общем переохлаждении</w:t>
      </w:r>
      <w:r w:rsidRPr="0018139F">
        <w:rPr>
          <w:rFonts w:ascii="Times New Roman" w:hAnsi="Times New Roman"/>
          <w:sz w:val="28"/>
          <w:szCs w:val="28"/>
        </w:rPr>
        <w:t>;</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оказывать первую помощь при отравлениях;</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оказывать первую помощь при тепловом (солнечном) ударе;</w:t>
      </w:r>
    </w:p>
    <w:p w:rsidR="00E53743" w:rsidRPr="0018139F" w:rsidRDefault="00E53743" w:rsidP="0042789C">
      <w:pPr>
        <w:numPr>
          <w:ilvl w:val="0"/>
          <w:numId w:val="109"/>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sz w:val="28"/>
          <w:szCs w:val="28"/>
        </w:rPr>
        <w:t>оказывать первую помощь при укусе насекомых</w:t>
      </w:r>
      <w:r w:rsidR="007A1E4C" w:rsidRPr="0018139F">
        <w:rPr>
          <w:rFonts w:ascii="Times New Roman" w:hAnsi="Times New Roman"/>
          <w:sz w:val="28"/>
          <w:szCs w:val="28"/>
        </w:rPr>
        <w:t xml:space="preserve"> и змей.</w:t>
      </w:r>
    </w:p>
    <w:p w:rsidR="00E53743" w:rsidRPr="0018139F" w:rsidRDefault="00E53743" w:rsidP="0042789C">
      <w:pPr>
        <w:suppressAutoHyphens/>
        <w:spacing w:after="0"/>
        <w:ind w:left="426"/>
        <w:jc w:val="both"/>
        <w:rPr>
          <w:rFonts w:ascii="Times New Roman" w:hAnsi="Times New Roman"/>
          <w:b/>
          <w:sz w:val="28"/>
          <w:szCs w:val="28"/>
        </w:rPr>
      </w:pPr>
      <w:r w:rsidRPr="0018139F">
        <w:rPr>
          <w:rFonts w:ascii="Times New Roman" w:hAnsi="Times New Roman"/>
          <w:b/>
          <w:sz w:val="28"/>
          <w:szCs w:val="28"/>
        </w:rPr>
        <w:t>Выпускник получит возможность научиться:</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t xml:space="preserve">безопасно использовать средства индивидуальной защиты велосипедиста; </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i/>
          <w:sz w:val="28"/>
          <w:szCs w:val="28"/>
        </w:rPr>
        <w:t>готовиться к туристическим поездкам;</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lastRenderedPageBreak/>
        <w:t xml:space="preserve">анализировать последствия возможных опасных ситуаций в местах большого скопления людей; </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i/>
          <w:sz w:val="28"/>
          <w:szCs w:val="28"/>
        </w:rPr>
        <w:t>безопасно вести и применять права покупателя;</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b/>
          <w:i/>
          <w:sz w:val="28"/>
          <w:szCs w:val="28"/>
        </w:rPr>
      </w:pPr>
      <w:r w:rsidRPr="0018139F">
        <w:rPr>
          <w:rFonts w:ascii="Times New Roman" w:hAnsi="Times New Roman"/>
          <w:i/>
          <w:sz w:val="28"/>
          <w:szCs w:val="28"/>
        </w:rPr>
        <w:t>анализировать последствия проявления терроризма, экстремизма, наркотизма;</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bCs/>
          <w:i/>
          <w:sz w:val="28"/>
          <w:szCs w:val="28"/>
        </w:rPr>
      </w:pPr>
      <w:r w:rsidRPr="0018139F">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18139F">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bCs/>
          <w:i/>
          <w:sz w:val="28"/>
          <w:szCs w:val="28"/>
        </w:rPr>
        <w:t xml:space="preserve">характеризовать </w:t>
      </w:r>
      <w:r w:rsidRPr="0018139F">
        <w:rPr>
          <w:rFonts w:ascii="Times New Roman" w:hAnsi="Times New Roman"/>
          <w:i/>
          <w:sz w:val="28"/>
          <w:szCs w:val="28"/>
        </w:rPr>
        <w:t xml:space="preserve">роль семьи в жизни личности и общества и ее влияние на здоровье человека; </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sz w:val="28"/>
          <w:szCs w:val="28"/>
        </w:rPr>
      </w:pPr>
      <w:r w:rsidRPr="0018139F">
        <w:rPr>
          <w:rFonts w:ascii="Times New Roman" w:hAnsi="Times New Roman"/>
          <w:i/>
          <w:sz w:val="28"/>
          <w:szCs w:val="28"/>
        </w:rPr>
        <w:t>классифицировать основные правовые аспекты оказания первой помощи;</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t xml:space="preserve">оказывать первую помощь при не инфекционных заболеваниях; </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t xml:space="preserve">оказывать первую помощь при инфекционных заболеваниях; </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t>оказывать первую помощь при остановке сердечной деятельности;</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t xml:space="preserve">оказывать первую помощь при коме; </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t xml:space="preserve">оказывать первую помощь при поражении электрическим током; </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t xml:space="preserve">усваивать приемы действий в различных опасных и чрезвычайных ситуациях; </w:t>
      </w:r>
    </w:p>
    <w:p w:rsidR="00E53743"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18139F" w:rsidRDefault="00E53743" w:rsidP="0042789C">
      <w:pPr>
        <w:numPr>
          <w:ilvl w:val="0"/>
          <w:numId w:val="110"/>
        </w:numPr>
        <w:tabs>
          <w:tab w:val="left" w:pos="142"/>
        </w:tabs>
        <w:suppressAutoHyphens/>
        <w:autoSpaceDE w:val="0"/>
        <w:autoSpaceDN w:val="0"/>
        <w:adjustRightInd w:val="0"/>
        <w:spacing w:after="0"/>
        <w:ind w:left="426" w:firstLine="0"/>
        <w:jc w:val="both"/>
        <w:rPr>
          <w:rFonts w:ascii="Times New Roman" w:hAnsi="Times New Roman"/>
          <w:i/>
          <w:sz w:val="28"/>
          <w:szCs w:val="28"/>
        </w:rPr>
      </w:pPr>
      <w:r w:rsidRPr="0018139F">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159" w:name="_Toc406058984"/>
      <w:bookmarkStart w:id="160" w:name="_Toc409691649"/>
    </w:p>
    <w:p w:rsidR="00A50ED3" w:rsidRPr="00A751E3" w:rsidRDefault="00A50ED3" w:rsidP="0042789C">
      <w:pPr>
        <w:tabs>
          <w:tab w:val="left" w:pos="993"/>
        </w:tabs>
        <w:suppressAutoHyphens/>
        <w:autoSpaceDE w:val="0"/>
        <w:autoSpaceDN w:val="0"/>
        <w:adjustRightInd w:val="0"/>
        <w:spacing w:after="0"/>
        <w:ind w:left="426"/>
        <w:jc w:val="both"/>
        <w:rPr>
          <w:rFonts w:ascii="Times New Roman" w:hAnsi="Times New Roman"/>
          <w:i/>
          <w:sz w:val="28"/>
          <w:szCs w:val="28"/>
        </w:rPr>
      </w:pPr>
    </w:p>
    <w:p w:rsidR="002542CA" w:rsidRPr="002542CA" w:rsidRDefault="002542CA" w:rsidP="00282A67">
      <w:pPr>
        <w:pStyle w:val="a9"/>
        <w:numPr>
          <w:ilvl w:val="3"/>
          <w:numId w:val="174"/>
        </w:numPr>
        <w:suppressAutoHyphens/>
        <w:spacing w:line="276" w:lineRule="auto"/>
        <w:ind w:left="426" w:firstLine="0"/>
        <w:contextualSpacing w:val="0"/>
        <w:rPr>
          <w:rFonts w:ascii="Times New Roman" w:hAnsi="Times New Roman"/>
          <w:b/>
          <w:sz w:val="28"/>
          <w:szCs w:val="28"/>
        </w:rPr>
      </w:pPr>
      <w:r w:rsidRPr="002542CA">
        <w:rPr>
          <w:rFonts w:ascii="Times New Roman" w:hAnsi="Times New Roman"/>
          <w:b/>
          <w:sz w:val="28"/>
          <w:szCs w:val="28"/>
        </w:rPr>
        <w:t>Основы духовно-нравственной культуры народов России</w:t>
      </w:r>
    </w:p>
    <w:p w:rsidR="002542CA" w:rsidRPr="002542CA" w:rsidRDefault="003D1AC5" w:rsidP="0042789C">
      <w:pPr>
        <w:pStyle w:val="s1"/>
        <w:suppressAutoHyphens/>
        <w:spacing w:before="0" w:beforeAutospacing="0" w:after="0" w:afterAutospacing="0" w:line="276" w:lineRule="auto"/>
        <w:ind w:left="426"/>
        <w:jc w:val="both"/>
        <w:rPr>
          <w:bCs/>
          <w:color w:val="000000"/>
          <w:sz w:val="28"/>
          <w:szCs w:val="28"/>
        </w:rPr>
      </w:pPr>
      <w:r>
        <w:rPr>
          <w:bCs/>
          <w:color w:val="000000"/>
          <w:sz w:val="28"/>
          <w:szCs w:val="28"/>
        </w:rPr>
        <w:t xml:space="preserve">        </w:t>
      </w:r>
      <w:r w:rsidR="002542CA" w:rsidRPr="002542CA">
        <w:rPr>
          <w:bCs/>
          <w:color w:val="000000"/>
          <w:sz w:val="28"/>
          <w:szCs w:val="28"/>
        </w:rPr>
        <w:t>Изучение предметной области "Основы духовно-нравственной культуры народов России" должно обеспечить:</w:t>
      </w:r>
    </w:p>
    <w:p w:rsidR="002542CA" w:rsidRPr="002542CA" w:rsidRDefault="002542CA" w:rsidP="0042789C">
      <w:pPr>
        <w:pStyle w:val="s1"/>
        <w:suppressAutoHyphens/>
        <w:spacing w:before="0" w:beforeAutospacing="0" w:after="0" w:afterAutospacing="0" w:line="276" w:lineRule="auto"/>
        <w:ind w:left="426"/>
        <w:jc w:val="both"/>
        <w:rPr>
          <w:bCs/>
          <w:color w:val="000000"/>
          <w:sz w:val="28"/>
          <w:szCs w:val="28"/>
        </w:rPr>
      </w:pPr>
      <w:r w:rsidRPr="002542CA">
        <w:rPr>
          <w:bCs/>
          <w:color w:val="000000"/>
          <w:sz w:val="28"/>
          <w:szCs w:val="28"/>
        </w:rPr>
        <w:lastRenderedPageBreak/>
        <w:t xml:space="preserve">-воспитание способности к духовному развитию, нравственному самосовершенствованию; </w:t>
      </w:r>
    </w:p>
    <w:p w:rsidR="002542CA" w:rsidRPr="002542CA" w:rsidRDefault="002542CA" w:rsidP="0042789C">
      <w:pPr>
        <w:pStyle w:val="s1"/>
        <w:suppressAutoHyphens/>
        <w:spacing w:before="0" w:beforeAutospacing="0" w:after="0" w:afterAutospacing="0" w:line="276" w:lineRule="auto"/>
        <w:ind w:left="426"/>
        <w:jc w:val="both"/>
        <w:rPr>
          <w:bCs/>
          <w:color w:val="000000"/>
          <w:sz w:val="28"/>
          <w:szCs w:val="28"/>
        </w:rPr>
      </w:pPr>
      <w:r w:rsidRPr="002542CA">
        <w:rPr>
          <w:bCs/>
          <w:color w:val="000000"/>
          <w:sz w:val="28"/>
          <w:szCs w:val="28"/>
        </w:rPr>
        <w:t>-воспитание веротерпимости, уважительного отношения к религиозным чувствам, взглядам людей или их отсутствию;</w:t>
      </w:r>
    </w:p>
    <w:p w:rsidR="002542CA" w:rsidRPr="002542CA" w:rsidRDefault="002542CA" w:rsidP="0042789C">
      <w:pPr>
        <w:pStyle w:val="s1"/>
        <w:suppressAutoHyphens/>
        <w:spacing w:before="0" w:beforeAutospacing="0" w:after="0" w:afterAutospacing="0" w:line="276" w:lineRule="auto"/>
        <w:ind w:left="426"/>
        <w:jc w:val="both"/>
        <w:rPr>
          <w:bCs/>
          <w:color w:val="000000"/>
          <w:sz w:val="28"/>
          <w:szCs w:val="28"/>
        </w:rPr>
      </w:pPr>
      <w:r w:rsidRPr="002542CA">
        <w:rPr>
          <w:bCs/>
          <w:color w:val="000000"/>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542CA" w:rsidRPr="002542CA" w:rsidRDefault="002542CA" w:rsidP="0042789C">
      <w:pPr>
        <w:pStyle w:val="s1"/>
        <w:suppressAutoHyphens/>
        <w:spacing w:before="0" w:beforeAutospacing="0" w:after="0" w:afterAutospacing="0" w:line="276" w:lineRule="auto"/>
        <w:ind w:left="426"/>
        <w:jc w:val="both"/>
        <w:rPr>
          <w:bCs/>
          <w:color w:val="000000"/>
          <w:sz w:val="28"/>
          <w:szCs w:val="28"/>
        </w:rPr>
      </w:pPr>
      <w:r w:rsidRPr="002542CA">
        <w:rPr>
          <w:bCs/>
          <w:color w:val="000000"/>
          <w:sz w:val="28"/>
          <w:szCs w:val="28"/>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2542CA" w:rsidRPr="002542CA" w:rsidRDefault="002542CA" w:rsidP="0042789C">
      <w:pPr>
        <w:pStyle w:val="s1"/>
        <w:suppressAutoHyphens/>
        <w:spacing w:before="0" w:beforeAutospacing="0" w:after="0" w:afterAutospacing="0" w:line="276" w:lineRule="auto"/>
        <w:ind w:left="426"/>
        <w:jc w:val="both"/>
        <w:rPr>
          <w:bCs/>
          <w:color w:val="000000"/>
          <w:sz w:val="28"/>
          <w:szCs w:val="28"/>
        </w:rPr>
      </w:pPr>
      <w:r w:rsidRPr="002542CA">
        <w:rPr>
          <w:bCs/>
          <w:color w:val="000000"/>
          <w:sz w:val="28"/>
          <w:szCs w:val="28"/>
        </w:rPr>
        <w:t>-понимание значения нравственности, веры и религии в жизни человека, семьи и общества;</w:t>
      </w:r>
    </w:p>
    <w:p w:rsidR="002542CA" w:rsidRPr="002542CA" w:rsidRDefault="002542CA" w:rsidP="0042789C">
      <w:pPr>
        <w:pStyle w:val="s1"/>
        <w:suppressAutoHyphens/>
        <w:spacing w:before="0" w:beforeAutospacing="0" w:after="0" w:afterAutospacing="0" w:line="276" w:lineRule="auto"/>
        <w:ind w:left="426"/>
        <w:jc w:val="both"/>
        <w:rPr>
          <w:b/>
          <w:bCs/>
          <w:sz w:val="28"/>
          <w:szCs w:val="28"/>
          <w:shd w:val="clear" w:color="auto" w:fill="FFFFFF"/>
        </w:rPr>
      </w:pPr>
      <w:r w:rsidRPr="002542CA">
        <w:rPr>
          <w:bCs/>
          <w:color w:val="000000"/>
          <w:sz w:val="28"/>
          <w:szCs w:val="28"/>
        </w:rPr>
        <w:t>-формирование представлений об исторической роли традиционных религий и гражданского общества в становлении российской государственности.</w:t>
      </w:r>
      <w:r w:rsidRPr="002542CA">
        <w:rPr>
          <w:b/>
          <w:bCs/>
          <w:sz w:val="28"/>
          <w:szCs w:val="28"/>
          <w:shd w:val="clear" w:color="auto" w:fill="FFFFFF"/>
        </w:rPr>
        <w:t xml:space="preserve"> </w:t>
      </w:r>
    </w:p>
    <w:p w:rsidR="002542CA" w:rsidRPr="002542CA" w:rsidRDefault="002542CA" w:rsidP="0042789C">
      <w:pPr>
        <w:pStyle w:val="s1"/>
        <w:suppressAutoHyphens/>
        <w:spacing w:before="0" w:beforeAutospacing="0" w:after="0" w:afterAutospacing="0" w:line="276" w:lineRule="auto"/>
        <w:ind w:left="426"/>
        <w:jc w:val="both"/>
        <w:rPr>
          <w:color w:val="000000"/>
          <w:sz w:val="28"/>
          <w:szCs w:val="28"/>
          <w:shd w:val="clear" w:color="auto" w:fill="FFFFFF"/>
        </w:rPr>
      </w:pPr>
      <w:r w:rsidRPr="002542CA">
        <w:rPr>
          <w:b/>
          <w:bCs/>
          <w:sz w:val="28"/>
          <w:szCs w:val="28"/>
          <w:shd w:val="clear" w:color="auto" w:fill="FFFFFF"/>
        </w:rPr>
        <w:t>Выпускник научится:</w:t>
      </w:r>
      <w:r w:rsidRPr="002542CA">
        <w:rPr>
          <w:color w:val="000000"/>
          <w:sz w:val="28"/>
          <w:szCs w:val="28"/>
          <w:shd w:val="clear" w:color="auto" w:fill="FFFFFF"/>
        </w:rPr>
        <w:t xml:space="preserve"> </w:t>
      </w:r>
    </w:p>
    <w:p w:rsidR="002542CA" w:rsidRPr="002542CA" w:rsidRDefault="002542CA" w:rsidP="0042789C">
      <w:pPr>
        <w:pStyle w:val="s1"/>
        <w:tabs>
          <w:tab w:val="left" w:pos="142"/>
        </w:tabs>
        <w:suppressAutoHyphens/>
        <w:spacing w:before="0" w:beforeAutospacing="0" w:after="0" w:afterAutospacing="0" w:line="276" w:lineRule="auto"/>
        <w:ind w:left="426"/>
        <w:jc w:val="both"/>
        <w:rPr>
          <w:bCs/>
          <w:color w:val="000000"/>
          <w:sz w:val="28"/>
          <w:szCs w:val="28"/>
        </w:rPr>
      </w:pPr>
      <w:r w:rsidRPr="002542CA">
        <w:rPr>
          <w:color w:val="000000"/>
          <w:sz w:val="28"/>
          <w:szCs w:val="28"/>
          <w:shd w:val="clear" w:color="auto" w:fill="FFFFFF"/>
        </w:rPr>
        <w:t>• находить на карте национально-территориальные образования Российской Федерации;</w:t>
      </w:r>
      <w:r w:rsidRPr="002542CA">
        <w:rPr>
          <w:color w:val="000000"/>
          <w:sz w:val="28"/>
          <w:szCs w:val="28"/>
        </w:rPr>
        <w:br/>
      </w:r>
      <w:r w:rsidRPr="002542CA">
        <w:rPr>
          <w:color w:val="000000"/>
          <w:sz w:val="28"/>
          <w:szCs w:val="28"/>
          <w:shd w:val="clear" w:color="auto" w:fill="FFFFFF"/>
        </w:rPr>
        <w:t>• описывать памятники истории и культуры народов России на основе иллюстраций учебника;</w:t>
      </w:r>
      <w:r w:rsidRPr="002542CA">
        <w:rPr>
          <w:color w:val="000000"/>
          <w:sz w:val="28"/>
          <w:szCs w:val="28"/>
        </w:rPr>
        <w:br/>
      </w:r>
      <w:r w:rsidRPr="002542CA">
        <w:rPr>
          <w:color w:val="000000"/>
          <w:sz w:val="28"/>
          <w:szCs w:val="28"/>
          <w:shd w:val="clear" w:color="auto" w:fill="FFFFFF"/>
        </w:rPr>
        <w:t>• рассказывать (на основе учебника и дополнительных источников информации) о традиционных религиях, обычаях и традициях народов России;</w:t>
      </w:r>
      <w:r w:rsidRPr="002542CA">
        <w:rPr>
          <w:color w:val="000000"/>
          <w:sz w:val="28"/>
          <w:szCs w:val="28"/>
        </w:rPr>
        <w:br/>
      </w:r>
      <w:r w:rsidRPr="002542CA">
        <w:rPr>
          <w:color w:val="000000"/>
          <w:sz w:val="28"/>
          <w:szCs w:val="28"/>
          <w:shd w:val="clear" w:color="auto" w:fill="FFFFFF"/>
        </w:rPr>
        <w:t>• готовить небольшие сообщения о защитниках Отечества, национальных героях;</w:t>
      </w:r>
      <w:r w:rsidRPr="002542CA">
        <w:rPr>
          <w:color w:val="000000"/>
          <w:sz w:val="28"/>
          <w:szCs w:val="28"/>
        </w:rPr>
        <w:br/>
      </w:r>
      <w:r w:rsidRPr="002542CA">
        <w:rPr>
          <w:color w:val="000000"/>
          <w:sz w:val="28"/>
          <w:szCs w:val="28"/>
          <w:shd w:val="clear" w:color="auto" w:fill="FFFFFF"/>
        </w:rPr>
        <w:t>• характеризовать духовно-нравственные черты народов России, основываясь на традиционных религиях, фольклоре и других источниках;</w:t>
      </w:r>
      <w:r w:rsidRPr="002542CA">
        <w:rPr>
          <w:color w:val="000000"/>
          <w:sz w:val="28"/>
          <w:szCs w:val="28"/>
        </w:rPr>
        <w:br/>
      </w:r>
      <w:r w:rsidRPr="002542CA">
        <w:rPr>
          <w:color w:val="000000"/>
          <w:sz w:val="28"/>
          <w:szCs w:val="28"/>
          <w:shd w:val="clear" w:color="auto" w:fill="FFFFFF"/>
        </w:rPr>
        <w:t>• различать хорошие и плохие поступки людей, оценивать их с общепринятых нравствен</w:t>
      </w:r>
      <w:r>
        <w:rPr>
          <w:color w:val="000000"/>
          <w:sz w:val="28"/>
          <w:szCs w:val="28"/>
          <w:shd w:val="clear" w:color="auto" w:fill="FFFFFF"/>
        </w:rPr>
        <w:t xml:space="preserve">ных </w:t>
      </w:r>
      <w:r w:rsidRPr="002542CA">
        <w:rPr>
          <w:color w:val="000000"/>
          <w:sz w:val="28"/>
          <w:szCs w:val="28"/>
          <w:shd w:val="clear" w:color="auto" w:fill="FFFFFF"/>
        </w:rPr>
        <w:t>позиций;</w:t>
      </w:r>
      <w:r w:rsidRPr="002542CA">
        <w:rPr>
          <w:color w:val="000000"/>
          <w:sz w:val="28"/>
          <w:szCs w:val="28"/>
        </w:rPr>
        <w:br/>
      </w:r>
      <w:r w:rsidRPr="002542CA">
        <w:rPr>
          <w:color w:val="000000"/>
          <w:sz w:val="28"/>
          <w:szCs w:val="28"/>
          <w:shd w:val="clear" w:color="auto" w:fill="FFFFFF"/>
        </w:rPr>
        <w:t>• рассказывать о составе семьи, своих обязанностей в семье, оценивать характер семейных взаимоотношений;</w:t>
      </w:r>
      <w:r w:rsidRPr="002542CA">
        <w:rPr>
          <w:color w:val="000000"/>
          <w:sz w:val="28"/>
          <w:szCs w:val="28"/>
        </w:rPr>
        <w:br/>
      </w:r>
      <w:r w:rsidRPr="002542CA">
        <w:rPr>
          <w:color w:val="000000"/>
          <w:sz w:val="28"/>
          <w:szCs w:val="28"/>
          <w:shd w:val="clear" w:color="auto" w:fill="FFFFFF"/>
        </w:rPr>
        <w:t>• оценивать, приводя примеры, своё поведение в семье, школе и вне их;</w:t>
      </w:r>
      <w:r w:rsidRPr="002542CA">
        <w:rPr>
          <w:color w:val="000000"/>
          <w:sz w:val="28"/>
          <w:szCs w:val="28"/>
        </w:rPr>
        <w:br/>
      </w:r>
      <w:r w:rsidRPr="002542CA">
        <w:rPr>
          <w:color w:val="000000"/>
          <w:sz w:val="28"/>
          <w:szCs w:val="28"/>
          <w:shd w:val="clear" w:color="auto" w:fill="FFFFFF"/>
        </w:rPr>
        <w:t>• объяснять значение понятий «малая родина», «Родина»,«россиянин»;</w:t>
      </w:r>
      <w:r w:rsidRPr="002542CA">
        <w:rPr>
          <w:color w:val="000000"/>
          <w:sz w:val="28"/>
          <w:szCs w:val="28"/>
        </w:rPr>
        <w:br/>
      </w:r>
      <w:r w:rsidRPr="002542CA">
        <w:rPr>
          <w:color w:val="000000"/>
          <w:sz w:val="28"/>
          <w:szCs w:val="28"/>
          <w:shd w:val="clear" w:color="auto" w:fill="FFFFFF"/>
        </w:rPr>
        <w:t>• приводить примеры беззаветного служения Родине – России.</w:t>
      </w:r>
      <w:r w:rsidRPr="002542CA">
        <w:rPr>
          <w:b/>
          <w:bCs/>
          <w:sz w:val="28"/>
          <w:szCs w:val="28"/>
        </w:rPr>
        <w:t xml:space="preserve"> </w:t>
      </w:r>
    </w:p>
    <w:p w:rsidR="002542CA" w:rsidRPr="002542CA" w:rsidRDefault="002542CA" w:rsidP="0042789C">
      <w:pPr>
        <w:pStyle w:val="s1"/>
        <w:suppressAutoHyphens/>
        <w:spacing w:before="0" w:beforeAutospacing="0" w:after="0" w:afterAutospacing="0" w:line="276" w:lineRule="auto"/>
        <w:ind w:left="426"/>
        <w:jc w:val="both"/>
        <w:rPr>
          <w:bCs/>
          <w:color w:val="000000"/>
          <w:sz w:val="28"/>
          <w:szCs w:val="28"/>
        </w:rPr>
      </w:pPr>
      <w:r w:rsidRPr="002542CA">
        <w:rPr>
          <w:b/>
          <w:bCs/>
          <w:sz w:val="28"/>
          <w:szCs w:val="28"/>
        </w:rPr>
        <w:t>Выпускник получит возможность научиться:</w:t>
      </w:r>
      <w:r w:rsidRPr="002542CA">
        <w:rPr>
          <w:color w:val="000000"/>
          <w:sz w:val="28"/>
          <w:szCs w:val="28"/>
          <w:shd w:val="clear" w:color="auto" w:fill="FFFFFF"/>
        </w:rPr>
        <w:t xml:space="preserve"> </w:t>
      </w:r>
    </w:p>
    <w:p w:rsidR="002542CA" w:rsidRPr="002542CA" w:rsidRDefault="002542CA" w:rsidP="0042789C">
      <w:pPr>
        <w:pStyle w:val="s1"/>
        <w:suppressAutoHyphens/>
        <w:spacing w:before="0" w:beforeAutospacing="0" w:after="0" w:afterAutospacing="0" w:line="276" w:lineRule="auto"/>
        <w:ind w:left="426"/>
        <w:jc w:val="both"/>
        <w:rPr>
          <w:bCs/>
          <w:color w:val="000000"/>
          <w:sz w:val="28"/>
          <w:szCs w:val="28"/>
        </w:rPr>
      </w:pPr>
      <w:r w:rsidRPr="002542CA">
        <w:rPr>
          <w:color w:val="000000"/>
          <w:sz w:val="28"/>
          <w:szCs w:val="28"/>
          <w:shd w:val="clear" w:color="auto" w:fill="FFFFFF"/>
        </w:rPr>
        <w:t>•</w:t>
      </w:r>
      <w:r w:rsidRPr="002542CA">
        <w:rPr>
          <w:rStyle w:val="apple-converted-space"/>
          <w:color w:val="000000"/>
          <w:sz w:val="28"/>
          <w:szCs w:val="28"/>
          <w:shd w:val="clear" w:color="auto" w:fill="FFFFFF"/>
        </w:rPr>
        <w:t> </w:t>
      </w:r>
      <w:r w:rsidRPr="002542CA">
        <w:rPr>
          <w:i/>
          <w:iCs/>
          <w:color w:val="000000"/>
          <w:sz w:val="28"/>
          <w:szCs w:val="28"/>
          <w:shd w:val="clear" w:color="auto" w:fill="FFFFFF"/>
        </w:rPr>
        <w:t>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r w:rsidRPr="002542CA">
        <w:rPr>
          <w:color w:val="000000"/>
          <w:sz w:val="28"/>
          <w:szCs w:val="28"/>
        </w:rPr>
        <w:br/>
      </w:r>
      <w:r w:rsidRPr="002542CA">
        <w:rPr>
          <w:color w:val="000000"/>
          <w:sz w:val="28"/>
          <w:szCs w:val="28"/>
          <w:shd w:val="clear" w:color="auto" w:fill="FFFFFF"/>
        </w:rPr>
        <w:t>•</w:t>
      </w:r>
      <w:r w:rsidRPr="002542CA">
        <w:rPr>
          <w:rStyle w:val="apple-converted-space"/>
          <w:color w:val="000000"/>
          <w:sz w:val="28"/>
          <w:szCs w:val="28"/>
          <w:shd w:val="clear" w:color="auto" w:fill="FFFFFF"/>
        </w:rPr>
        <w:t> </w:t>
      </w:r>
      <w:r w:rsidRPr="002542CA">
        <w:rPr>
          <w:i/>
          <w:iCs/>
          <w:color w:val="000000"/>
          <w:sz w:val="28"/>
          <w:szCs w:val="28"/>
          <w:shd w:val="clear" w:color="auto" w:fill="FFFFFF"/>
        </w:rPr>
        <w:t>сравнивать обычаи и традиции народов России, авторское и своё отношение к литературным героям, реальным событиям и людям;</w:t>
      </w:r>
      <w:r w:rsidRPr="002542CA">
        <w:rPr>
          <w:color w:val="000000"/>
          <w:sz w:val="28"/>
          <w:szCs w:val="28"/>
        </w:rPr>
        <w:br/>
      </w:r>
      <w:r w:rsidRPr="002542CA">
        <w:rPr>
          <w:color w:val="000000"/>
          <w:sz w:val="28"/>
          <w:szCs w:val="28"/>
          <w:shd w:val="clear" w:color="auto" w:fill="FFFFFF"/>
        </w:rPr>
        <w:lastRenderedPageBreak/>
        <w:t>•</w:t>
      </w:r>
      <w:r w:rsidRPr="002542CA">
        <w:rPr>
          <w:rStyle w:val="apple-converted-space"/>
          <w:color w:val="000000"/>
          <w:sz w:val="28"/>
          <w:szCs w:val="28"/>
          <w:shd w:val="clear" w:color="auto" w:fill="FFFFFF"/>
        </w:rPr>
        <w:t> </w:t>
      </w:r>
      <w:r w:rsidRPr="002542CA">
        <w:rPr>
          <w:i/>
          <w:iCs/>
          <w:color w:val="000000"/>
          <w:sz w:val="28"/>
          <w:szCs w:val="28"/>
          <w:shd w:val="clear" w:color="auto" w:fill="FFFFFF"/>
        </w:rPr>
        <w:t>находить на карте столицы национально- территориальных образований России;</w:t>
      </w:r>
      <w:r w:rsidRPr="002542CA">
        <w:rPr>
          <w:color w:val="000000"/>
          <w:sz w:val="28"/>
          <w:szCs w:val="28"/>
        </w:rPr>
        <w:br/>
      </w:r>
      <w:r w:rsidRPr="002542CA">
        <w:rPr>
          <w:color w:val="000000"/>
          <w:sz w:val="28"/>
          <w:szCs w:val="28"/>
          <w:shd w:val="clear" w:color="auto" w:fill="FFFFFF"/>
        </w:rPr>
        <w:t>•</w:t>
      </w:r>
      <w:r w:rsidRPr="002542CA">
        <w:rPr>
          <w:rStyle w:val="apple-converted-space"/>
          <w:color w:val="000000"/>
          <w:sz w:val="28"/>
          <w:szCs w:val="28"/>
          <w:shd w:val="clear" w:color="auto" w:fill="FFFFFF"/>
        </w:rPr>
        <w:t> </w:t>
      </w:r>
      <w:r w:rsidRPr="002542CA">
        <w:rPr>
          <w:i/>
          <w:iCs/>
          <w:color w:val="000000"/>
          <w:sz w:val="28"/>
          <w:szCs w:val="28"/>
          <w:shd w:val="clear" w:color="auto" w:fill="FFFFFF"/>
        </w:rPr>
        <w:t>соблюдать нравственные нормы поведения в семье, школе, общественных местах; заботливо относиться к младшим, уважать старших;</w:t>
      </w:r>
      <w:r w:rsidRPr="002542CA">
        <w:rPr>
          <w:color w:val="000000"/>
          <w:sz w:val="28"/>
          <w:szCs w:val="28"/>
        </w:rPr>
        <w:br/>
      </w:r>
      <w:r w:rsidRPr="002542CA">
        <w:rPr>
          <w:i/>
          <w:iCs/>
          <w:color w:val="000000"/>
          <w:sz w:val="28"/>
          <w:szCs w:val="28"/>
          <w:shd w:val="clear" w:color="auto" w:fill="FFFFFF"/>
        </w:rPr>
        <w:t>различать нравственные и безнравственные поступки, давать оценку своим поступкам и стараться избавиться от недостатков;</w:t>
      </w:r>
      <w:r w:rsidRPr="002542CA">
        <w:rPr>
          <w:color w:val="000000"/>
          <w:sz w:val="28"/>
          <w:szCs w:val="28"/>
        </w:rPr>
        <w:br/>
      </w:r>
      <w:r w:rsidRPr="002542CA">
        <w:rPr>
          <w:color w:val="000000"/>
          <w:sz w:val="28"/>
          <w:szCs w:val="28"/>
          <w:shd w:val="clear" w:color="auto" w:fill="FFFFFF"/>
        </w:rPr>
        <w:t>•</w:t>
      </w:r>
      <w:r w:rsidRPr="002542CA">
        <w:rPr>
          <w:rStyle w:val="apple-converted-space"/>
          <w:color w:val="000000"/>
          <w:sz w:val="28"/>
          <w:szCs w:val="28"/>
          <w:shd w:val="clear" w:color="auto" w:fill="FFFFFF"/>
        </w:rPr>
        <w:t> </w:t>
      </w:r>
      <w:r w:rsidRPr="002542CA">
        <w:rPr>
          <w:i/>
          <w:iCs/>
          <w:color w:val="000000"/>
          <w:sz w:val="28"/>
          <w:szCs w:val="28"/>
          <w:shd w:val="clear" w:color="auto" w:fill="FFFFFF"/>
        </w:rPr>
        <w:t>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2542CA" w:rsidRPr="002542CA" w:rsidRDefault="002542CA" w:rsidP="0042789C">
      <w:pPr>
        <w:pStyle w:val="2"/>
        <w:suppressAutoHyphens/>
        <w:spacing w:line="276" w:lineRule="auto"/>
        <w:ind w:left="426" w:firstLine="0"/>
      </w:pPr>
      <w:bookmarkStart w:id="161" w:name="_Toc410653972"/>
      <w:bookmarkStart w:id="162" w:name="_Toc414553158"/>
    </w:p>
    <w:p w:rsidR="002F5340" w:rsidRPr="002542CA" w:rsidRDefault="001E2A07" w:rsidP="0042789C">
      <w:pPr>
        <w:pStyle w:val="2"/>
        <w:spacing w:line="276" w:lineRule="auto"/>
        <w:ind w:left="426" w:firstLine="0"/>
      </w:pPr>
      <w:r w:rsidRPr="00A751E3">
        <w:t xml:space="preserve">1.3. </w:t>
      </w:r>
      <w:r w:rsidR="00B540EE" w:rsidRPr="00A751E3">
        <w:t xml:space="preserve">Система оценки </w:t>
      </w:r>
      <w:bookmarkEnd w:id="159"/>
      <w:r w:rsidR="000D4F24" w:rsidRPr="00A751E3">
        <w:t>достижения планируемых результатов освоения основной образовательной программы основного общего образования</w:t>
      </w:r>
      <w:bookmarkEnd w:id="160"/>
      <w:bookmarkEnd w:id="161"/>
      <w:bookmarkEnd w:id="162"/>
    </w:p>
    <w:p w:rsidR="002542CA" w:rsidRPr="002542CA" w:rsidRDefault="002F5340" w:rsidP="0042789C">
      <w:pPr>
        <w:tabs>
          <w:tab w:val="left" w:pos="567"/>
        </w:tabs>
        <w:suppressAutoHyphens/>
        <w:autoSpaceDE w:val="0"/>
        <w:autoSpaceDN w:val="0"/>
        <w:adjustRightInd w:val="0"/>
        <w:spacing w:after="0"/>
        <w:ind w:left="426"/>
        <w:jc w:val="both"/>
        <w:rPr>
          <w:rFonts w:ascii="Times New Roman" w:hAnsi="Times New Roman"/>
          <w:sz w:val="28"/>
          <w:szCs w:val="28"/>
        </w:rPr>
      </w:pPr>
      <w:r w:rsidRPr="002542CA">
        <w:rPr>
          <w:rFonts w:ascii="Times New Roman" w:hAnsi="Times New Roman"/>
          <w:b/>
          <w:sz w:val="28"/>
          <w:szCs w:val="28"/>
        </w:rPr>
        <w:t>1.3.1. Общие положения</w:t>
      </w:r>
      <w:r w:rsidR="002542CA" w:rsidRPr="002542CA">
        <w:rPr>
          <w:rFonts w:ascii="Times New Roman" w:hAnsi="Times New Roman"/>
          <w:sz w:val="28"/>
          <w:szCs w:val="28"/>
        </w:rPr>
        <w:t xml:space="preserve"> </w:t>
      </w:r>
    </w:p>
    <w:p w:rsidR="002542CA" w:rsidRPr="002542CA" w:rsidRDefault="002542CA" w:rsidP="0042789C">
      <w:pPr>
        <w:tabs>
          <w:tab w:val="left" w:pos="567"/>
        </w:tabs>
        <w:suppressAutoHyphens/>
        <w:autoSpaceDE w:val="0"/>
        <w:autoSpaceDN w:val="0"/>
        <w:adjustRightInd w:val="0"/>
        <w:spacing w:after="0"/>
        <w:ind w:left="426"/>
        <w:jc w:val="both"/>
        <w:rPr>
          <w:rFonts w:ascii="Times New Roman" w:hAnsi="Times New Roman"/>
          <w:sz w:val="28"/>
          <w:szCs w:val="28"/>
        </w:rPr>
      </w:pPr>
      <w:r>
        <w:rPr>
          <w:rFonts w:ascii="Times New Roman" w:hAnsi="Times New Roman"/>
          <w:sz w:val="28"/>
          <w:szCs w:val="28"/>
        </w:rPr>
        <w:tab/>
      </w:r>
      <w:r w:rsidR="003D1AC5">
        <w:rPr>
          <w:rFonts w:ascii="Times New Roman" w:hAnsi="Times New Roman"/>
          <w:sz w:val="28"/>
          <w:szCs w:val="28"/>
        </w:rPr>
        <w:tab/>
        <w:t xml:space="preserve">  </w:t>
      </w:r>
      <w:r w:rsidRPr="002542CA">
        <w:rPr>
          <w:rFonts w:ascii="Times New Roman" w:hAnsi="Times New Roman"/>
          <w:sz w:val="28"/>
          <w:szCs w:val="28"/>
        </w:rPr>
        <w:t>Система оценки достижения планируемых результатов освоения основной образовательной программы основного об</w:t>
      </w:r>
      <w:r w:rsidR="003D4C25">
        <w:rPr>
          <w:rFonts w:ascii="Times New Roman" w:hAnsi="Times New Roman"/>
          <w:sz w:val="28"/>
          <w:szCs w:val="28"/>
        </w:rPr>
        <w:t>щего образования МБОУ Школы №122</w:t>
      </w:r>
      <w:r w:rsidRPr="002542CA">
        <w:rPr>
          <w:rFonts w:ascii="Times New Roman" w:hAnsi="Times New Roman"/>
          <w:sz w:val="28"/>
          <w:szCs w:val="28"/>
        </w:rPr>
        <w:t xml:space="preserve"> г.о. Самара (далее – система оценки) является частью системы оценки и управления качеством образования школы и служит основой при разработке локальных актов, связанных с учетом результатов освоения обучающимися основной образовательной программы.</w:t>
      </w:r>
    </w:p>
    <w:p w:rsidR="002542CA" w:rsidRPr="002542CA" w:rsidRDefault="003D1AC5" w:rsidP="003D1AC5">
      <w:pPr>
        <w:pStyle w:val="afffb"/>
        <w:suppressAutoHyphens/>
        <w:spacing w:line="276" w:lineRule="auto"/>
        <w:ind w:left="426" w:firstLine="282"/>
      </w:pPr>
      <w:r>
        <w:t xml:space="preserve">  </w:t>
      </w:r>
      <w:r w:rsidR="002542CA" w:rsidRPr="002542CA">
        <w:t xml:space="preserve">Основными </w:t>
      </w:r>
      <w:r w:rsidR="002542CA" w:rsidRPr="002542CA">
        <w:rPr>
          <w:b/>
          <w:bCs/>
        </w:rPr>
        <w:t>направлениями и целями</w:t>
      </w:r>
      <w:r w:rsidR="002542CA" w:rsidRPr="002542CA">
        <w:t xml:space="preserve"> оценочной деят</w:t>
      </w:r>
      <w:r w:rsidR="003D4C25">
        <w:t>ельности в МБОУ Школе №122</w:t>
      </w:r>
      <w:r w:rsidR="002542CA" w:rsidRPr="002542CA">
        <w:t xml:space="preserve"> г.о. Самара в соответствии с требованиями ФГОС ООО являются:</w:t>
      </w:r>
    </w:p>
    <w:p w:rsidR="002542CA" w:rsidRPr="002542CA" w:rsidRDefault="002542CA" w:rsidP="00282A67">
      <w:pPr>
        <w:pStyle w:val="afffb"/>
        <w:numPr>
          <w:ilvl w:val="0"/>
          <w:numId w:val="146"/>
        </w:numPr>
        <w:tabs>
          <w:tab w:val="left" w:pos="0"/>
          <w:tab w:val="left" w:pos="284"/>
        </w:tabs>
        <w:suppressAutoHyphens/>
        <w:spacing w:line="276" w:lineRule="auto"/>
        <w:ind w:left="426" w:firstLine="0"/>
      </w:pPr>
      <w:r w:rsidRPr="002542CA">
        <w:t>оценка образовательных достижений обучающихся на различных этапах обучения как основа их промежуточной и итоговой аттестации, а также как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542CA" w:rsidRPr="002542CA" w:rsidRDefault="002542CA" w:rsidP="00282A67">
      <w:pPr>
        <w:pStyle w:val="afffb"/>
        <w:numPr>
          <w:ilvl w:val="0"/>
          <w:numId w:val="146"/>
        </w:numPr>
        <w:tabs>
          <w:tab w:val="left" w:pos="0"/>
          <w:tab w:val="left" w:pos="284"/>
        </w:tabs>
        <w:suppressAutoHyphens/>
        <w:spacing w:line="276" w:lineRule="auto"/>
        <w:ind w:left="426" w:firstLine="0"/>
      </w:pPr>
      <w:r w:rsidRPr="002542CA">
        <w:t>оценка результатов деятельности педагогических кадров как основа аттестационных процедур;</w:t>
      </w:r>
    </w:p>
    <w:p w:rsidR="002542CA" w:rsidRPr="002542CA" w:rsidRDefault="002542CA" w:rsidP="00282A67">
      <w:pPr>
        <w:pStyle w:val="afffb"/>
        <w:numPr>
          <w:ilvl w:val="0"/>
          <w:numId w:val="146"/>
        </w:numPr>
        <w:tabs>
          <w:tab w:val="left" w:pos="0"/>
          <w:tab w:val="left" w:pos="284"/>
        </w:tabs>
        <w:suppressAutoHyphens/>
        <w:spacing w:line="276" w:lineRule="auto"/>
        <w:ind w:left="426" w:firstLine="0"/>
      </w:pPr>
      <w:r w:rsidRPr="002542CA">
        <w:t>оценка результатов деятельности образовательной организации как основа аккредитационных процедур.</w:t>
      </w:r>
    </w:p>
    <w:p w:rsidR="002542CA" w:rsidRPr="002542CA" w:rsidRDefault="003D1AC5" w:rsidP="003D1AC5">
      <w:pPr>
        <w:pStyle w:val="afffb"/>
        <w:suppressAutoHyphens/>
        <w:spacing w:line="276" w:lineRule="auto"/>
        <w:ind w:left="426" w:firstLine="282"/>
      </w:pPr>
      <w:r>
        <w:t xml:space="preserve">  </w:t>
      </w:r>
      <w:r w:rsidR="002542CA" w:rsidRPr="002542CA">
        <w:t xml:space="preserve">Основным </w:t>
      </w:r>
      <w:r w:rsidR="002542CA" w:rsidRPr="002542CA">
        <w:rPr>
          <w:b/>
          <w:bCs/>
        </w:rPr>
        <w:t>объектом</w:t>
      </w:r>
      <w:r w:rsidR="002542CA" w:rsidRPr="002542CA">
        <w:t xml:space="preserve"> системы оценки, ее </w:t>
      </w:r>
      <w:r w:rsidR="002542CA" w:rsidRPr="002542CA">
        <w:rPr>
          <w:b/>
          <w:bCs/>
        </w:rPr>
        <w:t>содержательной и критериальной базой</w:t>
      </w:r>
      <w:r w:rsidR="002542CA" w:rsidRPr="002542CA">
        <w:t xml:space="preserve"> выступают требования ФГОС, которые конкретизируются в планируемых результатах освоения обучающимися основной образовательной программы основного об</w:t>
      </w:r>
      <w:r w:rsidR="003D4C25">
        <w:t>щего образования МБОУ Школы №122</w:t>
      </w:r>
      <w:r w:rsidR="002542CA" w:rsidRPr="002542CA">
        <w:t xml:space="preserve"> г.о. Самара.</w:t>
      </w:r>
    </w:p>
    <w:p w:rsidR="002542CA" w:rsidRPr="002542CA" w:rsidRDefault="003D1AC5" w:rsidP="003D1AC5">
      <w:pPr>
        <w:pStyle w:val="74"/>
        <w:shd w:val="clear" w:color="auto" w:fill="auto"/>
        <w:suppressAutoHyphens/>
        <w:spacing w:line="276" w:lineRule="auto"/>
        <w:ind w:left="426" w:right="20" w:firstLine="282"/>
        <w:jc w:val="both"/>
        <w:rPr>
          <w:rFonts w:ascii="Times New Roman" w:hAnsi="Times New Roman" w:cs="Times New Roman"/>
          <w:sz w:val="28"/>
          <w:szCs w:val="28"/>
        </w:rPr>
      </w:pPr>
      <w:r>
        <w:rPr>
          <w:rFonts w:ascii="Times New Roman" w:hAnsi="Times New Roman" w:cs="Times New Roman"/>
          <w:color w:val="auto"/>
          <w:sz w:val="28"/>
          <w:szCs w:val="28"/>
        </w:rPr>
        <w:t xml:space="preserve">  </w:t>
      </w:r>
      <w:r w:rsidR="003D4C25">
        <w:rPr>
          <w:rFonts w:ascii="Times New Roman" w:hAnsi="Times New Roman" w:cs="Times New Roman"/>
          <w:color w:val="auto"/>
          <w:sz w:val="28"/>
          <w:szCs w:val="28"/>
        </w:rPr>
        <w:t>Система оценки МБОУ Школы №122</w:t>
      </w:r>
      <w:r w:rsidR="002542CA" w:rsidRPr="002542CA">
        <w:rPr>
          <w:rFonts w:ascii="Times New Roman" w:hAnsi="Times New Roman" w:cs="Times New Roman"/>
          <w:color w:val="auto"/>
          <w:sz w:val="28"/>
          <w:szCs w:val="28"/>
        </w:rPr>
        <w:t xml:space="preserve"> г.о. Самара включает</w:t>
      </w:r>
      <w:r w:rsidR="002542CA" w:rsidRPr="002542CA">
        <w:rPr>
          <w:rFonts w:ascii="Times New Roman" w:hAnsi="Times New Roman" w:cs="Times New Roman"/>
          <w:sz w:val="28"/>
          <w:szCs w:val="28"/>
        </w:rPr>
        <w:t xml:space="preserve"> процедуры внутренней и внешней оценки. Целями оценочных процедур </w:t>
      </w:r>
      <w:r w:rsidR="002542CA" w:rsidRPr="002542CA">
        <w:rPr>
          <w:rFonts w:ascii="Times New Roman" w:hAnsi="Times New Roman" w:cs="Times New Roman"/>
          <w:b/>
          <w:bCs/>
          <w:sz w:val="28"/>
          <w:szCs w:val="28"/>
        </w:rPr>
        <w:t>внешней оценки</w:t>
      </w:r>
      <w:r w:rsidR="002542CA" w:rsidRPr="002542CA">
        <w:rPr>
          <w:rFonts w:ascii="Times New Roman" w:hAnsi="Times New Roman" w:cs="Times New Roman"/>
          <w:sz w:val="28"/>
          <w:szCs w:val="28"/>
        </w:rPr>
        <w:t xml:space="preserve"> являются определение возможности школы выполнить взятые на себя </w:t>
      </w:r>
      <w:r w:rsidR="002542CA" w:rsidRPr="002542CA">
        <w:rPr>
          <w:rFonts w:ascii="Times New Roman" w:hAnsi="Times New Roman" w:cs="Times New Roman"/>
          <w:sz w:val="28"/>
          <w:szCs w:val="28"/>
        </w:rPr>
        <w:lastRenderedPageBreak/>
        <w:t xml:space="preserve">обязательства в рамках созданной ООП ООО и оценка достижений запланированных образовательных результатов всеми субъектами ООП. </w:t>
      </w:r>
      <w:r w:rsidR="002542CA" w:rsidRPr="002542CA">
        <w:rPr>
          <w:rFonts w:ascii="Times New Roman" w:hAnsi="Times New Roman" w:cs="Times New Roman"/>
          <w:b/>
          <w:bCs/>
          <w:sz w:val="28"/>
          <w:szCs w:val="28"/>
        </w:rPr>
        <w:t>Внутренняя оценка</w:t>
      </w:r>
      <w:r w:rsidR="002542CA" w:rsidRPr="002542CA">
        <w:rPr>
          <w:rFonts w:ascii="Times New Roman" w:hAnsi="Times New Roman" w:cs="Times New Roman"/>
          <w:sz w:val="28"/>
          <w:szCs w:val="28"/>
        </w:rPr>
        <w:t xml:space="preserve"> ориентирована на выявление и оценку образовательных достижений обучающихся на уровне основного общего образования. </w:t>
      </w:r>
    </w:p>
    <w:p w:rsidR="002542CA" w:rsidRPr="002542CA" w:rsidRDefault="003D1AC5" w:rsidP="003D1AC5">
      <w:pPr>
        <w:pStyle w:val="afffb"/>
        <w:suppressAutoHyphens/>
        <w:spacing w:line="276" w:lineRule="auto"/>
        <w:ind w:left="426" w:firstLine="282"/>
      </w:pPr>
      <w:r>
        <w:rPr>
          <w:b/>
          <w:bCs/>
        </w:rPr>
        <w:t xml:space="preserve">  </w:t>
      </w:r>
      <w:r w:rsidR="002542CA" w:rsidRPr="002542CA">
        <w:rPr>
          <w:b/>
          <w:bCs/>
        </w:rPr>
        <w:t xml:space="preserve">Внутренняя оценка </w:t>
      </w:r>
      <w:r w:rsidR="002542CA" w:rsidRPr="002542CA">
        <w:t>включает:</w:t>
      </w:r>
    </w:p>
    <w:p w:rsidR="002542CA" w:rsidRPr="002542CA" w:rsidRDefault="002542CA" w:rsidP="00282A67">
      <w:pPr>
        <w:pStyle w:val="afffb"/>
        <w:numPr>
          <w:ilvl w:val="0"/>
          <w:numId w:val="147"/>
        </w:numPr>
        <w:tabs>
          <w:tab w:val="left" w:pos="284"/>
        </w:tabs>
        <w:suppressAutoHyphens/>
        <w:spacing w:line="276" w:lineRule="auto"/>
        <w:ind w:left="426" w:firstLine="0"/>
      </w:pPr>
      <w:r w:rsidRPr="002542CA">
        <w:t>стартовую (входную) диагностику,</w:t>
      </w:r>
    </w:p>
    <w:p w:rsidR="002542CA" w:rsidRPr="002542CA" w:rsidRDefault="002542CA" w:rsidP="00282A67">
      <w:pPr>
        <w:pStyle w:val="afffb"/>
        <w:numPr>
          <w:ilvl w:val="0"/>
          <w:numId w:val="147"/>
        </w:numPr>
        <w:tabs>
          <w:tab w:val="left" w:pos="284"/>
        </w:tabs>
        <w:suppressAutoHyphens/>
        <w:spacing w:line="276" w:lineRule="auto"/>
        <w:ind w:left="426" w:firstLine="0"/>
      </w:pPr>
      <w:r w:rsidRPr="002542CA">
        <w:t>текущую и тематическую оценку,</w:t>
      </w:r>
    </w:p>
    <w:p w:rsidR="002542CA" w:rsidRPr="002542CA" w:rsidRDefault="002542CA" w:rsidP="00282A67">
      <w:pPr>
        <w:pStyle w:val="afffb"/>
        <w:numPr>
          <w:ilvl w:val="0"/>
          <w:numId w:val="147"/>
        </w:numPr>
        <w:tabs>
          <w:tab w:val="left" w:pos="284"/>
        </w:tabs>
        <w:suppressAutoHyphens/>
        <w:spacing w:line="276" w:lineRule="auto"/>
        <w:ind w:left="426" w:firstLine="0"/>
      </w:pPr>
      <w:r w:rsidRPr="002542CA">
        <w:t>портфолио,</w:t>
      </w:r>
    </w:p>
    <w:p w:rsidR="002542CA" w:rsidRPr="002542CA" w:rsidRDefault="002542CA" w:rsidP="00282A67">
      <w:pPr>
        <w:pStyle w:val="afffb"/>
        <w:numPr>
          <w:ilvl w:val="0"/>
          <w:numId w:val="147"/>
        </w:numPr>
        <w:tabs>
          <w:tab w:val="left" w:pos="284"/>
        </w:tabs>
        <w:suppressAutoHyphens/>
        <w:spacing w:line="276" w:lineRule="auto"/>
        <w:ind w:left="426" w:firstLine="0"/>
      </w:pPr>
      <w:r w:rsidRPr="002542CA">
        <w:t>внутришкольный мониторинг образовательных достижений,</w:t>
      </w:r>
    </w:p>
    <w:p w:rsidR="002542CA" w:rsidRPr="002542CA" w:rsidRDefault="002542CA" w:rsidP="00282A67">
      <w:pPr>
        <w:pStyle w:val="afffb"/>
        <w:numPr>
          <w:ilvl w:val="0"/>
          <w:numId w:val="147"/>
        </w:numPr>
        <w:tabs>
          <w:tab w:val="left" w:pos="284"/>
        </w:tabs>
        <w:suppressAutoHyphens/>
        <w:spacing w:line="276" w:lineRule="auto"/>
        <w:ind w:left="426" w:firstLine="0"/>
      </w:pPr>
      <w:r w:rsidRPr="002542CA">
        <w:t>промежуточную и итоговую аттестацию обучающихся.</w:t>
      </w:r>
    </w:p>
    <w:p w:rsidR="002542CA" w:rsidRPr="002542CA" w:rsidRDefault="003D1AC5" w:rsidP="0042789C">
      <w:pPr>
        <w:pStyle w:val="afffb"/>
        <w:tabs>
          <w:tab w:val="left" w:pos="709"/>
        </w:tabs>
        <w:suppressAutoHyphens/>
        <w:spacing w:line="276" w:lineRule="auto"/>
        <w:ind w:left="426" w:firstLine="0"/>
      </w:pPr>
      <w:r>
        <w:t xml:space="preserve">      </w:t>
      </w:r>
      <w:r w:rsidR="002542CA" w:rsidRPr="002542CA">
        <w:t xml:space="preserve">К </w:t>
      </w:r>
      <w:r w:rsidR="002542CA" w:rsidRPr="002542CA">
        <w:rPr>
          <w:b/>
          <w:bCs/>
        </w:rPr>
        <w:t>внешним процедурам</w:t>
      </w:r>
      <w:r w:rsidR="002542CA" w:rsidRPr="002542CA">
        <w:t xml:space="preserve"> относятся:</w:t>
      </w:r>
    </w:p>
    <w:p w:rsidR="002542CA" w:rsidRPr="002542CA" w:rsidRDefault="002542CA" w:rsidP="00282A67">
      <w:pPr>
        <w:pStyle w:val="afffb"/>
        <w:numPr>
          <w:ilvl w:val="0"/>
          <w:numId w:val="148"/>
        </w:numPr>
        <w:tabs>
          <w:tab w:val="left" w:pos="284"/>
        </w:tabs>
        <w:suppressAutoHyphens/>
        <w:spacing w:line="276" w:lineRule="auto"/>
        <w:ind w:left="426" w:firstLine="0"/>
      </w:pPr>
      <w:r w:rsidRPr="002542CA">
        <w:t>государственная итоговая аттестация,</w:t>
      </w:r>
    </w:p>
    <w:p w:rsidR="002542CA" w:rsidRPr="002542CA" w:rsidRDefault="002542CA" w:rsidP="00282A67">
      <w:pPr>
        <w:pStyle w:val="afffb"/>
        <w:numPr>
          <w:ilvl w:val="0"/>
          <w:numId w:val="148"/>
        </w:numPr>
        <w:tabs>
          <w:tab w:val="left" w:pos="284"/>
        </w:tabs>
        <w:suppressAutoHyphens/>
        <w:spacing w:line="276" w:lineRule="auto"/>
        <w:ind w:left="426" w:firstLine="0"/>
      </w:pPr>
      <w:r w:rsidRPr="002542CA">
        <w:t>независимая оценка качества образования,</w:t>
      </w:r>
    </w:p>
    <w:p w:rsidR="002542CA" w:rsidRPr="002542CA" w:rsidRDefault="002542CA" w:rsidP="00282A67">
      <w:pPr>
        <w:pStyle w:val="afffb"/>
        <w:numPr>
          <w:ilvl w:val="0"/>
          <w:numId w:val="148"/>
        </w:numPr>
        <w:tabs>
          <w:tab w:val="left" w:pos="284"/>
        </w:tabs>
        <w:suppressAutoHyphens/>
        <w:spacing w:line="276" w:lineRule="auto"/>
        <w:ind w:left="426" w:firstLine="0"/>
      </w:pPr>
      <w:r w:rsidRPr="002542CA">
        <w:t>мониторинговые исследования муниципального, регионального и федерального уровней.</w:t>
      </w:r>
    </w:p>
    <w:p w:rsidR="002542CA" w:rsidRPr="002542CA" w:rsidRDefault="003D1AC5" w:rsidP="003D1AC5">
      <w:pPr>
        <w:pStyle w:val="afffb"/>
        <w:suppressAutoHyphens/>
        <w:spacing w:line="276" w:lineRule="auto"/>
        <w:ind w:left="426" w:firstLine="282"/>
      </w:pPr>
      <w:r>
        <w:t xml:space="preserve">  </w:t>
      </w:r>
      <w:r w:rsidR="002542CA" w:rsidRPr="002542CA">
        <w:t>Особенности каждой из указанных процедур описаны в п.1.3.3 настоящего документа.</w:t>
      </w:r>
    </w:p>
    <w:p w:rsidR="002542CA" w:rsidRPr="002542CA" w:rsidRDefault="003D1AC5" w:rsidP="003D1AC5">
      <w:pPr>
        <w:pStyle w:val="a9"/>
        <w:suppressAutoHyphens/>
        <w:spacing w:line="276" w:lineRule="auto"/>
        <w:ind w:left="426" w:firstLine="282"/>
        <w:jc w:val="both"/>
        <w:rPr>
          <w:rFonts w:ascii="Times New Roman" w:hAnsi="Times New Roman"/>
          <w:sz w:val="28"/>
          <w:szCs w:val="28"/>
        </w:rPr>
      </w:pPr>
      <w:r>
        <w:rPr>
          <w:rFonts w:ascii="Times New Roman" w:hAnsi="Times New Roman"/>
          <w:sz w:val="28"/>
          <w:szCs w:val="28"/>
        </w:rPr>
        <w:t xml:space="preserve">  </w:t>
      </w:r>
      <w:r w:rsidR="002542CA" w:rsidRPr="002542CA">
        <w:rPr>
          <w:rFonts w:ascii="Times New Roman" w:hAnsi="Times New Roman"/>
          <w:sz w:val="28"/>
          <w:szCs w:val="28"/>
        </w:rPr>
        <w:t>В соответствии с ФГОС ОО</w:t>
      </w:r>
      <w:r w:rsidR="003D4C25">
        <w:rPr>
          <w:rFonts w:ascii="Times New Roman" w:hAnsi="Times New Roman"/>
          <w:sz w:val="28"/>
          <w:szCs w:val="28"/>
        </w:rPr>
        <w:t>О система оценки МБОУ Школы №122</w:t>
      </w:r>
      <w:r w:rsidR="002542CA" w:rsidRPr="002542CA">
        <w:rPr>
          <w:rFonts w:ascii="Times New Roman" w:hAnsi="Times New Roman"/>
          <w:sz w:val="28"/>
          <w:szCs w:val="28"/>
        </w:rPr>
        <w:t xml:space="preserve"> г.о. Самара реализует </w:t>
      </w:r>
      <w:r w:rsidR="002542CA" w:rsidRPr="002542CA">
        <w:rPr>
          <w:rFonts w:ascii="Times New Roman" w:hAnsi="Times New Roman"/>
          <w:b/>
          <w:bCs/>
          <w:sz w:val="28"/>
          <w:szCs w:val="28"/>
        </w:rPr>
        <w:t>системно-деятельностный, уровневый и комплексный подходы</w:t>
      </w:r>
      <w:r w:rsidR="002542CA" w:rsidRPr="002542CA">
        <w:rPr>
          <w:rFonts w:ascii="Times New Roman" w:hAnsi="Times New Roman"/>
          <w:sz w:val="28"/>
          <w:szCs w:val="28"/>
        </w:rPr>
        <w:t xml:space="preserve"> к оценке образовательных достижений.</w:t>
      </w:r>
    </w:p>
    <w:p w:rsidR="002542CA" w:rsidRPr="002542CA" w:rsidRDefault="003D1AC5" w:rsidP="003D1AC5">
      <w:pPr>
        <w:pStyle w:val="a9"/>
        <w:suppressAutoHyphens/>
        <w:spacing w:line="276" w:lineRule="auto"/>
        <w:ind w:left="426" w:firstLine="282"/>
        <w:jc w:val="both"/>
        <w:rPr>
          <w:rFonts w:ascii="Times New Roman" w:hAnsi="Times New Roman"/>
          <w:sz w:val="28"/>
          <w:szCs w:val="28"/>
        </w:rPr>
      </w:pPr>
      <w:r>
        <w:rPr>
          <w:rFonts w:ascii="Times New Roman" w:hAnsi="Times New Roman"/>
          <w:b/>
          <w:bCs/>
          <w:sz w:val="28"/>
          <w:szCs w:val="28"/>
        </w:rPr>
        <w:t xml:space="preserve">  </w:t>
      </w:r>
      <w:r w:rsidR="002542CA" w:rsidRPr="002542CA">
        <w:rPr>
          <w:rFonts w:ascii="Times New Roman" w:hAnsi="Times New Roman"/>
          <w:b/>
          <w:bCs/>
          <w:sz w:val="28"/>
          <w:szCs w:val="28"/>
        </w:rPr>
        <w:t>Системно-деятельностный подход</w:t>
      </w:r>
      <w:r w:rsidR="002542CA" w:rsidRPr="002542CA">
        <w:rPr>
          <w:rFonts w:ascii="Times New Roman" w:hAnsi="Times New Roman"/>
          <w:sz w:val="28"/>
          <w:szCs w:val="28"/>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542CA" w:rsidRPr="002542CA" w:rsidRDefault="003D1AC5" w:rsidP="003D1AC5">
      <w:pPr>
        <w:pStyle w:val="afffb"/>
        <w:suppressAutoHyphens/>
        <w:spacing w:line="276" w:lineRule="auto"/>
        <w:ind w:left="426" w:firstLine="282"/>
      </w:pPr>
      <w:r>
        <w:rPr>
          <w:b/>
          <w:bCs/>
        </w:rPr>
        <w:t xml:space="preserve">  </w:t>
      </w:r>
      <w:r w:rsidR="002542CA" w:rsidRPr="002542CA">
        <w:rPr>
          <w:b/>
          <w:bCs/>
        </w:rPr>
        <w:t xml:space="preserve">Уровневый подход </w:t>
      </w:r>
      <w:r w:rsidR="002542CA" w:rsidRPr="002542CA">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542CA" w:rsidRPr="002542CA" w:rsidRDefault="003D1AC5" w:rsidP="003D1AC5">
      <w:pPr>
        <w:pStyle w:val="afffb"/>
        <w:suppressAutoHyphens/>
        <w:spacing w:line="276" w:lineRule="auto"/>
        <w:ind w:left="426" w:firstLine="282"/>
      </w:pPr>
      <w:r>
        <w:rPr>
          <w:b/>
          <w:bCs/>
        </w:rPr>
        <w:t xml:space="preserve">  </w:t>
      </w:r>
      <w:r w:rsidR="002542CA" w:rsidRPr="002542CA">
        <w:rPr>
          <w:b/>
          <w:bCs/>
        </w:rPr>
        <w:t xml:space="preserve">Уровневый подход к содержанию оценки </w:t>
      </w:r>
      <w:r w:rsidR="002542CA" w:rsidRPr="002542CA">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w:t>
      </w:r>
      <w:r w:rsidR="002542CA" w:rsidRPr="002542CA">
        <w:lastRenderedPageBreak/>
        <w:t>«Выпускник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2542CA" w:rsidRPr="002542CA" w:rsidRDefault="003D1AC5" w:rsidP="003D1AC5">
      <w:pPr>
        <w:pStyle w:val="afffb"/>
        <w:suppressAutoHyphens/>
        <w:spacing w:line="276" w:lineRule="auto"/>
        <w:ind w:left="426" w:firstLine="282"/>
      </w:pPr>
      <w:r>
        <w:rPr>
          <w:b/>
          <w:bCs/>
        </w:rPr>
        <w:t xml:space="preserve">  </w:t>
      </w:r>
      <w:r w:rsidR="002542CA" w:rsidRPr="002542CA">
        <w:rPr>
          <w:b/>
          <w:bCs/>
        </w:rPr>
        <w:t xml:space="preserve">Уровневый подход к представлению и интерпретации результатов </w:t>
      </w:r>
      <w:r w:rsidR="002542CA" w:rsidRPr="002542CA">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2542CA" w:rsidRPr="002542CA" w:rsidRDefault="003D1AC5" w:rsidP="003D1AC5">
      <w:pPr>
        <w:suppressAutoHyphens/>
        <w:spacing w:after="0"/>
        <w:ind w:left="426" w:firstLine="282"/>
        <w:jc w:val="both"/>
        <w:rPr>
          <w:rFonts w:ascii="Times New Roman" w:hAnsi="Times New Roman"/>
          <w:sz w:val="28"/>
          <w:szCs w:val="28"/>
          <w:lang w:eastAsia="ru-RU"/>
        </w:rPr>
      </w:pPr>
      <w:r>
        <w:rPr>
          <w:rFonts w:ascii="Times New Roman" w:hAnsi="Times New Roman"/>
          <w:b/>
          <w:bCs/>
          <w:sz w:val="28"/>
          <w:szCs w:val="28"/>
          <w:lang w:eastAsia="ru-RU"/>
        </w:rPr>
        <w:t xml:space="preserve">  </w:t>
      </w:r>
      <w:r w:rsidR="002542CA" w:rsidRPr="002542CA">
        <w:rPr>
          <w:rFonts w:ascii="Times New Roman" w:hAnsi="Times New Roman"/>
          <w:b/>
          <w:bCs/>
          <w:sz w:val="28"/>
          <w:szCs w:val="28"/>
          <w:lang w:eastAsia="ru-RU"/>
        </w:rPr>
        <w:t>Комплексный подход</w:t>
      </w:r>
      <w:r w:rsidR="002542CA" w:rsidRPr="002542CA">
        <w:rPr>
          <w:rFonts w:ascii="Times New Roman" w:hAnsi="Times New Roman"/>
          <w:sz w:val="28"/>
          <w:szCs w:val="28"/>
          <w:lang w:eastAsia="ru-RU"/>
        </w:rPr>
        <w:t xml:space="preserve"> к оценке образовательных достижений реализуется путем</w:t>
      </w:r>
    </w:p>
    <w:p w:rsidR="002542CA" w:rsidRPr="002542CA" w:rsidRDefault="002542CA" w:rsidP="00282A67">
      <w:pPr>
        <w:pStyle w:val="a9"/>
        <w:numPr>
          <w:ilvl w:val="0"/>
          <w:numId w:val="149"/>
        </w:numPr>
        <w:tabs>
          <w:tab w:val="left" w:pos="284"/>
        </w:tabs>
        <w:suppressAutoHyphens/>
        <w:spacing w:line="276" w:lineRule="auto"/>
        <w:ind w:left="426" w:firstLine="0"/>
        <w:contextualSpacing w:val="0"/>
        <w:jc w:val="both"/>
        <w:rPr>
          <w:rFonts w:ascii="Times New Roman" w:hAnsi="Times New Roman"/>
          <w:sz w:val="28"/>
          <w:szCs w:val="28"/>
        </w:rPr>
      </w:pPr>
      <w:r w:rsidRPr="002542CA">
        <w:rPr>
          <w:rFonts w:ascii="Times New Roman" w:hAnsi="Times New Roman"/>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2542CA" w:rsidRPr="002542CA" w:rsidRDefault="002542CA" w:rsidP="00282A67">
      <w:pPr>
        <w:pStyle w:val="a9"/>
        <w:numPr>
          <w:ilvl w:val="0"/>
          <w:numId w:val="149"/>
        </w:numPr>
        <w:tabs>
          <w:tab w:val="left" w:pos="284"/>
        </w:tabs>
        <w:suppressAutoHyphens/>
        <w:spacing w:line="276" w:lineRule="auto"/>
        <w:ind w:left="426" w:firstLine="0"/>
        <w:contextualSpacing w:val="0"/>
        <w:jc w:val="both"/>
        <w:rPr>
          <w:rFonts w:ascii="Times New Roman" w:hAnsi="Times New Roman"/>
          <w:sz w:val="28"/>
          <w:szCs w:val="28"/>
        </w:rPr>
      </w:pPr>
      <w:r w:rsidRPr="002542CA">
        <w:rPr>
          <w:rFonts w:ascii="Times New Roman" w:hAnsi="Times New Roman"/>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542CA" w:rsidRPr="002542CA" w:rsidRDefault="002542CA" w:rsidP="00282A67">
      <w:pPr>
        <w:pStyle w:val="a9"/>
        <w:numPr>
          <w:ilvl w:val="0"/>
          <w:numId w:val="149"/>
        </w:numPr>
        <w:tabs>
          <w:tab w:val="left" w:pos="284"/>
        </w:tabs>
        <w:suppressAutoHyphens/>
        <w:spacing w:line="276" w:lineRule="auto"/>
        <w:ind w:left="426" w:firstLine="0"/>
        <w:contextualSpacing w:val="0"/>
        <w:jc w:val="both"/>
        <w:rPr>
          <w:rFonts w:ascii="Times New Roman" w:hAnsi="Times New Roman"/>
          <w:sz w:val="28"/>
          <w:szCs w:val="28"/>
        </w:rPr>
      </w:pPr>
      <w:r w:rsidRPr="002542CA">
        <w:rPr>
          <w:rFonts w:ascii="Times New Roman" w:hAnsi="Times New Roman"/>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542CA" w:rsidRPr="002542CA" w:rsidRDefault="002542CA" w:rsidP="00282A67">
      <w:pPr>
        <w:pStyle w:val="Default"/>
        <w:numPr>
          <w:ilvl w:val="0"/>
          <w:numId w:val="149"/>
        </w:numPr>
        <w:tabs>
          <w:tab w:val="left" w:pos="284"/>
        </w:tabs>
        <w:suppressAutoHyphens/>
        <w:spacing w:line="276" w:lineRule="auto"/>
        <w:ind w:left="426" w:firstLine="0"/>
        <w:jc w:val="both"/>
        <w:rPr>
          <w:rFonts w:ascii="Times New Roman" w:hAnsi="Times New Roman" w:cs="Times New Roman"/>
          <w:sz w:val="28"/>
          <w:szCs w:val="28"/>
        </w:rPr>
      </w:pPr>
      <w:r w:rsidRPr="002542CA">
        <w:rPr>
          <w:rFonts w:ascii="Times New Roman" w:hAnsi="Times New Roman" w:cs="Times New Roman"/>
          <w:sz w:val="28"/>
          <w:szCs w:val="28"/>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2542CA" w:rsidRPr="002542CA" w:rsidRDefault="003D1AC5" w:rsidP="0042789C">
      <w:pPr>
        <w:pStyle w:val="Default"/>
        <w:suppressAutoHyphens/>
        <w:spacing w:line="276" w:lineRule="auto"/>
        <w:ind w:left="42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542CA" w:rsidRPr="002542CA">
        <w:rPr>
          <w:rFonts w:ascii="Times New Roman" w:hAnsi="Times New Roman" w:cs="Times New Roman"/>
          <w:sz w:val="28"/>
          <w:szCs w:val="28"/>
          <w:lang w:eastAsia="ru-RU"/>
        </w:rPr>
        <w:t xml:space="preserve">К </w:t>
      </w:r>
      <w:r w:rsidR="002542CA" w:rsidRPr="002542CA">
        <w:rPr>
          <w:rFonts w:ascii="Times New Roman" w:hAnsi="Times New Roman" w:cs="Times New Roman"/>
          <w:b/>
          <w:bCs/>
          <w:sz w:val="28"/>
          <w:szCs w:val="28"/>
          <w:lang w:eastAsia="ru-RU"/>
        </w:rPr>
        <w:t xml:space="preserve">компетенции </w:t>
      </w:r>
      <w:r w:rsidR="003D4C25">
        <w:rPr>
          <w:rFonts w:ascii="Times New Roman" w:hAnsi="Times New Roman" w:cs="Times New Roman"/>
          <w:b/>
          <w:bCs/>
          <w:color w:val="auto"/>
          <w:sz w:val="28"/>
          <w:szCs w:val="28"/>
          <w:lang w:eastAsia="ru-RU"/>
        </w:rPr>
        <w:t>МБОУ Школы №122</w:t>
      </w:r>
      <w:r w:rsidR="002542CA" w:rsidRPr="002542CA">
        <w:rPr>
          <w:rFonts w:ascii="Times New Roman" w:hAnsi="Times New Roman" w:cs="Times New Roman"/>
          <w:b/>
          <w:bCs/>
          <w:color w:val="auto"/>
          <w:sz w:val="28"/>
          <w:szCs w:val="28"/>
          <w:lang w:eastAsia="ru-RU"/>
        </w:rPr>
        <w:t xml:space="preserve"> г.о. Самара </w:t>
      </w:r>
      <w:r w:rsidR="002542CA" w:rsidRPr="002542CA">
        <w:rPr>
          <w:rFonts w:ascii="Times New Roman" w:hAnsi="Times New Roman" w:cs="Times New Roman"/>
          <w:color w:val="auto"/>
          <w:sz w:val="28"/>
          <w:szCs w:val="28"/>
          <w:lang w:eastAsia="ru-RU"/>
        </w:rPr>
        <w:t>относится</w:t>
      </w:r>
      <w:r w:rsidR="002542CA" w:rsidRPr="002542CA">
        <w:rPr>
          <w:rFonts w:ascii="Times New Roman" w:hAnsi="Times New Roman" w:cs="Times New Roman"/>
          <w:sz w:val="28"/>
          <w:szCs w:val="28"/>
          <w:lang w:eastAsia="ru-RU"/>
        </w:rPr>
        <w:t xml:space="preserve">: </w:t>
      </w:r>
    </w:p>
    <w:p w:rsidR="002542CA" w:rsidRPr="002542CA" w:rsidRDefault="002542CA" w:rsidP="0042789C">
      <w:pPr>
        <w:pStyle w:val="Default"/>
        <w:suppressAutoHyphens/>
        <w:spacing w:line="276" w:lineRule="auto"/>
        <w:ind w:left="426"/>
        <w:jc w:val="both"/>
        <w:rPr>
          <w:rFonts w:ascii="Times New Roman" w:hAnsi="Times New Roman" w:cs="Times New Roman"/>
          <w:sz w:val="28"/>
          <w:szCs w:val="28"/>
          <w:lang w:eastAsia="ru-RU"/>
        </w:rPr>
      </w:pPr>
      <w:r w:rsidRPr="002542CA">
        <w:rPr>
          <w:rFonts w:ascii="Times New Roman" w:hAnsi="Times New Roman" w:cs="Times New Roman"/>
          <w:sz w:val="28"/>
          <w:szCs w:val="28"/>
          <w:lang w:eastAsia="ru-RU"/>
        </w:rPr>
        <w:t xml:space="preserve">-  </w:t>
      </w:r>
      <w:r w:rsidRPr="002542CA">
        <w:rPr>
          <w:rFonts w:ascii="Times New Roman" w:hAnsi="Times New Roman" w:cs="Times New Roman"/>
          <w:b/>
          <w:sz w:val="28"/>
          <w:szCs w:val="28"/>
          <w:lang w:eastAsia="ru-RU"/>
        </w:rPr>
        <w:t>описание организации и содержания:</w:t>
      </w:r>
    </w:p>
    <w:p w:rsidR="002542CA" w:rsidRPr="002542CA" w:rsidRDefault="002542CA" w:rsidP="0042789C">
      <w:pPr>
        <w:pStyle w:val="Default"/>
        <w:suppressAutoHyphens/>
        <w:spacing w:line="276" w:lineRule="auto"/>
        <w:ind w:left="426"/>
        <w:jc w:val="both"/>
        <w:rPr>
          <w:rFonts w:ascii="Times New Roman" w:hAnsi="Times New Roman" w:cs="Times New Roman"/>
          <w:sz w:val="28"/>
          <w:szCs w:val="28"/>
          <w:lang w:eastAsia="ru-RU"/>
        </w:rPr>
      </w:pPr>
      <w:r w:rsidRPr="002542CA">
        <w:rPr>
          <w:rFonts w:ascii="Times New Roman" w:hAnsi="Times New Roman" w:cs="Times New Roman"/>
          <w:sz w:val="28"/>
          <w:szCs w:val="28"/>
          <w:lang w:eastAsia="ru-RU"/>
        </w:rPr>
        <w:t xml:space="preserve">а) </w:t>
      </w:r>
      <w:r w:rsidRPr="002542CA">
        <w:rPr>
          <w:rFonts w:ascii="Times New Roman" w:hAnsi="Times New Roman" w:cs="Times New Roman"/>
          <w:b/>
          <w:sz w:val="28"/>
          <w:szCs w:val="28"/>
          <w:lang w:eastAsia="ru-RU"/>
        </w:rPr>
        <w:t>промежуточной аттестации обучающихся</w:t>
      </w:r>
      <w:r w:rsidRPr="002542CA">
        <w:rPr>
          <w:rFonts w:ascii="Times New Roman" w:hAnsi="Times New Roman" w:cs="Times New Roman"/>
          <w:sz w:val="28"/>
          <w:szCs w:val="28"/>
          <w:lang w:eastAsia="ru-RU"/>
        </w:rPr>
        <w:t xml:space="preserve"> в рамках урочной и внеурочной деятельности; </w:t>
      </w:r>
    </w:p>
    <w:p w:rsidR="002542CA" w:rsidRPr="002542CA" w:rsidRDefault="002542CA" w:rsidP="0042789C">
      <w:pPr>
        <w:pStyle w:val="Default"/>
        <w:suppressAutoHyphens/>
        <w:spacing w:line="276" w:lineRule="auto"/>
        <w:ind w:left="426"/>
        <w:jc w:val="both"/>
        <w:rPr>
          <w:rFonts w:ascii="Times New Roman" w:hAnsi="Times New Roman" w:cs="Times New Roman"/>
          <w:sz w:val="28"/>
          <w:szCs w:val="28"/>
          <w:lang w:eastAsia="ru-RU"/>
        </w:rPr>
      </w:pPr>
      <w:r w:rsidRPr="002542CA">
        <w:rPr>
          <w:rFonts w:ascii="Times New Roman" w:hAnsi="Times New Roman" w:cs="Times New Roman"/>
          <w:sz w:val="28"/>
          <w:szCs w:val="28"/>
          <w:lang w:eastAsia="ru-RU"/>
        </w:rPr>
        <w:t xml:space="preserve">б) </w:t>
      </w:r>
      <w:r w:rsidRPr="002542CA">
        <w:rPr>
          <w:rFonts w:ascii="Times New Roman" w:hAnsi="Times New Roman" w:cs="Times New Roman"/>
          <w:b/>
          <w:sz w:val="28"/>
          <w:szCs w:val="28"/>
          <w:lang w:eastAsia="ru-RU"/>
        </w:rPr>
        <w:t>итоговой оценки по предметам</w:t>
      </w:r>
      <w:r w:rsidRPr="002542CA">
        <w:rPr>
          <w:rFonts w:ascii="Times New Roman" w:hAnsi="Times New Roman" w:cs="Times New Roman"/>
          <w:sz w:val="28"/>
          <w:szCs w:val="28"/>
          <w:lang w:eastAsia="ru-RU"/>
        </w:rPr>
        <w:t xml:space="preserve">, не выносимым на государственную (итоговую) аттестацию обучающихся; </w:t>
      </w:r>
    </w:p>
    <w:p w:rsidR="002542CA" w:rsidRPr="002542CA" w:rsidRDefault="002542CA" w:rsidP="0042789C">
      <w:pPr>
        <w:pStyle w:val="Default"/>
        <w:suppressAutoHyphens/>
        <w:spacing w:line="276" w:lineRule="auto"/>
        <w:ind w:left="426"/>
        <w:jc w:val="both"/>
        <w:rPr>
          <w:rFonts w:ascii="Times New Roman" w:hAnsi="Times New Roman" w:cs="Times New Roman"/>
          <w:sz w:val="28"/>
          <w:szCs w:val="28"/>
          <w:lang w:eastAsia="ru-RU"/>
        </w:rPr>
      </w:pPr>
      <w:r w:rsidRPr="002542CA">
        <w:rPr>
          <w:rFonts w:ascii="Times New Roman" w:hAnsi="Times New Roman" w:cs="Times New Roman"/>
          <w:sz w:val="28"/>
          <w:szCs w:val="28"/>
          <w:lang w:eastAsia="ru-RU"/>
        </w:rPr>
        <w:t xml:space="preserve">в) </w:t>
      </w:r>
      <w:r w:rsidRPr="002542CA">
        <w:rPr>
          <w:rFonts w:ascii="Times New Roman" w:hAnsi="Times New Roman" w:cs="Times New Roman"/>
          <w:b/>
          <w:sz w:val="28"/>
          <w:szCs w:val="28"/>
          <w:lang w:eastAsia="ru-RU"/>
        </w:rPr>
        <w:t>оценки проектной деятельности обучающихся</w:t>
      </w:r>
      <w:r w:rsidRPr="002542CA">
        <w:rPr>
          <w:rFonts w:ascii="Times New Roman" w:hAnsi="Times New Roman" w:cs="Times New Roman"/>
          <w:sz w:val="28"/>
          <w:szCs w:val="28"/>
          <w:lang w:eastAsia="ru-RU"/>
        </w:rPr>
        <w:t xml:space="preserve">; </w:t>
      </w:r>
    </w:p>
    <w:p w:rsidR="002542CA" w:rsidRPr="002542CA" w:rsidRDefault="002542CA" w:rsidP="0042789C">
      <w:pPr>
        <w:suppressAutoHyphens/>
        <w:autoSpaceDE w:val="0"/>
        <w:autoSpaceDN w:val="0"/>
        <w:adjustRightInd w:val="0"/>
        <w:spacing w:after="0"/>
        <w:ind w:left="426"/>
        <w:jc w:val="both"/>
        <w:rPr>
          <w:rFonts w:ascii="Times New Roman" w:hAnsi="Times New Roman"/>
          <w:color w:val="000000"/>
          <w:sz w:val="28"/>
          <w:szCs w:val="28"/>
          <w:lang w:eastAsia="ru-RU"/>
        </w:rPr>
      </w:pPr>
      <w:r w:rsidRPr="002542CA">
        <w:rPr>
          <w:rFonts w:ascii="Times New Roman" w:hAnsi="Times New Roman"/>
          <w:color w:val="000000"/>
          <w:sz w:val="28"/>
          <w:szCs w:val="28"/>
          <w:lang w:eastAsia="ru-RU"/>
        </w:rPr>
        <w:t xml:space="preserve">-  </w:t>
      </w:r>
      <w:r w:rsidRPr="002542CA">
        <w:rPr>
          <w:rFonts w:ascii="Times New Roman" w:hAnsi="Times New Roman"/>
          <w:b/>
          <w:color w:val="000000"/>
          <w:sz w:val="28"/>
          <w:szCs w:val="28"/>
          <w:lang w:eastAsia="ru-RU"/>
        </w:rPr>
        <w:t>адаптация инструментария для итоговой оценки</w:t>
      </w:r>
      <w:r w:rsidRPr="002542CA">
        <w:rPr>
          <w:rFonts w:ascii="Times New Roman" w:hAnsi="Times New Roman"/>
          <w:color w:val="000000"/>
          <w:sz w:val="28"/>
          <w:szCs w:val="28"/>
          <w:lang w:eastAsia="ru-RU"/>
        </w:rPr>
        <w:t xml:space="preserve"> достижения планируемых результатов, разработанного на федеральном уровне, в целях организации: </w:t>
      </w:r>
    </w:p>
    <w:p w:rsidR="002542CA" w:rsidRPr="002542CA" w:rsidRDefault="002542CA" w:rsidP="0042789C">
      <w:pPr>
        <w:suppressAutoHyphens/>
        <w:autoSpaceDE w:val="0"/>
        <w:autoSpaceDN w:val="0"/>
        <w:adjustRightInd w:val="0"/>
        <w:spacing w:after="0"/>
        <w:ind w:left="426"/>
        <w:jc w:val="both"/>
        <w:rPr>
          <w:rFonts w:ascii="Times New Roman" w:hAnsi="Times New Roman"/>
          <w:color w:val="000000"/>
          <w:sz w:val="28"/>
          <w:szCs w:val="28"/>
          <w:lang w:eastAsia="ru-RU"/>
        </w:rPr>
      </w:pPr>
      <w:r w:rsidRPr="002542CA">
        <w:rPr>
          <w:rFonts w:ascii="Times New Roman" w:hAnsi="Times New Roman"/>
          <w:color w:val="000000"/>
          <w:sz w:val="28"/>
          <w:szCs w:val="28"/>
          <w:lang w:eastAsia="ru-RU"/>
        </w:rPr>
        <w:t xml:space="preserve">а) </w:t>
      </w:r>
      <w:r w:rsidRPr="002542CA">
        <w:rPr>
          <w:rFonts w:ascii="Times New Roman" w:hAnsi="Times New Roman"/>
          <w:b/>
          <w:color w:val="000000"/>
          <w:sz w:val="28"/>
          <w:szCs w:val="28"/>
          <w:lang w:eastAsia="ru-RU"/>
        </w:rPr>
        <w:t>оценки достижения планируемых результатов в рамках текущего и тематического контроля;</w:t>
      </w:r>
    </w:p>
    <w:p w:rsidR="002542CA" w:rsidRPr="002542CA" w:rsidRDefault="002542CA" w:rsidP="0042789C">
      <w:pPr>
        <w:suppressAutoHyphens/>
        <w:autoSpaceDE w:val="0"/>
        <w:autoSpaceDN w:val="0"/>
        <w:adjustRightInd w:val="0"/>
        <w:spacing w:after="0"/>
        <w:ind w:left="426"/>
        <w:jc w:val="both"/>
        <w:rPr>
          <w:rFonts w:ascii="Times New Roman" w:hAnsi="Times New Roman"/>
          <w:color w:val="000000"/>
          <w:sz w:val="28"/>
          <w:szCs w:val="28"/>
          <w:lang w:eastAsia="ru-RU"/>
        </w:rPr>
      </w:pPr>
      <w:r w:rsidRPr="002542CA">
        <w:rPr>
          <w:rFonts w:ascii="Times New Roman" w:hAnsi="Times New Roman"/>
          <w:color w:val="000000"/>
          <w:sz w:val="28"/>
          <w:szCs w:val="28"/>
          <w:lang w:eastAsia="ru-RU"/>
        </w:rPr>
        <w:t xml:space="preserve">б) </w:t>
      </w:r>
      <w:r w:rsidRPr="002542CA">
        <w:rPr>
          <w:rFonts w:ascii="Times New Roman" w:hAnsi="Times New Roman"/>
          <w:b/>
          <w:color w:val="000000"/>
          <w:sz w:val="28"/>
          <w:szCs w:val="28"/>
          <w:lang w:eastAsia="ru-RU"/>
        </w:rPr>
        <w:t>промежуточной аттестации</w:t>
      </w:r>
      <w:r w:rsidRPr="002542CA">
        <w:rPr>
          <w:rFonts w:ascii="Times New Roman" w:hAnsi="Times New Roman"/>
          <w:color w:val="000000"/>
          <w:sz w:val="28"/>
          <w:szCs w:val="28"/>
          <w:lang w:eastAsia="ru-RU"/>
        </w:rPr>
        <w:t xml:space="preserve"> (системы внутришкольного мониторинга); </w:t>
      </w:r>
    </w:p>
    <w:p w:rsidR="002542CA" w:rsidRPr="002542CA" w:rsidRDefault="002542CA" w:rsidP="0042789C">
      <w:pPr>
        <w:suppressAutoHyphens/>
        <w:autoSpaceDE w:val="0"/>
        <w:autoSpaceDN w:val="0"/>
        <w:adjustRightInd w:val="0"/>
        <w:spacing w:after="0"/>
        <w:ind w:left="426"/>
        <w:jc w:val="both"/>
        <w:rPr>
          <w:rFonts w:ascii="Times New Roman" w:hAnsi="Times New Roman"/>
          <w:color w:val="000000"/>
          <w:sz w:val="28"/>
          <w:szCs w:val="28"/>
          <w:lang w:eastAsia="ru-RU"/>
        </w:rPr>
      </w:pPr>
      <w:r w:rsidRPr="002542CA">
        <w:rPr>
          <w:rFonts w:ascii="Times New Roman" w:hAnsi="Times New Roman"/>
          <w:color w:val="000000"/>
          <w:sz w:val="28"/>
          <w:szCs w:val="28"/>
          <w:lang w:eastAsia="ru-RU"/>
        </w:rPr>
        <w:lastRenderedPageBreak/>
        <w:t xml:space="preserve">в) </w:t>
      </w:r>
      <w:r w:rsidRPr="002542CA">
        <w:rPr>
          <w:rFonts w:ascii="Times New Roman" w:hAnsi="Times New Roman"/>
          <w:b/>
          <w:color w:val="000000"/>
          <w:sz w:val="28"/>
          <w:szCs w:val="28"/>
          <w:lang w:eastAsia="ru-RU"/>
        </w:rPr>
        <w:t>итоговой аттестации по предметам, не выносимым на государственную итоговую аттестацию</w:t>
      </w:r>
      <w:r w:rsidRPr="002542CA">
        <w:rPr>
          <w:rFonts w:ascii="Times New Roman" w:hAnsi="Times New Roman"/>
          <w:color w:val="000000"/>
          <w:sz w:val="28"/>
          <w:szCs w:val="28"/>
          <w:lang w:eastAsia="ru-RU"/>
        </w:rPr>
        <w:t xml:space="preserve">; </w:t>
      </w:r>
    </w:p>
    <w:p w:rsidR="002542CA" w:rsidRPr="002542CA" w:rsidRDefault="002542CA" w:rsidP="0042789C">
      <w:pPr>
        <w:suppressAutoHyphens/>
        <w:autoSpaceDE w:val="0"/>
        <w:autoSpaceDN w:val="0"/>
        <w:adjustRightInd w:val="0"/>
        <w:spacing w:after="0"/>
        <w:ind w:left="426"/>
        <w:jc w:val="both"/>
        <w:rPr>
          <w:rFonts w:ascii="Times New Roman" w:hAnsi="Times New Roman"/>
          <w:b/>
          <w:sz w:val="28"/>
          <w:szCs w:val="28"/>
          <w:lang w:eastAsia="ru-RU"/>
        </w:rPr>
      </w:pPr>
      <w:r w:rsidRPr="002542CA">
        <w:rPr>
          <w:rFonts w:ascii="Times New Roman" w:hAnsi="Times New Roman"/>
          <w:color w:val="000000"/>
          <w:sz w:val="28"/>
          <w:szCs w:val="28"/>
          <w:lang w:eastAsia="ru-RU"/>
        </w:rPr>
        <w:t xml:space="preserve">- </w:t>
      </w:r>
      <w:r w:rsidRPr="002542CA">
        <w:rPr>
          <w:rFonts w:ascii="Times New Roman" w:hAnsi="Times New Roman"/>
          <w:b/>
          <w:sz w:val="28"/>
          <w:szCs w:val="28"/>
          <w:lang w:eastAsia="ru-RU"/>
        </w:rPr>
        <w:t>адаптация</w:t>
      </w:r>
      <w:r w:rsidRPr="002542CA">
        <w:rPr>
          <w:rFonts w:ascii="Times New Roman" w:hAnsi="Times New Roman"/>
          <w:sz w:val="28"/>
          <w:szCs w:val="28"/>
          <w:lang w:eastAsia="ru-RU"/>
        </w:rPr>
        <w:t xml:space="preserve"> (при необходимости — разработка) </w:t>
      </w:r>
      <w:r w:rsidRPr="002542CA">
        <w:rPr>
          <w:rFonts w:ascii="Times New Roman" w:hAnsi="Times New Roman"/>
          <w:b/>
          <w:sz w:val="28"/>
          <w:szCs w:val="28"/>
          <w:lang w:eastAsia="ru-RU"/>
        </w:rPr>
        <w:t>инструментария для итоговой оценки</w:t>
      </w:r>
      <w:r w:rsidRPr="002542CA">
        <w:rPr>
          <w:rFonts w:ascii="Times New Roman" w:hAnsi="Times New Roman"/>
          <w:sz w:val="28"/>
          <w:szCs w:val="28"/>
          <w:lang w:eastAsia="ru-RU"/>
        </w:rPr>
        <w:t xml:space="preserve"> достижения планируемых результатов </w:t>
      </w:r>
      <w:r w:rsidRPr="002542CA">
        <w:rPr>
          <w:rFonts w:ascii="Times New Roman" w:hAnsi="Times New Roman"/>
          <w:b/>
          <w:sz w:val="28"/>
          <w:szCs w:val="28"/>
          <w:lang w:eastAsia="ru-RU"/>
        </w:rPr>
        <w:t xml:space="preserve">по предметам и междисциплинарным программам, вводимым школой; </w:t>
      </w:r>
    </w:p>
    <w:p w:rsidR="002542CA" w:rsidRPr="002542CA" w:rsidRDefault="002542CA" w:rsidP="0042789C">
      <w:pPr>
        <w:suppressAutoHyphens/>
        <w:autoSpaceDE w:val="0"/>
        <w:autoSpaceDN w:val="0"/>
        <w:adjustRightInd w:val="0"/>
        <w:spacing w:after="0"/>
        <w:ind w:left="426"/>
        <w:jc w:val="both"/>
        <w:rPr>
          <w:rFonts w:ascii="Times New Roman" w:hAnsi="Times New Roman"/>
          <w:b/>
          <w:color w:val="000000"/>
          <w:sz w:val="28"/>
          <w:szCs w:val="28"/>
          <w:lang w:eastAsia="ru-RU"/>
        </w:rPr>
      </w:pPr>
      <w:r w:rsidRPr="002542CA">
        <w:rPr>
          <w:rFonts w:ascii="Times New Roman" w:hAnsi="Times New Roman"/>
          <w:color w:val="000000"/>
          <w:sz w:val="28"/>
          <w:szCs w:val="28"/>
          <w:lang w:eastAsia="ru-RU"/>
        </w:rPr>
        <w:t xml:space="preserve">-  </w:t>
      </w:r>
      <w:r w:rsidRPr="002542CA">
        <w:rPr>
          <w:rFonts w:ascii="Times New Roman" w:hAnsi="Times New Roman"/>
          <w:b/>
          <w:color w:val="000000"/>
          <w:sz w:val="28"/>
          <w:szCs w:val="28"/>
          <w:lang w:eastAsia="ru-RU"/>
        </w:rPr>
        <w:t xml:space="preserve">адаптация или разработка модели и инструментария для организации стартовой (входной) диагностики; </w:t>
      </w:r>
    </w:p>
    <w:p w:rsidR="002542CA" w:rsidRPr="002542CA" w:rsidRDefault="002542CA" w:rsidP="0042789C">
      <w:pPr>
        <w:suppressAutoHyphens/>
        <w:autoSpaceDE w:val="0"/>
        <w:autoSpaceDN w:val="0"/>
        <w:adjustRightInd w:val="0"/>
        <w:spacing w:after="0"/>
        <w:ind w:left="426"/>
        <w:jc w:val="both"/>
        <w:rPr>
          <w:rFonts w:ascii="Times New Roman" w:hAnsi="Times New Roman"/>
          <w:color w:val="000000"/>
          <w:sz w:val="28"/>
          <w:szCs w:val="28"/>
          <w:lang w:eastAsia="ru-RU"/>
        </w:rPr>
      </w:pPr>
      <w:r w:rsidRPr="002542CA">
        <w:rPr>
          <w:rFonts w:ascii="Times New Roman" w:hAnsi="Times New Roman"/>
          <w:color w:val="000000"/>
          <w:sz w:val="28"/>
          <w:szCs w:val="28"/>
          <w:lang w:eastAsia="ru-RU"/>
        </w:rPr>
        <w:t xml:space="preserve">- </w:t>
      </w:r>
      <w:r w:rsidRPr="002542CA">
        <w:rPr>
          <w:rFonts w:ascii="Times New Roman" w:hAnsi="Times New Roman"/>
          <w:b/>
          <w:color w:val="000000"/>
          <w:sz w:val="28"/>
          <w:szCs w:val="28"/>
          <w:lang w:eastAsia="ru-RU"/>
        </w:rPr>
        <w:t>адаптация или разработка модели и инструментария для оценки деятельности педагогов и школы</w:t>
      </w:r>
      <w:r w:rsidRPr="002542CA">
        <w:rPr>
          <w:rFonts w:ascii="Times New Roman" w:hAnsi="Times New Roman"/>
          <w:color w:val="000000"/>
          <w:sz w:val="28"/>
          <w:szCs w:val="28"/>
          <w:lang w:eastAsia="ru-RU"/>
        </w:rPr>
        <w:t xml:space="preserve"> в целом в целях организации системы внутришкольного контроля. </w:t>
      </w:r>
    </w:p>
    <w:p w:rsidR="002542CA" w:rsidRPr="002542CA" w:rsidRDefault="002542CA" w:rsidP="0042789C">
      <w:pPr>
        <w:pStyle w:val="afffb"/>
        <w:suppressAutoHyphens/>
        <w:spacing w:line="276" w:lineRule="auto"/>
        <w:ind w:left="426" w:firstLine="0"/>
      </w:pPr>
    </w:p>
    <w:p w:rsidR="002542CA" w:rsidRPr="002542CA" w:rsidRDefault="002542CA" w:rsidP="0042789C">
      <w:pPr>
        <w:pStyle w:val="afffb"/>
        <w:suppressAutoHyphens/>
        <w:spacing w:line="276" w:lineRule="auto"/>
        <w:ind w:left="426" w:firstLine="0"/>
        <w:rPr>
          <w:b/>
          <w:bCs/>
        </w:rPr>
      </w:pPr>
      <w:r w:rsidRPr="002542CA">
        <w:rPr>
          <w:b/>
          <w:bCs/>
        </w:rPr>
        <w:t>1.3.2. Особенности оценки личностных, метапредметных и предметных результатов.</w:t>
      </w:r>
    </w:p>
    <w:p w:rsidR="002542CA" w:rsidRPr="002542CA" w:rsidRDefault="002542CA" w:rsidP="0042789C">
      <w:pPr>
        <w:pStyle w:val="afffb"/>
        <w:suppressAutoHyphens/>
        <w:spacing w:line="276" w:lineRule="auto"/>
        <w:ind w:left="426" w:firstLine="0"/>
        <w:rPr>
          <w:b/>
          <w:bCs/>
        </w:rPr>
      </w:pPr>
      <w:r w:rsidRPr="002542CA">
        <w:rPr>
          <w:b/>
          <w:bCs/>
        </w:rPr>
        <w:t>Особенности оценки личностных результатов.</w:t>
      </w:r>
    </w:p>
    <w:p w:rsidR="002542CA" w:rsidRPr="002542CA" w:rsidRDefault="003D4C25" w:rsidP="0042789C">
      <w:pPr>
        <w:pStyle w:val="6b"/>
        <w:shd w:val="clear" w:color="auto" w:fill="auto"/>
        <w:suppressAutoHyphens/>
        <w:spacing w:after="0" w:line="276" w:lineRule="auto"/>
        <w:ind w:left="426" w:right="20" w:firstLine="0"/>
        <w:jc w:val="both"/>
        <w:rPr>
          <w:rStyle w:val="dash041e005f0431005f044b005f0447005f043d005f044b005f04391005f005fchar1char1"/>
          <w:sz w:val="28"/>
          <w:szCs w:val="28"/>
        </w:rPr>
      </w:pPr>
      <w:r>
        <w:rPr>
          <w:color w:val="000000"/>
          <w:spacing w:val="-6"/>
          <w:sz w:val="28"/>
          <w:szCs w:val="28"/>
        </w:rPr>
        <w:t xml:space="preserve">  </w:t>
      </w:r>
      <w:r>
        <w:rPr>
          <w:color w:val="000000"/>
          <w:spacing w:val="-6"/>
          <w:sz w:val="28"/>
          <w:szCs w:val="28"/>
        </w:rPr>
        <w:tab/>
      </w:r>
      <w:r w:rsidR="005E6DC4">
        <w:rPr>
          <w:color w:val="000000"/>
          <w:spacing w:val="-6"/>
          <w:sz w:val="28"/>
          <w:szCs w:val="28"/>
        </w:rPr>
        <w:t xml:space="preserve">  </w:t>
      </w:r>
      <w:r w:rsidR="002542CA" w:rsidRPr="002542CA">
        <w:rPr>
          <w:color w:val="000000"/>
          <w:spacing w:val="-6"/>
          <w:sz w:val="28"/>
          <w:szCs w:val="28"/>
        </w:rPr>
        <w:t xml:space="preserve">Формирование и достижение личностных результатов – задача и ответственность системы образования в целом и  </w:t>
      </w:r>
      <w:r>
        <w:rPr>
          <w:spacing w:val="-6"/>
          <w:sz w:val="28"/>
          <w:szCs w:val="28"/>
        </w:rPr>
        <w:t xml:space="preserve">МБОУ Школы №122 </w:t>
      </w:r>
      <w:r w:rsidR="002542CA" w:rsidRPr="002542CA">
        <w:rPr>
          <w:spacing w:val="-6"/>
          <w:sz w:val="28"/>
          <w:szCs w:val="28"/>
        </w:rPr>
        <w:t xml:space="preserve">г.о. Самара </w:t>
      </w:r>
      <w:r w:rsidR="002542CA" w:rsidRPr="002542CA">
        <w:rPr>
          <w:color w:val="000000"/>
          <w:spacing w:val="-6"/>
          <w:sz w:val="28"/>
          <w:szCs w:val="28"/>
        </w:rPr>
        <w:t>в частности.</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7513"/>
      </w:tblGrid>
      <w:tr w:rsidR="002542CA" w:rsidRPr="002542CA" w:rsidTr="00F116EA">
        <w:tc>
          <w:tcPr>
            <w:tcW w:w="2126" w:type="dxa"/>
          </w:tcPr>
          <w:p w:rsidR="002542CA" w:rsidRPr="002542CA" w:rsidRDefault="002542CA" w:rsidP="005E6DC4">
            <w:pPr>
              <w:suppressAutoHyphens/>
              <w:spacing w:after="0"/>
              <w:ind w:left="33"/>
              <w:rPr>
                <w:rFonts w:ascii="Times New Roman" w:hAnsi="Times New Roman"/>
                <w:sz w:val="28"/>
                <w:szCs w:val="28"/>
              </w:rPr>
            </w:pPr>
            <w:r w:rsidRPr="002542CA">
              <w:rPr>
                <w:rFonts w:ascii="Times New Roman" w:hAnsi="Times New Roman"/>
                <w:sz w:val="28"/>
                <w:szCs w:val="28"/>
              </w:rPr>
              <w:t>Специфика  оценки личностных результатов</w:t>
            </w:r>
          </w:p>
        </w:tc>
        <w:tc>
          <w:tcPr>
            <w:tcW w:w="7513" w:type="dxa"/>
          </w:tcPr>
          <w:p w:rsidR="002542CA" w:rsidRPr="002542CA" w:rsidRDefault="002542CA" w:rsidP="005E6DC4">
            <w:pPr>
              <w:pStyle w:val="6b"/>
              <w:shd w:val="clear" w:color="auto" w:fill="auto"/>
              <w:suppressAutoHyphens/>
              <w:spacing w:after="0" w:line="276" w:lineRule="auto"/>
              <w:ind w:left="33" w:firstLine="0"/>
              <w:jc w:val="both"/>
              <w:rPr>
                <w:sz w:val="28"/>
                <w:szCs w:val="28"/>
              </w:rPr>
            </w:pPr>
            <w:r w:rsidRPr="002542CA">
              <w:rPr>
                <w:sz w:val="28"/>
                <w:szCs w:val="28"/>
              </w:rPr>
              <w:t>Оценка личностных результатов представляет собой оценку достижений обучающихся планируемых результатов в ходе их личностного развития.</w:t>
            </w:r>
            <w:r w:rsidRPr="002542CA">
              <w:rPr>
                <w:rStyle w:val="dash041e005f0431005f044b005f0447005f043d005f044b005f04391005f005fchar1char1"/>
                <w:sz w:val="28"/>
                <w:szCs w:val="28"/>
              </w:rPr>
              <w:t xml:space="preserve"> Данный вид образовательных результатов формируется в 5-9 классах через социальную пробу и приобретение общественно-полезного соци</w:t>
            </w:r>
            <w:r w:rsidRPr="002542CA">
              <w:rPr>
                <w:rStyle w:val="dash041e005f0431005f044b005f0447005f043d005f044b005f04391005f005fchar1char1"/>
                <w:sz w:val="28"/>
                <w:szCs w:val="28"/>
              </w:rPr>
              <w:softHyphen/>
              <w:t>ального опыта</w:t>
            </w:r>
            <w:r w:rsidR="005E6DC4">
              <w:rPr>
                <w:rStyle w:val="dash041e005f0431005f044b005f0447005f043d005f044b005f04391005f005fchar1char1"/>
                <w:sz w:val="28"/>
                <w:szCs w:val="28"/>
              </w:rPr>
              <w:t>.</w:t>
            </w:r>
          </w:p>
        </w:tc>
      </w:tr>
      <w:tr w:rsidR="002542CA" w:rsidRPr="002542CA" w:rsidTr="00F116EA">
        <w:tc>
          <w:tcPr>
            <w:tcW w:w="2126" w:type="dxa"/>
          </w:tcPr>
          <w:p w:rsidR="002542CA" w:rsidRPr="002542CA" w:rsidRDefault="002542CA" w:rsidP="005E6DC4">
            <w:pPr>
              <w:suppressAutoHyphens/>
              <w:spacing w:after="0"/>
              <w:ind w:left="33"/>
              <w:rPr>
                <w:rFonts w:ascii="Times New Roman" w:hAnsi="Times New Roman"/>
                <w:sz w:val="28"/>
                <w:szCs w:val="28"/>
              </w:rPr>
            </w:pPr>
            <w:r w:rsidRPr="002542CA">
              <w:rPr>
                <w:rFonts w:ascii="Times New Roman" w:hAnsi="Times New Roman"/>
                <w:sz w:val="28"/>
                <w:szCs w:val="28"/>
              </w:rPr>
              <w:t>Место формирования личностных результатов</w:t>
            </w:r>
          </w:p>
        </w:tc>
        <w:tc>
          <w:tcPr>
            <w:tcW w:w="7513" w:type="dxa"/>
          </w:tcPr>
          <w:p w:rsidR="002542CA" w:rsidRPr="002542CA" w:rsidRDefault="002542CA" w:rsidP="005E6DC4">
            <w:pPr>
              <w:suppressAutoHyphens/>
              <w:spacing w:after="0"/>
              <w:ind w:left="33"/>
              <w:jc w:val="both"/>
              <w:rPr>
                <w:rFonts w:ascii="Times New Roman" w:hAnsi="Times New Roman"/>
                <w:sz w:val="28"/>
                <w:szCs w:val="28"/>
              </w:rPr>
            </w:pPr>
            <w:r w:rsidRPr="002542CA">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образовательного  процесса  школы,  включая внеурочную  деятельность,  реализуемую  семьёй  и  школой (программ  отдельных  учебных  предметов,  программы  воспитания  и  социализации, программ внеурочной деятельности).</w:t>
            </w:r>
          </w:p>
        </w:tc>
      </w:tr>
      <w:tr w:rsidR="002542CA" w:rsidRPr="002542CA" w:rsidTr="00F116EA">
        <w:tc>
          <w:tcPr>
            <w:tcW w:w="2126" w:type="dxa"/>
          </w:tcPr>
          <w:p w:rsidR="002542CA" w:rsidRPr="002542CA" w:rsidRDefault="002542CA" w:rsidP="005E6DC4">
            <w:pPr>
              <w:suppressAutoHyphens/>
              <w:spacing w:after="0"/>
              <w:ind w:left="33"/>
              <w:rPr>
                <w:rFonts w:ascii="Times New Roman" w:hAnsi="Times New Roman"/>
                <w:sz w:val="28"/>
                <w:szCs w:val="28"/>
              </w:rPr>
            </w:pPr>
            <w:r w:rsidRPr="002542CA">
              <w:rPr>
                <w:rFonts w:ascii="Times New Roman" w:hAnsi="Times New Roman"/>
                <w:sz w:val="28"/>
                <w:szCs w:val="28"/>
              </w:rPr>
              <w:t>Объект оценки результатов</w:t>
            </w:r>
          </w:p>
        </w:tc>
        <w:tc>
          <w:tcPr>
            <w:tcW w:w="7513" w:type="dxa"/>
          </w:tcPr>
          <w:p w:rsidR="002542CA" w:rsidRPr="002542CA" w:rsidRDefault="002542CA" w:rsidP="005E6DC4">
            <w:pPr>
              <w:suppressAutoHyphens/>
              <w:spacing w:after="0"/>
              <w:ind w:left="33"/>
              <w:jc w:val="both"/>
              <w:rPr>
                <w:rFonts w:ascii="Times New Roman" w:hAnsi="Times New Roman"/>
                <w:sz w:val="28"/>
                <w:szCs w:val="28"/>
              </w:rPr>
            </w:pPr>
            <w:r w:rsidRPr="002542CA">
              <w:rPr>
                <w:rFonts w:ascii="Times New Roman" w:hAnsi="Times New Roman"/>
                <w:sz w:val="28"/>
                <w:szCs w:val="28"/>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2542CA" w:rsidRPr="002542CA" w:rsidRDefault="002542CA" w:rsidP="005E6DC4">
            <w:pPr>
              <w:suppressAutoHyphens/>
              <w:autoSpaceDE w:val="0"/>
              <w:autoSpaceDN w:val="0"/>
              <w:adjustRightInd w:val="0"/>
              <w:spacing w:after="0"/>
              <w:ind w:left="33"/>
              <w:jc w:val="both"/>
              <w:rPr>
                <w:rFonts w:ascii="Times New Roman" w:eastAsia="TimesNewRomanPSMT" w:hAnsi="Times New Roman"/>
                <w:sz w:val="28"/>
                <w:szCs w:val="28"/>
                <w:lang w:eastAsia="ru-RU"/>
              </w:rPr>
            </w:pPr>
            <w:r w:rsidRPr="002542CA">
              <w:rPr>
                <w:rFonts w:ascii="Times New Roman" w:hAnsi="Times New Roman"/>
                <w:b/>
                <w:bCs/>
                <w:sz w:val="28"/>
                <w:szCs w:val="28"/>
              </w:rPr>
              <w:t>самоопределение</w:t>
            </w:r>
            <w:r w:rsidRPr="002542CA">
              <w:rPr>
                <w:rFonts w:ascii="Times New Roman" w:hAnsi="Times New Roman"/>
                <w:sz w:val="28"/>
                <w:szCs w:val="28"/>
              </w:rPr>
              <w:t xml:space="preserve">   —   сформированность   внутренней   позиции  обучающегося,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w:t>
            </w:r>
            <w:r w:rsidRPr="002542CA">
              <w:rPr>
                <w:rFonts w:ascii="Times New Roman" w:hAnsi="Times New Roman"/>
                <w:sz w:val="28"/>
                <w:szCs w:val="28"/>
              </w:rPr>
              <w:lastRenderedPageBreak/>
              <w:t xml:space="preserve">и  свои  достижения,  видеть сильные и слабые стороны своей личности; </w:t>
            </w:r>
            <w:r w:rsidRPr="002542CA">
              <w:rPr>
                <w:rFonts w:ascii="Times New Roman" w:eastAsia="TimesNewRomanPSMT" w:hAnsi="Times New Roman"/>
                <w:sz w:val="28"/>
                <w:szCs w:val="28"/>
                <w:lang w:eastAsia="ru-RU"/>
              </w:rPr>
              <w:t>готовность к выбору предпрофильного и профильного образования (предварительное профессиональное самоопределение как выбор профессиональной сферы деятельности, осознание собственных интересов, мотивов и ценностей, рефлексия собственных способностей в их отношении к требованиям профессии, построение личной профессиональной перспективы);</w:t>
            </w:r>
          </w:p>
          <w:p w:rsidR="002542CA" w:rsidRPr="002542CA" w:rsidRDefault="002542CA" w:rsidP="005E6DC4">
            <w:pPr>
              <w:suppressAutoHyphens/>
              <w:spacing w:after="0"/>
              <w:ind w:left="33"/>
              <w:jc w:val="both"/>
              <w:rPr>
                <w:rFonts w:ascii="Times New Roman" w:hAnsi="Times New Roman"/>
                <w:sz w:val="28"/>
                <w:szCs w:val="28"/>
              </w:rPr>
            </w:pPr>
            <w:r w:rsidRPr="002542CA">
              <w:rPr>
                <w:rFonts w:ascii="Times New Roman" w:hAnsi="Times New Roman"/>
                <w:b/>
                <w:bCs/>
                <w:sz w:val="28"/>
                <w:szCs w:val="28"/>
              </w:rPr>
              <w:t xml:space="preserve">смыслоообразование </w:t>
            </w:r>
            <w:r w:rsidRPr="002542CA">
              <w:rPr>
                <w:rFonts w:ascii="Times New Roman" w:hAnsi="Times New Roman"/>
                <w:sz w:val="28"/>
                <w:szCs w:val="28"/>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2542CA" w:rsidRPr="002542CA" w:rsidRDefault="002542CA" w:rsidP="005E6DC4">
            <w:pPr>
              <w:suppressAutoHyphens/>
              <w:spacing w:after="0"/>
              <w:ind w:left="33"/>
              <w:jc w:val="both"/>
              <w:rPr>
                <w:rFonts w:ascii="Times New Roman" w:hAnsi="Times New Roman"/>
                <w:sz w:val="28"/>
                <w:szCs w:val="28"/>
              </w:rPr>
            </w:pPr>
            <w:r w:rsidRPr="002542CA">
              <w:rPr>
                <w:rFonts w:ascii="Times New Roman" w:hAnsi="Times New Roman"/>
                <w:b/>
                <w:bCs/>
                <w:sz w:val="28"/>
                <w:szCs w:val="28"/>
              </w:rPr>
              <w:t>морально  -  этическая  ориентация</w:t>
            </w:r>
            <w:r w:rsidRPr="002542CA">
              <w:rPr>
                <w:rFonts w:ascii="Times New Roman" w:hAnsi="Times New Roman"/>
                <w:sz w:val="28"/>
                <w:szCs w:val="28"/>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r w:rsidR="005E6DC4">
              <w:rPr>
                <w:rFonts w:ascii="Times New Roman" w:hAnsi="Times New Roman"/>
                <w:sz w:val="28"/>
                <w:szCs w:val="28"/>
              </w:rPr>
              <w:t>.</w:t>
            </w:r>
          </w:p>
        </w:tc>
      </w:tr>
      <w:tr w:rsidR="002542CA" w:rsidRPr="002542CA" w:rsidTr="00F116EA">
        <w:tc>
          <w:tcPr>
            <w:tcW w:w="2126" w:type="dxa"/>
          </w:tcPr>
          <w:p w:rsidR="002542CA" w:rsidRPr="002542CA" w:rsidRDefault="002542CA" w:rsidP="005E6DC4">
            <w:pPr>
              <w:suppressAutoHyphens/>
              <w:spacing w:after="0"/>
              <w:ind w:left="33"/>
              <w:rPr>
                <w:rFonts w:ascii="Times New Roman" w:hAnsi="Times New Roman"/>
                <w:sz w:val="28"/>
                <w:szCs w:val="28"/>
              </w:rPr>
            </w:pPr>
            <w:r w:rsidRPr="002542CA">
              <w:rPr>
                <w:rFonts w:ascii="Times New Roman" w:hAnsi="Times New Roman"/>
                <w:sz w:val="28"/>
                <w:szCs w:val="28"/>
              </w:rPr>
              <w:lastRenderedPageBreak/>
              <w:t>Содержание оценки результатов</w:t>
            </w:r>
          </w:p>
        </w:tc>
        <w:tc>
          <w:tcPr>
            <w:tcW w:w="7513" w:type="dxa"/>
          </w:tcPr>
          <w:p w:rsidR="002542CA" w:rsidRPr="002542CA" w:rsidRDefault="002542CA" w:rsidP="005E6DC4">
            <w:pPr>
              <w:pStyle w:val="af2"/>
              <w:suppressAutoHyphens/>
              <w:spacing w:line="276" w:lineRule="auto"/>
              <w:ind w:left="33" w:firstLine="0"/>
            </w:pPr>
            <w:r w:rsidRPr="002542CA">
              <w:t xml:space="preserve">Основное содержание оценки личностных результатов строится вокруг оценки: </w:t>
            </w:r>
          </w:p>
          <w:p w:rsidR="002542CA" w:rsidRPr="002542CA" w:rsidRDefault="002542CA" w:rsidP="00282A67">
            <w:pPr>
              <w:pStyle w:val="af2"/>
              <w:numPr>
                <w:ilvl w:val="0"/>
                <w:numId w:val="175"/>
              </w:numPr>
              <w:tabs>
                <w:tab w:val="left" w:pos="176"/>
              </w:tabs>
              <w:suppressAutoHyphens/>
              <w:spacing w:line="276" w:lineRule="auto"/>
              <w:ind w:left="33" w:firstLine="0"/>
            </w:pPr>
            <w:r w:rsidRPr="002542CA">
              <w:rPr>
                <w:b/>
              </w:rPr>
              <w:t>сформированности  внутренней  позиции  обучающегося</w:t>
            </w:r>
            <w:r w:rsidRPr="002542CA">
              <w:t xml:space="preserve">,  которая  находит  отражение  в  эмоционально-положительном  отношении обучающегося к школе,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w:t>
            </w:r>
          </w:p>
          <w:p w:rsidR="002542CA" w:rsidRPr="002542CA" w:rsidRDefault="002542CA" w:rsidP="00282A67">
            <w:pPr>
              <w:pStyle w:val="af2"/>
              <w:numPr>
                <w:ilvl w:val="0"/>
                <w:numId w:val="175"/>
              </w:numPr>
              <w:tabs>
                <w:tab w:val="left" w:pos="176"/>
              </w:tabs>
              <w:suppressAutoHyphens/>
              <w:spacing w:line="276" w:lineRule="auto"/>
              <w:ind w:left="33" w:firstLine="0"/>
            </w:pPr>
            <w:r w:rsidRPr="002542CA">
              <w:rPr>
                <w:b/>
              </w:rPr>
              <w:t>сформированности  основ  гражданской  идентичности</w:t>
            </w:r>
            <w:r w:rsidRPr="002542CA">
              <w:t xml:space="preserve">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2542CA" w:rsidRPr="002542CA" w:rsidRDefault="002542CA" w:rsidP="00282A67">
            <w:pPr>
              <w:pStyle w:val="af2"/>
              <w:numPr>
                <w:ilvl w:val="0"/>
                <w:numId w:val="175"/>
              </w:numPr>
              <w:tabs>
                <w:tab w:val="left" w:pos="176"/>
              </w:tabs>
              <w:suppressAutoHyphens/>
              <w:spacing w:line="276" w:lineRule="auto"/>
              <w:ind w:left="33" w:firstLine="0"/>
            </w:pPr>
            <w:r w:rsidRPr="002542CA">
              <w:rPr>
                <w:b/>
              </w:rPr>
              <w:t>сформированности  самооценки,</w:t>
            </w:r>
            <w:r w:rsidRPr="002542CA">
              <w:t xml:space="preserve">  включая  осознание  </w:t>
            </w:r>
            <w:r w:rsidRPr="002542CA">
              <w:lastRenderedPageBreak/>
              <w:t xml:space="preserve">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2542CA" w:rsidRPr="002542CA" w:rsidRDefault="002542CA" w:rsidP="00282A67">
            <w:pPr>
              <w:pStyle w:val="af2"/>
              <w:numPr>
                <w:ilvl w:val="0"/>
                <w:numId w:val="175"/>
              </w:numPr>
              <w:tabs>
                <w:tab w:val="left" w:pos="176"/>
              </w:tabs>
              <w:suppressAutoHyphens/>
              <w:spacing w:line="276" w:lineRule="auto"/>
              <w:ind w:left="33" w:firstLine="0"/>
            </w:pPr>
            <w:r w:rsidRPr="002542CA">
              <w:rPr>
                <w:b/>
              </w:rPr>
              <w:t>сформированности  мотивации  учебной  деятельности</w:t>
            </w:r>
            <w:r w:rsidRPr="002542CA">
              <w:t xml:space="preserve">,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2542CA" w:rsidRPr="002542CA" w:rsidRDefault="002542CA" w:rsidP="00282A67">
            <w:pPr>
              <w:pStyle w:val="af2"/>
              <w:numPr>
                <w:ilvl w:val="0"/>
                <w:numId w:val="175"/>
              </w:numPr>
              <w:tabs>
                <w:tab w:val="left" w:pos="176"/>
              </w:tabs>
              <w:suppressAutoHyphens/>
              <w:spacing w:line="276" w:lineRule="auto"/>
              <w:ind w:left="33" w:firstLine="0"/>
            </w:pPr>
            <w:r w:rsidRPr="002542CA">
              <w:rPr>
                <w:b/>
              </w:rPr>
              <w:t>знания моральных норм и сформированности морально-этических суждений</w:t>
            </w:r>
            <w:r w:rsidRPr="002542CA">
              <w:t>,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r w:rsidR="005E6DC4">
              <w:t>.</w:t>
            </w:r>
          </w:p>
        </w:tc>
      </w:tr>
      <w:tr w:rsidR="002542CA" w:rsidRPr="002542CA" w:rsidTr="00F116EA">
        <w:tc>
          <w:tcPr>
            <w:tcW w:w="2126" w:type="dxa"/>
          </w:tcPr>
          <w:p w:rsidR="002542CA" w:rsidRPr="002542CA" w:rsidRDefault="002542CA" w:rsidP="005E6DC4">
            <w:pPr>
              <w:suppressAutoHyphens/>
              <w:spacing w:after="0"/>
              <w:ind w:left="33"/>
              <w:rPr>
                <w:rFonts w:ascii="Times New Roman" w:hAnsi="Times New Roman"/>
                <w:sz w:val="28"/>
                <w:szCs w:val="28"/>
              </w:rPr>
            </w:pPr>
            <w:r w:rsidRPr="002542CA">
              <w:rPr>
                <w:rFonts w:ascii="Times New Roman" w:hAnsi="Times New Roman"/>
                <w:sz w:val="28"/>
                <w:szCs w:val="28"/>
              </w:rPr>
              <w:lastRenderedPageBreak/>
              <w:t>Форма оценки результатов</w:t>
            </w:r>
          </w:p>
        </w:tc>
        <w:tc>
          <w:tcPr>
            <w:tcW w:w="7513" w:type="dxa"/>
          </w:tcPr>
          <w:p w:rsidR="002542CA" w:rsidRPr="002542CA" w:rsidRDefault="002542CA" w:rsidP="005E6DC4">
            <w:pPr>
              <w:suppressAutoHyphens/>
              <w:spacing w:after="0"/>
              <w:ind w:left="33"/>
              <w:jc w:val="both"/>
              <w:rPr>
                <w:rFonts w:ascii="Times New Roman" w:hAnsi="Times New Roman"/>
                <w:sz w:val="28"/>
                <w:szCs w:val="28"/>
              </w:rPr>
            </w:pPr>
            <w:r w:rsidRPr="002542CA">
              <w:rPr>
                <w:rFonts w:ascii="Times New Roman" w:hAnsi="Times New Roman"/>
                <w:sz w:val="28"/>
                <w:szCs w:val="28"/>
              </w:rPr>
              <w:t xml:space="preserve">Оценка  достижений  проводится  в  форме,  не  представляющей  угрозы  личности,  психологической  безопасности  и  эмоциональному  статусу обучающегося.    Оценка    личностных  результатов  осуществляется,  во-первых,    в  ходе  неперсонифицированных  (т.е.  не  ориентированных  на конкретного ребенка) мониторинговых исследований. Вторым методом оценки личностных результатов является персонифицированная оценка личностного прогресса школьника с помощью «Портфолио достижений». </w:t>
            </w:r>
          </w:p>
          <w:p w:rsidR="002542CA" w:rsidRPr="002542CA" w:rsidRDefault="002542CA" w:rsidP="005E6DC4">
            <w:pPr>
              <w:suppressAutoHyphens/>
              <w:spacing w:after="0"/>
              <w:ind w:left="33"/>
              <w:jc w:val="both"/>
              <w:rPr>
                <w:rFonts w:ascii="Times New Roman" w:hAnsi="Times New Roman"/>
                <w:sz w:val="28"/>
                <w:szCs w:val="28"/>
              </w:rPr>
            </w:pPr>
            <w:r w:rsidRPr="002542CA">
              <w:rPr>
                <w:rFonts w:ascii="Times New Roman" w:hAnsi="Times New Roman"/>
                <w:sz w:val="28"/>
                <w:szCs w:val="28"/>
              </w:rPr>
              <w:t>Достижения личностных результатов, в соответствии с требованиями стандарта,  не подлежат итоговой оценке, а являются предметом оценки эффективности воспитательно – образовательной деятельности школы и основанием для принятия управленческих решений.</w:t>
            </w:r>
          </w:p>
        </w:tc>
      </w:tr>
      <w:tr w:rsidR="002542CA" w:rsidRPr="002542CA" w:rsidTr="00F116EA">
        <w:tc>
          <w:tcPr>
            <w:tcW w:w="2126" w:type="dxa"/>
          </w:tcPr>
          <w:p w:rsidR="002542CA" w:rsidRPr="002542CA" w:rsidRDefault="002542CA" w:rsidP="005E6DC4">
            <w:pPr>
              <w:suppressAutoHyphens/>
              <w:spacing w:after="0"/>
              <w:ind w:left="33"/>
              <w:rPr>
                <w:rFonts w:ascii="Times New Roman" w:hAnsi="Times New Roman"/>
                <w:sz w:val="28"/>
                <w:szCs w:val="28"/>
              </w:rPr>
            </w:pPr>
            <w:r w:rsidRPr="002542CA">
              <w:rPr>
                <w:rFonts w:ascii="Times New Roman" w:hAnsi="Times New Roman"/>
                <w:sz w:val="28"/>
                <w:szCs w:val="28"/>
              </w:rPr>
              <w:t>Критерии оценки результатов</w:t>
            </w:r>
          </w:p>
        </w:tc>
        <w:tc>
          <w:tcPr>
            <w:tcW w:w="7513" w:type="dxa"/>
          </w:tcPr>
          <w:p w:rsidR="002542CA" w:rsidRPr="002542CA" w:rsidRDefault="002542CA" w:rsidP="005E6DC4">
            <w:pPr>
              <w:suppressAutoHyphens/>
              <w:spacing w:after="0"/>
              <w:ind w:left="33"/>
              <w:jc w:val="both"/>
              <w:rPr>
                <w:rFonts w:ascii="Times New Roman" w:hAnsi="Times New Roman"/>
                <w:sz w:val="28"/>
                <w:szCs w:val="28"/>
              </w:rPr>
            </w:pPr>
            <w:r w:rsidRPr="002542CA">
              <w:rPr>
                <w:rFonts w:ascii="Times New Roman" w:hAnsi="Times New Roman"/>
                <w:sz w:val="28"/>
                <w:szCs w:val="28"/>
              </w:rPr>
              <w:t xml:space="preserve">Система оценки результатов основывается на трех «уровнях успешности»: необходимый (базовый), повышенный (программный), максимальный (необязательный). Результат - это разница между результатами входной диагностики и выходной. Прирост результатов означает, что в школе удалось  создать  образовательную  среду,  обеспечивающую  развитие  обучающегося.  </w:t>
            </w:r>
            <w:r w:rsidRPr="002542CA">
              <w:rPr>
                <w:rFonts w:ascii="Times New Roman" w:hAnsi="Times New Roman"/>
                <w:sz w:val="28"/>
                <w:szCs w:val="28"/>
              </w:rPr>
              <w:lastRenderedPageBreak/>
              <w:t>Отрицательный  результат  сравнения  означает,  что  не удалось создать условия для успешного развития возможностей обучающегося</w:t>
            </w:r>
            <w:r w:rsidR="005E6DC4">
              <w:rPr>
                <w:rFonts w:ascii="Times New Roman" w:hAnsi="Times New Roman"/>
                <w:sz w:val="28"/>
                <w:szCs w:val="28"/>
              </w:rPr>
              <w:t>.</w:t>
            </w:r>
          </w:p>
        </w:tc>
      </w:tr>
      <w:tr w:rsidR="002542CA" w:rsidRPr="002542CA" w:rsidTr="00F116EA">
        <w:tc>
          <w:tcPr>
            <w:tcW w:w="2126" w:type="dxa"/>
          </w:tcPr>
          <w:p w:rsidR="002542CA" w:rsidRPr="002542CA" w:rsidRDefault="002542CA" w:rsidP="005E6DC4">
            <w:pPr>
              <w:suppressAutoHyphens/>
              <w:spacing w:after="0"/>
              <w:ind w:left="33"/>
              <w:rPr>
                <w:rFonts w:ascii="Times New Roman" w:hAnsi="Times New Roman"/>
                <w:sz w:val="28"/>
                <w:szCs w:val="28"/>
              </w:rPr>
            </w:pPr>
            <w:r w:rsidRPr="002542CA">
              <w:rPr>
                <w:rFonts w:ascii="Times New Roman" w:hAnsi="Times New Roman"/>
                <w:sz w:val="28"/>
                <w:szCs w:val="28"/>
              </w:rPr>
              <w:lastRenderedPageBreak/>
              <w:t>Средства контроля результатов</w:t>
            </w:r>
          </w:p>
        </w:tc>
        <w:tc>
          <w:tcPr>
            <w:tcW w:w="7513" w:type="dxa"/>
          </w:tcPr>
          <w:p w:rsidR="002542CA" w:rsidRPr="002542CA" w:rsidRDefault="002542CA" w:rsidP="005E6DC4">
            <w:pPr>
              <w:suppressAutoHyphens/>
              <w:spacing w:after="0"/>
              <w:ind w:left="33"/>
              <w:jc w:val="both"/>
              <w:rPr>
                <w:rFonts w:ascii="Times New Roman" w:hAnsi="Times New Roman"/>
                <w:sz w:val="28"/>
                <w:szCs w:val="28"/>
              </w:rPr>
            </w:pPr>
            <w:r w:rsidRPr="002542CA">
              <w:rPr>
                <w:rFonts w:ascii="Times New Roman" w:hAnsi="Times New Roman"/>
                <w:sz w:val="28"/>
                <w:szCs w:val="28"/>
              </w:rPr>
              <w:t>Средствами  контроля  являются  специальные  диагностические  работы.  Такая  диагностика  результатов  личностного  развития  предполагает проявление  обучающимся  качеств  своей  личности:  оценки  поступков,  обозначение  своей  жизненной  позиции,  культурного  выбора,  мотивов, личностных целей</w:t>
            </w:r>
            <w:r w:rsidR="005E6DC4">
              <w:rPr>
                <w:rFonts w:ascii="Times New Roman" w:hAnsi="Times New Roman"/>
                <w:sz w:val="28"/>
                <w:szCs w:val="28"/>
              </w:rPr>
              <w:t>.</w:t>
            </w:r>
            <w:r w:rsidRPr="002542CA">
              <w:rPr>
                <w:rFonts w:ascii="Times New Roman" w:hAnsi="Times New Roman"/>
                <w:sz w:val="28"/>
                <w:szCs w:val="28"/>
              </w:rPr>
              <w:t xml:space="preserve">                          </w:t>
            </w:r>
          </w:p>
        </w:tc>
      </w:tr>
      <w:tr w:rsidR="002542CA" w:rsidRPr="002542CA" w:rsidTr="00F116EA">
        <w:tc>
          <w:tcPr>
            <w:tcW w:w="2126" w:type="dxa"/>
          </w:tcPr>
          <w:p w:rsidR="002542CA" w:rsidRPr="002542CA" w:rsidRDefault="002542CA" w:rsidP="005E6DC4">
            <w:pPr>
              <w:suppressAutoHyphens/>
              <w:spacing w:after="0"/>
              <w:ind w:left="33"/>
              <w:rPr>
                <w:rFonts w:ascii="Times New Roman" w:hAnsi="Times New Roman"/>
                <w:sz w:val="28"/>
                <w:szCs w:val="28"/>
              </w:rPr>
            </w:pPr>
            <w:r w:rsidRPr="002542CA">
              <w:rPr>
                <w:rFonts w:ascii="Times New Roman" w:hAnsi="Times New Roman"/>
                <w:sz w:val="28"/>
                <w:szCs w:val="28"/>
              </w:rPr>
              <w:t>Комплекс контрольно-измерительных материалов для диагностики личностных планируемых результатов</w:t>
            </w:r>
          </w:p>
        </w:tc>
        <w:tc>
          <w:tcPr>
            <w:tcW w:w="7513" w:type="dxa"/>
          </w:tcPr>
          <w:p w:rsidR="002542CA" w:rsidRPr="002542CA" w:rsidRDefault="002542CA" w:rsidP="005E6DC4">
            <w:pPr>
              <w:pStyle w:val="afffb"/>
              <w:suppressAutoHyphens/>
              <w:spacing w:line="276" w:lineRule="auto"/>
              <w:ind w:left="33" w:firstLine="0"/>
            </w:pPr>
            <w:r w:rsidRPr="002542CA">
              <w:t xml:space="preserve">Инструментарий разрабатывается централизованно на муниципальном, федеральном или региональном уровне и основывается на профессиональных методиках психолого-педагогической диагностики. </w:t>
            </w:r>
          </w:p>
        </w:tc>
      </w:tr>
      <w:tr w:rsidR="002542CA" w:rsidRPr="002542CA" w:rsidTr="00F116EA">
        <w:tc>
          <w:tcPr>
            <w:tcW w:w="2126" w:type="dxa"/>
          </w:tcPr>
          <w:p w:rsidR="002542CA" w:rsidRPr="002542CA" w:rsidRDefault="002542CA" w:rsidP="005E6DC4">
            <w:pPr>
              <w:suppressAutoHyphens/>
              <w:spacing w:after="0"/>
              <w:ind w:left="33"/>
              <w:rPr>
                <w:rFonts w:ascii="Times New Roman" w:hAnsi="Times New Roman"/>
                <w:sz w:val="28"/>
                <w:szCs w:val="28"/>
              </w:rPr>
            </w:pPr>
            <w:r w:rsidRPr="002542CA">
              <w:rPr>
                <w:rFonts w:ascii="Times New Roman" w:hAnsi="Times New Roman"/>
                <w:sz w:val="28"/>
                <w:szCs w:val="28"/>
              </w:rPr>
              <w:t>Специалисты, привлекаемые к оценке результатов</w:t>
            </w:r>
          </w:p>
        </w:tc>
        <w:tc>
          <w:tcPr>
            <w:tcW w:w="7513" w:type="dxa"/>
          </w:tcPr>
          <w:p w:rsidR="002542CA" w:rsidRPr="002542CA" w:rsidRDefault="002542CA" w:rsidP="005E6DC4">
            <w:pPr>
              <w:suppressAutoHyphens/>
              <w:spacing w:after="0"/>
              <w:ind w:left="33"/>
              <w:rPr>
                <w:rFonts w:ascii="Times New Roman" w:hAnsi="Times New Roman"/>
                <w:sz w:val="28"/>
                <w:szCs w:val="28"/>
              </w:rPr>
            </w:pPr>
            <w:r w:rsidRPr="002542CA">
              <w:rPr>
                <w:rFonts w:ascii="Times New Roman" w:hAnsi="Times New Roman"/>
                <w:sz w:val="28"/>
                <w:szCs w:val="28"/>
              </w:rPr>
              <w:t>Классный руководитель, педагог-предметник, заместитель директора по ВР,  заместитель директора по УВР, педагог-психолог</w:t>
            </w:r>
          </w:p>
        </w:tc>
      </w:tr>
      <w:tr w:rsidR="002542CA" w:rsidRPr="002542CA" w:rsidTr="00F116EA">
        <w:tc>
          <w:tcPr>
            <w:tcW w:w="2126" w:type="dxa"/>
          </w:tcPr>
          <w:p w:rsidR="002542CA" w:rsidRPr="002542CA" w:rsidRDefault="002542CA" w:rsidP="005E6DC4">
            <w:pPr>
              <w:suppressAutoHyphens/>
              <w:spacing w:after="0"/>
              <w:ind w:left="33"/>
              <w:rPr>
                <w:rFonts w:ascii="Times New Roman" w:hAnsi="Times New Roman"/>
                <w:sz w:val="28"/>
                <w:szCs w:val="28"/>
              </w:rPr>
            </w:pPr>
            <w:r w:rsidRPr="002542CA">
              <w:rPr>
                <w:rFonts w:ascii="Times New Roman" w:hAnsi="Times New Roman"/>
                <w:sz w:val="28"/>
                <w:szCs w:val="28"/>
              </w:rPr>
              <w:t>Место фиксации результатов</w:t>
            </w:r>
          </w:p>
        </w:tc>
        <w:tc>
          <w:tcPr>
            <w:tcW w:w="7513" w:type="dxa"/>
          </w:tcPr>
          <w:p w:rsidR="002542CA" w:rsidRPr="002542CA" w:rsidRDefault="002542CA" w:rsidP="005E6DC4">
            <w:pPr>
              <w:suppressAutoHyphens/>
              <w:spacing w:after="0"/>
              <w:ind w:left="33"/>
              <w:rPr>
                <w:rFonts w:ascii="Times New Roman" w:hAnsi="Times New Roman"/>
                <w:sz w:val="28"/>
                <w:szCs w:val="28"/>
              </w:rPr>
            </w:pPr>
            <w:r w:rsidRPr="002542CA">
              <w:rPr>
                <w:rFonts w:ascii="Times New Roman" w:hAnsi="Times New Roman"/>
                <w:sz w:val="28"/>
                <w:szCs w:val="28"/>
              </w:rPr>
              <w:t xml:space="preserve">Результаты фиксируются в: </w:t>
            </w:r>
          </w:p>
          <w:p w:rsidR="002542CA" w:rsidRPr="002542CA" w:rsidRDefault="002542CA" w:rsidP="00282A67">
            <w:pPr>
              <w:numPr>
                <w:ilvl w:val="0"/>
                <w:numId w:val="177"/>
              </w:numPr>
              <w:tabs>
                <w:tab w:val="left" w:pos="176"/>
              </w:tabs>
              <w:suppressAutoHyphens/>
              <w:spacing w:after="0"/>
              <w:ind w:left="33" w:firstLine="0"/>
              <w:jc w:val="both"/>
              <w:rPr>
                <w:rFonts w:ascii="Times New Roman" w:hAnsi="Times New Roman"/>
                <w:sz w:val="28"/>
                <w:szCs w:val="28"/>
              </w:rPr>
            </w:pPr>
            <w:r w:rsidRPr="002542CA">
              <w:rPr>
                <w:rFonts w:ascii="Times New Roman" w:hAnsi="Times New Roman"/>
                <w:sz w:val="28"/>
                <w:szCs w:val="28"/>
              </w:rPr>
              <w:t xml:space="preserve">«Таблицах личностных неперсонифицированных результатов»  </w:t>
            </w:r>
          </w:p>
          <w:p w:rsidR="002542CA" w:rsidRPr="002542CA" w:rsidRDefault="002542CA" w:rsidP="00282A67">
            <w:pPr>
              <w:numPr>
                <w:ilvl w:val="0"/>
                <w:numId w:val="178"/>
              </w:numPr>
              <w:tabs>
                <w:tab w:val="left" w:pos="176"/>
              </w:tabs>
              <w:suppressAutoHyphens/>
              <w:spacing w:after="0"/>
              <w:ind w:left="33" w:firstLine="0"/>
              <w:rPr>
                <w:rFonts w:ascii="Times New Roman" w:hAnsi="Times New Roman"/>
                <w:sz w:val="28"/>
                <w:szCs w:val="28"/>
              </w:rPr>
            </w:pPr>
            <w:r w:rsidRPr="002542CA">
              <w:rPr>
                <w:rFonts w:ascii="Times New Roman" w:hAnsi="Times New Roman"/>
                <w:sz w:val="28"/>
                <w:szCs w:val="28"/>
              </w:rPr>
              <w:t>«Портфолио достижений»</w:t>
            </w:r>
          </w:p>
        </w:tc>
      </w:tr>
      <w:tr w:rsidR="002542CA" w:rsidRPr="002542CA" w:rsidTr="00F116EA">
        <w:tc>
          <w:tcPr>
            <w:tcW w:w="2126" w:type="dxa"/>
          </w:tcPr>
          <w:p w:rsidR="002542CA" w:rsidRPr="002542CA" w:rsidRDefault="002542CA" w:rsidP="005E6DC4">
            <w:pPr>
              <w:suppressAutoHyphens/>
              <w:spacing w:after="0"/>
              <w:ind w:left="33"/>
              <w:rPr>
                <w:rFonts w:ascii="Times New Roman" w:hAnsi="Times New Roman"/>
                <w:sz w:val="28"/>
                <w:szCs w:val="28"/>
              </w:rPr>
            </w:pPr>
            <w:r w:rsidRPr="002542CA">
              <w:rPr>
                <w:rFonts w:ascii="Times New Roman" w:hAnsi="Times New Roman"/>
                <w:sz w:val="28"/>
                <w:szCs w:val="28"/>
              </w:rPr>
              <w:t>Использование результатов</w:t>
            </w:r>
          </w:p>
        </w:tc>
        <w:tc>
          <w:tcPr>
            <w:tcW w:w="7513" w:type="dxa"/>
          </w:tcPr>
          <w:p w:rsidR="002542CA" w:rsidRPr="002542CA" w:rsidRDefault="002542CA" w:rsidP="005E6DC4">
            <w:pPr>
              <w:suppressAutoHyphens/>
              <w:spacing w:after="0"/>
              <w:ind w:left="33"/>
              <w:jc w:val="both"/>
              <w:rPr>
                <w:rFonts w:ascii="Times New Roman" w:hAnsi="Times New Roman"/>
                <w:sz w:val="28"/>
                <w:szCs w:val="28"/>
              </w:rPr>
            </w:pPr>
            <w:r w:rsidRPr="002542CA">
              <w:rPr>
                <w:rFonts w:ascii="Times New Roman" w:hAnsi="Times New Roman"/>
                <w:sz w:val="28"/>
                <w:szCs w:val="28"/>
              </w:rPr>
              <w:t xml:space="preserve">Результаты мониторинговых исследований используются исключительно в целях оптимизации личностного развития обучающихся и включают три основных компонента: </w:t>
            </w:r>
          </w:p>
          <w:p w:rsidR="002542CA" w:rsidRPr="002542CA" w:rsidRDefault="002542CA" w:rsidP="00282A67">
            <w:pPr>
              <w:numPr>
                <w:ilvl w:val="0"/>
                <w:numId w:val="176"/>
              </w:numPr>
              <w:tabs>
                <w:tab w:val="left" w:pos="176"/>
              </w:tabs>
              <w:suppressAutoHyphens/>
              <w:spacing w:after="0"/>
              <w:ind w:left="33" w:firstLine="0"/>
              <w:jc w:val="both"/>
              <w:rPr>
                <w:rFonts w:ascii="Times New Roman" w:hAnsi="Times New Roman"/>
                <w:sz w:val="28"/>
                <w:szCs w:val="28"/>
              </w:rPr>
            </w:pPr>
            <w:r w:rsidRPr="002542CA">
              <w:rPr>
                <w:rFonts w:ascii="Times New Roman" w:hAnsi="Times New Roman"/>
                <w:sz w:val="28"/>
                <w:szCs w:val="28"/>
              </w:rPr>
              <w:t>характеристику достижений и положительных качеств обучающегося</w:t>
            </w:r>
            <w:r w:rsidR="003D4C25">
              <w:rPr>
                <w:rFonts w:ascii="Times New Roman" w:hAnsi="Times New Roman"/>
                <w:sz w:val="28"/>
                <w:szCs w:val="28"/>
              </w:rPr>
              <w:t xml:space="preserve"> </w:t>
            </w:r>
            <w:r w:rsidRPr="002542CA">
              <w:rPr>
                <w:rFonts w:ascii="Times New Roman" w:hAnsi="Times New Roman"/>
                <w:sz w:val="28"/>
                <w:szCs w:val="28"/>
              </w:rPr>
              <w:t>(классный руководитель);</w:t>
            </w:r>
          </w:p>
          <w:p w:rsidR="002542CA" w:rsidRPr="002542CA" w:rsidRDefault="002542CA" w:rsidP="00282A67">
            <w:pPr>
              <w:numPr>
                <w:ilvl w:val="0"/>
                <w:numId w:val="176"/>
              </w:numPr>
              <w:tabs>
                <w:tab w:val="left" w:pos="176"/>
              </w:tabs>
              <w:suppressAutoHyphens/>
              <w:spacing w:after="0"/>
              <w:ind w:left="33" w:firstLine="0"/>
              <w:jc w:val="both"/>
              <w:rPr>
                <w:rFonts w:ascii="Times New Roman" w:hAnsi="Times New Roman"/>
                <w:sz w:val="28"/>
                <w:szCs w:val="28"/>
              </w:rPr>
            </w:pPr>
            <w:r w:rsidRPr="002542CA">
              <w:rPr>
                <w:rFonts w:ascii="Times New Roman" w:hAnsi="Times New Roman"/>
                <w:sz w:val="28"/>
                <w:szCs w:val="28"/>
              </w:rPr>
              <w:t>определение  приоритетных  задач  и  направлений  личностного  развития  с  учетом,  как  достижений,  так  и  психологиче</w:t>
            </w:r>
            <w:r w:rsidR="003D4C25">
              <w:rPr>
                <w:rFonts w:ascii="Times New Roman" w:hAnsi="Times New Roman"/>
                <w:sz w:val="28"/>
                <w:szCs w:val="28"/>
              </w:rPr>
              <w:t xml:space="preserve">ских  проблем развития ребёнка </w:t>
            </w:r>
            <w:r w:rsidRPr="002542CA">
              <w:rPr>
                <w:rFonts w:ascii="Times New Roman" w:hAnsi="Times New Roman"/>
                <w:sz w:val="28"/>
                <w:szCs w:val="28"/>
              </w:rPr>
              <w:t>(педсоветы, годовые планы работы);</w:t>
            </w:r>
          </w:p>
          <w:p w:rsidR="002542CA" w:rsidRPr="002542CA" w:rsidRDefault="002542CA" w:rsidP="00282A67">
            <w:pPr>
              <w:numPr>
                <w:ilvl w:val="0"/>
                <w:numId w:val="176"/>
              </w:numPr>
              <w:tabs>
                <w:tab w:val="left" w:pos="176"/>
              </w:tabs>
              <w:suppressAutoHyphens/>
              <w:spacing w:after="0"/>
              <w:ind w:left="33" w:firstLine="0"/>
              <w:jc w:val="both"/>
              <w:rPr>
                <w:rFonts w:ascii="Times New Roman" w:hAnsi="Times New Roman"/>
                <w:sz w:val="28"/>
                <w:szCs w:val="28"/>
              </w:rPr>
            </w:pPr>
            <w:r w:rsidRPr="002542CA">
              <w:rPr>
                <w:rFonts w:ascii="Times New Roman" w:hAnsi="Times New Roman"/>
                <w:sz w:val="28"/>
                <w:szCs w:val="28"/>
              </w:rPr>
              <w:t xml:space="preserve"> психолого-педагогические рекомендации, призванных обеспечить успешную реализацию задач основного общего образования</w:t>
            </w:r>
          </w:p>
        </w:tc>
      </w:tr>
    </w:tbl>
    <w:p w:rsidR="002542CA" w:rsidRPr="002542CA" w:rsidRDefault="005E6DC4" w:rsidP="005E6DC4">
      <w:pPr>
        <w:suppressAutoHyphens/>
        <w:spacing w:after="0"/>
        <w:ind w:left="426" w:firstLine="282"/>
        <w:jc w:val="both"/>
        <w:rPr>
          <w:rFonts w:ascii="Times New Roman" w:hAnsi="Times New Roman"/>
          <w:sz w:val="28"/>
          <w:szCs w:val="28"/>
        </w:rPr>
      </w:pPr>
      <w:r>
        <w:rPr>
          <w:rFonts w:ascii="Times New Roman" w:hAnsi="Times New Roman"/>
          <w:sz w:val="28"/>
          <w:szCs w:val="28"/>
        </w:rPr>
        <w:lastRenderedPageBreak/>
        <w:t xml:space="preserve">  </w:t>
      </w:r>
      <w:r w:rsidR="002542CA" w:rsidRPr="002542CA">
        <w:rPr>
          <w:rFonts w:ascii="Times New Roman" w:hAnsi="Times New Roman"/>
          <w:sz w:val="28"/>
          <w:szCs w:val="28"/>
        </w:rP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2542CA" w:rsidRPr="002542CA" w:rsidRDefault="002542CA" w:rsidP="0042789C">
      <w:pPr>
        <w:pStyle w:val="afffb"/>
        <w:suppressAutoHyphens/>
        <w:spacing w:line="276" w:lineRule="auto"/>
        <w:ind w:left="426" w:firstLine="0"/>
        <w:rPr>
          <w:b/>
          <w:bCs/>
        </w:rPr>
      </w:pPr>
    </w:p>
    <w:p w:rsidR="002542CA" w:rsidRPr="002542CA" w:rsidRDefault="002542CA" w:rsidP="0042789C">
      <w:pPr>
        <w:pStyle w:val="afffb"/>
        <w:suppressAutoHyphens/>
        <w:spacing w:line="276" w:lineRule="auto"/>
        <w:ind w:left="426" w:firstLine="0"/>
        <w:rPr>
          <w:b/>
          <w:bCs/>
        </w:rPr>
      </w:pPr>
      <w:r w:rsidRPr="002542CA">
        <w:rPr>
          <w:b/>
          <w:bCs/>
        </w:rPr>
        <w:t xml:space="preserve">Особенности оценки метапредметных результатов </w:t>
      </w:r>
    </w:p>
    <w:p w:rsidR="002542CA" w:rsidRPr="002542CA" w:rsidRDefault="005E6DC4" w:rsidP="0042789C">
      <w:pPr>
        <w:tabs>
          <w:tab w:val="left" w:pos="709"/>
        </w:tabs>
        <w:suppressAutoHyphens/>
        <w:spacing w:after="0"/>
        <w:ind w:left="426"/>
        <w:jc w:val="both"/>
        <w:rPr>
          <w:rFonts w:ascii="Times New Roman" w:hAnsi="Times New Roman"/>
          <w:sz w:val="28"/>
          <w:szCs w:val="28"/>
        </w:rPr>
      </w:pPr>
      <w:r w:rsidRPr="005E6DC4">
        <w:rPr>
          <w:rStyle w:val="dash041e005f0431005f044b005f0447005f043d005f044b005f0439005f005fchar1char1"/>
          <w:b/>
          <w:sz w:val="28"/>
          <w:szCs w:val="28"/>
        </w:rPr>
        <w:t xml:space="preserve">      </w:t>
      </w:r>
      <w:r w:rsidR="002542CA" w:rsidRPr="005E6DC4">
        <w:rPr>
          <w:rStyle w:val="dash041e005f0431005f044b005f0447005f043d005f044b005f0439005f005fchar1char1"/>
          <w:b/>
          <w:sz w:val="28"/>
          <w:szCs w:val="28"/>
        </w:rPr>
        <w:t>М</w:t>
      </w:r>
      <w:r w:rsidR="002542CA" w:rsidRPr="005E6DC4">
        <w:rPr>
          <w:rStyle w:val="dash041e005f0431005f044b005f0447005f043d005f044b005f04391005f005fchar1char1"/>
          <w:b/>
          <w:bCs/>
          <w:sz w:val="28"/>
          <w:szCs w:val="28"/>
        </w:rPr>
        <w:t>етапредметные</w:t>
      </w:r>
      <w:r w:rsidR="002542CA" w:rsidRPr="002542CA">
        <w:rPr>
          <w:rStyle w:val="dash041e005f0431005f044b005f0447005f043d005f044b005f04391005f005fchar1char1"/>
          <w:b/>
          <w:bCs/>
          <w:sz w:val="28"/>
          <w:szCs w:val="28"/>
        </w:rPr>
        <w:t xml:space="preserve"> результаты</w:t>
      </w:r>
      <w:r w:rsidR="002542CA" w:rsidRPr="002542CA">
        <w:rPr>
          <w:rStyle w:val="dash041e005f0431005f044b005f0447005f043d005f044b005f04391005f005fchar1char1"/>
          <w:sz w:val="28"/>
          <w:szCs w:val="28"/>
        </w:rPr>
        <w:t xml:space="preserve">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организации учебного сотрудничества с педагогами и сверстниками, построение индивидуальной образовательной траектории.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2"/>
        <w:gridCol w:w="7515"/>
      </w:tblGrid>
      <w:tr w:rsidR="002542CA" w:rsidRPr="002542CA" w:rsidTr="005E6DC4">
        <w:tc>
          <w:tcPr>
            <w:tcW w:w="2409" w:type="dxa"/>
          </w:tcPr>
          <w:p w:rsidR="002542CA" w:rsidRPr="002542CA" w:rsidRDefault="002542CA" w:rsidP="005E6DC4">
            <w:pPr>
              <w:suppressAutoHyphens/>
              <w:spacing w:after="0"/>
              <w:ind w:firstLine="33"/>
              <w:rPr>
                <w:rFonts w:ascii="Times New Roman" w:hAnsi="Times New Roman"/>
                <w:sz w:val="28"/>
                <w:szCs w:val="28"/>
              </w:rPr>
            </w:pPr>
            <w:r w:rsidRPr="002542CA">
              <w:rPr>
                <w:rFonts w:ascii="Times New Roman" w:hAnsi="Times New Roman"/>
                <w:sz w:val="28"/>
                <w:szCs w:val="28"/>
              </w:rPr>
              <w:t>Специфика  оценки результатов</w:t>
            </w:r>
          </w:p>
        </w:tc>
        <w:tc>
          <w:tcPr>
            <w:tcW w:w="8045" w:type="dxa"/>
          </w:tcPr>
          <w:p w:rsidR="002542CA" w:rsidRPr="002542CA" w:rsidRDefault="002542CA" w:rsidP="005E6DC4">
            <w:pPr>
              <w:pStyle w:val="6b"/>
              <w:shd w:val="clear" w:color="auto" w:fill="auto"/>
              <w:suppressAutoHyphens/>
              <w:spacing w:after="0" w:line="276" w:lineRule="auto"/>
              <w:ind w:firstLine="33"/>
              <w:jc w:val="both"/>
              <w:rPr>
                <w:sz w:val="28"/>
                <w:szCs w:val="28"/>
              </w:rPr>
            </w:pPr>
            <w:r w:rsidRPr="002542CA">
              <w:rPr>
                <w:sz w:val="28"/>
                <w:szCs w:val="28"/>
              </w:rPr>
              <w:t>Оценка метапредметных результатов представляет собой оценку сформированности  у обучающихся универсальных учебных действий</w:t>
            </w:r>
          </w:p>
        </w:tc>
      </w:tr>
      <w:tr w:rsidR="002542CA" w:rsidRPr="002542CA" w:rsidTr="005E6DC4">
        <w:tc>
          <w:tcPr>
            <w:tcW w:w="2409" w:type="dxa"/>
          </w:tcPr>
          <w:p w:rsidR="002542CA" w:rsidRPr="002542CA" w:rsidRDefault="002542CA" w:rsidP="005E6DC4">
            <w:pPr>
              <w:suppressAutoHyphens/>
              <w:spacing w:after="0"/>
              <w:ind w:firstLine="33"/>
              <w:rPr>
                <w:rFonts w:ascii="Times New Roman" w:hAnsi="Times New Roman"/>
                <w:sz w:val="28"/>
                <w:szCs w:val="28"/>
              </w:rPr>
            </w:pPr>
            <w:r w:rsidRPr="002542CA">
              <w:rPr>
                <w:rFonts w:ascii="Times New Roman" w:hAnsi="Times New Roman"/>
                <w:sz w:val="28"/>
                <w:szCs w:val="28"/>
              </w:rPr>
              <w:t>Место формирования результатов</w:t>
            </w:r>
          </w:p>
        </w:tc>
        <w:tc>
          <w:tcPr>
            <w:tcW w:w="8045" w:type="dxa"/>
          </w:tcPr>
          <w:p w:rsidR="002542CA" w:rsidRPr="002542CA" w:rsidRDefault="002542CA" w:rsidP="005E6DC4">
            <w:pPr>
              <w:suppressAutoHyphens/>
              <w:spacing w:after="0"/>
              <w:ind w:firstLine="33"/>
              <w:jc w:val="both"/>
              <w:rPr>
                <w:rFonts w:ascii="Times New Roman" w:hAnsi="Times New Roman"/>
                <w:sz w:val="28"/>
                <w:szCs w:val="28"/>
              </w:rPr>
            </w:pPr>
            <w:r w:rsidRPr="002542CA">
              <w:rPr>
                <w:rFonts w:ascii="Times New Roman" w:hAnsi="Times New Roman"/>
                <w:sz w:val="28"/>
                <w:szCs w:val="28"/>
              </w:rPr>
              <w:t>Формирование метапредметных результатов обеспечивается за счёт основных компонентов образовательного процесса — учебных предметов и внеурочной деятельности (программы формирования универсальных учебных действий, программ всех без исключения учебных предметов, программ курсов внеурочной деятельности)</w:t>
            </w:r>
          </w:p>
        </w:tc>
      </w:tr>
      <w:tr w:rsidR="002542CA" w:rsidRPr="002542CA" w:rsidTr="005E6DC4">
        <w:tc>
          <w:tcPr>
            <w:tcW w:w="2409" w:type="dxa"/>
          </w:tcPr>
          <w:p w:rsidR="002542CA" w:rsidRPr="002542CA" w:rsidRDefault="002542CA" w:rsidP="005E6DC4">
            <w:pPr>
              <w:suppressAutoHyphens/>
              <w:spacing w:after="0"/>
              <w:ind w:firstLine="33"/>
              <w:rPr>
                <w:rFonts w:ascii="Times New Roman" w:hAnsi="Times New Roman"/>
                <w:sz w:val="28"/>
                <w:szCs w:val="28"/>
              </w:rPr>
            </w:pPr>
            <w:r w:rsidRPr="002542CA">
              <w:rPr>
                <w:rFonts w:ascii="Times New Roman" w:hAnsi="Times New Roman"/>
                <w:sz w:val="28"/>
                <w:szCs w:val="28"/>
              </w:rPr>
              <w:t>Объект оценки результатов</w:t>
            </w:r>
          </w:p>
        </w:tc>
        <w:tc>
          <w:tcPr>
            <w:tcW w:w="8045" w:type="dxa"/>
          </w:tcPr>
          <w:p w:rsidR="002542CA" w:rsidRPr="002542CA" w:rsidRDefault="002542CA" w:rsidP="005E6DC4">
            <w:pPr>
              <w:tabs>
                <w:tab w:val="left" w:pos="1134"/>
              </w:tabs>
              <w:suppressAutoHyphens/>
              <w:spacing w:after="0"/>
              <w:ind w:firstLine="33"/>
              <w:jc w:val="both"/>
              <w:rPr>
                <w:rFonts w:ascii="Times New Roman" w:hAnsi="Times New Roman"/>
                <w:sz w:val="28"/>
                <w:szCs w:val="28"/>
              </w:rPr>
            </w:pPr>
            <w:r w:rsidRPr="002542CA">
              <w:rPr>
                <w:rFonts w:ascii="Times New Roman" w:hAnsi="Times New Roman"/>
                <w:b/>
                <w:sz w:val="28"/>
                <w:szCs w:val="28"/>
              </w:rPr>
              <w:t>Основным  объектом  оценки  метапредметных  результатов</w:t>
            </w:r>
            <w:r w:rsidRPr="002542CA">
              <w:rPr>
                <w:rFonts w:ascii="Times New Roman" w:hAnsi="Times New Roman"/>
                <w:sz w:val="28"/>
                <w:szCs w:val="28"/>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а именно:</w:t>
            </w:r>
          </w:p>
          <w:p w:rsidR="002542CA" w:rsidRPr="002542CA" w:rsidRDefault="002542CA" w:rsidP="00282A67">
            <w:pPr>
              <w:numPr>
                <w:ilvl w:val="0"/>
                <w:numId w:val="150"/>
              </w:numPr>
              <w:tabs>
                <w:tab w:val="left" w:pos="207"/>
              </w:tabs>
              <w:suppressAutoHyphens/>
              <w:spacing w:after="0"/>
              <w:ind w:left="0" w:firstLine="33"/>
              <w:jc w:val="both"/>
              <w:rPr>
                <w:rFonts w:ascii="Times New Roman" w:hAnsi="Times New Roman"/>
                <w:sz w:val="28"/>
                <w:szCs w:val="28"/>
              </w:rPr>
            </w:pPr>
            <w:r w:rsidRPr="002542CA">
              <w:rPr>
                <w:rFonts w:ascii="Times New Roman" w:hAnsi="Times New Roman"/>
                <w:b/>
                <w:sz w:val="28"/>
                <w:szCs w:val="28"/>
              </w:rPr>
              <w:t xml:space="preserve"> способность и готовность к освоению систематических знаний</w:t>
            </w:r>
            <w:r w:rsidRPr="002542CA">
              <w:rPr>
                <w:rFonts w:ascii="Times New Roman" w:hAnsi="Times New Roman"/>
                <w:sz w:val="28"/>
                <w:szCs w:val="28"/>
              </w:rPr>
              <w:t>, их самостоятельному пополнению, переносу и интеграции;</w:t>
            </w:r>
          </w:p>
          <w:p w:rsidR="002542CA" w:rsidRPr="002542CA" w:rsidRDefault="002542CA" w:rsidP="00282A67">
            <w:pPr>
              <w:numPr>
                <w:ilvl w:val="0"/>
                <w:numId w:val="150"/>
              </w:numPr>
              <w:tabs>
                <w:tab w:val="left" w:pos="207"/>
              </w:tabs>
              <w:suppressAutoHyphens/>
              <w:spacing w:after="0"/>
              <w:ind w:left="0" w:firstLine="33"/>
              <w:jc w:val="both"/>
              <w:rPr>
                <w:rFonts w:ascii="Times New Roman" w:hAnsi="Times New Roman"/>
                <w:b/>
                <w:sz w:val="28"/>
                <w:szCs w:val="28"/>
              </w:rPr>
            </w:pPr>
            <w:r w:rsidRPr="002542CA">
              <w:rPr>
                <w:rFonts w:ascii="Times New Roman" w:hAnsi="Times New Roman"/>
                <w:b/>
                <w:sz w:val="28"/>
                <w:szCs w:val="28"/>
              </w:rPr>
              <w:t>способность работать с информацией;</w:t>
            </w:r>
          </w:p>
          <w:p w:rsidR="002542CA" w:rsidRPr="002542CA" w:rsidRDefault="002542CA" w:rsidP="00282A67">
            <w:pPr>
              <w:numPr>
                <w:ilvl w:val="0"/>
                <w:numId w:val="150"/>
              </w:numPr>
              <w:tabs>
                <w:tab w:val="left" w:pos="207"/>
              </w:tabs>
              <w:suppressAutoHyphens/>
              <w:spacing w:after="0"/>
              <w:ind w:left="0" w:firstLine="33"/>
              <w:jc w:val="both"/>
              <w:rPr>
                <w:rFonts w:ascii="Times New Roman" w:hAnsi="Times New Roman"/>
                <w:b/>
                <w:sz w:val="28"/>
                <w:szCs w:val="28"/>
              </w:rPr>
            </w:pPr>
            <w:r w:rsidRPr="002542CA">
              <w:rPr>
                <w:rFonts w:ascii="Times New Roman" w:hAnsi="Times New Roman"/>
                <w:b/>
                <w:sz w:val="28"/>
                <w:szCs w:val="28"/>
              </w:rPr>
              <w:t>способность к сотрудничеству и коммуникации;</w:t>
            </w:r>
          </w:p>
          <w:p w:rsidR="002542CA" w:rsidRPr="002542CA" w:rsidRDefault="002542CA" w:rsidP="00282A67">
            <w:pPr>
              <w:numPr>
                <w:ilvl w:val="0"/>
                <w:numId w:val="150"/>
              </w:numPr>
              <w:tabs>
                <w:tab w:val="left" w:pos="207"/>
              </w:tabs>
              <w:suppressAutoHyphens/>
              <w:spacing w:after="0"/>
              <w:ind w:left="0" w:firstLine="33"/>
              <w:jc w:val="both"/>
              <w:rPr>
                <w:rFonts w:ascii="Times New Roman" w:hAnsi="Times New Roman"/>
                <w:sz w:val="28"/>
                <w:szCs w:val="28"/>
              </w:rPr>
            </w:pPr>
            <w:r w:rsidRPr="002542CA">
              <w:rPr>
                <w:rFonts w:ascii="Times New Roman" w:hAnsi="Times New Roman"/>
                <w:b/>
                <w:sz w:val="28"/>
                <w:szCs w:val="28"/>
              </w:rPr>
              <w:t>способность к решению личностно и социально значимых проблем</w:t>
            </w:r>
            <w:r w:rsidRPr="002542CA">
              <w:rPr>
                <w:rFonts w:ascii="Times New Roman" w:hAnsi="Times New Roman"/>
                <w:sz w:val="28"/>
                <w:szCs w:val="28"/>
              </w:rPr>
              <w:t xml:space="preserve"> и воплощению найденных решений в практику;</w:t>
            </w:r>
          </w:p>
          <w:p w:rsidR="002542CA" w:rsidRPr="002542CA" w:rsidRDefault="002542CA" w:rsidP="00282A67">
            <w:pPr>
              <w:numPr>
                <w:ilvl w:val="0"/>
                <w:numId w:val="150"/>
              </w:numPr>
              <w:tabs>
                <w:tab w:val="left" w:pos="207"/>
              </w:tabs>
              <w:suppressAutoHyphens/>
              <w:spacing w:after="0"/>
              <w:ind w:left="0" w:firstLine="33"/>
              <w:jc w:val="both"/>
              <w:rPr>
                <w:rFonts w:ascii="Times New Roman" w:hAnsi="Times New Roman"/>
                <w:sz w:val="28"/>
                <w:szCs w:val="28"/>
              </w:rPr>
            </w:pPr>
            <w:r w:rsidRPr="002542CA">
              <w:rPr>
                <w:rFonts w:ascii="Times New Roman" w:hAnsi="Times New Roman"/>
                <w:b/>
                <w:sz w:val="28"/>
                <w:szCs w:val="28"/>
              </w:rPr>
              <w:t>способность и готовность к использованию ИКТ</w:t>
            </w:r>
            <w:r w:rsidRPr="002542CA">
              <w:rPr>
                <w:rFonts w:ascii="Times New Roman" w:hAnsi="Times New Roman"/>
                <w:sz w:val="28"/>
                <w:szCs w:val="28"/>
              </w:rPr>
              <w:t xml:space="preserve"> в целях обучения и развития;</w:t>
            </w:r>
          </w:p>
          <w:p w:rsidR="002542CA" w:rsidRPr="002542CA" w:rsidRDefault="002542CA" w:rsidP="00282A67">
            <w:pPr>
              <w:numPr>
                <w:ilvl w:val="0"/>
                <w:numId w:val="150"/>
              </w:numPr>
              <w:tabs>
                <w:tab w:val="left" w:pos="207"/>
              </w:tabs>
              <w:suppressAutoHyphens/>
              <w:spacing w:after="0"/>
              <w:ind w:left="0" w:firstLine="33"/>
              <w:jc w:val="both"/>
              <w:rPr>
                <w:rFonts w:ascii="Times New Roman" w:hAnsi="Times New Roman"/>
                <w:b/>
                <w:sz w:val="28"/>
                <w:szCs w:val="28"/>
              </w:rPr>
            </w:pPr>
            <w:r w:rsidRPr="002542CA">
              <w:rPr>
                <w:rFonts w:ascii="Times New Roman" w:hAnsi="Times New Roman"/>
                <w:b/>
                <w:sz w:val="28"/>
                <w:szCs w:val="28"/>
              </w:rPr>
              <w:lastRenderedPageBreak/>
              <w:t>способность к самоорганизации, саморегуляции и рефлексии</w:t>
            </w:r>
          </w:p>
        </w:tc>
      </w:tr>
      <w:tr w:rsidR="002542CA" w:rsidRPr="002542CA" w:rsidTr="005E6DC4">
        <w:tc>
          <w:tcPr>
            <w:tcW w:w="2409" w:type="dxa"/>
          </w:tcPr>
          <w:p w:rsidR="002542CA" w:rsidRPr="002542CA" w:rsidRDefault="002542CA" w:rsidP="005E6DC4">
            <w:pPr>
              <w:suppressAutoHyphens/>
              <w:spacing w:after="0"/>
              <w:ind w:firstLine="33"/>
              <w:rPr>
                <w:rFonts w:ascii="Times New Roman" w:hAnsi="Times New Roman"/>
                <w:sz w:val="28"/>
                <w:szCs w:val="28"/>
              </w:rPr>
            </w:pPr>
            <w:r w:rsidRPr="002542CA">
              <w:rPr>
                <w:rFonts w:ascii="Times New Roman" w:hAnsi="Times New Roman"/>
                <w:sz w:val="28"/>
                <w:szCs w:val="28"/>
              </w:rPr>
              <w:lastRenderedPageBreak/>
              <w:t>Содержание оценки результатов</w:t>
            </w:r>
          </w:p>
        </w:tc>
        <w:tc>
          <w:tcPr>
            <w:tcW w:w="8045" w:type="dxa"/>
          </w:tcPr>
          <w:p w:rsidR="002542CA" w:rsidRPr="002542CA" w:rsidRDefault="002542CA" w:rsidP="005E6DC4">
            <w:pPr>
              <w:pStyle w:val="af2"/>
              <w:suppressAutoHyphens/>
              <w:spacing w:line="276" w:lineRule="auto"/>
              <w:ind w:firstLine="33"/>
            </w:pPr>
            <w:r w:rsidRPr="002542CA">
              <w:t>Основное содержание оценки метапредметных результатов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tc>
      </w:tr>
      <w:tr w:rsidR="002542CA" w:rsidRPr="002542CA" w:rsidTr="005E6DC4">
        <w:tc>
          <w:tcPr>
            <w:tcW w:w="2409" w:type="dxa"/>
          </w:tcPr>
          <w:p w:rsidR="002542CA" w:rsidRPr="002542CA" w:rsidRDefault="002542CA" w:rsidP="005E6DC4">
            <w:pPr>
              <w:suppressAutoHyphens/>
              <w:spacing w:after="0"/>
              <w:ind w:firstLine="33"/>
              <w:rPr>
                <w:rFonts w:ascii="Times New Roman" w:hAnsi="Times New Roman"/>
                <w:sz w:val="28"/>
                <w:szCs w:val="28"/>
              </w:rPr>
            </w:pPr>
            <w:r w:rsidRPr="002542CA">
              <w:rPr>
                <w:rFonts w:ascii="Times New Roman" w:hAnsi="Times New Roman"/>
                <w:sz w:val="28"/>
                <w:szCs w:val="28"/>
              </w:rPr>
              <w:t>Форма оценки результатов</w:t>
            </w:r>
          </w:p>
        </w:tc>
        <w:tc>
          <w:tcPr>
            <w:tcW w:w="8045" w:type="dxa"/>
          </w:tcPr>
          <w:p w:rsidR="002542CA" w:rsidRPr="002542CA" w:rsidRDefault="002542CA" w:rsidP="005E6DC4">
            <w:pPr>
              <w:suppressAutoHyphens/>
              <w:spacing w:after="0"/>
              <w:ind w:firstLine="33"/>
              <w:jc w:val="both"/>
              <w:rPr>
                <w:rFonts w:ascii="Times New Roman" w:hAnsi="Times New Roman"/>
                <w:sz w:val="28"/>
                <w:szCs w:val="28"/>
              </w:rPr>
            </w:pPr>
            <w:r w:rsidRPr="002542CA">
              <w:rPr>
                <w:rFonts w:ascii="Times New Roman" w:hAnsi="Times New Roman"/>
                <w:sz w:val="28"/>
                <w:szCs w:val="28"/>
              </w:rPr>
              <w:t>Оценка метапредметных результатов проводится в ходе персонифицированных процедур по выполнению текущих (выборочных, тематических) проверочных работ по предметам, комплексных промежуточных и итоговых работ на межпредметной основе,  защите учебных проектов. Оценка уровня сформированности универсальных учебных действий, овладение которыми имеет определяющее значение для оценки эффективности системы основного образования школы, проводится в форме неперсонифицированных процедур</w:t>
            </w:r>
          </w:p>
        </w:tc>
      </w:tr>
      <w:tr w:rsidR="002542CA" w:rsidRPr="002542CA" w:rsidTr="005E6DC4">
        <w:tc>
          <w:tcPr>
            <w:tcW w:w="2409" w:type="dxa"/>
          </w:tcPr>
          <w:p w:rsidR="002542CA" w:rsidRPr="002542CA" w:rsidRDefault="002542CA" w:rsidP="005E6DC4">
            <w:pPr>
              <w:suppressAutoHyphens/>
              <w:spacing w:after="0"/>
              <w:ind w:firstLine="33"/>
              <w:rPr>
                <w:rFonts w:ascii="Times New Roman" w:hAnsi="Times New Roman"/>
                <w:sz w:val="28"/>
                <w:szCs w:val="28"/>
              </w:rPr>
            </w:pPr>
            <w:r w:rsidRPr="002542CA">
              <w:rPr>
                <w:rFonts w:ascii="Times New Roman" w:hAnsi="Times New Roman"/>
                <w:sz w:val="28"/>
                <w:szCs w:val="28"/>
              </w:rPr>
              <w:t>Критерии оценки результатов</w:t>
            </w:r>
          </w:p>
          <w:p w:rsidR="002542CA" w:rsidRPr="002542CA" w:rsidRDefault="002542CA" w:rsidP="005E6DC4">
            <w:pPr>
              <w:suppressAutoHyphens/>
              <w:spacing w:after="0"/>
              <w:ind w:firstLine="33"/>
              <w:rPr>
                <w:rFonts w:ascii="Times New Roman" w:hAnsi="Times New Roman"/>
                <w:color w:val="FF0000"/>
                <w:sz w:val="28"/>
                <w:szCs w:val="28"/>
              </w:rPr>
            </w:pPr>
            <w:r w:rsidRPr="002542CA">
              <w:rPr>
                <w:rFonts w:ascii="Times New Roman" w:hAnsi="Times New Roman"/>
                <w:sz w:val="28"/>
                <w:szCs w:val="28"/>
              </w:rPr>
              <w:t>(прописать в спецификациях контрольных работ)</w:t>
            </w:r>
          </w:p>
        </w:tc>
        <w:tc>
          <w:tcPr>
            <w:tcW w:w="8045" w:type="dxa"/>
          </w:tcPr>
          <w:p w:rsidR="002542CA" w:rsidRPr="002542CA" w:rsidRDefault="002542CA" w:rsidP="005E6DC4">
            <w:pPr>
              <w:suppressAutoHyphens/>
              <w:spacing w:after="0"/>
              <w:ind w:firstLine="33"/>
              <w:jc w:val="both"/>
              <w:rPr>
                <w:rFonts w:ascii="Times New Roman" w:hAnsi="Times New Roman"/>
                <w:sz w:val="28"/>
                <w:szCs w:val="28"/>
              </w:rPr>
            </w:pPr>
            <w:r w:rsidRPr="002542CA">
              <w:rPr>
                <w:rFonts w:ascii="Times New Roman" w:hAnsi="Times New Roman"/>
                <w:sz w:val="28"/>
                <w:szCs w:val="28"/>
              </w:rPr>
              <w:t xml:space="preserve">В  метапредметных  диагностических  работах  выполнение  каждого  задания  состоит  из  нескольких  действий.  Каждому  действию  в  ключе оценивания  соответствует  1  балл.  Сумма  баллов  переводится  в  100  –  бальную  шкалу.  Каждое  задание  показывает  овладение  каким  –  то действием. Соответственно по каждому действию можно сказать на какую долю (%) оно продемонстрировано обучающимся (сформировано у него). Описание этого  состояния словами  – это качественная оценка. Цифра в виде  %  по данному действию  – количественная отметка.  Эти оценки и отметки могут быть соотнесены с качественными оценками по уровням успешности и/или  переведены в  балльную шкалу: </w:t>
            </w:r>
          </w:p>
          <w:p w:rsidR="002542CA" w:rsidRPr="002542CA" w:rsidRDefault="002542CA" w:rsidP="00282A67">
            <w:pPr>
              <w:numPr>
                <w:ilvl w:val="0"/>
                <w:numId w:val="179"/>
              </w:numPr>
              <w:tabs>
                <w:tab w:val="left" w:pos="205"/>
              </w:tabs>
              <w:suppressAutoHyphens/>
              <w:spacing w:after="0"/>
              <w:ind w:left="0" w:firstLine="33"/>
              <w:jc w:val="both"/>
              <w:rPr>
                <w:rFonts w:ascii="Times New Roman" w:hAnsi="Times New Roman"/>
                <w:sz w:val="28"/>
                <w:szCs w:val="28"/>
              </w:rPr>
            </w:pPr>
            <w:r w:rsidRPr="002542CA">
              <w:rPr>
                <w:rFonts w:ascii="Times New Roman" w:hAnsi="Times New Roman"/>
                <w:sz w:val="28"/>
                <w:szCs w:val="28"/>
              </w:rPr>
              <w:t xml:space="preserve">необходимый  уровень:  «нормально»,  «три»,  в  заданиях  необходимого  уровня  успешно  выполнено  50  –  60%  действий;  «хорошо», «четыре»,  в заданиях необходимого уровня успешно выполнено  61– 100 % действий; </w:t>
            </w:r>
          </w:p>
          <w:p w:rsidR="002542CA" w:rsidRPr="002542CA" w:rsidRDefault="002542CA" w:rsidP="00282A67">
            <w:pPr>
              <w:numPr>
                <w:ilvl w:val="0"/>
                <w:numId w:val="179"/>
              </w:numPr>
              <w:tabs>
                <w:tab w:val="left" w:pos="205"/>
              </w:tabs>
              <w:suppressAutoHyphens/>
              <w:spacing w:after="0"/>
              <w:ind w:left="0" w:firstLine="33"/>
              <w:jc w:val="both"/>
              <w:rPr>
                <w:rFonts w:ascii="Times New Roman" w:hAnsi="Times New Roman"/>
                <w:sz w:val="28"/>
                <w:szCs w:val="28"/>
              </w:rPr>
            </w:pPr>
            <w:r w:rsidRPr="002542CA">
              <w:rPr>
                <w:rFonts w:ascii="Times New Roman" w:hAnsi="Times New Roman"/>
                <w:sz w:val="28"/>
                <w:szCs w:val="28"/>
              </w:rPr>
              <w:t xml:space="preserve">повышенный: «отлично», «пять», в заданиях повышенного уровня успешно выполнено  50 - 60% действий; </w:t>
            </w:r>
          </w:p>
          <w:p w:rsidR="002542CA" w:rsidRPr="002542CA" w:rsidRDefault="002542CA" w:rsidP="00282A67">
            <w:pPr>
              <w:numPr>
                <w:ilvl w:val="0"/>
                <w:numId w:val="179"/>
              </w:numPr>
              <w:tabs>
                <w:tab w:val="left" w:pos="205"/>
              </w:tabs>
              <w:suppressAutoHyphens/>
              <w:spacing w:after="0"/>
              <w:ind w:left="0" w:firstLine="33"/>
              <w:jc w:val="both"/>
              <w:rPr>
                <w:rFonts w:ascii="Times New Roman" w:hAnsi="Times New Roman"/>
                <w:sz w:val="28"/>
                <w:szCs w:val="28"/>
              </w:rPr>
            </w:pPr>
            <w:r w:rsidRPr="002542CA">
              <w:rPr>
                <w:rFonts w:ascii="Times New Roman" w:hAnsi="Times New Roman"/>
                <w:sz w:val="28"/>
                <w:szCs w:val="28"/>
              </w:rPr>
              <w:t xml:space="preserve">максимальный: «превосходно», «пять», в заданиях </w:t>
            </w:r>
            <w:r w:rsidRPr="002542CA">
              <w:rPr>
                <w:rFonts w:ascii="Times New Roman" w:hAnsi="Times New Roman"/>
                <w:sz w:val="28"/>
                <w:szCs w:val="28"/>
              </w:rPr>
              <w:lastRenderedPageBreak/>
              <w:t>повышенного уровня успешно выполнено  61 – 100% действий</w:t>
            </w:r>
          </w:p>
        </w:tc>
      </w:tr>
      <w:tr w:rsidR="002542CA" w:rsidRPr="002542CA" w:rsidTr="005E6DC4">
        <w:tc>
          <w:tcPr>
            <w:tcW w:w="2409" w:type="dxa"/>
          </w:tcPr>
          <w:p w:rsidR="002542CA" w:rsidRPr="002542CA" w:rsidRDefault="002542CA" w:rsidP="005E6DC4">
            <w:pPr>
              <w:suppressAutoHyphens/>
              <w:spacing w:after="0"/>
              <w:ind w:firstLine="33"/>
              <w:rPr>
                <w:rFonts w:ascii="Times New Roman" w:hAnsi="Times New Roman"/>
                <w:sz w:val="28"/>
                <w:szCs w:val="28"/>
              </w:rPr>
            </w:pPr>
            <w:r w:rsidRPr="002542CA">
              <w:rPr>
                <w:rFonts w:ascii="Times New Roman" w:hAnsi="Times New Roman"/>
                <w:sz w:val="28"/>
                <w:szCs w:val="28"/>
              </w:rPr>
              <w:lastRenderedPageBreak/>
              <w:t>Средства контроля результатов</w:t>
            </w:r>
          </w:p>
        </w:tc>
        <w:tc>
          <w:tcPr>
            <w:tcW w:w="8045" w:type="dxa"/>
          </w:tcPr>
          <w:p w:rsidR="002542CA" w:rsidRPr="002542CA" w:rsidRDefault="002542CA" w:rsidP="005E6DC4">
            <w:pPr>
              <w:pStyle w:val="afffb"/>
              <w:suppressAutoHyphens/>
              <w:spacing w:line="276" w:lineRule="auto"/>
              <w:ind w:firstLine="33"/>
            </w:pPr>
            <w:r w:rsidRPr="002542CA">
              <w:t>Средствами  контроля  являются  метапредметные  диагностические  работы.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2542CA">
              <w:rPr>
                <w:i/>
                <w:iCs/>
              </w:rPr>
              <w:t>.</w:t>
            </w:r>
            <w:r w:rsidRPr="002542CA">
              <w:t xml:space="preserve"> Каждый из перечисленных видов диагностик проводится с периодичностью не менее, чем один раз в два года</w:t>
            </w:r>
          </w:p>
        </w:tc>
      </w:tr>
      <w:tr w:rsidR="002542CA" w:rsidRPr="002542CA" w:rsidTr="005E6DC4">
        <w:tc>
          <w:tcPr>
            <w:tcW w:w="2409" w:type="dxa"/>
          </w:tcPr>
          <w:p w:rsidR="002542CA" w:rsidRPr="002542CA" w:rsidRDefault="002542CA" w:rsidP="005E6DC4">
            <w:pPr>
              <w:suppressAutoHyphens/>
              <w:spacing w:after="0"/>
              <w:ind w:firstLine="33"/>
              <w:rPr>
                <w:rFonts w:ascii="Times New Roman" w:hAnsi="Times New Roman"/>
                <w:sz w:val="28"/>
                <w:szCs w:val="28"/>
              </w:rPr>
            </w:pPr>
            <w:r w:rsidRPr="002542CA">
              <w:rPr>
                <w:rFonts w:ascii="Times New Roman" w:hAnsi="Times New Roman"/>
                <w:sz w:val="28"/>
                <w:szCs w:val="28"/>
              </w:rPr>
              <w:t>Комплекс контрольно-измерительных материалов для диагностики результатов</w:t>
            </w:r>
          </w:p>
        </w:tc>
        <w:tc>
          <w:tcPr>
            <w:tcW w:w="8045" w:type="dxa"/>
          </w:tcPr>
          <w:p w:rsidR="002542CA" w:rsidRPr="002542CA" w:rsidRDefault="002542CA" w:rsidP="005E6DC4">
            <w:pPr>
              <w:pStyle w:val="af2"/>
              <w:suppressAutoHyphens/>
              <w:spacing w:line="276" w:lineRule="auto"/>
              <w:ind w:firstLine="33"/>
            </w:pPr>
            <w:r w:rsidRPr="002542CA">
              <w:t xml:space="preserve"> При оценке метапредметных результатов используются: </w:t>
            </w:r>
          </w:p>
          <w:p w:rsidR="002542CA" w:rsidRPr="002542CA" w:rsidRDefault="002542CA" w:rsidP="00282A67">
            <w:pPr>
              <w:pStyle w:val="af2"/>
              <w:numPr>
                <w:ilvl w:val="0"/>
                <w:numId w:val="180"/>
              </w:numPr>
              <w:shd w:val="clear" w:color="auto" w:fill="FFFFFF"/>
              <w:tabs>
                <w:tab w:val="clear" w:pos="720"/>
                <w:tab w:val="num" w:pos="207"/>
              </w:tabs>
              <w:suppressAutoHyphens/>
              <w:spacing w:line="276" w:lineRule="auto"/>
              <w:ind w:left="0" w:firstLine="33"/>
            </w:pPr>
            <w:r w:rsidRPr="002542CA">
              <w:t xml:space="preserve"> «технология оценивания образовательных достижений»;</w:t>
            </w:r>
          </w:p>
          <w:p w:rsidR="002542CA" w:rsidRPr="002542CA" w:rsidRDefault="002542CA" w:rsidP="00282A67">
            <w:pPr>
              <w:pStyle w:val="af2"/>
              <w:numPr>
                <w:ilvl w:val="0"/>
                <w:numId w:val="180"/>
              </w:numPr>
              <w:shd w:val="clear" w:color="auto" w:fill="FFFFFF"/>
              <w:tabs>
                <w:tab w:val="clear" w:pos="720"/>
                <w:tab w:val="num" w:pos="207"/>
              </w:tabs>
              <w:suppressAutoHyphens/>
              <w:spacing w:line="276" w:lineRule="auto"/>
              <w:ind w:left="0" w:firstLine="33"/>
            </w:pPr>
            <w:r w:rsidRPr="002542CA">
              <w:t>комплекс оценочных материалов для оценки метапредметных планируемых результатов освоения основной образовательной программы основного общего образования (в форме итогового индивидуального проекта)</w:t>
            </w:r>
          </w:p>
          <w:p w:rsidR="002542CA" w:rsidRPr="002542CA" w:rsidRDefault="002542CA" w:rsidP="005E6DC4">
            <w:pPr>
              <w:shd w:val="clear" w:color="auto" w:fill="FFFFFF"/>
              <w:suppressAutoHyphens/>
              <w:spacing w:after="0"/>
              <w:ind w:firstLine="33"/>
              <w:jc w:val="both"/>
              <w:rPr>
                <w:rFonts w:ascii="Times New Roman" w:hAnsi="Times New Roman"/>
                <w:sz w:val="28"/>
                <w:szCs w:val="28"/>
              </w:rPr>
            </w:pPr>
          </w:p>
        </w:tc>
      </w:tr>
      <w:tr w:rsidR="002542CA" w:rsidRPr="002542CA" w:rsidTr="005E6DC4">
        <w:tc>
          <w:tcPr>
            <w:tcW w:w="2409" w:type="dxa"/>
          </w:tcPr>
          <w:p w:rsidR="002542CA" w:rsidRPr="002542CA" w:rsidRDefault="002542CA" w:rsidP="005E6DC4">
            <w:pPr>
              <w:suppressAutoHyphens/>
              <w:spacing w:after="0"/>
              <w:ind w:firstLine="33"/>
              <w:rPr>
                <w:rFonts w:ascii="Times New Roman" w:hAnsi="Times New Roman"/>
                <w:sz w:val="28"/>
                <w:szCs w:val="28"/>
              </w:rPr>
            </w:pPr>
            <w:r w:rsidRPr="002542CA">
              <w:rPr>
                <w:rFonts w:ascii="Times New Roman" w:hAnsi="Times New Roman"/>
                <w:sz w:val="28"/>
                <w:szCs w:val="28"/>
              </w:rPr>
              <w:t>Специалисты, привлекаемые к оценке результатов</w:t>
            </w:r>
          </w:p>
        </w:tc>
        <w:tc>
          <w:tcPr>
            <w:tcW w:w="8045" w:type="dxa"/>
          </w:tcPr>
          <w:p w:rsidR="002542CA" w:rsidRPr="002542CA" w:rsidRDefault="002542CA" w:rsidP="005E6DC4">
            <w:pPr>
              <w:suppressAutoHyphens/>
              <w:spacing w:after="0"/>
              <w:ind w:firstLine="33"/>
              <w:rPr>
                <w:rFonts w:ascii="Times New Roman" w:hAnsi="Times New Roman"/>
                <w:sz w:val="28"/>
                <w:szCs w:val="28"/>
              </w:rPr>
            </w:pPr>
            <w:r w:rsidRPr="002542CA">
              <w:rPr>
                <w:rFonts w:ascii="Times New Roman" w:hAnsi="Times New Roman"/>
                <w:color w:val="000000"/>
                <w:sz w:val="28"/>
                <w:szCs w:val="28"/>
              </w:rPr>
              <w:t xml:space="preserve">Классный руководитель, педагог-предметник, заместитель директора по УВР,  педагог-психолог  </w:t>
            </w:r>
          </w:p>
        </w:tc>
      </w:tr>
      <w:tr w:rsidR="002542CA" w:rsidRPr="002542CA" w:rsidTr="005E6DC4">
        <w:tc>
          <w:tcPr>
            <w:tcW w:w="2409" w:type="dxa"/>
          </w:tcPr>
          <w:p w:rsidR="002542CA" w:rsidRPr="002542CA" w:rsidRDefault="002542CA" w:rsidP="005E6DC4">
            <w:pPr>
              <w:suppressAutoHyphens/>
              <w:spacing w:after="0"/>
              <w:ind w:firstLine="33"/>
              <w:rPr>
                <w:rFonts w:ascii="Times New Roman" w:hAnsi="Times New Roman"/>
                <w:sz w:val="28"/>
                <w:szCs w:val="28"/>
              </w:rPr>
            </w:pPr>
            <w:r w:rsidRPr="002542CA">
              <w:rPr>
                <w:rFonts w:ascii="Times New Roman" w:hAnsi="Times New Roman"/>
                <w:sz w:val="28"/>
                <w:szCs w:val="28"/>
              </w:rPr>
              <w:t>Место фиксации результатов</w:t>
            </w:r>
          </w:p>
        </w:tc>
        <w:tc>
          <w:tcPr>
            <w:tcW w:w="8045" w:type="dxa"/>
          </w:tcPr>
          <w:p w:rsidR="002542CA" w:rsidRPr="002542CA" w:rsidRDefault="002542CA" w:rsidP="005E6DC4">
            <w:pPr>
              <w:suppressAutoHyphens/>
              <w:spacing w:after="0"/>
              <w:ind w:firstLine="33"/>
              <w:rPr>
                <w:rFonts w:ascii="Times New Roman" w:hAnsi="Times New Roman"/>
                <w:sz w:val="28"/>
                <w:szCs w:val="28"/>
              </w:rPr>
            </w:pPr>
            <w:r w:rsidRPr="002542CA">
              <w:rPr>
                <w:rFonts w:ascii="Times New Roman" w:hAnsi="Times New Roman"/>
                <w:sz w:val="28"/>
                <w:szCs w:val="28"/>
              </w:rPr>
              <w:t xml:space="preserve">Результат фиксируется: </w:t>
            </w:r>
          </w:p>
          <w:p w:rsidR="002542CA" w:rsidRPr="002542CA" w:rsidRDefault="002542CA" w:rsidP="00282A67">
            <w:pPr>
              <w:numPr>
                <w:ilvl w:val="0"/>
                <w:numId w:val="181"/>
              </w:numPr>
              <w:tabs>
                <w:tab w:val="left" w:pos="207"/>
                <w:tab w:val="left" w:pos="759"/>
              </w:tabs>
              <w:suppressAutoHyphens/>
              <w:spacing w:after="0"/>
              <w:ind w:left="0" w:firstLine="33"/>
              <w:rPr>
                <w:rFonts w:ascii="Times New Roman" w:hAnsi="Times New Roman"/>
                <w:sz w:val="28"/>
                <w:szCs w:val="28"/>
              </w:rPr>
            </w:pPr>
            <w:r w:rsidRPr="002542CA">
              <w:rPr>
                <w:rFonts w:ascii="Times New Roman" w:hAnsi="Times New Roman"/>
                <w:sz w:val="28"/>
                <w:szCs w:val="28"/>
              </w:rPr>
              <w:t xml:space="preserve">в «Портфолио достижений» </w:t>
            </w:r>
          </w:p>
        </w:tc>
      </w:tr>
      <w:tr w:rsidR="002542CA" w:rsidRPr="002542CA" w:rsidTr="005E6DC4">
        <w:tc>
          <w:tcPr>
            <w:tcW w:w="2409" w:type="dxa"/>
          </w:tcPr>
          <w:p w:rsidR="002542CA" w:rsidRPr="002542CA" w:rsidRDefault="002542CA" w:rsidP="005E6DC4">
            <w:pPr>
              <w:suppressAutoHyphens/>
              <w:spacing w:after="0"/>
              <w:ind w:firstLine="33"/>
              <w:rPr>
                <w:rFonts w:ascii="Times New Roman" w:hAnsi="Times New Roman"/>
                <w:sz w:val="28"/>
                <w:szCs w:val="28"/>
              </w:rPr>
            </w:pPr>
            <w:r w:rsidRPr="002542CA">
              <w:rPr>
                <w:rFonts w:ascii="Times New Roman" w:hAnsi="Times New Roman"/>
                <w:sz w:val="28"/>
                <w:szCs w:val="28"/>
              </w:rPr>
              <w:t>Использование результатов</w:t>
            </w:r>
          </w:p>
        </w:tc>
        <w:tc>
          <w:tcPr>
            <w:tcW w:w="8045" w:type="dxa"/>
          </w:tcPr>
          <w:p w:rsidR="002542CA" w:rsidRPr="002542CA" w:rsidRDefault="002542CA" w:rsidP="005E6DC4">
            <w:pPr>
              <w:suppressAutoHyphens/>
              <w:spacing w:after="0"/>
              <w:ind w:firstLine="33"/>
              <w:rPr>
                <w:rFonts w:ascii="Times New Roman" w:hAnsi="Times New Roman"/>
                <w:sz w:val="28"/>
                <w:szCs w:val="28"/>
              </w:rPr>
            </w:pPr>
            <w:r w:rsidRPr="002542CA">
              <w:rPr>
                <w:rFonts w:ascii="Times New Roman" w:hAnsi="Times New Roman"/>
                <w:sz w:val="28"/>
                <w:szCs w:val="28"/>
              </w:rPr>
              <w:t xml:space="preserve">Результаты оценки используются в целях: </w:t>
            </w:r>
          </w:p>
          <w:p w:rsidR="002542CA" w:rsidRPr="002542CA" w:rsidRDefault="002542CA" w:rsidP="00282A67">
            <w:pPr>
              <w:numPr>
                <w:ilvl w:val="0"/>
                <w:numId w:val="176"/>
              </w:numPr>
              <w:tabs>
                <w:tab w:val="left" w:pos="207"/>
              </w:tabs>
              <w:suppressAutoHyphens/>
              <w:spacing w:after="0"/>
              <w:ind w:left="0" w:firstLine="33"/>
              <w:jc w:val="both"/>
              <w:rPr>
                <w:rFonts w:ascii="Times New Roman" w:hAnsi="Times New Roman"/>
                <w:sz w:val="28"/>
                <w:szCs w:val="28"/>
              </w:rPr>
            </w:pPr>
            <w:r w:rsidRPr="002542CA">
              <w:rPr>
                <w:rFonts w:ascii="Times New Roman" w:hAnsi="Times New Roman"/>
                <w:sz w:val="28"/>
                <w:szCs w:val="28"/>
              </w:rPr>
              <w:t xml:space="preserve"> определения уровня сформированности конкретного вида универсальных учебных действий,   с учетом достигнутого результата определения направлений дальнейшей деятельности,</w:t>
            </w:r>
          </w:p>
          <w:p w:rsidR="002542CA" w:rsidRPr="002542CA" w:rsidRDefault="002542CA" w:rsidP="00282A67">
            <w:pPr>
              <w:numPr>
                <w:ilvl w:val="0"/>
                <w:numId w:val="176"/>
              </w:numPr>
              <w:tabs>
                <w:tab w:val="left" w:pos="207"/>
              </w:tabs>
              <w:suppressAutoHyphens/>
              <w:spacing w:after="0"/>
              <w:ind w:left="0" w:firstLine="33"/>
              <w:jc w:val="both"/>
              <w:rPr>
                <w:rFonts w:ascii="Times New Roman" w:hAnsi="Times New Roman"/>
                <w:sz w:val="28"/>
                <w:szCs w:val="28"/>
              </w:rPr>
            </w:pPr>
            <w:r w:rsidRPr="002542CA">
              <w:rPr>
                <w:rFonts w:ascii="Times New Roman" w:hAnsi="Times New Roman"/>
                <w:sz w:val="28"/>
                <w:szCs w:val="28"/>
              </w:rPr>
              <w:t xml:space="preserve"> для обеспечения успешной реализации задач основного общего образования</w:t>
            </w:r>
          </w:p>
        </w:tc>
      </w:tr>
    </w:tbl>
    <w:p w:rsidR="002542CA" w:rsidRPr="002542CA" w:rsidRDefault="005E6DC4" w:rsidP="005E6DC4">
      <w:pPr>
        <w:pStyle w:val="afffb"/>
        <w:suppressAutoHyphens/>
        <w:spacing w:line="276" w:lineRule="auto"/>
        <w:ind w:left="426" w:firstLine="282"/>
      </w:pPr>
      <w:r>
        <w:t xml:space="preserve">  </w:t>
      </w:r>
      <w:r w:rsidR="002542CA" w:rsidRPr="002542CA">
        <w:t xml:space="preserve">Основной процедурой </w:t>
      </w:r>
      <w:r w:rsidR="002542CA" w:rsidRPr="002542CA">
        <w:rPr>
          <w:b/>
          <w:bCs/>
        </w:rPr>
        <w:t>итоговой оценки</w:t>
      </w:r>
      <w:r w:rsidR="002542CA" w:rsidRPr="002542CA">
        <w:t xml:space="preserve"> достижения метапредметных результатов является </w:t>
      </w:r>
      <w:r w:rsidR="002542CA" w:rsidRPr="002542CA">
        <w:rPr>
          <w:b/>
          <w:bCs/>
        </w:rPr>
        <w:t>защита итогового индивидуального проекта</w:t>
      </w:r>
      <w:r w:rsidR="002542CA" w:rsidRPr="002542CA">
        <w:t>.</w:t>
      </w:r>
    </w:p>
    <w:p w:rsidR="002542CA" w:rsidRPr="002542CA" w:rsidRDefault="005E6DC4" w:rsidP="005E6DC4">
      <w:pPr>
        <w:pStyle w:val="afffb"/>
        <w:suppressAutoHyphens/>
        <w:spacing w:line="276" w:lineRule="auto"/>
        <w:ind w:left="426" w:firstLine="282"/>
      </w:pPr>
      <w:r>
        <w:rPr>
          <w:b/>
        </w:rPr>
        <w:t xml:space="preserve">  </w:t>
      </w:r>
      <w:r w:rsidR="002542CA" w:rsidRPr="002542CA">
        <w:rPr>
          <w:b/>
        </w:rPr>
        <w:t>Итоговой индивидуальный проект</w:t>
      </w:r>
      <w:r w:rsidR="002542CA" w:rsidRPr="002542CA">
        <w:t xml:space="preserve">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542CA" w:rsidRPr="002542CA" w:rsidRDefault="005E6DC4" w:rsidP="005E6DC4">
      <w:pPr>
        <w:pStyle w:val="afffb"/>
        <w:suppressAutoHyphens/>
        <w:spacing w:line="276" w:lineRule="auto"/>
        <w:ind w:left="426" w:firstLine="282"/>
      </w:pPr>
      <w:r>
        <w:rPr>
          <w:b/>
        </w:rPr>
        <w:lastRenderedPageBreak/>
        <w:t xml:space="preserve">  </w:t>
      </w:r>
      <w:r w:rsidR="002542CA" w:rsidRPr="002542CA">
        <w:rPr>
          <w:b/>
        </w:rPr>
        <w:t>Результатом (продуктом) проектной деятельности</w:t>
      </w:r>
      <w:r w:rsidR="002542CA" w:rsidRPr="002542CA">
        <w:t xml:space="preserve"> может быть любая из следующих работ:</w:t>
      </w:r>
    </w:p>
    <w:p w:rsidR="002542CA" w:rsidRPr="002542CA" w:rsidRDefault="002542CA" w:rsidP="0042789C">
      <w:pPr>
        <w:pStyle w:val="afffb"/>
        <w:suppressAutoHyphens/>
        <w:spacing w:line="276" w:lineRule="auto"/>
        <w:ind w:left="426" w:firstLine="0"/>
      </w:pPr>
      <w:r w:rsidRPr="002542CA">
        <w:t>а) письменная работа (эссе, реферат, аналитические материалы, обзорные материалы, отчеты о проведенных исследованиях, стендовый доклад и др.);</w:t>
      </w:r>
    </w:p>
    <w:p w:rsidR="002542CA" w:rsidRPr="002542CA" w:rsidRDefault="002542CA" w:rsidP="0042789C">
      <w:pPr>
        <w:pStyle w:val="afffb"/>
        <w:suppressAutoHyphens/>
        <w:spacing w:line="276" w:lineRule="auto"/>
        <w:ind w:left="426" w:firstLine="0"/>
      </w:pPr>
      <w:r w:rsidRPr="002542CA">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542CA" w:rsidRPr="002542CA" w:rsidRDefault="002542CA" w:rsidP="0042789C">
      <w:pPr>
        <w:pStyle w:val="afffb"/>
        <w:suppressAutoHyphens/>
        <w:spacing w:line="276" w:lineRule="auto"/>
        <w:ind w:left="426" w:firstLine="0"/>
      </w:pPr>
      <w:r w:rsidRPr="002542CA">
        <w:t>в) материальный объект, макет, иное конструкторское изделие;</w:t>
      </w:r>
    </w:p>
    <w:p w:rsidR="002542CA" w:rsidRPr="002542CA" w:rsidRDefault="002542CA" w:rsidP="0042789C">
      <w:pPr>
        <w:pStyle w:val="afffb"/>
        <w:suppressAutoHyphens/>
        <w:spacing w:line="276" w:lineRule="auto"/>
        <w:ind w:left="426" w:firstLine="0"/>
      </w:pPr>
      <w:r w:rsidRPr="002542CA">
        <w:t>г) отчетные материалы по социальному проекту, которые могут включать как тексты, так и мультимедийные продукты.</w:t>
      </w:r>
    </w:p>
    <w:p w:rsidR="002542CA" w:rsidRPr="002542CA" w:rsidRDefault="005E6DC4" w:rsidP="005E6DC4">
      <w:pPr>
        <w:pStyle w:val="afffb"/>
        <w:suppressAutoHyphens/>
        <w:spacing w:line="276" w:lineRule="auto"/>
        <w:ind w:left="426" w:firstLine="282"/>
      </w:pPr>
      <w:r>
        <w:t xml:space="preserve">  </w:t>
      </w:r>
      <w:r w:rsidR="002542CA" w:rsidRPr="002542CA">
        <w:t xml:space="preserve">Требования к организации проектной деятельности, к содержанию и направленности проекта,  критерии оценки проектной работы </w:t>
      </w:r>
      <w:r w:rsidR="003D4C25">
        <w:t>разрабатываются МБОУ Школой №122</w:t>
      </w:r>
      <w:r w:rsidR="002542CA" w:rsidRPr="002542CA">
        <w:t xml:space="preserve"> г.о. Самара с учетом целей и задач проектной деятельности на данном этапе образования и в соответствии с особенностями образовательной организации. </w:t>
      </w:r>
    </w:p>
    <w:p w:rsidR="002542CA" w:rsidRPr="002542CA" w:rsidRDefault="005E6DC4" w:rsidP="005E6DC4">
      <w:pPr>
        <w:pStyle w:val="afffb"/>
        <w:suppressAutoHyphens/>
        <w:spacing w:line="276" w:lineRule="auto"/>
        <w:ind w:left="426" w:firstLine="282"/>
      </w:pPr>
      <w:r>
        <w:t xml:space="preserve">  </w:t>
      </w:r>
      <w:r w:rsidR="002542CA" w:rsidRPr="002542CA">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542CA" w:rsidRPr="002542CA" w:rsidRDefault="002542CA" w:rsidP="0042789C">
      <w:pPr>
        <w:pStyle w:val="afffb"/>
        <w:suppressAutoHyphens/>
        <w:spacing w:line="276" w:lineRule="auto"/>
        <w:ind w:left="426" w:firstLine="0"/>
      </w:pPr>
      <w:r w:rsidRPr="002542CA">
        <w:t xml:space="preserve">Защита проекта осуществляется в процессе специально организованной деятельности комиссии школы или на школьной конференции. </w:t>
      </w:r>
    </w:p>
    <w:p w:rsidR="002542CA" w:rsidRPr="002542CA" w:rsidRDefault="005E6DC4" w:rsidP="0042789C">
      <w:pPr>
        <w:suppressAutoHyphens/>
        <w:autoSpaceDE w:val="0"/>
        <w:autoSpaceDN w:val="0"/>
        <w:adjustRightInd w:val="0"/>
        <w:spacing w:after="0"/>
        <w:ind w:left="426"/>
        <w:jc w:val="both"/>
        <w:rPr>
          <w:rStyle w:val="dash041e005f0431005f044b005f0447005f043d005f044b005f0439005f005fchar1char1"/>
          <w:sz w:val="28"/>
          <w:szCs w:val="28"/>
        </w:rPr>
      </w:pPr>
      <w:r>
        <w:rPr>
          <w:rFonts w:ascii="Times New Roman" w:hAnsi="Times New Roman"/>
          <w:sz w:val="28"/>
          <w:szCs w:val="28"/>
        </w:rPr>
        <w:t xml:space="preserve">       </w:t>
      </w:r>
      <w:r w:rsidR="002542CA" w:rsidRPr="002542CA">
        <w:rPr>
          <w:rFonts w:ascii="Times New Roman" w:hAnsi="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542CA" w:rsidRPr="002542CA" w:rsidRDefault="005E6DC4" w:rsidP="0042789C">
      <w:pPr>
        <w:tabs>
          <w:tab w:val="left" w:pos="709"/>
        </w:tabs>
        <w:suppressAutoHyphens/>
        <w:autoSpaceDE w:val="0"/>
        <w:autoSpaceDN w:val="0"/>
        <w:adjustRightInd w:val="0"/>
        <w:spacing w:after="0"/>
        <w:ind w:left="426"/>
        <w:jc w:val="both"/>
        <w:rPr>
          <w:rFonts w:ascii="Times New Roman" w:hAnsi="Times New Roman"/>
          <w:sz w:val="28"/>
          <w:szCs w:val="28"/>
        </w:rPr>
      </w:pPr>
      <w:r>
        <w:rPr>
          <w:rFonts w:ascii="Times New Roman" w:hAnsi="Times New Roman"/>
          <w:b/>
          <w:bCs/>
          <w:sz w:val="28"/>
          <w:szCs w:val="28"/>
          <w:lang w:eastAsia="ru-RU"/>
        </w:rPr>
        <w:t xml:space="preserve">      </w:t>
      </w:r>
      <w:r w:rsidR="002542CA" w:rsidRPr="002542CA">
        <w:rPr>
          <w:rFonts w:ascii="Times New Roman" w:hAnsi="Times New Roman"/>
          <w:b/>
          <w:bCs/>
          <w:sz w:val="28"/>
          <w:szCs w:val="28"/>
          <w:lang w:eastAsia="ru-RU"/>
        </w:rPr>
        <w:t xml:space="preserve">Критерии оценки проектной работы </w:t>
      </w:r>
      <w:r w:rsidR="002542CA" w:rsidRPr="002542CA">
        <w:rPr>
          <w:rFonts w:ascii="Times New Roman" w:eastAsia="TimesNewRomanPSMT" w:hAnsi="Times New Roman"/>
          <w:sz w:val="28"/>
          <w:szCs w:val="28"/>
          <w:lang w:eastAsia="ru-RU"/>
        </w:rPr>
        <w:t>разработаны с учётом целей и задач проектной деятельности на данном этапе образования. Итоговый индивидуальный проект оценивается по следующим критериям:</w:t>
      </w:r>
    </w:p>
    <w:p w:rsidR="002542CA" w:rsidRPr="002542CA" w:rsidRDefault="002542CA" w:rsidP="0042789C">
      <w:pPr>
        <w:suppressAutoHyphens/>
        <w:autoSpaceDE w:val="0"/>
        <w:autoSpaceDN w:val="0"/>
        <w:adjustRightInd w:val="0"/>
        <w:spacing w:after="0"/>
        <w:ind w:left="426"/>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1</w:t>
      </w:r>
      <w:r w:rsidRPr="002542CA">
        <w:rPr>
          <w:rFonts w:ascii="Times New Roman" w:eastAsia="TimesNewRomanPSMT" w:hAnsi="Times New Roman"/>
          <w:b/>
          <w:bCs/>
          <w:sz w:val="28"/>
          <w:szCs w:val="28"/>
          <w:lang w:eastAsia="ru-RU"/>
        </w:rPr>
        <w:t>. Способность к самостоятельному приобретению знаний и решению проблем,</w:t>
      </w:r>
      <w:r w:rsidRPr="002542CA">
        <w:rPr>
          <w:rFonts w:ascii="Times New Roman" w:eastAsia="TimesNewRomanPSMT" w:hAnsi="Times New Roman"/>
          <w:sz w:val="28"/>
          <w:szCs w:val="28"/>
          <w:lang w:eastAsia="ru-RU"/>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2542CA" w:rsidRPr="002542CA" w:rsidRDefault="002542CA" w:rsidP="0042789C">
      <w:pPr>
        <w:suppressAutoHyphens/>
        <w:autoSpaceDE w:val="0"/>
        <w:autoSpaceDN w:val="0"/>
        <w:adjustRightInd w:val="0"/>
        <w:spacing w:after="0"/>
        <w:ind w:left="426"/>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 xml:space="preserve">2. </w:t>
      </w:r>
      <w:r w:rsidRPr="002542CA">
        <w:rPr>
          <w:rFonts w:ascii="Times New Roman" w:hAnsi="Times New Roman"/>
          <w:b/>
          <w:bCs/>
          <w:sz w:val="28"/>
          <w:szCs w:val="28"/>
          <w:lang w:eastAsia="ru-RU"/>
        </w:rPr>
        <w:t xml:space="preserve">Сформированность предметных знаний и способов действий, </w:t>
      </w:r>
      <w:r w:rsidRPr="002542CA">
        <w:rPr>
          <w:rFonts w:ascii="Times New Roman" w:eastAsia="TimesNewRomanPSMT" w:hAnsi="Times New Roman"/>
          <w:sz w:val="28"/>
          <w:szCs w:val="28"/>
          <w:lang w:eastAsia="ru-RU"/>
        </w:rPr>
        <w:t xml:space="preserve">проявляющаяся в умении раскрыть содержание работы, грамотно и обоснованно </w:t>
      </w:r>
      <w:r w:rsidRPr="002542CA">
        <w:rPr>
          <w:rFonts w:ascii="Times New Roman" w:eastAsia="TimesNewRomanPSMT" w:hAnsi="Times New Roman"/>
          <w:sz w:val="28"/>
          <w:szCs w:val="28"/>
          <w:lang w:eastAsia="ru-RU"/>
        </w:rPr>
        <w:lastRenderedPageBreak/>
        <w:t>в соответствии с рассматриваемой проблемой /темой использовать имеющиеся знания и способы действий.</w:t>
      </w:r>
    </w:p>
    <w:p w:rsidR="002542CA" w:rsidRPr="002542CA" w:rsidRDefault="002542CA" w:rsidP="0042789C">
      <w:pPr>
        <w:suppressAutoHyphens/>
        <w:autoSpaceDE w:val="0"/>
        <w:autoSpaceDN w:val="0"/>
        <w:adjustRightInd w:val="0"/>
        <w:spacing w:after="0"/>
        <w:ind w:left="426"/>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 xml:space="preserve">3. </w:t>
      </w:r>
      <w:r w:rsidRPr="002542CA">
        <w:rPr>
          <w:rFonts w:ascii="Times New Roman" w:hAnsi="Times New Roman"/>
          <w:b/>
          <w:bCs/>
          <w:sz w:val="28"/>
          <w:szCs w:val="28"/>
          <w:lang w:eastAsia="ru-RU"/>
        </w:rPr>
        <w:t xml:space="preserve">Сформированность регулятивных действий, </w:t>
      </w:r>
      <w:r w:rsidRPr="002542CA">
        <w:rPr>
          <w:rFonts w:ascii="Times New Roman" w:eastAsia="TimesNewRomanPSMT" w:hAnsi="Times New Roman"/>
          <w:sz w:val="28"/>
          <w:szCs w:val="28"/>
          <w:lang w:eastAsia="ru-RU"/>
        </w:rPr>
        <w:t>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542CA" w:rsidRPr="002542CA" w:rsidRDefault="002542CA" w:rsidP="0042789C">
      <w:pPr>
        <w:suppressAutoHyphens/>
        <w:autoSpaceDE w:val="0"/>
        <w:autoSpaceDN w:val="0"/>
        <w:adjustRightInd w:val="0"/>
        <w:spacing w:after="0"/>
        <w:ind w:left="426"/>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 xml:space="preserve">4. </w:t>
      </w:r>
      <w:r w:rsidRPr="002542CA">
        <w:rPr>
          <w:rFonts w:ascii="Times New Roman" w:eastAsia="TimesNewRomanPSMT" w:hAnsi="Times New Roman"/>
          <w:b/>
          <w:bCs/>
          <w:sz w:val="28"/>
          <w:szCs w:val="28"/>
          <w:lang w:eastAsia="ru-RU"/>
        </w:rPr>
        <w:t xml:space="preserve">Сформированность коммуникативных действий, </w:t>
      </w:r>
      <w:r w:rsidRPr="002542CA">
        <w:rPr>
          <w:rFonts w:ascii="Times New Roman" w:eastAsia="TimesNewRomanPSMT" w:hAnsi="Times New Roman"/>
          <w:sz w:val="28"/>
          <w:szCs w:val="28"/>
          <w:lang w:eastAsia="ru-RU"/>
        </w:rPr>
        <w:t>проявляющаяся в умении ясно изложить и оформить выполненную работу, представить её результаты, аргументировано ответить на вопросы.</w:t>
      </w:r>
    </w:p>
    <w:p w:rsidR="002542CA" w:rsidRPr="002542CA" w:rsidRDefault="005E6DC4" w:rsidP="005E6DC4">
      <w:pPr>
        <w:suppressAutoHyphens/>
        <w:autoSpaceDE w:val="0"/>
        <w:autoSpaceDN w:val="0"/>
        <w:adjustRightInd w:val="0"/>
        <w:spacing w:after="0"/>
        <w:ind w:left="426" w:firstLine="282"/>
        <w:jc w:val="both"/>
        <w:rPr>
          <w:rFonts w:ascii="Times New Roman" w:hAnsi="Times New Roman"/>
          <w:sz w:val="28"/>
          <w:szCs w:val="28"/>
        </w:rPr>
      </w:pPr>
      <w:r>
        <w:rPr>
          <w:rFonts w:ascii="Times New Roman" w:hAnsi="Times New Roman"/>
          <w:sz w:val="28"/>
          <w:szCs w:val="28"/>
        </w:rPr>
        <w:t xml:space="preserve">  </w:t>
      </w:r>
      <w:r w:rsidR="002542CA" w:rsidRPr="002542CA">
        <w:rPr>
          <w:rFonts w:ascii="Times New Roman" w:hAnsi="Times New Roman"/>
          <w:sz w:val="28"/>
          <w:szCs w:val="28"/>
        </w:rPr>
        <w:t xml:space="preserve">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2542CA" w:rsidRPr="002542CA" w:rsidRDefault="005E6DC4" w:rsidP="005E6DC4">
      <w:pPr>
        <w:suppressAutoHyphens/>
        <w:autoSpaceDE w:val="0"/>
        <w:autoSpaceDN w:val="0"/>
        <w:adjustRightInd w:val="0"/>
        <w:spacing w:after="0"/>
        <w:ind w:left="426" w:firstLine="282"/>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xml:space="preserve">  </w:t>
      </w:r>
      <w:r w:rsidR="002542CA" w:rsidRPr="002542CA">
        <w:rPr>
          <w:rFonts w:ascii="Times New Roman" w:eastAsia="TimesNewRomanPSMT" w:hAnsi="Times New Roman"/>
          <w:sz w:val="28"/>
          <w:szCs w:val="28"/>
          <w:lang w:eastAsia="ru-RU"/>
        </w:rPr>
        <w:t xml:space="preserve">Результаты выполненного проекта описываются на основе интегрального (уровневого) подхода или на основе аналитического подхода. При этом выделяется уровни сформированности навыков проектной деятельности: </w:t>
      </w:r>
      <w:r w:rsidR="002542CA" w:rsidRPr="002542CA">
        <w:rPr>
          <w:rFonts w:ascii="Times New Roman" w:eastAsia="TimesNewRomanPSMT" w:hAnsi="Times New Roman"/>
          <w:b/>
          <w:sz w:val="28"/>
          <w:szCs w:val="28"/>
          <w:lang w:eastAsia="ru-RU"/>
        </w:rPr>
        <w:t xml:space="preserve">низкий, </w:t>
      </w:r>
      <w:r w:rsidR="002542CA" w:rsidRPr="002542CA">
        <w:rPr>
          <w:rFonts w:ascii="Times New Roman" w:eastAsia="TimesNewRomanPS-ItalicMT" w:hAnsi="Times New Roman"/>
          <w:b/>
          <w:iCs/>
          <w:sz w:val="28"/>
          <w:szCs w:val="28"/>
          <w:lang w:eastAsia="ru-RU"/>
        </w:rPr>
        <w:t>базовый</w:t>
      </w:r>
      <w:r w:rsidR="002542CA" w:rsidRPr="002542CA">
        <w:rPr>
          <w:rFonts w:ascii="Times New Roman" w:eastAsia="TimesNewRomanPS-ItalicMT" w:hAnsi="Times New Roman"/>
          <w:i/>
          <w:iCs/>
          <w:sz w:val="28"/>
          <w:szCs w:val="28"/>
          <w:lang w:eastAsia="ru-RU"/>
        </w:rPr>
        <w:t xml:space="preserve">, </w:t>
      </w:r>
      <w:r w:rsidR="002542CA" w:rsidRPr="002542CA">
        <w:rPr>
          <w:rFonts w:ascii="Times New Roman" w:eastAsia="TimesNewRomanPS-ItalicMT" w:hAnsi="Times New Roman"/>
          <w:b/>
          <w:iCs/>
          <w:sz w:val="28"/>
          <w:szCs w:val="28"/>
          <w:lang w:eastAsia="ru-RU"/>
        </w:rPr>
        <w:t xml:space="preserve">повышенный. </w:t>
      </w:r>
      <w:r w:rsidR="002542CA" w:rsidRPr="002542CA">
        <w:rPr>
          <w:rFonts w:ascii="Times New Roman" w:eastAsia="TimesNewRomanPSMT" w:hAnsi="Times New Roman"/>
          <w:sz w:val="28"/>
          <w:szCs w:val="28"/>
          <w:lang w:eastAsia="ru-RU"/>
        </w:rPr>
        <w:t>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2542CA" w:rsidRPr="002542CA" w:rsidRDefault="002542CA" w:rsidP="0042789C">
      <w:pPr>
        <w:suppressAutoHyphens/>
        <w:autoSpaceDE w:val="0"/>
        <w:autoSpaceDN w:val="0"/>
        <w:adjustRightInd w:val="0"/>
        <w:spacing w:after="0"/>
        <w:ind w:left="426"/>
        <w:rPr>
          <w:rFonts w:ascii="Times New Roman" w:eastAsia="TimesNewRomanPSMT" w:hAnsi="Times New Roman"/>
          <w:b/>
          <w:bCs/>
          <w:sz w:val="28"/>
          <w:szCs w:val="28"/>
          <w:lang w:eastAsia="ru-RU"/>
        </w:rPr>
      </w:pPr>
      <w:r w:rsidRPr="002542CA">
        <w:rPr>
          <w:rFonts w:ascii="Times New Roman" w:eastAsia="TimesNewRomanPSMT" w:hAnsi="Times New Roman"/>
          <w:b/>
          <w:bCs/>
          <w:sz w:val="28"/>
          <w:szCs w:val="28"/>
          <w:lang w:eastAsia="ru-RU"/>
        </w:rPr>
        <w:t>Содержательное описание критериев оценки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5"/>
        <w:gridCol w:w="3661"/>
        <w:gridCol w:w="3791"/>
      </w:tblGrid>
      <w:tr w:rsidR="002542CA" w:rsidRPr="002542CA" w:rsidTr="005E6DC4">
        <w:tc>
          <w:tcPr>
            <w:tcW w:w="2329" w:type="dxa"/>
            <w:vMerge w:val="restart"/>
          </w:tcPr>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r w:rsidRPr="002542CA">
              <w:rPr>
                <w:rFonts w:ascii="Times New Roman" w:eastAsia="TimesNewRomanPSMT" w:hAnsi="Times New Roman"/>
                <w:b/>
                <w:bCs/>
                <w:sz w:val="28"/>
                <w:szCs w:val="28"/>
                <w:lang w:eastAsia="ru-RU"/>
              </w:rPr>
              <w:t>Критерий</w:t>
            </w:r>
          </w:p>
        </w:tc>
        <w:tc>
          <w:tcPr>
            <w:tcW w:w="8125" w:type="dxa"/>
            <w:gridSpan w:val="2"/>
          </w:tcPr>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r w:rsidRPr="002542CA">
              <w:rPr>
                <w:rFonts w:ascii="Times New Roman" w:eastAsia="TimesNewRomanPSMT" w:hAnsi="Times New Roman"/>
                <w:b/>
                <w:bCs/>
                <w:sz w:val="28"/>
                <w:szCs w:val="28"/>
                <w:lang w:eastAsia="ru-RU"/>
              </w:rPr>
              <w:t>Уровни сформированности навыков проектной деятельности</w:t>
            </w:r>
          </w:p>
        </w:tc>
      </w:tr>
      <w:tr w:rsidR="002542CA" w:rsidRPr="002542CA" w:rsidTr="005E6DC4">
        <w:tc>
          <w:tcPr>
            <w:tcW w:w="2329" w:type="dxa"/>
            <w:vMerge/>
          </w:tcPr>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p>
        </w:tc>
        <w:tc>
          <w:tcPr>
            <w:tcW w:w="3964" w:type="dxa"/>
          </w:tcPr>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r w:rsidRPr="002542CA">
              <w:rPr>
                <w:rFonts w:ascii="Times New Roman" w:eastAsia="TimesNewRomanPSMT" w:hAnsi="Times New Roman"/>
                <w:b/>
                <w:bCs/>
                <w:sz w:val="28"/>
                <w:szCs w:val="28"/>
                <w:lang w:eastAsia="ru-RU"/>
              </w:rPr>
              <w:t>Базовый</w:t>
            </w:r>
          </w:p>
        </w:tc>
        <w:tc>
          <w:tcPr>
            <w:tcW w:w="4161" w:type="dxa"/>
          </w:tcPr>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r w:rsidRPr="002542CA">
              <w:rPr>
                <w:rFonts w:ascii="Times New Roman" w:eastAsia="TimesNewRomanPSMT" w:hAnsi="Times New Roman"/>
                <w:b/>
                <w:bCs/>
                <w:sz w:val="28"/>
                <w:szCs w:val="28"/>
                <w:lang w:eastAsia="ru-RU"/>
              </w:rPr>
              <w:t>Повышенный</w:t>
            </w:r>
          </w:p>
        </w:tc>
      </w:tr>
      <w:tr w:rsidR="002542CA" w:rsidRPr="002542CA" w:rsidTr="005E6DC4">
        <w:tc>
          <w:tcPr>
            <w:tcW w:w="2329" w:type="dxa"/>
          </w:tcPr>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r w:rsidRPr="002542CA">
              <w:rPr>
                <w:rFonts w:ascii="Times New Roman" w:eastAsia="TimesNewRomanPSMT" w:hAnsi="Times New Roman"/>
                <w:b/>
                <w:bCs/>
                <w:sz w:val="28"/>
                <w:szCs w:val="28"/>
                <w:lang w:eastAsia="ru-RU"/>
              </w:rPr>
              <w:t>Самостоятельное приобретение знаний и решение проблем</w:t>
            </w:r>
          </w:p>
        </w:tc>
        <w:tc>
          <w:tcPr>
            <w:tcW w:w="3964" w:type="dxa"/>
          </w:tcPr>
          <w:p w:rsidR="002542CA" w:rsidRPr="002542CA" w:rsidRDefault="002542CA" w:rsidP="005E6DC4">
            <w:pPr>
              <w:suppressAutoHyphens/>
              <w:autoSpaceDE w:val="0"/>
              <w:autoSpaceDN w:val="0"/>
              <w:adjustRightInd w:val="0"/>
              <w:spacing w:after="0"/>
              <w:ind w:left="33" w:hanging="33"/>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w:t>
            </w:r>
            <w:r w:rsidRPr="002542CA">
              <w:rPr>
                <w:rFonts w:ascii="Times New Roman" w:eastAsia="TimesNewRomanPSMT" w:hAnsi="Times New Roman"/>
                <w:sz w:val="28"/>
                <w:szCs w:val="28"/>
                <w:lang w:eastAsia="ru-RU"/>
              </w:rPr>
              <w:lastRenderedPageBreak/>
              <w:t>изученного</w:t>
            </w:r>
          </w:p>
        </w:tc>
        <w:tc>
          <w:tcPr>
            <w:tcW w:w="4161" w:type="dxa"/>
          </w:tcPr>
          <w:p w:rsidR="002542CA" w:rsidRPr="002542CA" w:rsidRDefault="002542CA" w:rsidP="005E6DC4">
            <w:pPr>
              <w:suppressAutoHyphens/>
              <w:autoSpaceDE w:val="0"/>
              <w:autoSpaceDN w:val="0"/>
              <w:adjustRightInd w:val="0"/>
              <w:spacing w:after="0"/>
              <w:ind w:left="33" w:hanging="33"/>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w:t>
            </w:r>
            <w:r w:rsidRPr="002542CA">
              <w:rPr>
                <w:rFonts w:ascii="Times New Roman" w:eastAsia="TimesNewRomanPSMT" w:hAnsi="Times New Roman"/>
                <w:sz w:val="28"/>
                <w:szCs w:val="28"/>
                <w:lang w:eastAsia="ru-RU"/>
              </w:rPr>
              <w:lastRenderedPageBreak/>
              <w:t>приобретать новые знания и/или осваивать новые способы действий, достигать более глубокого понимания проблемы</w:t>
            </w:r>
          </w:p>
        </w:tc>
      </w:tr>
      <w:tr w:rsidR="002542CA" w:rsidRPr="002542CA" w:rsidTr="005E6DC4">
        <w:tc>
          <w:tcPr>
            <w:tcW w:w="2329" w:type="dxa"/>
          </w:tcPr>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r w:rsidRPr="002542CA">
              <w:rPr>
                <w:rFonts w:ascii="Times New Roman" w:eastAsia="TimesNewRomanPSMT" w:hAnsi="Times New Roman"/>
                <w:b/>
                <w:bCs/>
                <w:sz w:val="28"/>
                <w:szCs w:val="28"/>
                <w:lang w:eastAsia="ru-RU"/>
              </w:rPr>
              <w:lastRenderedPageBreak/>
              <w:t>Знание</w:t>
            </w:r>
          </w:p>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r w:rsidRPr="002542CA">
              <w:rPr>
                <w:rFonts w:ascii="Times New Roman" w:eastAsia="TimesNewRomanPSMT" w:hAnsi="Times New Roman"/>
                <w:b/>
                <w:bCs/>
                <w:sz w:val="28"/>
                <w:szCs w:val="28"/>
                <w:lang w:eastAsia="ru-RU"/>
              </w:rPr>
              <w:t>предмета</w:t>
            </w:r>
          </w:p>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p>
        </w:tc>
        <w:tc>
          <w:tcPr>
            <w:tcW w:w="3964" w:type="dxa"/>
          </w:tcPr>
          <w:p w:rsidR="002542CA" w:rsidRPr="002542CA" w:rsidRDefault="002542CA" w:rsidP="005E6DC4">
            <w:pPr>
              <w:suppressAutoHyphens/>
              <w:autoSpaceDE w:val="0"/>
              <w:autoSpaceDN w:val="0"/>
              <w:adjustRightInd w:val="0"/>
              <w:spacing w:after="0"/>
              <w:ind w:left="33" w:hanging="33"/>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Продемонстрировано понимание содержания выполненной работы. В работе и в ответах на вопросы по содержанию работы отсутствуют</w:t>
            </w:r>
          </w:p>
          <w:p w:rsidR="002542CA" w:rsidRPr="002542CA" w:rsidRDefault="002542CA" w:rsidP="005E6DC4">
            <w:pPr>
              <w:suppressAutoHyphens/>
              <w:autoSpaceDE w:val="0"/>
              <w:autoSpaceDN w:val="0"/>
              <w:adjustRightInd w:val="0"/>
              <w:spacing w:after="0"/>
              <w:ind w:left="33" w:hanging="33"/>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грубые ошибки</w:t>
            </w:r>
          </w:p>
        </w:tc>
        <w:tc>
          <w:tcPr>
            <w:tcW w:w="4161" w:type="dxa"/>
          </w:tcPr>
          <w:p w:rsidR="002542CA" w:rsidRPr="002542CA" w:rsidRDefault="002542CA" w:rsidP="005E6DC4">
            <w:pPr>
              <w:suppressAutoHyphens/>
              <w:autoSpaceDE w:val="0"/>
              <w:autoSpaceDN w:val="0"/>
              <w:adjustRightInd w:val="0"/>
              <w:spacing w:after="0"/>
              <w:ind w:left="33" w:hanging="33"/>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Продемонстрировано свободное владение предметом проектной деятельности. Ошибки отсутствуют</w:t>
            </w:r>
          </w:p>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p>
        </w:tc>
      </w:tr>
      <w:tr w:rsidR="002542CA" w:rsidRPr="002542CA" w:rsidTr="005E6DC4">
        <w:tc>
          <w:tcPr>
            <w:tcW w:w="2329" w:type="dxa"/>
          </w:tcPr>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r w:rsidRPr="002542CA">
              <w:rPr>
                <w:rFonts w:ascii="Times New Roman" w:eastAsia="TimesNewRomanPSMT" w:hAnsi="Times New Roman"/>
                <w:b/>
                <w:bCs/>
                <w:sz w:val="28"/>
                <w:szCs w:val="28"/>
                <w:lang w:eastAsia="ru-RU"/>
              </w:rPr>
              <w:t>Регулятивные</w:t>
            </w:r>
          </w:p>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r w:rsidRPr="002542CA">
              <w:rPr>
                <w:rFonts w:ascii="Times New Roman" w:eastAsia="TimesNewRomanPSMT" w:hAnsi="Times New Roman"/>
                <w:b/>
                <w:bCs/>
                <w:sz w:val="28"/>
                <w:szCs w:val="28"/>
                <w:lang w:eastAsia="ru-RU"/>
              </w:rPr>
              <w:t>действия</w:t>
            </w:r>
          </w:p>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p>
        </w:tc>
        <w:tc>
          <w:tcPr>
            <w:tcW w:w="3964" w:type="dxa"/>
          </w:tcPr>
          <w:p w:rsidR="002542CA" w:rsidRPr="002542CA" w:rsidRDefault="002542CA" w:rsidP="005E6DC4">
            <w:pPr>
              <w:suppressAutoHyphens/>
              <w:autoSpaceDE w:val="0"/>
              <w:autoSpaceDN w:val="0"/>
              <w:adjustRightInd w:val="0"/>
              <w:spacing w:after="0"/>
              <w:ind w:left="33" w:hanging="33"/>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161" w:type="dxa"/>
          </w:tcPr>
          <w:p w:rsidR="002542CA" w:rsidRPr="002542CA" w:rsidRDefault="002542CA" w:rsidP="005E6DC4">
            <w:pPr>
              <w:suppressAutoHyphens/>
              <w:autoSpaceDE w:val="0"/>
              <w:autoSpaceDN w:val="0"/>
              <w:adjustRightInd w:val="0"/>
              <w:spacing w:after="0"/>
              <w:ind w:left="33" w:hanging="33"/>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p>
        </w:tc>
      </w:tr>
      <w:tr w:rsidR="002542CA" w:rsidRPr="002542CA" w:rsidTr="005E6DC4">
        <w:tc>
          <w:tcPr>
            <w:tcW w:w="2329" w:type="dxa"/>
          </w:tcPr>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r w:rsidRPr="002542CA">
              <w:rPr>
                <w:rFonts w:ascii="Times New Roman" w:eastAsia="TimesNewRomanPSMT" w:hAnsi="Times New Roman"/>
                <w:b/>
                <w:bCs/>
                <w:sz w:val="28"/>
                <w:szCs w:val="28"/>
                <w:lang w:eastAsia="ru-RU"/>
              </w:rPr>
              <w:t>Коммуникация</w:t>
            </w:r>
          </w:p>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r w:rsidRPr="002542CA">
              <w:rPr>
                <w:rFonts w:ascii="Times New Roman" w:eastAsia="TimesNewRomanPSMT" w:hAnsi="Times New Roman"/>
                <w:b/>
                <w:bCs/>
                <w:sz w:val="28"/>
                <w:szCs w:val="28"/>
                <w:lang w:eastAsia="ru-RU"/>
              </w:rPr>
              <w:t>при выполнении проекта</w:t>
            </w:r>
          </w:p>
          <w:p w:rsidR="002542CA" w:rsidRPr="002542CA" w:rsidRDefault="002542CA" w:rsidP="005E6DC4">
            <w:pPr>
              <w:suppressAutoHyphens/>
              <w:autoSpaceDE w:val="0"/>
              <w:autoSpaceDN w:val="0"/>
              <w:adjustRightInd w:val="0"/>
              <w:spacing w:after="0"/>
              <w:ind w:left="33" w:hanging="33"/>
              <w:rPr>
                <w:rFonts w:ascii="Times New Roman" w:eastAsia="TimesNewRomanPSMT" w:hAnsi="Times New Roman"/>
                <w:b/>
                <w:bCs/>
                <w:sz w:val="28"/>
                <w:szCs w:val="28"/>
                <w:lang w:eastAsia="ru-RU"/>
              </w:rPr>
            </w:pPr>
          </w:p>
        </w:tc>
        <w:tc>
          <w:tcPr>
            <w:tcW w:w="3964" w:type="dxa"/>
          </w:tcPr>
          <w:p w:rsidR="002542CA" w:rsidRPr="002542CA" w:rsidRDefault="002542CA" w:rsidP="005E6DC4">
            <w:pPr>
              <w:suppressAutoHyphens/>
              <w:autoSpaceDE w:val="0"/>
              <w:autoSpaceDN w:val="0"/>
              <w:adjustRightInd w:val="0"/>
              <w:spacing w:after="0"/>
              <w:ind w:left="33" w:hanging="33"/>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61" w:type="dxa"/>
          </w:tcPr>
          <w:p w:rsidR="002542CA" w:rsidRPr="002542CA" w:rsidRDefault="002542CA" w:rsidP="005E6DC4">
            <w:pPr>
              <w:suppressAutoHyphens/>
              <w:autoSpaceDE w:val="0"/>
              <w:autoSpaceDN w:val="0"/>
              <w:adjustRightInd w:val="0"/>
              <w:spacing w:after="0"/>
              <w:ind w:left="33" w:hanging="33"/>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Тема ясно определена и пояснена. Текст /сообщение хорошо структурированы. Все мысли выражены ясно, логично, последовательно, аргументировано. Работа/сообщение</w:t>
            </w:r>
            <w:r w:rsidR="003D4C25">
              <w:rPr>
                <w:rFonts w:ascii="Times New Roman" w:eastAsia="TimesNewRomanPSMT" w:hAnsi="Times New Roman"/>
                <w:sz w:val="28"/>
                <w:szCs w:val="28"/>
                <w:lang w:eastAsia="ru-RU"/>
              </w:rPr>
              <w:t xml:space="preserve"> </w:t>
            </w:r>
            <w:r w:rsidRPr="002542CA">
              <w:rPr>
                <w:rFonts w:ascii="Times New Roman" w:eastAsia="TimesNewRomanPSMT" w:hAnsi="Times New Roman"/>
                <w:sz w:val="28"/>
                <w:szCs w:val="28"/>
                <w:lang w:eastAsia="ru-RU"/>
              </w:rPr>
              <w:t>вызывает интерес. Автор свободно отвечает на вопросы</w:t>
            </w:r>
          </w:p>
        </w:tc>
      </w:tr>
    </w:tbl>
    <w:p w:rsidR="002542CA" w:rsidRPr="002542CA" w:rsidRDefault="005E6DC4" w:rsidP="0042789C">
      <w:pPr>
        <w:suppressAutoHyphens/>
        <w:autoSpaceDE w:val="0"/>
        <w:autoSpaceDN w:val="0"/>
        <w:adjustRightInd w:val="0"/>
        <w:spacing w:after="0"/>
        <w:ind w:left="426"/>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xml:space="preserve">       </w:t>
      </w:r>
      <w:r w:rsidR="002542CA" w:rsidRPr="002542CA">
        <w:rPr>
          <w:rFonts w:ascii="Times New Roman" w:eastAsia="TimesNewRomanPSMT" w:hAnsi="Times New Roman"/>
          <w:sz w:val="28"/>
          <w:szCs w:val="28"/>
          <w:lang w:eastAsia="ru-RU"/>
        </w:rPr>
        <w:t xml:space="preserve">Решение о том, что </w:t>
      </w:r>
      <w:r w:rsidR="002542CA" w:rsidRPr="003D4C25">
        <w:rPr>
          <w:rFonts w:ascii="Times New Roman" w:eastAsia="TimesNewRomanPSMT" w:hAnsi="Times New Roman"/>
          <w:b/>
          <w:sz w:val="28"/>
          <w:szCs w:val="28"/>
          <w:lang w:eastAsia="ru-RU"/>
        </w:rPr>
        <w:t>проект выполнен на повышенном уровне</w:t>
      </w:r>
      <w:r w:rsidR="002542CA" w:rsidRPr="002542CA">
        <w:rPr>
          <w:rFonts w:ascii="Times New Roman" w:eastAsia="TimesNewRomanPSMT" w:hAnsi="Times New Roman"/>
          <w:sz w:val="28"/>
          <w:szCs w:val="28"/>
          <w:lang w:eastAsia="ru-RU"/>
        </w:rPr>
        <w:t>, принимается при условии, что:</w:t>
      </w:r>
    </w:p>
    <w:p w:rsidR="002542CA" w:rsidRPr="002542CA" w:rsidRDefault="002542CA" w:rsidP="0042789C">
      <w:pPr>
        <w:suppressAutoHyphens/>
        <w:autoSpaceDE w:val="0"/>
        <w:autoSpaceDN w:val="0"/>
        <w:adjustRightInd w:val="0"/>
        <w:spacing w:after="0"/>
        <w:ind w:left="426"/>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1. такая оценка выставлена комиссией по каждому из трёх предъявляемых критериев, характеризующих сформированность метапредметных умений;</w:t>
      </w:r>
    </w:p>
    <w:p w:rsidR="002542CA" w:rsidRPr="002542CA" w:rsidRDefault="002542CA" w:rsidP="0042789C">
      <w:pPr>
        <w:suppressAutoHyphens/>
        <w:autoSpaceDE w:val="0"/>
        <w:autoSpaceDN w:val="0"/>
        <w:adjustRightInd w:val="0"/>
        <w:spacing w:after="0"/>
        <w:ind w:left="426"/>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lastRenderedPageBreak/>
        <w:t>2. сформированность предметных знаний и способов действий может быть зафиксирована на базовом уровне;</w:t>
      </w:r>
    </w:p>
    <w:p w:rsidR="002542CA" w:rsidRPr="002542CA" w:rsidRDefault="002542CA" w:rsidP="0042789C">
      <w:pPr>
        <w:suppressAutoHyphens/>
        <w:autoSpaceDE w:val="0"/>
        <w:autoSpaceDN w:val="0"/>
        <w:adjustRightInd w:val="0"/>
        <w:spacing w:after="0"/>
        <w:ind w:left="426"/>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3.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2542CA" w:rsidRPr="002542CA" w:rsidRDefault="005E6DC4" w:rsidP="0042789C">
      <w:pPr>
        <w:suppressAutoHyphens/>
        <w:autoSpaceDE w:val="0"/>
        <w:autoSpaceDN w:val="0"/>
        <w:adjustRightInd w:val="0"/>
        <w:spacing w:after="0"/>
        <w:ind w:left="426"/>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xml:space="preserve">       </w:t>
      </w:r>
      <w:r w:rsidR="002542CA" w:rsidRPr="002542CA">
        <w:rPr>
          <w:rFonts w:ascii="Times New Roman" w:eastAsia="TimesNewRomanPSMT" w:hAnsi="Times New Roman"/>
          <w:sz w:val="28"/>
          <w:szCs w:val="28"/>
          <w:lang w:eastAsia="ru-RU"/>
        </w:rPr>
        <w:t xml:space="preserve">Решение о том, что </w:t>
      </w:r>
      <w:r w:rsidR="002542CA" w:rsidRPr="003D4C25">
        <w:rPr>
          <w:rFonts w:ascii="Times New Roman" w:eastAsia="TimesNewRomanPSMT" w:hAnsi="Times New Roman"/>
          <w:b/>
          <w:sz w:val="28"/>
          <w:szCs w:val="28"/>
          <w:lang w:eastAsia="ru-RU"/>
        </w:rPr>
        <w:t>проект выполнен на базовом уровне</w:t>
      </w:r>
      <w:r w:rsidR="002542CA" w:rsidRPr="002542CA">
        <w:rPr>
          <w:rFonts w:ascii="Times New Roman" w:eastAsia="TimesNewRomanPSMT" w:hAnsi="Times New Roman"/>
          <w:sz w:val="28"/>
          <w:szCs w:val="28"/>
          <w:lang w:eastAsia="ru-RU"/>
        </w:rPr>
        <w:t>, принимается при условии, что:</w:t>
      </w:r>
    </w:p>
    <w:p w:rsidR="002542CA" w:rsidRPr="002542CA" w:rsidRDefault="002542CA" w:rsidP="0042789C">
      <w:pPr>
        <w:suppressAutoHyphens/>
        <w:autoSpaceDE w:val="0"/>
        <w:autoSpaceDN w:val="0"/>
        <w:adjustRightInd w:val="0"/>
        <w:spacing w:after="0"/>
        <w:ind w:left="426"/>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1. такая оценка выставлена комиссией по каждому из предъявляемых критериев;</w:t>
      </w:r>
    </w:p>
    <w:p w:rsidR="002542CA" w:rsidRPr="002542CA" w:rsidRDefault="002542CA" w:rsidP="0042789C">
      <w:pPr>
        <w:suppressAutoHyphens/>
        <w:autoSpaceDE w:val="0"/>
        <w:autoSpaceDN w:val="0"/>
        <w:adjustRightInd w:val="0"/>
        <w:spacing w:after="0"/>
        <w:ind w:left="426"/>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2542CA" w:rsidRPr="002542CA" w:rsidRDefault="002542CA" w:rsidP="0042789C">
      <w:pPr>
        <w:suppressAutoHyphens/>
        <w:autoSpaceDE w:val="0"/>
        <w:autoSpaceDN w:val="0"/>
        <w:adjustRightInd w:val="0"/>
        <w:spacing w:after="0"/>
        <w:ind w:left="426"/>
        <w:jc w:val="both"/>
        <w:rPr>
          <w:rFonts w:ascii="Times New Roman" w:eastAsia="TimesNewRomanPSMT" w:hAnsi="Times New Roman"/>
          <w:sz w:val="28"/>
          <w:szCs w:val="28"/>
          <w:lang w:eastAsia="ru-RU"/>
        </w:rPr>
      </w:pPr>
      <w:r w:rsidRPr="002542CA">
        <w:rPr>
          <w:rFonts w:ascii="Times New Roman" w:eastAsia="TimesNewRomanPSMT" w:hAnsi="Times New Roman"/>
          <w:sz w:val="28"/>
          <w:szCs w:val="28"/>
          <w:lang w:eastAsia="ru-RU"/>
        </w:rPr>
        <w:t>3. даны ответы на вопросы.</w:t>
      </w:r>
    </w:p>
    <w:p w:rsidR="002542CA" w:rsidRPr="003D4C25" w:rsidRDefault="002542CA" w:rsidP="0042789C">
      <w:pPr>
        <w:suppressAutoHyphens/>
        <w:autoSpaceDE w:val="0"/>
        <w:autoSpaceDN w:val="0"/>
        <w:adjustRightInd w:val="0"/>
        <w:spacing w:after="0"/>
        <w:ind w:left="426"/>
        <w:jc w:val="both"/>
        <w:rPr>
          <w:rFonts w:ascii="Times New Roman" w:hAnsi="Times New Roman"/>
          <w:color w:val="FF0000"/>
          <w:sz w:val="28"/>
          <w:szCs w:val="28"/>
        </w:rPr>
      </w:pPr>
      <w:r w:rsidRPr="002542CA">
        <w:rPr>
          <w:rFonts w:ascii="Times New Roman" w:eastAsia="TimesNewRomanPSMT" w:hAnsi="Times New Roman"/>
          <w:color w:val="FF0000"/>
          <w:sz w:val="28"/>
          <w:szCs w:val="28"/>
          <w:lang w:eastAsia="ru-RU"/>
        </w:rPr>
        <w:t xml:space="preserve">       </w:t>
      </w:r>
      <w:r w:rsidRPr="002542CA">
        <w:rPr>
          <w:rFonts w:ascii="Times New Roman" w:eastAsia="TimesNewRomanPSMT" w:hAnsi="Times New Roman"/>
          <w:sz w:val="28"/>
          <w:szCs w:val="28"/>
          <w:lang w:eastAsia="ru-RU"/>
        </w:rPr>
        <w:t xml:space="preserve">Особенности оценки итогового индивидуального проекта, требования к организации проектной деятельности, требования к защите проекта отражены в </w:t>
      </w:r>
      <w:r w:rsidRPr="003D4C25">
        <w:rPr>
          <w:rFonts w:ascii="Times New Roman" w:eastAsia="TimesNewRomanPSMT" w:hAnsi="Times New Roman"/>
          <w:color w:val="FF0000"/>
          <w:sz w:val="28"/>
          <w:szCs w:val="28"/>
          <w:lang w:eastAsia="ru-RU"/>
        </w:rPr>
        <w:t>Положении об итоговом индивидуальном про</w:t>
      </w:r>
      <w:r w:rsidR="003D4C25" w:rsidRPr="003D4C25">
        <w:rPr>
          <w:rFonts w:ascii="Times New Roman" w:eastAsia="TimesNewRomanPSMT" w:hAnsi="Times New Roman"/>
          <w:color w:val="FF0000"/>
          <w:sz w:val="28"/>
          <w:szCs w:val="28"/>
          <w:lang w:eastAsia="ru-RU"/>
        </w:rPr>
        <w:t>екте обучающихся МБОУ Школы №122</w:t>
      </w:r>
      <w:r w:rsidRPr="003D4C25">
        <w:rPr>
          <w:rFonts w:ascii="Times New Roman" w:eastAsia="TimesNewRomanPSMT" w:hAnsi="Times New Roman"/>
          <w:color w:val="FF0000"/>
          <w:sz w:val="28"/>
          <w:szCs w:val="28"/>
          <w:lang w:eastAsia="ru-RU"/>
        </w:rPr>
        <w:t xml:space="preserve"> г.о. Самара.</w:t>
      </w:r>
    </w:p>
    <w:p w:rsidR="002542CA" w:rsidRPr="002542CA" w:rsidRDefault="002542CA" w:rsidP="0042789C">
      <w:pPr>
        <w:pStyle w:val="afffb"/>
        <w:suppressAutoHyphens/>
        <w:spacing w:line="276" w:lineRule="auto"/>
        <w:ind w:left="426" w:firstLine="0"/>
        <w:rPr>
          <w:b/>
          <w:bCs/>
        </w:rPr>
      </w:pPr>
      <w:r w:rsidRPr="002542CA">
        <w:rPr>
          <w:b/>
          <w:bCs/>
        </w:rPr>
        <w:t xml:space="preserve">Особенности оценки предметных результатов </w:t>
      </w:r>
    </w:p>
    <w:p w:rsidR="002542CA" w:rsidRPr="002542CA" w:rsidRDefault="005E6DC4" w:rsidP="0042789C">
      <w:pPr>
        <w:shd w:val="clear" w:color="auto" w:fill="FFFFFF"/>
        <w:suppressAutoHyphens/>
        <w:spacing w:after="0"/>
        <w:ind w:left="426"/>
        <w:jc w:val="both"/>
        <w:rPr>
          <w:rStyle w:val="dash041e005f0431005f044b005f0447005f043d005f044b005f04391005f005fchar1char1"/>
          <w:sz w:val="28"/>
          <w:szCs w:val="28"/>
        </w:rPr>
      </w:pPr>
      <w:r>
        <w:rPr>
          <w:rStyle w:val="dash041e005f0431005f044b005f0447005f043d005f044b005f04391005f005fchar1char1"/>
          <w:b/>
          <w:bCs/>
          <w:sz w:val="28"/>
          <w:szCs w:val="28"/>
        </w:rPr>
        <w:t xml:space="preserve">        </w:t>
      </w:r>
      <w:r w:rsidR="002542CA" w:rsidRPr="002542CA">
        <w:rPr>
          <w:rStyle w:val="dash041e005f0431005f044b005f0447005f043d005f044b005f04391005f005fchar1char1"/>
          <w:b/>
          <w:bCs/>
          <w:sz w:val="28"/>
          <w:szCs w:val="28"/>
        </w:rPr>
        <w:t xml:space="preserve">Предметные результаты  </w:t>
      </w:r>
      <w:r w:rsidR="002542CA" w:rsidRPr="002542CA">
        <w:rPr>
          <w:rStyle w:val="dash041e005f0431005f044b005f0447005f043d005f044b005f04391005f005fchar1char1"/>
          <w:sz w:val="28"/>
          <w:szCs w:val="28"/>
        </w:rPr>
        <w:t xml:space="preserve">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w:t>
      </w:r>
      <w:r w:rsidR="002542CA" w:rsidRPr="002542CA">
        <w:rPr>
          <w:rStyle w:val="dash041e005f0431005f044b005f0447005f043d005f044b005f04391char1"/>
          <w:sz w:val="28"/>
          <w:szCs w:val="28"/>
        </w:rPr>
        <w:t>в учебных, учебно-проектных и социально-проектных ситуациях</w:t>
      </w:r>
      <w:r w:rsidR="002542CA" w:rsidRPr="002542CA">
        <w:rPr>
          <w:rStyle w:val="dash041e005f0431005f044b005f0447005f043d005f044b005f04391005f005fchar1char1"/>
          <w:sz w:val="28"/>
          <w:szCs w:val="28"/>
        </w:rPr>
        <w:t xml:space="preserve">,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0"/>
        <w:gridCol w:w="7827"/>
      </w:tblGrid>
      <w:tr w:rsidR="002542CA" w:rsidRPr="002542CA" w:rsidTr="005E6DC4">
        <w:tc>
          <w:tcPr>
            <w:tcW w:w="1954" w:type="dxa"/>
          </w:tcPr>
          <w:p w:rsidR="002542CA" w:rsidRPr="002542CA" w:rsidRDefault="002542CA" w:rsidP="005E6DC4">
            <w:pPr>
              <w:suppressAutoHyphens/>
              <w:spacing w:after="0"/>
              <w:rPr>
                <w:rFonts w:ascii="Times New Roman" w:hAnsi="Times New Roman"/>
                <w:sz w:val="28"/>
                <w:szCs w:val="28"/>
              </w:rPr>
            </w:pPr>
            <w:r w:rsidRPr="002542CA">
              <w:rPr>
                <w:rFonts w:ascii="Times New Roman" w:hAnsi="Times New Roman"/>
                <w:sz w:val="28"/>
                <w:szCs w:val="28"/>
              </w:rPr>
              <w:t>Специфика  оценки результатов</w:t>
            </w:r>
          </w:p>
        </w:tc>
        <w:tc>
          <w:tcPr>
            <w:tcW w:w="8500" w:type="dxa"/>
          </w:tcPr>
          <w:p w:rsidR="002542CA" w:rsidRPr="002542CA" w:rsidRDefault="002542CA" w:rsidP="005E6DC4">
            <w:pPr>
              <w:pStyle w:val="6b"/>
              <w:shd w:val="clear" w:color="auto" w:fill="auto"/>
              <w:suppressAutoHyphens/>
              <w:spacing w:after="0" w:line="276" w:lineRule="auto"/>
              <w:ind w:firstLine="0"/>
              <w:jc w:val="both"/>
              <w:rPr>
                <w:sz w:val="28"/>
                <w:szCs w:val="28"/>
              </w:rPr>
            </w:pPr>
            <w:r w:rsidRPr="002542CA">
              <w:rPr>
                <w:sz w:val="28"/>
                <w:szCs w:val="28"/>
              </w:rPr>
              <w:t>Оценка предметных результатов представляет собой оценку достижений обучающимися планируемых результатов по отдельным предметам</w:t>
            </w:r>
          </w:p>
        </w:tc>
      </w:tr>
      <w:tr w:rsidR="002542CA" w:rsidRPr="002542CA" w:rsidTr="005E6DC4">
        <w:tc>
          <w:tcPr>
            <w:tcW w:w="1954" w:type="dxa"/>
          </w:tcPr>
          <w:p w:rsidR="002542CA" w:rsidRPr="002542CA" w:rsidRDefault="002542CA" w:rsidP="005E6DC4">
            <w:pPr>
              <w:suppressAutoHyphens/>
              <w:spacing w:after="0"/>
              <w:rPr>
                <w:rFonts w:ascii="Times New Roman" w:hAnsi="Times New Roman"/>
                <w:sz w:val="28"/>
                <w:szCs w:val="28"/>
              </w:rPr>
            </w:pPr>
            <w:r w:rsidRPr="002542CA">
              <w:rPr>
                <w:rFonts w:ascii="Times New Roman" w:hAnsi="Times New Roman"/>
                <w:sz w:val="28"/>
                <w:szCs w:val="28"/>
              </w:rPr>
              <w:t>Место формирования результатов</w:t>
            </w:r>
          </w:p>
        </w:tc>
        <w:tc>
          <w:tcPr>
            <w:tcW w:w="8500" w:type="dxa"/>
          </w:tcPr>
          <w:p w:rsidR="002542CA" w:rsidRPr="002542CA" w:rsidRDefault="002542CA" w:rsidP="005E6DC4">
            <w:pPr>
              <w:suppressAutoHyphens/>
              <w:spacing w:after="0"/>
              <w:jc w:val="both"/>
              <w:rPr>
                <w:rFonts w:ascii="Times New Roman" w:hAnsi="Times New Roman"/>
                <w:sz w:val="28"/>
                <w:szCs w:val="28"/>
              </w:rPr>
            </w:pPr>
            <w:r w:rsidRPr="002542CA">
              <w:rPr>
                <w:rFonts w:ascii="Times New Roman" w:hAnsi="Times New Roman"/>
                <w:sz w:val="28"/>
                <w:szCs w:val="28"/>
              </w:rPr>
              <w:t>Формирование  предметных  результатов  обеспечивается  за  счёт  основных  компонентов  образовательного  процесса  —  учебных  предметов, представленных в  учебном плане</w:t>
            </w:r>
          </w:p>
        </w:tc>
      </w:tr>
      <w:tr w:rsidR="002542CA" w:rsidRPr="002542CA" w:rsidTr="005E6DC4">
        <w:tc>
          <w:tcPr>
            <w:tcW w:w="1954" w:type="dxa"/>
          </w:tcPr>
          <w:p w:rsidR="002542CA" w:rsidRPr="002542CA" w:rsidRDefault="002542CA" w:rsidP="005E6DC4">
            <w:pPr>
              <w:suppressAutoHyphens/>
              <w:spacing w:after="0"/>
              <w:rPr>
                <w:rFonts w:ascii="Times New Roman" w:hAnsi="Times New Roman"/>
                <w:sz w:val="28"/>
                <w:szCs w:val="28"/>
              </w:rPr>
            </w:pPr>
            <w:r w:rsidRPr="002542CA">
              <w:rPr>
                <w:rFonts w:ascii="Times New Roman" w:hAnsi="Times New Roman"/>
                <w:sz w:val="28"/>
                <w:szCs w:val="28"/>
              </w:rPr>
              <w:t>Объект оценки результатов</w:t>
            </w:r>
          </w:p>
        </w:tc>
        <w:tc>
          <w:tcPr>
            <w:tcW w:w="8500" w:type="dxa"/>
          </w:tcPr>
          <w:p w:rsidR="002542CA" w:rsidRPr="002542CA" w:rsidRDefault="002542CA" w:rsidP="005E6DC4">
            <w:pPr>
              <w:suppressAutoHyphens/>
              <w:spacing w:after="0"/>
              <w:jc w:val="both"/>
              <w:rPr>
                <w:rFonts w:ascii="Times New Roman" w:hAnsi="Times New Roman"/>
                <w:sz w:val="28"/>
                <w:szCs w:val="28"/>
              </w:rPr>
            </w:pPr>
            <w:r w:rsidRPr="002542CA">
              <w:rPr>
                <w:rFonts w:ascii="Times New Roman" w:hAnsi="Times New Roman"/>
                <w:sz w:val="28"/>
                <w:szCs w:val="28"/>
              </w:rPr>
              <w:t>Объектом  оценки  предметных  результатов  в  соответствии  с  требованиями  стандарта  служит  способность  обучающихся  к  решению  учебно-познавательных  и  учебно-практических  задач,  основанных  на  изучаемом  материале,  с  использованием  способов  действий,  свойственных содержанию учебных предметов, в том числе метапредметных действий. Иными словами, объектом оценки предметных результатов являются действия, выполняемые обучающимися, с предметным содержанием</w:t>
            </w:r>
          </w:p>
        </w:tc>
      </w:tr>
      <w:tr w:rsidR="002542CA" w:rsidRPr="002542CA" w:rsidTr="005E6DC4">
        <w:tc>
          <w:tcPr>
            <w:tcW w:w="1954" w:type="dxa"/>
          </w:tcPr>
          <w:p w:rsidR="002542CA" w:rsidRPr="002542CA" w:rsidRDefault="002542CA" w:rsidP="005E6DC4">
            <w:pPr>
              <w:suppressAutoHyphens/>
              <w:spacing w:after="0"/>
              <w:rPr>
                <w:rFonts w:ascii="Times New Roman" w:hAnsi="Times New Roman"/>
                <w:sz w:val="28"/>
                <w:szCs w:val="28"/>
              </w:rPr>
            </w:pPr>
            <w:r w:rsidRPr="002542CA">
              <w:rPr>
                <w:rFonts w:ascii="Times New Roman" w:hAnsi="Times New Roman"/>
                <w:sz w:val="28"/>
                <w:szCs w:val="28"/>
              </w:rPr>
              <w:lastRenderedPageBreak/>
              <w:t>Содержание оценки результатов</w:t>
            </w:r>
          </w:p>
        </w:tc>
        <w:tc>
          <w:tcPr>
            <w:tcW w:w="8500" w:type="dxa"/>
          </w:tcPr>
          <w:p w:rsidR="002542CA" w:rsidRPr="002542CA" w:rsidRDefault="002542CA" w:rsidP="005E6DC4">
            <w:pPr>
              <w:pStyle w:val="af2"/>
              <w:suppressAutoHyphens/>
              <w:spacing w:line="276" w:lineRule="auto"/>
              <w:ind w:firstLine="0"/>
            </w:pPr>
            <w:r w:rsidRPr="002542CA">
              <w:t xml:space="preserve">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 </w:t>
            </w:r>
          </w:p>
          <w:p w:rsidR="002542CA" w:rsidRPr="002542CA" w:rsidRDefault="002542CA" w:rsidP="005E6DC4">
            <w:pPr>
              <w:pStyle w:val="af2"/>
              <w:suppressAutoHyphens/>
              <w:spacing w:line="276" w:lineRule="auto"/>
              <w:ind w:firstLine="0"/>
            </w:pPr>
            <w:r w:rsidRPr="002542CA">
              <w:rPr>
                <w:b/>
              </w:rPr>
              <w:t>Система предметных знаний</w:t>
            </w:r>
            <w:r w:rsidRPr="002542CA">
              <w:t xml:space="preserve"> — важнейшая составляющая предметных результатов. В ней можно выделить </w:t>
            </w:r>
            <w:r w:rsidRPr="002542CA">
              <w:rPr>
                <w:b/>
              </w:rPr>
              <w:t>опорные знания</w:t>
            </w:r>
            <w:r w:rsidRPr="002542CA">
              <w:t xml:space="preserve"> - знания, усвоение которых  принципиально  необходимо  для  текущего  и  последующего  успешного  обучения,  и  </w:t>
            </w:r>
            <w:r w:rsidRPr="002542CA">
              <w:rPr>
                <w:b/>
              </w:rPr>
              <w:t>знания,  дополняющие,  расширяющие  или углубляющие опорную систему знаний</w:t>
            </w:r>
            <w:r w:rsidRPr="002542CA">
              <w:t xml:space="preserve">, а также служащие пропедевтикой для последующего изучения курсов. 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2542CA" w:rsidRPr="002542CA" w:rsidRDefault="002542CA" w:rsidP="005E6DC4">
            <w:pPr>
              <w:pStyle w:val="af2"/>
              <w:suppressAutoHyphens/>
              <w:spacing w:line="276" w:lineRule="auto"/>
              <w:ind w:firstLine="0"/>
            </w:pPr>
            <w:r w:rsidRPr="002542CA">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Поэтому  </w:t>
            </w:r>
            <w:r w:rsidRPr="002542CA">
              <w:rPr>
                <w:b/>
              </w:rPr>
              <w:t>действия с предметным содержанием</w:t>
            </w:r>
            <w:r w:rsidRPr="002542CA">
              <w:t xml:space="preserve"> (или предметные действия)  — вторая важная составляющая предметных результатов.  В  основе  многих  предметных  действий  лежат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w:t>
            </w:r>
            <w:r w:rsidRPr="002542CA">
              <w:lastRenderedPageBreak/>
              <w:t xml:space="preserve">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w:t>
            </w:r>
          </w:p>
          <w:p w:rsidR="002542CA" w:rsidRPr="002542CA" w:rsidRDefault="002542CA" w:rsidP="005E6DC4">
            <w:pPr>
              <w:pStyle w:val="af2"/>
              <w:suppressAutoHyphens/>
              <w:spacing w:line="276" w:lineRule="auto"/>
              <w:ind w:firstLine="0"/>
            </w:pPr>
            <w:r w:rsidRPr="002542CA">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 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tc>
      </w:tr>
      <w:tr w:rsidR="002542CA" w:rsidRPr="002542CA" w:rsidTr="005E6DC4">
        <w:tc>
          <w:tcPr>
            <w:tcW w:w="1954" w:type="dxa"/>
          </w:tcPr>
          <w:p w:rsidR="002542CA" w:rsidRPr="002542CA" w:rsidRDefault="002542CA" w:rsidP="005E6DC4">
            <w:pPr>
              <w:suppressAutoHyphens/>
              <w:spacing w:after="0"/>
              <w:rPr>
                <w:rFonts w:ascii="Times New Roman" w:hAnsi="Times New Roman"/>
                <w:sz w:val="28"/>
                <w:szCs w:val="28"/>
              </w:rPr>
            </w:pPr>
            <w:r w:rsidRPr="002542CA">
              <w:rPr>
                <w:rFonts w:ascii="Times New Roman" w:hAnsi="Times New Roman"/>
                <w:sz w:val="28"/>
                <w:szCs w:val="28"/>
              </w:rPr>
              <w:lastRenderedPageBreak/>
              <w:t>Форма оценки результатов</w:t>
            </w:r>
          </w:p>
        </w:tc>
        <w:tc>
          <w:tcPr>
            <w:tcW w:w="8500" w:type="dxa"/>
          </w:tcPr>
          <w:p w:rsidR="002542CA" w:rsidRPr="002542CA" w:rsidRDefault="002542CA" w:rsidP="005E6DC4">
            <w:pPr>
              <w:suppressAutoHyphens/>
              <w:spacing w:after="0"/>
              <w:jc w:val="both"/>
              <w:rPr>
                <w:rFonts w:ascii="Times New Roman" w:hAnsi="Times New Roman"/>
                <w:sz w:val="28"/>
                <w:szCs w:val="28"/>
              </w:rPr>
            </w:pPr>
            <w:r w:rsidRPr="002542CA">
              <w:rPr>
                <w:rFonts w:ascii="Times New Roman" w:hAnsi="Times New Roman"/>
                <w:sz w:val="28"/>
                <w:szCs w:val="28"/>
              </w:rPr>
              <w:t>Оценка предметных результатов проводится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tc>
      </w:tr>
      <w:tr w:rsidR="002542CA" w:rsidRPr="002542CA" w:rsidTr="005E6DC4">
        <w:tc>
          <w:tcPr>
            <w:tcW w:w="1954" w:type="dxa"/>
          </w:tcPr>
          <w:p w:rsidR="002542CA" w:rsidRPr="002542CA" w:rsidRDefault="002542CA" w:rsidP="005E6DC4">
            <w:pPr>
              <w:suppressAutoHyphens/>
              <w:spacing w:after="0"/>
              <w:rPr>
                <w:rFonts w:ascii="Times New Roman" w:hAnsi="Times New Roman"/>
                <w:sz w:val="28"/>
                <w:szCs w:val="28"/>
              </w:rPr>
            </w:pPr>
            <w:r w:rsidRPr="002542CA">
              <w:rPr>
                <w:rFonts w:ascii="Times New Roman" w:hAnsi="Times New Roman"/>
                <w:sz w:val="28"/>
                <w:szCs w:val="28"/>
              </w:rPr>
              <w:t>Критерии оценки результатов</w:t>
            </w:r>
          </w:p>
        </w:tc>
        <w:tc>
          <w:tcPr>
            <w:tcW w:w="8500" w:type="dxa"/>
          </w:tcPr>
          <w:p w:rsidR="002542CA" w:rsidRPr="002542CA" w:rsidRDefault="002542CA" w:rsidP="005E6DC4">
            <w:pPr>
              <w:suppressAutoHyphens/>
              <w:spacing w:after="0"/>
              <w:jc w:val="both"/>
              <w:rPr>
                <w:rFonts w:ascii="Times New Roman" w:hAnsi="Times New Roman"/>
                <w:sz w:val="28"/>
                <w:szCs w:val="28"/>
              </w:rPr>
            </w:pPr>
            <w:r w:rsidRPr="002542CA">
              <w:rPr>
                <w:rFonts w:ascii="Times New Roman" w:hAnsi="Times New Roman"/>
                <w:sz w:val="28"/>
                <w:szCs w:val="28"/>
              </w:rPr>
              <w:t xml:space="preserve">Система оценки предметных результатов основывается на трех «уровнях успешности»: необходимый (базовый), повышенный (программный), максимальный (необязательный). </w:t>
            </w:r>
          </w:p>
          <w:p w:rsidR="002542CA" w:rsidRPr="002542CA" w:rsidRDefault="002542CA" w:rsidP="005E6DC4">
            <w:pPr>
              <w:suppressAutoHyphens/>
              <w:spacing w:after="0"/>
              <w:jc w:val="both"/>
              <w:rPr>
                <w:rFonts w:ascii="Times New Roman" w:hAnsi="Times New Roman"/>
                <w:color w:val="FF0000"/>
                <w:sz w:val="28"/>
                <w:szCs w:val="28"/>
              </w:rPr>
            </w:pPr>
            <w:r w:rsidRPr="002542CA">
              <w:rPr>
                <w:rFonts w:ascii="Times New Roman" w:hAnsi="Times New Roman"/>
                <w:sz w:val="28"/>
                <w:szCs w:val="28"/>
              </w:rPr>
              <w:t xml:space="preserve">За  точку  отсчета  принимается  необходимый  для  продолжения  образования  и  реально  достигаемый  опорный  </w:t>
            </w:r>
            <w:r w:rsidRPr="002542CA">
              <w:rPr>
                <w:rFonts w:ascii="Times New Roman" w:hAnsi="Times New Roman"/>
                <w:sz w:val="28"/>
                <w:szCs w:val="28"/>
              </w:rPr>
              <w:lastRenderedPageBreak/>
              <w:t>уровень  образовательных достижений. Достижение этого опорного уровня интерпретируется как безусловный успех ребенка, как исполнение им требований стандарта.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обучающегося,  выстраивать  индивидуальную  траекторию  движения  с  учетом  зоны ближайшего развития. (Прописывается в спецификации к контрольной работе)</w:t>
            </w:r>
          </w:p>
        </w:tc>
      </w:tr>
      <w:tr w:rsidR="002542CA" w:rsidRPr="002542CA" w:rsidTr="005E6DC4">
        <w:tc>
          <w:tcPr>
            <w:tcW w:w="1954" w:type="dxa"/>
          </w:tcPr>
          <w:p w:rsidR="002542CA" w:rsidRPr="002542CA" w:rsidRDefault="002542CA" w:rsidP="005E6DC4">
            <w:pPr>
              <w:suppressAutoHyphens/>
              <w:spacing w:after="0"/>
              <w:rPr>
                <w:rFonts w:ascii="Times New Roman" w:hAnsi="Times New Roman"/>
                <w:sz w:val="28"/>
                <w:szCs w:val="28"/>
              </w:rPr>
            </w:pPr>
            <w:r w:rsidRPr="002542CA">
              <w:rPr>
                <w:rFonts w:ascii="Times New Roman" w:hAnsi="Times New Roman"/>
                <w:sz w:val="28"/>
                <w:szCs w:val="28"/>
              </w:rPr>
              <w:lastRenderedPageBreak/>
              <w:t>Средства контроля результатов</w:t>
            </w:r>
          </w:p>
        </w:tc>
        <w:tc>
          <w:tcPr>
            <w:tcW w:w="8500" w:type="dxa"/>
          </w:tcPr>
          <w:p w:rsidR="002542CA" w:rsidRPr="002542CA" w:rsidRDefault="002542CA" w:rsidP="005E6DC4">
            <w:pPr>
              <w:suppressAutoHyphens/>
              <w:spacing w:after="0"/>
              <w:jc w:val="both"/>
              <w:rPr>
                <w:rFonts w:ascii="Times New Roman" w:hAnsi="Times New Roman"/>
                <w:sz w:val="28"/>
                <w:szCs w:val="28"/>
              </w:rPr>
            </w:pPr>
            <w:r w:rsidRPr="002542CA">
              <w:rPr>
                <w:rFonts w:ascii="Times New Roman" w:hAnsi="Times New Roman"/>
                <w:sz w:val="28"/>
                <w:szCs w:val="28"/>
              </w:rPr>
              <w:t>Средствами контроля являются проверочные работы (промежуточные и итоговые). В работах приоритетными являются задания продуктивного характера,  требующих  от  обучающегося  применения  знаний  и  умений,  создания  в  ходе  решения  своего  информационного  продукта,  вывода, оценки и т.п.</w:t>
            </w:r>
          </w:p>
        </w:tc>
      </w:tr>
      <w:tr w:rsidR="002542CA" w:rsidRPr="002542CA" w:rsidTr="005E6DC4">
        <w:tc>
          <w:tcPr>
            <w:tcW w:w="1954" w:type="dxa"/>
          </w:tcPr>
          <w:p w:rsidR="002542CA" w:rsidRPr="002542CA" w:rsidRDefault="002542CA" w:rsidP="005E6DC4">
            <w:pPr>
              <w:suppressAutoHyphens/>
              <w:spacing w:after="0"/>
              <w:rPr>
                <w:rFonts w:ascii="Times New Roman" w:hAnsi="Times New Roman"/>
                <w:sz w:val="28"/>
                <w:szCs w:val="28"/>
              </w:rPr>
            </w:pPr>
            <w:r w:rsidRPr="002542CA">
              <w:rPr>
                <w:rFonts w:ascii="Times New Roman" w:hAnsi="Times New Roman"/>
                <w:sz w:val="28"/>
                <w:szCs w:val="28"/>
              </w:rPr>
              <w:t>Комплекс контрольно-измерительных материалов для диагностики результатов</w:t>
            </w:r>
          </w:p>
        </w:tc>
        <w:tc>
          <w:tcPr>
            <w:tcW w:w="8500" w:type="dxa"/>
          </w:tcPr>
          <w:p w:rsidR="002542CA" w:rsidRPr="002542CA" w:rsidRDefault="002542CA" w:rsidP="005E6DC4">
            <w:pPr>
              <w:pStyle w:val="af2"/>
              <w:suppressAutoHyphens/>
              <w:spacing w:line="276" w:lineRule="auto"/>
              <w:ind w:firstLine="0"/>
            </w:pPr>
            <w:r w:rsidRPr="002542CA">
              <w:t xml:space="preserve">При оценке предметных результатов используются: </w:t>
            </w:r>
          </w:p>
          <w:p w:rsidR="002542CA" w:rsidRPr="002542CA" w:rsidRDefault="002542CA" w:rsidP="00282A67">
            <w:pPr>
              <w:pStyle w:val="af2"/>
              <w:numPr>
                <w:ilvl w:val="0"/>
                <w:numId w:val="183"/>
              </w:numPr>
              <w:tabs>
                <w:tab w:val="left" w:pos="197"/>
              </w:tabs>
              <w:suppressAutoHyphens/>
              <w:spacing w:line="276" w:lineRule="auto"/>
              <w:ind w:left="0" w:firstLine="0"/>
              <w:jc w:val="left"/>
            </w:pPr>
            <w:r w:rsidRPr="002542CA">
              <w:t>технология оценивания образовательных достижений;</w:t>
            </w:r>
          </w:p>
          <w:p w:rsidR="002542CA" w:rsidRPr="002542CA" w:rsidRDefault="002542CA" w:rsidP="00282A67">
            <w:pPr>
              <w:pStyle w:val="af2"/>
              <w:numPr>
                <w:ilvl w:val="0"/>
                <w:numId w:val="183"/>
              </w:numPr>
              <w:tabs>
                <w:tab w:val="left" w:pos="197"/>
              </w:tabs>
              <w:suppressAutoHyphens/>
              <w:spacing w:line="276" w:lineRule="auto"/>
              <w:ind w:left="0" w:firstLine="0"/>
              <w:jc w:val="left"/>
            </w:pPr>
            <w:r w:rsidRPr="002542CA">
              <w:t>формирующее оценивание</w:t>
            </w:r>
          </w:p>
          <w:p w:rsidR="002542CA" w:rsidRPr="002542CA" w:rsidRDefault="002542CA" w:rsidP="005E6DC4">
            <w:pPr>
              <w:pStyle w:val="af2"/>
              <w:suppressAutoHyphens/>
              <w:spacing w:line="276" w:lineRule="auto"/>
              <w:ind w:firstLine="0"/>
            </w:pPr>
          </w:p>
        </w:tc>
      </w:tr>
      <w:tr w:rsidR="002542CA" w:rsidRPr="002542CA" w:rsidTr="005E6DC4">
        <w:tc>
          <w:tcPr>
            <w:tcW w:w="1954" w:type="dxa"/>
          </w:tcPr>
          <w:p w:rsidR="002542CA" w:rsidRPr="002542CA" w:rsidRDefault="002542CA" w:rsidP="005E6DC4">
            <w:pPr>
              <w:suppressAutoHyphens/>
              <w:spacing w:after="0"/>
              <w:rPr>
                <w:rFonts w:ascii="Times New Roman" w:hAnsi="Times New Roman"/>
                <w:sz w:val="28"/>
                <w:szCs w:val="28"/>
              </w:rPr>
            </w:pPr>
            <w:r w:rsidRPr="002542CA">
              <w:rPr>
                <w:rFonts w:ascii="Times New Roman" w:hAnsi="Times New Roman"/>
                <w:sz w:val="28"/>
                <w:szCs w:val="28"/>
              </w:rPr>
              <w:t>Специалисты, привлекаемые к оценке результатов</w:t>
            </w:r>
          </w:p>
        </w:tc>
        <w:tc>
          <w:tcPr>
            <w:tcW w:w="8500" w:type="dxa"/>
          </w:tcPr>
          <w:p w:rsidR="002542CA" w:rsidRPr="002542CA" w:rsidRDefault="002542CA" w:rsidP="005E6DC4">
            <w:pPr>
              <w:suppressAutoHyphens/>
              <w:spacing w:after="0"/>
              <w:rPr>
                <w:rFonts w:ascii="Times New Roman" w:hAnsi="Times New Roman"/>
                <w:sz w:val="28"/>
                <w:szCs w:val="28"/>
              </w:rPr>
            </w:pPr>
            <w:r w:rsidRPr="002542CA">
              <w:rPr>
                <w:rFonts w:ascii="Times New Roman" w:hAnsi="Times New Roman"/>
                <w:color w:val="000000"/>
                <w:sz w:val="28"/>
                <w:szCs w:val="28"/>
              </w:rPr>
              <w:t>педагог-предметник, заместитель директора по УВР, специалисты извне, обладающие необходимыми знаниями и квалификацией</w:t>
            </w:r>
          </w:p>
        </w:tc>
      </w:tr>
      <w:tr w:rsidR="002542CA" w:rsidRPr="002542CA" w:rsidTr="005E6DC4">
        <w:tc>
          <w:tcPr>
            <w:tcW w:w="1954" w:type="dxa"/>
          </w:tcPr>
          <w:p w:rsidR="002542CA" w:rsidRPr="002542CA" w:rsidRDefault="002542CA" w:rsidP="005E6DC4">
            <w:pPr>
              <w:suppressAutoHyphens/>
              <w:spacing w:after="0"/>
              <w:rPr>
                <w:rFonts w:ascii="Times New Roman" w:hAnsi="Times New Roman"/>
                <w:sz w:val="28"/>
                <w:szCs w:val="28"/>
              </w:rPr>
            </w:pPr>
            <w:r w:rsidRPr="002542CA">
              <w:rPr>
                <w:rFonts w:ascii="Times New Roman" w:hAnsi="Times New Roman"/>
                <w:sz w:val="28"/>
                <w:szCs w:val="28"/>
              </w:rPr>
              <w:t>Место фиксации результатов</w:t>
            </w:r>
          </w:p>
        </w:tc>
        <w:tc>
          <w:tcPr>
            <w:tcW w:w="8500" w:type="dxa"/>
          </w:tcPr>
          <w:p w:rsidR="002542CA" w:rsidRPr="002542CA" w:rsidRDefault="002542CA" w:rsidP="005E6DC4">
            <w:pPr>
              <w:suppressAutoHyphens/>
              <w:spacing w:after="0"/>
              <w:rPr>
                <w:rFonts w:ascii="Times New Roman" w:hAnsi="Times New Roman"/>
                <w:sz w:val="28"/>
                <w:szCs w:val="28"/>
              </w:rPr>
            </w:pPr>
            <w:r w:rsidRPr="002542CA">
              <w:rPr>
                <w:rFonts w:ascii="Times New Roman" w:hAnsi="Times New Roman"/>
                <w:sz w:val="28"/>
                <w:szCs w:val="28"/>
              </w:rPr>
              <w:t xml:space="preserve">Результаты фиксируются: </w:t>
            </w:r>
          </w:p>
          <w:p w:rsidR="002542CA" w:rsidRPr="002542CA" w:rsidRDefault="002542CA" w:rsidP="00282A67">
            <w:pPr>
              <w:numPr>
                <w:ilvl w:val="0"/>
                <w:numId w:val="182"/>
              </w:numPr>
              <w:tabs>
                <w:tab w:val="left" w:pos="197"/>
              </w:tabs>
              <w:suppressAutoHyphens/>
              <w:spacing w:after="0"/>
              <w:ind w:left="0" w:firstLine="0"/>
              <w:rPr>
                <w:rFonts w:ascii="Times New Roman" w:hAnsi="Times New Roman"/>
                <w:sz w:val="28"/>
                <w:szCs w:val="28"/>
              </w:rPr>
            </w:pPr>
            <w:r w:rsidRPr="002542CA">
              <w:rPr>
                <w:rFonts w:ascii="Times New Roman" w:hAnsi="Times New Roman"/>
                <w:sz w:val="28"/>
                <w:szCs w:val="28"/>
              </w:rPr>
              <w:t>в журнале;</w:t>
            </w:r>
          </w:p>
          <w:p w:rsidR="002542CA" w:rsidRPr="002542CA" w:rsidRDefault="002542CA" w:rsidP="00282A67">
            <w:pPr>
              <w:numPr>
                <w:ilvl w:val="0"/>
                <w:numId w:val="182"/>
              </w:numPr>
              <w:tabs>
                <w:tab w:val="left" w:pos="197"/>
              </w:tabs>
              <w:suppressAutoHyphens/>
              <w:spacing w:after="0"/>
              <w:ind w:left="0" w:firstLine="0"/>
              <w:rPr>
                <w:rFonts w:ascii="Times New Roman" w:hAnsi="Times New Roman"/>
                <w:sz w:val="28"/>
                <w:szCs w:val="28"/>
              </w:rPr>
            </w:pPr>
            <w:r w:rsidRPr="002542CA">
              <w:rPr>
                <w:rFonts w:ascii="Times New Roman" w:hAnsi="Times New Roman"/>
                <w:sz w:val="28"/>
                <w:szCs w:val="28"/>
              </w:rPr>
              <w:t>в электронном журнале (в системе АСУ РСО);</w:t>
            </w:r>
          </w:p>
          <w:p w:rsidR="002542CA" w:rsidRPr="002542CA" w:rsidRDefault="002542CA" w:rsidP="00282A67">
            <w:pPr>
              <w:numPr>
                <w:ilvl w:val="0"/>
                <w:numId w:val="182"/>
              </w:numPr>
              <w:tabs>
                <w:tab w:val="left" w:pos="197"/>
              </w:tabs>
              <w:suppressAutoHyphens/>
              <w:spacing w:after="0"/>
              <w:ind w:left="0" w:firstLine="0"/>
              <w:rPr>
                <w:rFonts w:ascii="Times New Roman" w:hAnsi="Times New Roman"/>
                <w:sz w:val="28"/>
                <w:szCs w:val="28"/>
              </w:rPr>
            </w:pPr>
            <w:r w:rsidRPr="002542CA">
              <w:rPr>
                <w:rFonts w:ascii="Times New Roman" w:hAnsi="Times New Roman"/>
                <w:sz w:val="28"/>
                <w:szCs w:val="28"/>
              </w:rPr>
              <w:t>в дневнике;</w:t>
            </w:r>
          </w:p>
          <w:p w:rsidR="002542CA" w:rsidRPr="002542CA" w:rsidRDefault="002542CA" w:rsidP="00282A67">
            <w:pPr>
              <w:numPr>
                <w:ilvl w:val="0"/>
                <w:numId w:val="182"/>
              </w:numPr>
              <w:tabs>
                <w:tab w:val="left" w:pos="197"/>
              </w:tabs>
              <w:suppressAutoHyphens/>
              <w:spacing w:after="0"/>
              <w:ind w:left="0" w:firstLine="0"/>
              <w:rPr>
                <w:rFonts w:ascii="Times New Roman" w:hAnsi="Times New Roman"/>
                <w:sz w:val="28"/>
                <w:szCs w:val="28"/>
              </w:rPr>
            </w:pPr>
            <w:r w:rsidRPr="002542CA">
              <w:rPr>
                <w:rFonts w:ascii="Times New Roman" w:hAnsi="Times New Roman"/>
                <w:sz w:val="28"/>
                <w:szCs w:val="28"/>
              </w:rPr>
              <w:t xml:space="preserve">в «Портфеле достижений» </w:t>
            </w:r>
          </w:p>
        </w:tc>
      </w:tr>
      <w:tr w:rsidR="002542CA" w:rsidRPr="002542CA" w:rsidTr="005E6DC4">
        <w:tc>
          <w:tcPr>
            <w:tcW w:w="1954" w:type="dxa"/>
          </w:tcPr>
          <w:p w:rsidR="002542CA" w:rsidRPr="002542CA" w:rsidRDefault="002542CA" w:rsidP="005E6DC4">
            <w:pPr>
              <w:suppressAutoHyphens/>
              <w:spacing w:after="0"/>
              <w:rPr>
                <w:rFonts w:ascii="Times New Roman" w:hAnsi="Times New Roman"/>
                <w:sz w:val="28"/>
                <w:szCs w:val="28"/>
              </w:rPr>
            </w:pPr>
            <w:r w:rsidRPr="002542CA">
              <w:rPr>
                <w:rFonts w:ascii="Times New Roman" w:hAnsi="Times New Roman"/>
                <w:sz w:val="28"/>
                <w:szCs w:val="28"/>
              </w:rPr>
              <w:t>Использование результатов</w:t>
            </w:r>
          </w:p>
        </w:tc>
        <w:tc>
          <w:tcPr>
            <w:tcW w:w="8500" w:type="dxa"/>
          </w:tcPr>
          <w:p w:rsidR="002542CA" w:rsidRPr="002542CA" w:rsidRDefault="002542CA" w:rsidP="005E6DC4">
            <w:pPr>
              <w:suppressAutoHyphens/>
              <w:spacing w:after="0"/>
              <w:rPr>
                <w:rFonts w:ascii="Times New Roman" w:hAnsi="Times New Roman"/>
                <w:sz w:val="28"/>
                <w:szCs w:val="28"/>
              </w:rPr>
            </w:pPr>
            <w:r w:rsidRPr="002542CA">
              <w:rPr>
                <w:rFonts w:ascii="Times New Roman" w:hAnsi="Times New Roman"/>
                <w:sz w:val="28"/>
                <w:szCs w:val="28"/>
              </w:rPr>
              <w:t xml:space="preserve">Результаты оценки используются в целях: </w:t>
            </w:r>
          </w:p>
          <w:p w:rsidR="002542CA" w:rsidRPr="002542CA" w:rsidRDefault="002542CA" w:rsidP="00282A67">
            <w:pPr>
              <w:numPr>
                <w:ilvl w:val="0"/>
                <w:numId w:val="176"/>
              </w:numPr>
              <w:tabs>
                <w:tab w:val="left" w:pos="197"/>
              </w:tabs>
              <w:suppressAutoHyphens/>
              <w:spacing w:after="0"/>
              <w:ind w:left="0" w:firstLine="0"/>
              <w:rPr>
                <w:rFonts w:ascii="Times New Roman" w:hAnsi="Times New Roman"/>
                <w:sz w:val="28"/>
                <w:szCs w:val="28"/>
              </w:rPr>
            </w:pPr>
            <w:r w:rsidRPr="002542CA">
              <w:rPr>
                <w:rFonts w:ascii="Times New Roman" w:hAnsi="Times New Roman"/>
                <w:sz w:val="28"/>
                <w:szCs w:val="28"/>
              </w:rPr>
              <w:t xml:space="preserve"> определения уровня сформированности предметных результатов,</w:t>
            </w:r>
          </w:p>
          <w:p w:rsidR="002542CA" w:rsidRPr="002542CA" w:rsidRDefault="002542CA" w:rsidP="00282A67">
            <w:pPr>
              <w:numPr>
                <w:ilvl w:val="0"/>
                <w:numId w:val="176"/>
              </w:numPr>
              <w:tabs>
                <w:tab w:val="left" w:pos="197"/>
              </w:tabs>
              <w:suppressAutoHyphens/>
              <w:spacing w:after="0"/>
              <w:ind w:left="0" w:firstLine="0"/>
              <w:rPr>
                <w:rFonts w:ascii="Times New Roman" w:hAnsi="Times New Roman"/>
                <w:sz w:val="28"/>
                <w:szCs w:val="28"/>
              </w:rPr>
            </w:pPr>
            <w:r w:rsidRPr="002542CA">
              <w:rPr>
                <w:rFonts w:ascii="Times New Roman" w:hAnsi="Times New Roman"/>
                <w:sz w:val="28"/>
                <w:szCs w:val="28"/>
              </w:rPr>
              <w:t xml:space="preserve"> для обеспечения успешной реализации задач основного общего образования</w:t>
            </w:r>
          </w:p>
        </w:tc>
      </w:tr>
    </w:tbl>
    <w:p w:rsidR="002542CA" w:rsidRPr="0081048B" w:rsidRDefault="002542CA" w:rsidP="00175000">
      <w:pPr>
        <w:pStyle w:val="a7"/>
        <w:shd w:val="clear" w:color="auto" w:fill="FFFFFF"/>
        <w:tabs>
          <w:tab w:val="left" w:pos="709"/>
        </w:tabs>
        <w:suppressAutoHyphens/>
        <w:spacing w:before="0" w:beforeAutospacing="0" w:after="0" w:afterAutospacing="0" w:line="276" w:lineRule="auto"/>
        <w:ind w:left="426" w:right="-2"/>
        <w:jc w:val="both"/>
        <w:rPr>
          <w:rFonts w:ascii="Times New Roman" w:hAnsi="Times New Roman"/>
          <w:color w:val="FF0000"/>
          <w:sz w:val="28"/>
          <w:szCs w:val="28"/>
        </w:rPr>
      </w:pPr>
      <w:r w:rsidRPr="002542CA">
        <w:rPr>
          <w:rFonts w:ascii="Times New Roman" w:eastAsia="TimesNewRomanPSMT" w:hAnsi="Times New Roman"/>
          <w:color w:val="FF0000"/>
          <w:sz w:val="28"/>
          <w:szCs w:val="28"/>
        </w:rPr>
        <w:lastRenderedPageBreak/>
        <w:t xml:space="preserve">       </w:t>
      </w:r>
      <w:r w:rsidRPr="0081048B">
        <w:rPr>
          <w:rFonts w:ascii="Times New Roman" w:hAnsi="Times New Roman"/>
          <w:color w:val="FF0000"/>
          <w:sz w:val="28"/>
          <w:szCs w:val="28"/>
        </w:rPr>
        <w:t xml:space="preserve">Школа использует балльную систему оценки планируемых результатов в 5-9 классах. </w:t>
      </w:r>
      <w:bookmarkStart w:id="163" w:name="page99"/>
      <w:bookmarkEnd w:id="163"/>
      <w:r w:rsidR="005E6DC4">
        <w:rPr>
          <w:rFonts w:ascii="Times New Roman" w:hAnsi="Times New Roman"/>
          <w:color w:val="FF0000"/>
          <w:sz w:val="28"/>
          <w:szCs w:val="28"/>
        </w:rPr>
        <w:t xml:space="preserve"> </w:t>
      </w:r>
      <w:r w:rsidRPr="0081048B">
        <w:rPr>
          <w:rFonts w:ascii="Times New Roman" w:hAnsi="Times New Roman"/>
          <w:color w:val="FF0000"/>
          <w:sz w:val="28"/>
          <w:szCs w:val="28"/>
        </w:rPr>
        <w:t xml:space="preserve">По учебному предмету «Основы духовно-нравственной культуры народов России» ведется </w:t>
      </w:r>
      <w:r w:rsidR="00175000">
        <w:rPr>
          <w:rFonts w:ascii="Times New Roman" w:hAnsi="Times New Roman"/>
          <w:color w:val="FF0000"/>
          <w:sz w:val="28"/>
          <w:szCs w:val="28"/>
        </w:rPr>
        <w:t xml:space="preserve">также по </w:t>
      </w:r>
      <w:r w:rsidRPr="0081048B">
        <w:rPr>
          <w:rFonts w:ascii="Times New Roman" w:hAnsi="Times New Roman"/>
          <w:color w:val="FF0000"/>
          <w:sz w:val="28"/>
          <w:szCs w:val="28"/>
        </w:rPr>
        <w:t xml:space="preserve">безбалльная система оценивания. </w:t>
      </w:r>
    </w:p>
    <w:p w:rsidR="002542CA" w:rsidRPr="002542CA" w:rsidRDefault="002542CA" w:rsidP="0042789C">
      <w:pPr>
        <w:suppressAutoHyphens/>
        <w:spacing w:after="0"/>
        <w:ind w:left="426"/>
        <w:jc w:val="both"/>
        <w:rPr>
          <w:rFonts w:ascii="Times New Roman" w:hAnsi="Times New Roman"/>
          <w:sz w:val="28"/>
          <w:szCs w:val="28"/>
        </w:rPr>
      </w:pPr>
      <w:r w:rsidRPr="002542CA">
        <w:rPr>
          <w:rFonts w:ascii="Times New Roman" w:hAnsi="Times New Roman"/>
          <w:sz w:val="28"/>
          <w:szCs w:val="28"/>
        </w:rPr>
        <w:t xml:space="preserve">         Система оценки предметных результатов освоения учебных программ с учетом уровневого подхода, предполагает выделение </w:t>
      </w:r>
      <w:r w:rsidRPr="002542CA">
        <w:rPr>
          <w:rFonts w:ascii="Times New Roman" w:hAnsi="Times New Roman"/>
          <w:b/>
          <w:bCs/>
          <w:sz w:val="28"/>
          <w:szCs w:val="28"/>
        </w:rPr>
        <w:t xml:space="preserve">базового уровня достижений </w:t>
      </w:r>
      <w:r w:rsidRPr="002542CA">
        <w:rPr>
          <w:rFonts w:ascii="Times New Roman" w:hAnsi="Times New Roman"/>
          <w:sz w:val="28"/>
          <w:szCs w:val="28"/>
        </w:rPr>
        <w:t>как точки отсчета при построении всей системы оценки и организации индивидуальной работы с обучающимися по достижению предметных результатов.</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6378"/>
      </w:tblGrid>
      <w:tr w:rsidR="002542CA" w:rsidRPr="002542CA" w:rsidTr="00F116EA">
        <w:trPr>
          <w:trHeight w:val="560"/>
        </w:trPr>
        <w:tc>
          <w:tcPr>
            <w:tcW w:w="1701" w:type="dxa"/>
          </w:tcPr>
          <w:p w:rsidR="002542CA" w:rsidRPr="0081048B" w:rsidRDefault="002542CA" w:rsidP="005E6DC4">
            <w:pPr>
              <w:pStyle w:val="Default"/>
              <w:suppressAutoHyphens/>
              <w:spacing w:line="276" w:lineRule="auto"/>
              <w:rPr>
                <w:rFonts w:ascii="Times New Roman" w:hAnsi="Times New Roman" w:cs="Times New Roman"/>
              </w:rPr>
            </w:pPr>
            <w:r w:rsidRPr="0081048B">
              <w:rPr>
                <w:rFonts w:ascii="Times New Roman" w:hAnsi="Times New Roman" w:cs="Times New Roman"/>
                <w:b/>
                <w:bCs/>
              </w:rPr>
              <w:t xml:space="preserve">Уровень достижения предметных результатов </w:t>
            </w:r>
          </w:p>
        </w:tc>
        <w:tc>
          <w:tcPr>
            <w:tcW w:w="1701" w:type="dxa"/>
          </w:tcPr>
          <w:p w:rsidR="002542CA" w:rsidRPr="0081048B" w:rsidRDefault="002542CA" w:rsidP="005E6DC4">
            <w:pPr>
              <w:pStyle w:val="Default"/>
              <w:suppressAutoHyphens/>
              <w:spacing w:line="276" w:lineRule="auto"/>
              <w:rPr>
                <w:rFonts w:ascii="Times New Roman" w:hAnsi="Times New Roman" w:cs="Times New Roman"/>
              </w:rPr>
            </w:pPr>
            <w:r w:rsidRPr="0081048B">
              <w:rPr>
                <w:rFonts w:ascii="Times New Roman" w:hAnsi="Times New Roman" w:cs="Times New Roman"/>
                <w:b/>
                <w:bCs/>
              </w:rPr>
              <w:t xml:space="preserve">Соответствие отметке </w:t>
            </w:r>
          </w:p>
        </w:tc>
        <w:tc>
          <w:tcPr>
            <w:tcW w:w="6378" w:type="dxa"/>
          </w:tcPr>
          <w:p w:rsidR="002542CA" w:rsidRPr="0081048B" w:rsidRDefault="002542CA" w:rsidP="005E6DC4">
            <w:pPr>
              <w:pStyle w:val="Default"/>
              <w:suppressAutoHyphens/>
              <w:spacing w:line="276" w:lineRule="auto"/>
              <w:rPr>
                <w:rFonts w:ascii="Times New Roman" w:hAnsi="Times New Roman" w:cs="Times New Roman"/>
                <w:sz w:val="28"/>
                <w:szCs w:val="28"/>
              </w:rPr>
            </w:pPr>
            <w:r w:rsidRPr="0081048B">
              <w:rPr>
                <w:rFonts w:ascii="Times New Roman" w:hAnsi="Times New Roman" w:cs="Times New Roman"/>
                <w:b/>
                <w:bCs/>
                <w:sz w:val="28"/>
                <w:szCs w:val="28"/>
              </w:rPr>
              <w:t xml:space="preserve">Обобщенное описание предметных результатов </w:t>
            </w:r>
          </w:p>
        </w:tc>
      </w:tr>
      <w:tr w:rsidR="002542CA" w:rsidRPr="002542CA" w:rsidTr="00F116EA">
        <w:trPr>
          <w:trHeight w:val="1490"/>
        </w:trPr>
        <w:tc>
          <w:tcPr>
            <w:tcW w:w="1701" w:type="dxa"/>
          </w:tcPr>
          <w:p w:rsidR="002542CA" w:rsidRPr="0081048B" w:rsidRDefault="002542CA" w:rsidP="005E6DC4">
            <w:pPr>
              <w:pStyle w:val="Default"/>
              <w:suppressAutoHyphens/>
              <w:spacing w:line="276" w:lineRule="auto"/>
              <w:rPr>
                <w:rFonts w:ascii="Times New Roman" w:hAnsi="Times New Roman" w:cs="Times New Roman"/>
              </w:rPr>
            </w:pPr>
            <w:r w:rsidRPr="0081048B">
              <w:rPr>
                <w:rFonts w:ascii="Times New Roman" w:hAnsi="Times New Roman" w:cs="Times New Roman"/>
                <w:b/>
                <w:bCs/>
              </w:rPr>
              <w:t xml:space="preserve">Низкий </w:t>
            </w:r>
          </w:p>
        </w:tc>
        <w:tc>
          <w:tcPr>
            <w:tcW w:w="1701" w:type="dxa"/>
          </w:tcPr>
          <w:p w:rsidR="002542CA" w:rsidRPr="002542CA" w:rsidRDefault="002542CA" w:rsidP="005E6DC4">
            <w:pPr>
              <w:pStyle w:val="Default"/>
              <w:suppressAutoHyphens/>
              <w:spacing w:line="276" w:lineRule="auto"/>
              <w:rPr>
                <w:rFonts w:ascii="Times New Roman" w:hAnsi="Times New Roman" w:cs="Times New Roman"/>
                <w:sz w:val="28"/>
                <w:szCs w:val="28"/>
              </w:rPr>
            </w:pPr>
            <w:r w:rsidRPr="002542CA">
              <w:rPr>
                <w:rFonts w:ascii="Times New Roman" w:hAnsi="Times New Roman" w:cs="Times New Roman"/>
                <w:sz w:val="28"/>
                <w:szCs w:val="28"/>
              </w:rPr>
              <w:t xml:space="preserve">«2» </w:t>
            </w:r>
          </w:p>
        </w:tc>
        <w:tc>
          <w:tcPr>
            <w:tcW w:w="6378" w:type="dxa"/>
          </w:tcPr>
          <w:p w:rsidR="002542CA" w:rsidRPr="002542CA" w:rsidRDefault="002542CA" w:rsidP="005E6DC4">
            <w:pPr>
              <w:pStyle w:val="Default"/>
              <w:suppressAutoHyphens/>
              <w:spacing w:line="276" w:lineRule="auto"/>
              <w:jc w:val="both"/>
              <w:rPr>
                <w:rFonts w:ascii="Times New Roman" w:hAnsi="Times New Roman" w:cs="Times New Roman"/>
                <w:sz w:val="28"/>
                <w:szCs w:val="28"/>
              </w:rPr>
            </w:pPr>
            <w:r w:rsidRPr="002542CA">
              <w:rPr>
                <w:rFonts w:ascii="Times New Roman" w:hAnsi="Times New Roman" w:cs="Times New Roman"/>
                <w:sz w:val="28"/>
                <w:szCs w:val="28"/>
              </w:rPr>
              <w:t>Отсутствует систематическая базовая подготовка. Обучающимся не освоено 50% планируемых результатов, имеются значительные пробелы в знаниях, дальнейшее обучение затруднено. Обучающийся требует специальной диагностики затруднений в обучении, оказания специальной целенаправленной помощи в достижении базового уровня предметных результатов. Уровень усвоения учебного материала: узнавание изучаемых объектов и процессов при повторном восприятии ранее усвоенной информации о них или действий с ними, выделение изучаемого объекта из ряда предъявленных различных объектов. Пример: действия по воспроизведению учебного материала (объектов изучения).</w:t>
            </w:r>
          </w:p>
          <w:p w:rsidR="002542CA" w:rsidRPr="002542CA" w:rsidRDefault="002542CA" w:rsidP="005E6DC4">
            <w:pPr>
              <w:pStyle w:val="Default"/>
              <w:suppressAutoHyphens/>
              <w:spacing w:line="276" w:lineRule="auto"/>
              <w:jc w:val="both"/>
              <w:rPr>
                <w:rFonts w:ascii="Times New Roman" w:hAnsi="Times New Roman" w:cs="Times New Roman"/>
                <w:sz w:val="28"/>
                <w:szCs w:val="28"/>
              </w:rPr>
            </w:pPr>
            <w:r w:rsidRPr="002542CA">
              <w:rPr>
                <w:rFonts w:ascii="Times New Roman" w:hAnsi="Times New Roman" w:cs="Times New Roman"/>
                <w:sz w:val="28"/>
                <w:szCs w:val="28"/>
              </w:rPr>
              <w:t xml:space="preserve">Выполнение не более 50% предложенной работы. </w:t>
            </w:r>
          </w:p>
        </w:tc>
      </w:tr>
      <w:tr w:rsidR="002542CA" w:rsidRPr="002542CA" w:rsidTr="00F116EA">
        <w:trPr>
          <w:trHeight w:val="859"/>
        </w:trPr>
        <w:tc>
          <w:tcPr>
            <w:tcW w:w="1701" w:type="dxa"/>
          </w:tcPr>
          <w:p w:rsidR="002542CA" w:rsidRPr="0081048B" w:rsidRDefault="002542CA" w:rsidP="005E6DC4">
            <w:pPr>
              <w:pStyle w:val="Default"/>
              <w:suppressAutoHyphens/>
              <w:spacing w:line="276" w:lineRule="auto"/>
              <w:rPr>
                <w:rFonts w:ascii="Times New Roman" w:hAnsi="Times New Roman" w:cs="Times New Roman"/>
              </w:rPr>
            </w:pPr>
            <w:r w:rsidRPr="0081048B">
              <w:rPr>
                <w:rFonts w:ascii="Times New Roman" w:hAnsi="Times New Roman" w:cs="Times New Roman"/>
                <w:b/>
                <w:bCs/>
              </w:rPr>
              <w:t xml:space="preserve">Базовый </w:t>
            </w:r>
          </w:p>
        </w:tc>
        <w:tc>
          <w:tcPr>
            <w:tcW w:w="1701" w:type="dxa"/>
          </w:tcPr>
          <w:p w:rsidR="002542CA" w:rsidRPr="002542CA" w:rsidRDefault="002542CA" w:rsidP="005E6DC4">
            <w:pPr>
              <w:pStyle w:val="Default"/>
              <w:suppressAutoHyphens/>
              <w:spacing w:line="276" w:lineRule="auto"/>
              <w:rPr>
                <w:rFonts w:ascii="Times New Roman" w:hAnsi="Times New Roman" w:cs="Times New Roman"/>
                <w:sz w:val="28"/>
                <w:szCs w:val="28"/>
              </w:rPr>
            </w:pPr>
            <w:r w:rsidRPr="002542CA">
              <w:rPr>
                <w:rFonts w:ascii="Times New Roman" w:hAnsi="Times New Roman" w:cs="Times New Roman"/>
                <w:sz w:val="28"/>
                <w:szCs w:val="28"/>
              </w:rPr>
              <w:t xml:space="preserve">«3» </w:t>
            </w:r>
          </w:p>
        </w:tc>
        <w:tc>
          <w:tcPr>
            <w:tcW w:w="6378" w:type="dxa"/>
          </w:tcPr>
          <w:p w:rsidR="002542CA" w:rsidRPr="002542CA" w:rsidRDefault="002542CA" w:rsidP="005E6DC4">
            <w:pPr>
              <w:pStyle w:val="Default"/>
              <w:suppressAutoHyphens/>
              <w:spacing w:line="276" w:lineRule="auto"/>
              <w:jc w:val="both"/>
              <w:rPr>
                <w:rFonts w:ascii="Times New Roman" w:hAnsi="Times New Roman" w:cs="Times New Roman"/>
                <w:sz w:val="28"/>
                <w:szCs w:val="28"/>
              </w:rPr>
            </w:pPr>
            <w:r w:rsidRPr="002542CA">
              <w:rPr>
                <w:rFonts w:ascii="Times New Roman" w:hAnsi="Times New Roman" w:cs="Times New Roman"/>
                <w:sz w:val="28"/>
                <w:szCs w:val="28"/>
              </w:rPr>
              <w:t xml:space="preserve">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общего образования. Уровень усвоения учебного материала: воспроизведение усвоенных ранее знаний от буквальной копии до применения в типовых ситуациях. Пример: воспроизведение информации по памяти, решение типовых задач (по усвоенному ранее образцу). </w:t>
            </w:r>
          </w:p>
          <w:p w:rsidR="002542CA" w:rsidRPr="002542CA" w:rsidRDefault="002542CA" w:rsidP="005E6DC4">
            <w:pPr>
              <w:pStyle w:val="Default"/>
              <w:suppressAutoHyphens/>
              <w:spacing w:line="276" w:lineRule="auto"/>
              <w:jc w:val="both"/>
              <w:rPr>
                <w:rFonts w:ascii="Times New Roman" w:hAnsi="Times New Roman" w:cs="Times New Roman"/>
                <w:sz w:val="28"/>
                <w:szCs w:val="28"/>
              </w:rPr>
            </w:pPr>
            <w:r w:rsidRPr="002542CA">
              <w:rPr>
                <w:rFonts w:ascii="Times New Roman" w:hAnsi="Times New Roman" w:cs="Times New Roman"/>
                <w:sz w:val="28"/>
                <w:szCs w:val="28"/>
              </w:rPr>
              <w:t>Выполнение от 51 до 65% предложенной работы.</w:t>
            </w:r>
          </w:p>
        </w:tc>
      </w:tr>
      <w:tr w:rsidR="002542CA" w:rsidRPr="002542CA" w:rsidTr="00F116EA">
        <w:trPr>
          <w:trHeight w:val="1366"/>
        </w:trPr>
        <w:tc>
          <w:tcPr>
            <w:tcW w:w="1701" w:type="dxa"/>
          </w:tcPr>
          <w:p w:rsidR="002542CA" w:rsidRPr="0081048B" w:rsidRDefault="002542CA" w:rsidP="005E6DC4">
            <w:pPr>
              <w:pStyle w:val="Default"/>
              <w:suppressAutoHyphens/>
              <w:spacing w:line="276" w:lineRule="auto"/>
              <w:ind w:right="-108"/>
              <w:rPr>
                <w:rFonts w:ascii="Times New Roman" w:hAnsi="Times New Roman" w:cs="Times New Roman"/>
              </w:rPr>
            </w:pPr>
            <w:r w:rsidRPr="0081048B">
              <w:rPr>
                <w:rFonts w:ascii="Times New Roman" w:hAnsi="Times New Roman" w:cs="Times New Roman"/>
                <w:b/>
                <w:bCs/>
              </w:rPr>
              <w:lastRenderedPageBreak/>
              <w:t xml:space="preserve">Повышенный </w:t>
            </w:r>
          </w:p>
        </w:tc>
        <w:tc>
          <w:tcPr>
            <w:tcW w:w="1701" w:type="dxa"/>
          </w:tcPr>
          <w:p w:rsidR="002542CA" w:rsidRPr="002542CA" w:rsidRDefault="002542CA" w:rsidP="005E6DC4">
            <w:pPr>
              <w:pStyle w:val="Default"/>
              <w:suppressAutoHyphens/>
              <w:spacing w:line="276" w:lineRule="auto"/>
              <w:rPr>
                <w:rFonts w:ascii="Times New Roman" w:hAnsi="Times New Roman" w:cs="Times New Roman"/>
                <w:sz w:val="28"/>
                <w:szCs w:val="28"/>
              </w:rPr>
            </w:pPr>
            <w:r w:rsidRPr="002542CA">
              <w:rPr>
                <w:rFonts w:ascii="Times New Roman" w:hAnsi="Times New Roman" w:cs="Times New Roman"/>
                <w:sz w:val="28"/>
                <w:szCs w:val="28"/>
              </w:rPr>
              <w:t xml:space="preserve">«4» </w:t>
            </w:r>
          </w:p>
        </w:tc>
        <w:tc>
          <w:tcPr>
            <w:tcW w:w="6378" w:type="dxa"/>
          </w:tcPr>
          <w:p w:rsidR="002542CA" w:rsidRPr="002542CA" w:rsidRDefault="002542CA" w:rsidP="005E6DC4">
            <w:pPr>
              <w:pStyle w:val="Default"/>
              <w:suppressAutoHyphens/>
              <w:spacing w:line="276" w:lineRule="auto"/>
              <w:jc w:val="both"/>
              <w:rPr>
                <w:rFonts w:ascii="Times New Roman" w:hAnsi="Times New Roman" w:cs="Times New Roman"/>
                <w:sz w:val="28"/>
                <w:szCs w:val="28"/>
              </w:rPr>
            </w:pPr>
            <w:r w:rsidRPr="002542CA">
              <w:rPr>
                <w:rFonts w:ascii="Times New Roman" w:hAnsi="Times New Roman" w:cs="Times New Roman"/>
                <w:sz w:val="28"/>
                <w:szCs w:val="28"/>
              </w:rPr>
              <w:t>Самостоятельное решение обучающимся нестандартной задачи, для чего потребовалось действие в новой непривычной ситуации, использование новых, усваиваемых в данный момент знаний (в т.ч. выходящих за рамки опорной системы знаний по учебному предмету). Уровень усвоения учебного материала: обучающийся способен самостоятельно воспроизводить и преобразовывать усвоенную информацию для обсуждения известных объектов и применять ее в разнообразных нетиповых ситуациях. При этом обучающийся способен генерировать новую для него информацию об изучаемых объектах и действиях с ними. Пример: решение нетиповых задач, выбор подходящего алгоритма из набора ранее изученных алгоритмов для решения конкретной задачи.</w:t>
            </w:r>
          </w:p>
          <w:p w:rsidR="002542CA" w:rsidRPr="002542CA" w:rsidRDefault="002542CA" w:rsidP="005E6DC4">
            <w:pPr>
              <w:pStyle w:val="Default"/>
              <w:suppressAutoHyphens/>
              <w:spacing w:line="276" w:lineRule="auto"/>
              <w:jc w:val="both"/>
              <w:rPr>
                <w:rFonts w:ascii="Times New Roman" w:hAnsi="Times New Roman" w:cs="Times New Roman"/>
                <w:sz w:val="28"/>
                <w:szCs w:val="28"/>
              </w:rPr>
            </w:pPr>
            <w:r w:rsidRPr="002542CA">
              <w:rPr>
                <w:rFonts w:ascii="Times New Roman" w:hAnsi="Times New Roman" w:cs="Times New Roman"/>
                <w:sz w:val="28"/>
                <w:szCs w:val="28"/>
              </w:rPr>
              <w:t>Выполнение от 66 до 84 % предложенной работы.</w:t>
            </w:r>
          </w:p>
        </w:tc>
      </w:tr>
      <w:tr w:rsidR="002542CA" w:rsidRPr="002542CA" w:rsidTr="00F116EA">
        <w:trPr>
          <w:trHeight w:val="1112"/>
        </w:trPr>
        <w:tc>
          <w:tcPr>
            <w:tcW w:w="1701" w:type="dxa"/>
          </w:tcPr>
          <w:p w:rsidR="002542CA" w:rsidRPr="0081048B" w:rsidRDefault="002542CA" w:rsidP="005E6DC4">
            <w:pPr>
              <w:pStyle w:val="Default"/>
              <w:suppressAutoHyphens/>
              <w:spacing w:line="276" w:lineRule="auto"/>
              <w:rPr>
                <w:rFonts w:ascii="Times New Roman" w:hAnsi="Times New Roman" w:cs="Times New Roman"/>
              </w:rPr>
            </w:pPr>
            <w:r w:rsidRPr="0081048B">
              <w:rPr>
                <w:rFonts w:ascii="Times New Roman" w:hAnsi="Times New Roman" w:cs="Times New Roman"/>
                <w:b/>
                <w:bCs/>
              </w:rPr>
              <w:t xml:space="preserve">Высокий </w:t>
            </w:r>
          </w:p>
        </w:tc>
        <w:tc>
          <w:tcPr>
            <w:tcW w:w="1701" w:type="dxa"/>
          </w:tcPr>
          <w:p w:rsidR="002542CA" w:rsidRPr="002542CA" w:rsidRDefault="002542CA" w:rsidP="005E6DC4">
            <w:pPr>
              <w:pStyle w:val="Default"/>
              <w:suppressAutoHyphens/>
              <w:spacing w:line="276" w:lineRule="auto"/>
              <w:rPr>
                <w:rFonts w:ascii="Times New Roman" w:hAnsi="Times New Roman" w:cs="Times New Roman"/>
                <w:sz w:val="28"/>
                <w:szCs w:val="28"/>
              </w:rPr>
            </w:pPr>
            <w:r w:rsidRPr="002542CA">
              <w:rPr>
                <w:rFonts w:ascii="Times New Roman" w:hAnsi="Times New Roman" w:cs="Times New Roman"/>
                <w:sz w:val="28"/>
                <w:szCs w:val="28"/>
              </w:rPr>
              <w:t xml:space="preserve">«5» </w:t>
            </w:r>
          </w:p>
        </w:tc>
        <w:tc>
          <w:tcPr>
            <w:tcW w:w="6378" w:type="dxa"/>
          </w:tcPr>
          <w:p w:rsidR="002542CA" w:rsidRPr="002542CA" w:rsidRDefault="002542CA" w:rsidP="005E6DC4">
            <w:pPr>
              <w:pStyle w:val="Default"/>
              <w:suppressAutoHyphens/>
              <w:spacing w:line="276" w:lineRule="auto"/>
              <w:jc w:val="both"/>
              <w:rPr>
                <w:rFonts w:ascii="Times New Roman" w:hAnsi="Times New Roman" w:cs="Times New Roman"/>
                <w:sz w:val="28"/>
                <w:szCs w:val="28"/>
              </w:rPr>
            </w:pPr>
            <w:r w:rsidRPr="002542CA">
              <w:rPr>
                <w:rFonts w:ascii="Times New Roman" w:hAnsi="Times New Roman" w:cs="Times New Roman"/>
                <w:sz w:val="28"/>
                <w:szCs w:val="28"/>
              </w:rPr>
              <w:t>Обучающийся решает нетиповую, не изучавшуюся в классе задачу, для решения которой потребовались либо самостоятельно добытые, не изучавшиеся знания, либо новые, самостоятельно усвоенные умения и действия, требуемые на следующем уровне образования. Это демонстрирует исключительные успехи отдельных обучающихся по отдельным темам сверх программных требований. Уровень усвоения учебного материала: обучающийся способен создавать новую информацию, ранее неизвестную никому. Пример: разработка нового алгоритма решения задачи.</w:t>
            </w:r>
          </w:p>
          <w:p w:rsidR="002542CA" w:rsidRPr="002542CA" w:rsidRDefault="002542CA" w:rsidP="005E6DC4">
            <w:pPr>
              <w:pStyle w:val="Default"/>
              <w:suppressAutoHyphens/>
              <w:spacing w:line="276" w:lineRule="auto"/>
              <w:jc w:val="both"/>
              <w:rPr>
                <w:rFonts w:ascii="Times New Roman" w:hAnsi="Times New Roman" w:cs="Times New Roman"/>
                <w:sz w:val="28"/>
                <w:szCs w:val="28"/>
              </w:rPr>
            </w:pPr>
            <w:r w:rsidRPr="002542CA">
              <w:rPr>
                <w:rFonts w:ascii="Times New Roman" w:hAnsi="Times New Roman" w:cs="Times New Roman"/>
                <w:sz w:val="28"/>
                <w:szCs w:val="28"/>
              </w:rPr>
              <w:t>Выполнение от 85 до 100% предложенной работы.</w:t>
            </w:r>
          </w:p>
        </w:tc>
      </w:tr>
    </w:tbl>
    <w:p w:rsidR="002542CA" w:rsidRPr="0081048B" w:rsidRDefault="005E6DC4" w:rsidP="005E6DC4">
      <w:pPr>
        <w:suppressAutoHyphens/>
        <w:autoSpaceDE w:val="0"/>
        <w:autoSpaceDN w:val="0"/>
        <w:adjustRightInd w:val="0"/>
        <w:spacing w:after="0"/>
        <w:ind w:left="426" w:firstLine="282"/>
        <w:jc w:val="both"/>
        <w:rPr>
          <w:rFonts w:ascii="Times New Roman" w:eastAsia="TimesNewRomanPSMT" w:hAnsi="Times New Roman"/>
          <w:color w:val="FF0000"/>
          <w:sz w:val="28"/>
          <w:szCs w:val="28"/>
        </w:rPr>
      </w:pPr>
      <w:r>
        <w:rPr>
          <w:rFonts w:ascii="Times New Roman" w:eastAsia="TimesNewRomanPSMT" w:hAnsi="Times New Roman"/>
          <w:sz w:val="28"/>
          <w:szCs w:val="28"/>
        </w:rPr>
        <w:t xml:space="preserve">  </w:t>
      </w:r>
      <w:r w:rsidR="002542CA" w:rsidRPr="002542CA">
        <w:rPr>
          <w:rFonts w:ascii="Times New Roman" w:eastAsia="TimesNewRomanPSMT" w:hAnsi="Times New Roman"/>
          <w:sz w:val="28"/>
          <w:szCs w:val="28"/>
        </w:rPr>
        <w:t>Особенности оценки предметных результатов, требования к организации текущего контроля, промежуточн</w:t>
      </w:r>
      <w:r w:rsidR="0081048B">
        <w:rPr>
          <w:rFonts w:ascii="Times New Roman" w:eastAsia="TimesNewRomanPSMT" w:hAnsi="Times New Roman"/>
          <w:sz w:val="28"/>
          <w:szCs w:val="28"/>
        </w:rPr>
        <w:t>ой аттестации</w:t>
      </w:r>
      <w:r w:rsidR="002542CA" w:rsidRPr="002542CA">
        <w:rPr>
          <w:rFonts w:ascii="Times New Roman" w:eastAsia="TimesNewRomanPSMT" w:hAnsi="Times New Roman"/>
          <w:sz w:val="28"/>
          <w:szCs w:val="28"/>
        </w:rPr>
        <w:t xml:space="preserve"> отражены в </w:t>
      </w:r>
      <w:r w:rsidR="002542CA" w:rsidRPr="0081048B">
        <w:rPr>
          <w:rFonts w:ascii="Times New Roman" w:eastAsia="TimesNewRomanPSMT" w:hAnsi="Times New Roman"/>
          <w:color w:val="FF0000"/>
          <w:sz w:val="28"/>
          <w:szCs w:val="28"/>
        </w:rPr>
        <w:t>Положении о формах, периодичности и порядке текущего контроля успеваемости и промежуточной аттестации обучающихся.</w:t>
      </w:r>
    </w:p>
    <w:p w:rsidR="002542CA" w:rsidRPr="002542CA" w:rsidRDefault="002542CA" w:rsidP="0042789C">
      <w:pPr>
        <w:suppressAutoHyphens/>
        <w:autoSpaceDE w:val="0"/>
        <w:autoSpaceDN w:val="0"/>
        <w:adjustRightInd w:val="0"/>
        <w:spacing w:after="0"/>
        <w:ind w:left="426"/>
        <w:jc w:val="both"/>
        <w:rPr>
          <w:rFonts w:ascii="Times New Roman" w:hAnsi="Times New Roman"/>
          <w:b/>
          <w:bCs/>
          <w:sz w:val="28"/>
          <w:szCs w:val="28"/>
        </w:rPr>
      </w:pPr>
      <w:r w:rsidRPr="002542CA">
        <w:rPr>
          <w:rFonts w:ascii="Times New Roman" w:hAnsi="Times New Roman"/>
          <w:b/>
          <w:bCs/>
          <w:sz w:val="28"/>
          <w:szCs w:val="28"/>
        </w:rPr>
        <w:t>1.3.3. Организация и содержание оценочных процедур</w:t>
      </w:r>
    </w:p>
    <w:p w:rsidR="002542CA" w:rsidRPr="002542CA" w:rsidRDefault="005E6DC4" w:rsidP="005E6DC4">
      <w:pPr>
        <w:pStyle w:val="afffb"/>
        <w:suppressAutoHyphens/>
        <w:spacing w:line="276" w:lineRule="auto"/>
        <w:ind w:left="426" w:firstLine="282"/>
        <w:rPr>
          <w:rStyle w:val="dash041e0431044b0447043d044b0439char1"/>
          <w:b/>
          <w:sz w:val="28"/>
          <w:szCs w:val="28"/>
        </w:rPr>
      </w:pPr>
      <w:r>
        <w:rPr>
          <w:rStyle w:val="dash041e0431044b0447043d044b0439char1"/>
          <w:b/>
          <w:bCs/>
          <w:sz w:val="28"/>
          <w:szCs w:val="28"/>
        </w:rPr>
        <w:t xml:space="preserve">  </w:t>
      </w:r>
      <w:r w:rsidR="002542CA" w:rsidRPr="002542CA">
        <w:rPr>
          <w:rStyle w:val="dash041e0431044b0447043d044b0439char1"/>
          <w:b/>
          <w:bCs/>
          <w:sz w:val="28"/>
          <w:szCs w:val="28"/>
        </w:rPr>
        <w:t xml:space="preserve">Стартовая диагностика </w:t>
      </w:r>
      <w:r w:rsidR="002542CA" w:rsidRPr="002542CA">
        <w:rPr>
          <w:rStyle w:val="dash041e0431044b0447043d044b0439char1"/>
          <w:sz w:val="28"/>
          <w:szCs w:val="28"/>
        </w:rPr>
        <w:t xml:space="preserve">представляет собой процедуру </w:t>
      </w:r>
      <w:r w:rsidR="002542CA" w:rsidRPr="002542CA">
        <w:rPr>
          <w:rStyle w:val="dash041e0431044b0447043d044b0439char1"/>
          <w:b/>
          <w:bCs/>
          <w:sz w:val="28"/>
          <w:szCs w:val="28"/>
        </w:rPr>
        <w:t>оценки готовности к обучению</w:t>
      </w:r>
      <w:r w:rsidR="002542CA" w:rsidRPr="002542CA">
        <w:rPr>
          <w:rStyle w:val="dash041e0431044b0447043d044b0439char1"/>
          <w:sz w:val="28"/>
          <w:szCs w:val="28"/>
        </w:rPr>
        <w:t xml:space="preserve"> на данном уровне образования. Проводится администрацией школы </w:t>
      </w:r>
      <w:r w:rsidR="002542CA" w:rsidRPr="002542CA">
        <w:rPr>
          <w:rStyle w:val="dash041e0431044b0447043d044b0439char1"/>
          <w:sz w:val="28"/>
          <w:szCs w:val="28"/>
        </w:rPr>
        <w:lastRenderedPageBreak/>
        <w:t>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002542CA" w:rsidRPr="002542CA">
        <w:rPr>
          <w:rStyle w:val="dash041e0431044b0447043d044b0439char1"/>
          <w:b/>
          <w:bCs/>
          <w:i/>
          <w:iCs/>
          <w:sz w:val="28"/>
          <w:szCs w:val="28"/>
        </w:rPr>
        <w:t xml:space="preserve">. </w:t>
      </w:r>
      <w:r w:rsidR="002542CA" w:rsidRPr="002542CA">
        <w:rPr>
          <w:rStyle w:val="dash041e0431044b0447043d044b0439char1"/>
          <w:sz w:val="28"/>
          <w:szCs w:val="28"/>
        </w:rPr>
        <w:t xml:space="preserve">Стартовая диагностика может проводиться также учителями с целью оценки готовности к изучению отдельных предметов (разделов). </w:t>
      </w:r>
      <w:r w:rsidR="002542CA" w:rsidRPr="002542CA">
        <w:rPr>
          <w:rStyle w:val="dash041e0431044b0447043d044b0439char1"/>
          <w:b/>
          <w:sz w:val="28"/>
          <w:szCs w:val="28"/>
        </w:rPr>
        <w:t>Результаты стартовой диагностики являются основанием для корректировки учебных программ и индивидуализации учебного процесса.</w:t>
      </w:r>
    </w:p>
    <w:p w:rsidR="002542CA" w:rsidRPr="002542CA" w:rsidRDefault="005E6DC4" w:rsidP="005E6DC4">
      <w:pPr>
        <w:pStyle w:val="afffb"/>
        <w:suppressAutoHyphens/>
        <w:spacing w:line="276" w:lineRule="auto"/>
        <w:ind w:left="426" w:firstLine="282"/>
        <w:rPr>
          <w:rStyle w:val="dash041e0431044b0447043d044b0439char1"/>
          <w:sz w:val="28"/>
          <w:szCs w:val="28"/>
        </w:rPr>
      </w:pPr>
      <w:r>
        <w:rPr>
          <w:rStyle w:val="dash041e0431044b0447043d044b0439char1"/>
          <w:b/>
          <w:bCs/>
          <w:sz w:val="28"/>
          <w:szCs w:val="28"/>
        </w:rPr>
        <w:t xml:space="preserve">  </w:t>
      </w:r>
      <w:r w:rsidR="002542CA" w:rsidRPr="002542CA">
        <w:rPr>
          <w:rStyle w:val="dash041e0431044b0447043d044b0439char1"/>
          <w:b/>
          <w:bCs/>
          <w:sz w:val="28"/>
          <w:szCs w:val="28"/>
        </w:rPr>
        <w:t xml:space="preserve">Текущая оценка </w:t>
      </w:r>
      <w:r w:rsidR="002542CA" w:rsidRPr="002542CA">
        <w:rPr>
          <w:rStyle w:val="dash041e0431044b0447043d044b0439char1"/>
          <w:sz w:val="28"/>
          <w:szCs w:val="28"/>
        </w:rPr>
        <w:t xml:space="preserve">представляет собой процедуру </w:t>
      </w:r>
      <w:r w:rsidR="002542CA" w:rsidRPr="002542CA">
        <w:rPr>
          <w:rStyle w:val="dash041e0431044b0447043d044b0439char1"/>
          <w:b/>
          <w:bCs/>
          <w:sz w:val="28"/>
          <w:szCs w:val="28"/>
        </w:rPr>
        <w:t xml:space="preserve">оценки индивидуального продвижения </w:t>
      </w:r>
      <w:r w:rsidR="002542CA" w:rsidRPr="002542CA">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002542CA" w:rsidRPr="002542CA">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002542CA" w:rsidRPr="002542CA">
        <w:rPr>
          <w:rStyle w:val="dash041e0431044b0447043d044b0439char1"/>
          <w:sz w:val="28"/>
          <w:szCs w:val="28"/>
        </w:rPr>
        <w:t xml:space="preserve">Результаты текущей оценки являются основой для индивидуализации учебного процесса.         </w:t>
      </w:r>
    </w:p>
    <w:p w:rsidR="002542CA" w:rsidRPr="002542CA" w:rsidRDefault="005E6DC4" w:rsidP="005E6DC4">
      <w:pPr>
        <w:pStyle w:val="afffb"/>
        <w:suppressAutoHyphens/>
        <w:spacing w:line="276" w:lineRule="auto"/>
        <w:ind w:left="426" w:firstLine="282"/>
        <w:rPr>
          <w:rStyle w:val="dash041e0431044b0447043d044b0439char1"/>
          <w:b/>
          <w:bCs/>
          <w:i/>
          <w:iCs/>
          <w:sz w:val="28"/>
          <w:szCs w:val="28"/>
        </w:rPr>
      </w:pPr>
      <w:r>
        <w:rPr>
          <w:rStyle w:val="dash041e0431044b0447043d044b0439char1"/>
          <w:b/>
          <w:bCs/>
          <w:sz w:val="28"/>
          <w:szCs w:val="28"/>
        </w:rPr>
        <w:t xml:space="preserve">  </w:t>
      </w:r>
      <w:r w:rsidR="002542CA" w:rsidRPr="002542CA">
        <w:rPr>
          <w:rStyle w:val="dash041e0431044b0447043d044b0439char1"/>
          <w:b/>
          <w:bCs/>
          <w:sz w:val="28"/>
          <w:szCs w:val="28"/>
        </w:rPr>
        <w:t xml:space="preserve">Тематическая оценка </w:t>
      </w:r>
      <w:r w:rsidR="002542CA" w:rsidRPr="002542CA">
        <w:rPr>
          <w:rStyle w:val="dash041e0431044b0447043d044b0439char1"/>
          <w:sz w:val="28"/>
          <w:szCs w:val="28"/>
        </w:rPr>
        <w:t xml:space="preserve">представляет собой процедуру </w:t>
      </w:r>
      <w:r w:rsidR="002542CA" w:rsidRPr="002542CA">
        <w:rPr>
          <w:rStyle w:val="dash041e0431044b0447043d044b0439char1"/>
          <w:b/>
          <w:bCs/>
          <w:sz w:val="28"/>
          <w:szCs w:val="28"/>
        </w:rPr>
        <w:t>оценки уровня достижения</w:t>
      </w:r>
      <w:r w:rsidR="002542CA" w:rsidRPr="002542CA">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1048B" w:rsidRDefault="005E6DC4" w:rsidP="0042789C">
      <w:pPr>
        <w:suppressAutoHyphens/>
        <w:autoSpaceDE w:val="0"/>
        <w:autoSpaceDN w:val="0"/>
        <w:adjustRightInd w:val="0"/>
        <w:spacing w:after="0"/>
        <w:ind w:left="426"/>
        <w:jc w:val="both"/>
        <w:rPr>
          <w:rFonts w:ascii="Times New Roman" w:eastAsia="TimesNewRomanPSMT" w:hAnsi="Times New Roman"/>
          <w:sz w:val="28"/>
          <w:szCs w:val="28"/>
          <w:lang w:eastAsia="ru-RU"/>
        </w:rPr>
      </w:pPr>
      <w:r>
        <w:rPr>
          <w:rStyle w:val="dash041e0431044b0447043d044b0439char1"/>
          <w:b/>
          <w:bCs/>
          <w:sz w:val="28"/>
          <w:szCs w:val="28"/>
        </w:rPr>
        <w:t xml:space="preserve">       </w:t>
      </w:r>
      <w:r w:rsidR="002542CA" w:rsidRPr="002542CA">
        <w:rPr>
          <w:rStyle w:val="dash041e0431044b0447043d044b0439char1"/>
          <w:b/>
          <w:bCs/>
          <w:sz w:val="28"/>
          <w:szCs w:val="28"/>
        </w:rPr>
        <w:t xml:space="preserve">Портфель достижений </w:t>
      </w:r>
      <w:r w:rsidR="002542CA" w:rsidRPr="002542CA">
        <w:rPr>
          <w:rStyle w:val="dash041e0431044b0447043d044b0439char1"/>
          <w:sz w:val="28"/>
          <w:szCs w:val="28"/>
        </w:rPr>
        <w:t xml:space="preserve">представляет собой процедуру </w:t>
      </w:r>
      <w:r w:rsidR="002542CA" w:rsidRPr="002542CA">
        <w:rPr>
          <w:rStyle w:val="dash041e0431044b0447043d044b0439char1"/>
          <w:b/>
          <w:bCs/>
          <w:sz w:val="28"/>
          <w:szCs w:val="28"/>
        </w:rPr>
        <w:t xml:space="preserve">оценки </w:t>
      </w:r>
      <w:r w:rsidR="002542CA" w:rsidRPr="002542CA">
        <w:rPr>
          <w:rFonts w:ascii="Times New Roman" w:hAnsi="Times New Roman"/>
          <w:b/>
          <w:bCs/>
          <w:sz w:val="28"/>
          <w:szCs w:val="28"/>
        </w:rPr>
        <w:t xml:space="preserve">динамики учебной и творческой активности </w:t>
      </w:r>
      <w:r w:rsidR="002542CA" w:rsidRPr="002542CA">
        <w:rPr>
          <w:rFonts w:ascii="Times New Roman" w:hAnsi="Times New Roman"/>
          <w:sz w:val="28"/>
          <w:szCs w:val="28"/>
        </w:rPr>
        <w:t xml:space="preserve">обучающегося, направленности, широты или избирательности интересов, выраженности </w:t>
      </w:r>
      <w:r w:rsidR="002542CA" w:rsidRPr="002542CA">
        <w:rPr>
          <w:rStyle w:val="dash041e0431044b0447043d044b0439char1"/>
          <w:sz w:val="28"/>
          <w:szCs w:val="28"/>
        </w:rPr>
        <w:t>проявлений творческой инициативы</w:t>
      </w:r>
      <w:r w:rsidR="002542CA" w:rsidRPr="002542CA">
        <w:rPr>
          <w:rFonts w:ascii="Times New Roman" w:hAnsi="Times New Roman"/>
          <w:sz w:val="28"/>
          <w:szCs w:val="28"/>
        </w:rPr>
        <w:t xml:space="preserve">, а также </w:t>
      </w:r>
      <w:r w:rsidR="002542CA" w:rsidRPr="002542CA">
        <w:rPr>
          <w:rFonts w:ascii="Times New Roman" w:hAnsi="Times New Roman"/>
          <w:b/>
          <w:bCs/>
          <w:sz w:val="28"/>
          <w:szCs w:val="28"/>
        </w:rPr>
        <w:t xml:space="preserve">уровня </w:t>
      </w:r>
      <w:r w:rsidR="002542CA" w:rsidRPr="002542CA">
        <w:rPr>
          <w:rStyle w:val="dash041e0431044b0447043d044b0439char1"/>
          <w:b/>
          <w:bCs/>
          <w:sz w:val="28"/>
          <w:szCs w:val="28"/>
        </w:rPr>
        <w:t>высших достижений</w:t>
      </w:r>
      <w:r w:rsidR="002542CA" w:rsidRPr="002542CA">
        <w:rPr>
          <w:rStyle w:val="dash041e0431044b0447043d044b0439char1"/>
          <w:sz w:val="28"/>
          <w:szCs w:val="28"/>
        </w:rPr>
        <w:t xml:space="preserve">, демонстрируемых данным обучающимся. </w:t>
      </w:r>
      <w:r w:rsidR="002542CA" w:rsidRPr="002542CA">
        <w:rPr>
          <w:rFonts w:ascii="Times New Roman" w:hAnsi="Times New Roman"/>
          <w:sz w:val="28"/>
          <w:szCs w:val="28"/>
        </w:rPr>
        <w:t xml:space="preserve">В портфолио включаются как работы обучающегося (в том числе </w:t>
      </w:r>
      <w:r w:rsidR="002542CA" w:rsidRPr="002542CA">
        <w:rPr>
          <w:rFonts w:ascii="Times New Roman" w:hAnsi="Times New Roman"/>
          <w:sz w:val="28"/>
          <w:szCs w:val="28"/>
        </w:rPr>
        <w:lastRenderedPageBreak/>
        <w:t xml:space="preserve">– фотографии, видеоматериалы и т.п.), так и отзывы на эти работы (например, наградные листы, дипломы, сертификаты участия, рецензии и проч.). </w:t>
      </w:r>
      <w:r w:rsidR="002542CA" w:rsidRPr="002542CA">
        <w:rPr>
          <w:rStyle w:val="dash041e0431044b0447043d044b0439char1"/>
          <w:sz w:val="28"/>
          <w:szCs w:val="28"/>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002542CA" w:rsidRPr="002542CA">
        <w:rPr>
          <w:rFonts w:ascii="Times New Roman" w:hAnsi="Times New Roman"/>
          <w:sz w:val="28"/>
          <w:szCs w:val="28"/>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w:t>
      </w:r>
      <w:r w:rsidR="002542CA" w:rsidRPr="002542CA">
        <w:rPr>
          <w:rFonts w:ascii="Times New Roman" w:eastAsia="TimesNewRomanPSMT" w:hAnsi="Times New Roman"/>
          <w:sz w:val="28"/>
          <w:szCs w:val="28"/>
          <w:lang w:eastAsia="ru-RU"/>
        </w:rPr>
        <w:t xml:space="preserve">            </w:t>
      </w:r>
    </w:p>
    <w:p w:rsidR="002542CA" w:rsidRPr="0081048B" w:rsidRDefault="005E6DC4" w:rsidP="005E6DC4">
      <w:pPr>
        <w:suppressAutoHyphens/>
        <w:autoSpaceDE w:val="0"/>
        <w:autoSpaceDN w:val="0"/>
        <w:adjustRightInd w:val="0"/>
        <w:spacing w:after="0"/>
        <w:ind w:left="426" w:firstLine="282"/>
        <w:jc w:val="both"/>
        <w:rPr>
          <w:rStyle w:val="dash041e0431044b0447043d044b0439char1"/>
          <w:rFonts w:eastAsia="TimesNewRomanPSMT"/>
          <w:color w:val="FF0000"/>
          <w:sz w:val="28"/>
          <w:szCs w:val="28"/>
          <w:u w:val="single"/>
          <w:lang w:eastAsia="ru-RU"/>
        </w:rPr>
      </w:pPr>
      <w:r>
        <w:rPr>
          <w:rFonts w:ascii="Times New Roman" w:eastAsia="TimesNewRomanPSMT" w:hAnsi="Times New Roman"/>
          <w:sz w:val="28"/>
          <w:szCs w:val="28"/>
          <w:lang w:eastAsia="ru-RU"/>
        </w:rPr>
        <w:t xml:space="preserve">  </w:t>
      </w:r>
      <w:r w:rsidR="002542CA" w:rsidRPr="002542CA">
        <w:rPr>
          <w:rFonts w:ascii="Times New Roman" w:eastAsia="TimesNewRomanPSMT" w:hAnsi="Times New Roman"/>
          <w:sz w:val="28"/>
          <w:szCs w:val="28"/>
          <w:lang w:eastAsia="ru-RU"/>
        </w:rPr>
        <w:t xml:space="preserve">Формирование портфеля достижений обучающегося ведется на основе </w:t>
      </w:r>
      <w:r w:rsidR="002542CA" w:rsidRPr="00D53504">
        <w:rPr>
          <w:rFonts w:ascii="Times New Roman" w:eastAsia="TimesNewRomanPSMT" w:hAnsi="Times New Roman"/>
          <w:color w:val="00B050"/>
          <w:sz w:val="28"/>
          <w:szCs w:val="28"/>
          <w:lang w:eastAsia="ru-RU"/>
        </w:rPr>
        <w:t xml:space="preserve">Положения о накопительной оценке индивидуальных </w:t>
      </w:r>
      <w:r w:rsidR="00D53504" w:rsidRPr="00D53504">
        <w:rPr>
          <w:rFonts w:ascii="Times New Roman" w:eastAsia="TimesNewRomanPSMT" w:hAnsi="Times New Roman"/>
          <w:color w:val="00B050"/>
          <w:sz w:val="28"/>
          <w:szCs w:val="28"/>
          <w:lang w:eastAsia="ru-RU"/>
        </w:rPr>
        <w:t>достижений обучающихся (портфелео</w:t>
      </w:r>
      <w:r w:rsidR="0081048B" w:rsidRPr="00D53504">
        <w:rPr>
          <w:rFonts w:ascii="Times New Roman" w:eastAsia="TimesNewRomanPSMT" w:hAnsi="Times New Roman"/>
          <w:color w:val="00B050"/>
          <w:sz w:val="28"/>
          <w:szCs w:val="28"/>
          <w:lang w:eastAsia="ru-RU"/>
        </w:rPr>
        <w:t>) МБОУ Школы №122</w:t>
      </w:r>
      <w:r w:rsidR="002542CA" w:rsidRPr="00D53504">
        <w:rPr>
          <w:rFonts w:ascii="Times New Roman" w:eastAsia="TimesNewRomanPSMT" w:hAnsi="Times New Roman"/>
          <w:color w:val="00B050"/>
          <w:sz w:val="28"/>
          <w:szCs w:val="28"/>
          <w:lang w:eastAsia="ru-RU"/>
        </w:rPr>
        <w:t xml:space="preserve"> г.о. Самара</w:t>
      </w:r>
      <w:r w:rsidR="002542CA" w:rsidRPr="0081048B">
        <w:rPr>
          <w:rFonts w:ascii="Times New Roman" w:eastAsia="TimesNewRomanPSMT" w:hAnsi="Times New Roman"/>
          <w:color w:val="FF0000"/>
          <w:sz w:val="28"/>
          <w:szCs w:val="28"/>
          <w:lang w:eastAsia="ru-RU"/>
        </w:rPr>
        <w:t>.</w:t>
      </w:r>
    </w:p>
    <w:p w:rsidR="002542CA" w:rsidRPr="002542CA" w:rsidRDefault="005E6DC4" w:rsidP="005E6DC4">
      <w:pPr>
        <w:pStyle w:val="afffb"/>
        <w:suppressAutoHyphens/>
        <w:spacing w:line="276" w:lineRule="auto"/>
        <w:ind w:left="426" w:firstLine="282"/>
        <w:rPr>
          <w:rStyle w:val="dash041e0431044b0447043d044b0439char1"/>
          <w:b/>
          <w:bCs/>
          <w:sz w:val="28"/>
          <w:szCs w:val="28"/>
        </w:rPr>
      </w:pPr>
      <w:r>
        <w:rPr>
          <w:rStyle w:val="dash041e0431044b0447043d044b0439char1"/>
          <w:b/>
          <w:bCs/>
          <w:sz w:val="28"/>
          <w:szCs w:val="28"/>
        </w:rPr>
        <w:t xml:space="preserve">  </w:t>
      </w:r>
      <w:r w:rsidR="002542CA" w:rsidRPr="002542CA">
        <w:rPr>
          <w:rStyle w:val="dash041e0431044b0447043d044b0439char1"/>
          <w:b/>
          <w:bCs/>
          <w:sz w:val="28"/>
          <w:szCs w:val="28"/>
        </w:rPr>
        <w:t xml:space="preserve">Внутришкольный мониторинг </w:t>
      </w:r>
      <w:r w:rsidR="002542CA" w:rsidRPr="002542CA">
        <w:rPr>
          <w:rStyle w:val="dash041e0431044b0447043d044b0439char1"/>
          <w:sz w:val="28"/>
          <w:szCs w:val="28"/>
        </w:rPr>
        <w:t>представляет собой процедуры</w:t>
      </w:r>
      <w:r w:rsidR="002542CA" w:rsidRPr="002542CA">
        <w:rPr>
          <w:rStyle w:val="dash041e0431044b0447043d044b0439char1"/>
          <w:b/>
          <w:bCs/>
          <w:sz w:val="28"/>
          <w:szCs w:val="28"/>
        </w:rPr>
        <w:t>:</w:t>
      </w:r>
    </w:p>
    <w:p w:rsidR="002542CA" w:rsidRPr="002542CA" w:rsidRDefault="002542CA" w:rsidP="00282A67">
      <w:pPr>
        <w:pStyle w:val="afffb"/>
        <w:numPr>
          <w:ilvl w:val="0"/>
          <w:numId w:val="151"/>
        </w:numPr>
        <w:tabs>
          <w:tab w:val="left" w:pos="142"/>
        </w:tabs>
        <w:suppressAutoHyphens/>
        <w:spacing w:line="276" w:lineRule="auto"/>
        <w:ind w:left="426" w:firstLine="0"/>
        <w:rPr>
          <w:rStyle w:val="dash041e0431044b0447043d044b0439char1"/>
          <w:b/>
          <w:bCs/>
          <w:sz w:val="28"/>
          <w:szCs w:val="28"/>
        </w:rPr>
      </w:pPr>
      <w:r w:rsidRPr="002542CA">
        <w:rPr>
          <w:rStyle w:val="dash041e0431044b0447043d044b0439char1"/>
          <w:b/>
          <w:bCs/>
          <w:sz w:val="28"/>
          <w:szCs w:val="28"/>
        </w:rPr>
        <w:t>оценки уровня достижения предметных и метапредметных результатов</w:t>
      </w:r>
      <w:r w:rsidRPr="002542CA">
        <w:rPr>
          <w:rStyle w:val="dash041e0431044b0447043d044b0439char1"/>
          <w:sz w:val="28"/>
          <w:szCs w:val="28"/>
        </w:rPr>
        <w:t>;</w:t>
      </w:r>
    </w:p>
    <w:p w:rsidR="002542CA" w:rsidRPr="002542CA" w:rsidRDefault="002542CA" w:rsidP="00282A67">
      <w:pPr>
        <w:pStyle w:val="afffb"/>
        <w:numPr>
          <w:ilvl w:val="0"/>
          <w:numId w:val="151"/>
        </w:numPr>
        <w:tabs>
          <w:tab w:val="left" w:pos="142"/>
        </w:tabs>
        <w:suppressAutoHyphens/>
        <w:spacing w:line="276" w:lineRule="auto"/>
        <w:ind w:left="426" w:firstLine="0"/>
        <w:rPr>
          <w:rStyle w:val="dash041e0431044b0447043d044b0439char1"/>
          <w:b/>
          <w:bCs/>
          <w:sz w:val="28"/>
          <w:szCs w:val="28"/>
        </w:rPr>
      </w:pPr>
      <w:r w:rsidRPr="002542CA">
        <w:rPr>
          <w:rStyle w:val="dash041e0431044b0447043d044b0439char1"/>
          <w:b/>
          <w:bCs/>
          <w:sz w:val="28"/>
          <w:szCs w:val="28"/>
        </w:rPr>
        <w:t>оценки уровня достижения той части личностных результатов</w:t>
      </w:r>
      <w:r w:rsidRPr="002542CA">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542CA" w:rsidRPr="002542CA" w:rsidRDefault="002542CA" w:rsidP="00282A67">
      <w:pPr>
        <w:pStyle w:val="afffb"/>
        <w:numPr>
          <w:ilvl w:val="0"/>
          <w:numId w:val="151"/>
        </w:numPr>
        <w:tabs>
          <w:tab w:val="left" w:pos="142"/>
        </w:tabs>
        <w:suppressAutoHyphens/>
        <w:spacing w:line="276" w:lineRule="auto"/>
        <w:ind w:left="426" w:firstLine="0"/>
        <w:rPr>
          <w:rStyle w:val="dash041e0431044b0447043d044b0439char1"/>
          <w:b/>
          <w:bCs/>
          <w:i/>
          <w:iCs/>
          <w:sz w:val="28"/>
          <w:szCs w:val="28"/>
        </w:rPr>
      </w:pPr>
      <w:r w:rsidRPr="002542CA">
        <w:rPr>
          <w:rStyle w:val="dash041e0431044b0447043d044b0439char1"/>
          <w:b/>
          <w:bCs/>
          <w:sz w:val="28"/>
          <w:szCs w:val="28"/>
        </w:rPr>
        <w:t>оценки уровня профессионального мастерства учителя</w:t>
      </w:r>
      <w:r w:rsidRPr="002542CA">
        <w:rPr>
          <w:rStyle w:val="dash041e0431044b0447043d044b0439char1"/>
          <w:b/>
          <w:bCs/>
          <w:i/>
          <w:iCs/>
          <w:sz w:val="28"/>
          <w:szCs w:val="28"/>
        </w:rPr>
        <w:t xml:space="preserve">, </w:t>
      </w:r>
      <w:r w:rsidRPr="002542CA">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542CA" w:rsidRPr="002542CA" w:rsidRDefault="005E6DC4" w:rsidP="0042789C">
      <w:pPr>
        <w:suppressAutoHyphens/>
        <w:autoSpaceDE w:val="0"/>
        <w:autoSpaceDN w:val="0"/>
        <w:adjustRightInd w:val="0"/>
        <w:spacing w:after="0"/>
        <w:ind w:left="426"/>
        <w:jc w:val="both"/>
        <w:rPr>
          <w:rFonts w:ascii="Times New Roman" w:eastAsia="TimesNewRomanPSMT" w:hAnsi="Times New Roman"/>
          <w:sz w:val="28"/>
          <w:szCs w:val="28"/>
          <w:lang w:eastAsia="ru-RU"/>
        </w:rPr>
      </w:pPr>
      <w:r>
        <w:rPr>
          <w:rStyle w:val="dash041e0431044b0447043d044b0439char1"/>
          <w:sz w:val="28"/>
          <w:szCs w:val="28"/>
        </w:rPr>
        <w:t xml:space="preserve">      </w:t>
      </w:r>
      <w:r w:rsidR="002542CA" w:rsidRPr="002542CA">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2542CA" w:rsidRPr="00175000" w:rsidRDefault="005E6DC4" w:rsidP="005E6DC4">
      <w:pPr>
        <w:suppressAutoHyphens/>
        <w:autoSpaceDE w:val="0"/>
        <w:autoSpaceDN w:val="0"/>
        <w:adjustRightInd w:val="0"/>
        <w:spacing w:after="0"/>
        <w:ind w:left="426" w:firstLine="282"/>
        <w:jc w:val="both"/>
        <w:rPr>
          <w:rStyle w:val="dash041e0431044b0447043d044b0439char1"/>
          <w:rFonts w:eastAsia="TimesNewRomanPSMT"/>
          <w:color w:val="00B050"/>
          <w:sz w:val="28"/>
          <w:szCs w:val="28"/>
          <w:lang w:eastAsia="ru-RU"/>
        </w:rPr>
      </w:pPr>
      <w:r>
        <w:rPr>
          <w:rFonts w:ascii="Times New Roman" w:eastAsia="TimesNewRomanPSMT" w:hAnsi="Times New Roman"/>
          <w:sz w:val="28"/>
          <w:szCs w:val="28"/>
          <w:lang w:eastAsia="ru-RU"/>
        </w:rPr>
        <w:t xml:space="preserve">  </w:t>
      </w:r>
      <w:r w:rsidR="002542CA" w:rsidRPr="002542CA">
        <w:rPr>
          <w:rFonts w:ascii="Times New Roman" w:eastAsia="TimesNewRomanPSMT" w:hAnsi="Times New Roman"/>
          <w:sz w:val="28"/>
          <w:szCs w:val="28"/>
          <w:lang w:eastAsia="ru-RU"/>
        </w:rPr>
        <w:t xml:space="preserve">Внутришкольный мониторинг образовательных достижений ведётся в соответствии с </w:t>
      </w:r>
      <w:r w:rsidR="002542CA" w:rsidRPr="00175000">
        <w:rPr>
          <w:rFonts w:ascii="Times New Roman" w:eastAsia="TimesNewRomanPSMT" w:hAnsi="Times New Roman"/>
          <w:color w:val="00B050"/>
          <w:sz w:val="28"/>
          <w:szCs w:val="28"/>
          <w:lang w:eastAsia="ru-RU"/>
        </w:rPr>
        <w:t>Положением о внутриш</w:t>
      </w:r>
      <w:r w:rsidR="0081048B" w:rsidRPr="00175000">
        <w:rPr>
          <w:rFonts w:ascii="Times New Roman" w:eastAsia="TimesNewRomanPSMT" w:hAnsi="Times New Roman"/>
          <w:color w:val="00B050"/>
          <w:sz w:val="28"/>
          <w:szCs w:val="28"/>
          <w:lang w:eastAsia="ru-RU"/>
        </w:rPr>
        <w:t>кольном контроле МБОУ Школы №122</w:t>
      </w:r>
      <w:r w:rsidR="002542CA" w:rsidRPr="00175000">
        <w:rPr>
          <w:rFonts w:ascii="Times New Roman" w:eastAsia="TimesNewRomanPSMT" w:hAnsi="Times New Roman"/>
          <w:color w:val="00B050"/>
          <w:sz w:val="28"/>
          <w:szCs w:val="28"/>
          <w:lang w:eastAsia="ru-RU"/>
        </w:rPr>
        <w:t xml:space="preserve"> г.о. Самара. </w:t>
      </w:r>
    </w:p>
    <w:p w:rsidR="002542CA" w:rsidRPr="002542CA" w:rsidRDefault="005E6DC4" w:rsidP="005E6DC4">
      <w:pPr>
        <w:pStyle w:val="afffb"/>
        <w:suppressAutoHyphens/>
        <w:spacing w:line="276" w:lineRule="auto"/>
        <w:ind w:left="426" w:firstLine="282"/>
        <w:rPr>
          <w:rStyle w:val="dash041e0431044b0447043d044b0439char1"/>
          <w:sz w:val="28"/>
          <w:szCs w:val="28"/>
        </w:rPr>
      </w:pPr>
      <w:r>
        <w:rPr>
          <w:rStyle w:val="dash041e0431044b0447043d044b0439char1"/>
          <w:b/>
          <w:bCs/>
          <w:sz w:val="28"/>
          <w:szCs w:val="28"/>
        </w:rPr>
        <w:t xml:space="preserve">  </w:t>
      </w:r>
      <w:r w:rsidR="002542CA" w:rsidRPr="002542CA">
        <w:rPr>
          <w:rStyle w:val="dash041e0431044b0447043d044b0439char1"/>
          <w:b/>
          <w:bCs/>
          <w:sz w:val="28"/>
          <w:szCs w:val="28"/>
        </w:rPr>
        <w:t xml:space="preserve">Промежуточная аттестация </w:t>
      </w:r>
      <w:r w:rsidR="002542CA" w:rsidRPr="002542CA">
        <w:rPr>
          <w:rStyle w:val="dash041e0431044b0447043d044b0439char1"/>
          <w:sz w:val="28"/>
          <w:szCs w:val="28"/>
        </w:rPr>
        <w:t>представляет собой процедуру аттестации обучающихся на уровне основного общего образования и проводится в конце  учебного года.</w:t>
      </w:r>
    </w:p>
    <w:p w:rsidR="002542CA" w:rsidRPr="0081048B" w:rsidRDefault="005E6DC4" w:rsidP="005E6DC4">
      <w:pPr>
        <w:pStyle w:val="afffb"/>
        <w:suppressAutoHyphens/>
        <w:spacing w:line="276" w:lineRule="auto"/>
        <w:ind w:left="426" w:firstLine="282"/>
        <w:rPr>
          <w:rStyle w:val="dash041e0431044b0447043d044b0439char1"/>
          <w:color w:val="FF0000"/>
          <w:sz w:val="28"/>
          <w:szCs w:val="28"/>
        </w:rPr>
      </w:pPr>
      <w:r>
        <w:t xml:space="preserve">  </w:t>
      </w:r>
      <w:r w:rsidR="002542CA" w:rsidRPr="002542CA">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w:t>
      </w:r>
      <w:r w:rsidR="002542CA" w:rsidRPr="002542CA">
        <w:lastRenderedPageBreak/>
        <w:t xml:space="preserve">образовании в Российской Федерации» (ст.58), </w:t>
      </w:r>
      <w:r w:rsidR="002542CA" w:rsidRPr="0081048B">
        <w:rPr>
          <w:rFonts w:eastAsia="TimesNewRomanPSMT"/>
          <w:color w:val="FF0000"/>
        </w:rPr>
        <w:t>Положением о формах, периодичности и порядке текущего контроля успеваемости и промежуточной аттест</w:t>
      </w:r>
      <w:r w:rsidR="0081048B">
        <w:rPr>
          <w:rFonts w:eastAsia="TimesNewRomanPSMT"/>
          <w:color w:val="FF0000"/>
        </w:rPr>
        <w:t>ации обучающихся МБОУ Школы №122</w:t>
      </w:r>
      <w:r w:rsidR="002542CA" w:rsidRPr="0081048B">
        <w:rPr>
          <w:rFonts w:eastAsia="TimesNewRomanPSMT"/>
          <w:color w:val="FF0000"/>
        </w:rPr>
        <w:t xml:space="preserve"> г.о. Самара.</w:t>
      </w:r>
    </w:p>
    <w:p w:rsidR="002542CA" w:rsidRPr="002542CA" w:rsidRDefault="002542CA" w:rsidP="0042789C">
      <w:pPr>
        <w:pStyle w:val="afffb"/>
        <w:suppressAutoHyphens/>
        <w:spacing w:line="276" w:lineRule="auto"/>
        <w:ind w:left="426" w:firstLine="0"/>
        <w:rPr>
          <w:rStyle w:val="dash041e0431044b0447043d044b0439char1"/>
          <w:b/>
          <w:bCs/>
          <w:sz w:val="28"/>
          <w:szCs w:val="28"/>
        </w:rPr>
      </w:pPr>
      <w:r w:rsidRPr="002542CA">
        <w:rPr>
          <w:rStyle w:val="dash041e0431044b0447043d044b0439char1"/>
          <w:b/>
          <w:bCs/>
          <w:sz w:val="28"/>
          <w:szCs w:val="28"/>
        </w:rPr>
        <w:t>Государственная итоговая аттестация</w:t>
      </w:r>
    </w:p>
    <w:p w:rsidR="002542CA" w:rsidRPr="002542CA" w:rsidRDefault="005E6DC4" w:rsidP="005E6DC4">
      <w:pPr>
        <w:suppressAutoHyphens/>
        <w:spacing w:after="0"/>
        <w:ind w:left="426" w:firstLine="282"/>
        <w:jc w:val="both"/>
        <w:rPr>
          <w:rFonts w:ascii="Times New Roman" w:hAnsi="Times New Roman"/>
          <w:sz w:val="28"/>
          <w:szCs w:val="28"/>
          <w:lang w:eastAsia="ru-RU"/>
        </w:rPr>
      </w:pPr>
      <w:r>
        <w:rPr>
          <w:rFonts w:ascii="Times New Roman" w:hAnsi="Times New Roman"/>
          <w:sz w:val="28"/>
          <w:szCs w:val="28"/>
          <w:lang w:eastAsia="ru-RU"/>
        </w:rPr>
        <w:t xml:space="preserve">  </w:t>
      </w:r>
      <w:r w:rsidR="002542CA" w:rsidRPr="002542CA">
        <w:rPr>
          <w:rFonts w:ascii="Times New Roman" w:hAnsi="Times New Roman"/>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542CA" w:rsidRPr="002542CA" w:rsidRDefault="005E6DC4" w:rsidP="005E6DC4">
      <w:pPr>
        <w:suppressAutoHyphens/>
        <w:spacing w:after="0"/>
        <w:ind w:left="426" w:firstLine="282"/>
        <w:jc w:val="both"/>
        <w:rPr>
          <w:rFonts w:ascii="Times New Roman" w:hAnsi="Times New Roman"/>
          <w:sz w:val="28"/>
          <w:szCs w:val="28"/>
          <w:lang w:eastAsia="ru-RU"/>
        </w:rPr>
      </w:pPr>
      <w:r>
        <w:rPr>
          <w:rFonts w:ascii="Times New Roman" w:hAnsi="Times New Roman"/>
          <w:sz w:val="28"/>
          <w:szCs w:val="28"/>
          <w:lang w:eastAsia="ru-RU"/>
        </w:rPr>
        <w:t xml:space="preserve">  </w:t>
      </w:r>
      <w:r w:rsidR="002542CA" w:rsidRPr="002542CA">
        <w:rPr>
          <w:rFonts w:ascii="Times New Roman" w:hAnsi="Times New Roman"/>
          <w:sz w:val="28"/>
          <w:szCs w:val="28"/>
          <w:lang w:eastAsia="ru-RU"/>
        </w:rPr>
        <w:t xml:space="preserve">Целью ГИА является установление уровня образовательных достижений выпускников. ГИА включает в себя </w:t>
      </w:r>
      <w:r w:rsidR="00942F38" w:rsidRPr="00942F38">
        <w:rPr>
          <w:rFonts w:ascii="Times New Roman" w:hAnsi="Times New Roman"/>
          <w:color w:val="FF0000"/>
          <w:sz w:val="28"/>
          <w:szCs w:val="28"/>
          <w:lang w:eastAsia="ru-RU"/>
        </w:rPr>
        <w:t>четыре</w:t>
      </w:r>
      <w:r w:rsidR="002542CA" w:rsidRPr="00942F38">
        <w:rPr>
          <w:rFonts w:ascii="Times New Roman" w:hAnsi="Times New Roman"/>
          <w:color w:val="FF0000"/>
          <w:sz w:val="28"/>
          <w:szCs w:val="28"/>
          <w:lang w:eastAsia="ru-RU"/>
        </w:rPr>
        <w:t xml:space="preserve"> обязательны</w:t>
      </w:r>
      <w:r w:rsidR="00942F38" w:rsidRPr="00942F38">
        <w:rPr>
          <w:rFonts w:ascii="Times New Roman" w:hAnsi="Times New Roman"/>
          <w:color w:val="FF0000"/>
          <w:sz w:val="28"/>
          <w:szCs w:val="28"/>
          <w:lang w:eastAsia="ru-RU"/>
        </w:rPr>
        <w:t xml:space="preserve">х экзамена (по русскому языку, </w:t>
      </w:r>
      <w:r w:rsidR="002542CA" w:rsidRPr="00942F38">
        <w:rPr>
          <w:rFonts w:ascii="Times New Roman" w:hAnsi="Times New Roman"/>
          <w:color w:val="FF0000"/>
          <w:sz w:val="28"/>
          <w:szCs w:val="28"/>
          <w:lang w:eastAsia="ru-RU"/>
        </w:rPr>
        <w:t>математике</w:t>
      </w:r>
      <w:r w:rsidR="00942F38" w:rsidRPr="00942F38">
        <w:rPr>
          <w:rFonts w:ascii="Times New Roman" w:hAnsi="Times New Roman"/>
          <w:color w:val="FF0000"/>
          <w:sz w:val="28"/>
          <w:szCs w:val="28"/>
          <w:lang w:eastAsia="ru-RU"/>
        </w:rPr>
        <w:t xml:space="preserve"> и два по выбру обучающегося</w:t>
      </w:r>
      <w:r w:rsidR="002542CA" w:rsidRPr="00942F38">
        <w:rPr>
          <w:rFonts w:ascii="Times New Roman" w:hAnsi="Times New Roman"/>
          <w:color w:val="FF0000"/>
          <w:sz w:val="28"/>
          <w:szCs w:val="28"/>
          <w:lang w:eastAsia="ru-RU"/>
        </w:rPr>
        <w:t>).</w:t>
      </w:r>
      <w:r w:rsidR="002542CA" w:rsidRPr="002542CA">
        <w:rPr>
          <w:rFonts w:ascii="Times New Roman" w:hAnsi="Times New Roman"/>
          <w:sz w:val="28"/>
          <w:szCs w:val="28"/>
          <w:lang w:eastAsia="ru-RU"/>
        </w:rPr>
        <w:t xml:space="preserve">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542CA" w:rsidRPr="002542CA" w:rsidRDefault="005E6DC4" w:rsidP="005E6DC4">
      <w:pPr>
        <w:pStyle w:val="afffb"/>
        <w:suppressAutoHyphens/>
        <w:spacing w:line="276" w:lineRule="auto"/>
        <w:ind w:left="426" w:firstLine="282"/>
      </w:pPr>
      <w:r>
        <w:rPr>
          <w:rStyle w:val="dash041e0431044b0447043d044b0439char1"/>
          <w:b/>
          <w:bCs/>
          <w:sz w:val="28"/>
          <w:szCs w:val="28"/>
        </w:rPr>
        <w:t xml:space="preserve">  </w:t>
      </w:r>
      <w:r w:rsidR="002542CA" w:rsidRPr="002542CA">
        <w:rPr>
          <w:rStyle w:val="dash041e0431044b0447043d044b0439char1"/>
          <w:b/>
          <w:bCs/>
          <w:sz w:val="28"/>
          <w:szCs w:val="28"/>
        </w:rPr>
        <w:t xml:space="preserve">Итоговая оценка </w:t>
      </w:r>
      <w:r w:rsidR="002542CA" w:rsidRPr="002542CA">
        <w:rPr>
          <w:rStyle w:val="dash041e0431044b0447043d044b0439char1"/>
          <w:sz w:val="28"/>
          <w:szCs w:val="28"/>
        </w:rPr>
        <w:t xml:space="preserve">(итоговая аттестация) по предмету </w:t>
      </w:r>
      <w:r w:rsidR="002542CA" w:rsidRPr="002542CA">
        <w:t xml:space="preserve">складывается из результатов внутренней и внешней оценки. К результатам </w:t>
      </w:r>
      <w:r w:rsidR="002542CA" w:rsidRPr="002542CA">
        <w:rPr>
          <w:b/>
          <w:bCs/>
        </w:rPr>
        <w:t>внешней оценки</w:t>
      </w:r>
      <w:r w:rsidR="002542CA" w:rsidRPr="002542CA">
        <w:t xml:space="preserve"> относятся результаты ГИА. К результатам </w:t>
      </w:r>
      <w:r w:rsidR="002542CA" w:rsidRPr="002542CA">
        <w:rPr>
          <w:b/>
          <w:bCs/>
        </w:rPr>
        <w:t>внутренней оценки</w:t>
      </w:r>
      <w:r w:rsidR="002542CA" w:rsidRPr="002542CA">
        <w:t xml:space="preserve"> относятся предметные результаты, зафиксированные в системе накопленной оценки</w:t>
      </w:r>
      <w:r w:rsidR="002542CA" w:rsidRPr="002542CA">
        <w:rPr>
          <w:i/>
          <w:iCs/>
        </w:rPr>
        <w:t xml:space="preserve">. </w:t>
      </w:r>
      <w:r w:rsidR="002542CA" w:rsidRPr="002542CA">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542CA" w:rsidRPr="002542CA" w:rsidRDefault="005E6DC4" w:rsidP="005E6DC4">
      <w:pPr>
        <w:pStyle w:val="afffb"/>
        <w:suppressAutoHyphens/>
        <w:spacing w:line="276" w:lineRule="auto"/>
        <w:ind w:left="426" w:firstLine="282"/>
      </w:pPr>
      <w:r>
        <w:rPr>
          <w:rStyle w:val="dash041e0431044b0447043d044b0439char1"/>
          <w:sz w:val="28"/>
          <w:szCs w:val="28"/>
        </w:rPr>
        <w:t xml:space="preserve">  </w:t>
      </w:r>
      <w:r w:rsidR="002542CA" w:rsidRPr="002542CA">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002542CA" w:rsidRPr="002542CA">
        <w:t>– аттестате об основном общем образовании</w:t>
      </w:r>
      <w:r w:rsidR="002542CA" w:rsidRPr="002542CA">
        <w:rPr>
          <w:rStyle w:val="dash041e0431044b0447043d044b0439char1"/>
          <w:sz w:val="28"/>
          <w:szCs w:val="28"/>
        </w:rPr>
        <w:t>.</w:t>
      </w:r>
    </w:p>
    <w:p w:rsidR="002542CA" w:rsidRPr="002542CA" w:rsidRDefault="005E6DC4" w:rsidP="005E6DC4">
      <w:pPr>
        <w:pStyle w:val="afffb"/>
        <w:suppressAutoHyphens/>
        <w:spacing w:line="276" w:lineRule="auto"/>
        <w:ind w:left="426" w:firstLine="282"/>
      </w:pPr>
      <w:r>
        <w:rPr>
          <w:rStyle w:val="dash041e0431044b0447043d044b0439char1"/>
          <w:b/>
          <w:bCs/>
          <w:sz w:val="28"/>
          <w:szCs w:val="28"/>
        </w:rPr>
        <w:t xml:space="preserve">  </w:t>
      </w:r>
      <w:r w:rsidR="002542CA" w:rsidRPr="002542CA">
        <w:rPr>
          <w:rStyle w:val="dash041e0431044b0447043d044b0439char1"/>
          <w:b/>
          <w:bCs/>
          <w:sz w:val="28"/>
          <w:szCs w:val="28"/>
        </w:rPr>
        <w:t>Итоговая оценка</w:t>
      </w:r>
      <w:r w:rsidR="002542CA" w:rsidRPr="002542CA">
        <w:rPr>
          <w:rStyle w:val="dash041e0431044b0447043d044b0439char1"/>
          <w:sz w:val="28"/>
          <w:szCs w:val="28"/>
        </w:rPr>
        <w:t xml:space="preserve"> по междисциплинарным программам </w:t>
      </w:r>
      <w:r w:rsidR="002542CA" w:rsidRPr="002542CA">
        <w:t>ставится на основе результатов внутришкольного мониторинга и фиксируется в характеристике обучающегося.</w:t>
      </w:r>
    </w:p>
    <w:p w:rsidR="002542CA" w:rsidRPr="002542CA" w:rsidRDefault="005E6DC4" w:rsidP="005E6DC4">
      <w:pPr>
        <w:suppressAutoHyphens/>
        <w:spacing w:after="0"/>
        <w:ind w:left="426" w:firstLine="282"/>
        <w:jc w:val="both"/>
        <w:rPr>
          <w:rFonts w:ascii="Times New Roman" w:hAnsi="Times New Roman"/>
          <w:sz w:val="28"/>
          <w:szCs w:val="28"/>
          <w:lang w:eastAsia="ru-RU"/>
        </w:rPr>
      </w:pPr>
      <w:r>
        <w:rPr>
          <w:rFonts w:ascii="Times New Roman" w:hAnsi="Times New Roman"/>
          <w:b/>
          <w:bCs/>
          <w:sz w:val="28"/>
          <w:szCs w:val="28"/>
          <w:lang w:eastAsia="ru-RU"/>
        </w:rPr>
        <w:t xml:space="preserve">  </w:t>
      </w:r>
      <w:r w:rsidR="002542CA" w:rsidRPr="002542CA">
        <w:rPr>
          <w:rFonts w:ascii="Times New Roman" w:hAnsi="Times New Roman"/>
          <w:b/>
          <w:bCs/>
          <w:sz w:val="28"/>
          <w:szCs w:val="28"/>
          <w:lang w:eastAsia="ru-RU"/>
        </w:rPr>
        <w:t>Характеристика</w:t>
      </w:r>
      <w:r w:rsidR="002542CA" w:rsidRPr="002542CA">
        <w:rPr>
          <w:rFonts w:ascii="Times New Roman" w:hAnsi="Times New Roman"/>
          <w:sz w:val="28"/>
          <w:szCs w:val="28"/>
          <w:lang w:eastAsia="ru-RU"/>
        </w:rPr>
        <w:t xml:space="preserve"> готовится на основании:</w:t>
      </w:r>
    </w:p>
    <w:p w:rsidR="002542CA" w:rsidRPr="002542CA" w:rsidRDefault="002542CA" w:rsidP="00282A67">
      <w:pPr>
        <w:numPr>
          <w:ilvl w:val="0"/>
          <w:numId w:val="152"/>
        </w:numPr>
        <w:tabs>
          <w:tab w:val="left" w:pos="142"/>
          <w:tab w:val="left" w:pos="567"/>
        </w:tabs>
        <w:suppressAutoHyphens/>
        <w:spacing w:after="0"/>
        <w:ind w:left="426" w:firstLine="0"/>
        <w:jc w:val="both"/>
        <w:rPr>
          <w:rFonts w:ascii="Times New Roman" w:hAnsi="Times New Roman"/>
          <w:sz w:val="28"/>
          <w:szCs w:val="28"/>
          <w:lang w:eastAsia="ru-RU"/>
        </w:rPr>
      </w:pPr>
      <w:r w:rsidRPr="002542CA">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2542CA" w:rsidRPr="002542CA" w:rsidRDefault="002542CA" w:rsidP="00282A67">
      <w:pPr>
        <w:numPr>
          <w:ilvl w:val="0"/>
          <w:numId w:val="152"/>
        </w:numPr>
        <w:tabs>
          <w:tab w:val="left" w:pos="142"/>
          <w:tab w:val="left" w:pos="567"/>
        </w:tabs>
        <w:suppressAutoHyphens/>
        <w:spacing w:after="0"/>
        <w:ind w:left="426" w:firstLine="0"/>
        <w:jc w:val="both"/>
        <w:rPr>
          <w:rFonts w:ascii="Times New Roman" w:hAnsi="Times New Roman"/>
          <w:i/>
          <w:iCs/>
          <w:sz w:val="28"/>
          <w:szCs w:val="28"/>
          <w:lang w:eastAsia="ru-RU"/>
        </w:rPr>
      </w:pPr>
      <w:r w:rsidRPr="002542CA">
        <w:rPr>
          <w:rFonts w:ascii="Times New Roman" w:hAnsi="Times New Roman"/>
          <w:sz w:val="28"/>
          <w:szCs w:val="28"/>
          <w:lang w:eastAsia="ru-RU"/>
        </w:rPr>
        <w:t>портфолио выпускника;</w:t>
      </w:r>
    </w:p>
    <w:p w:rsidR="002542CA" w:rsidRPr="002542CA" w:rsidRDefault="002542CA" w:rsidP="00282A67">
      <w:pPr>
        <w:numPr>
          <w:ilvl w:val="0"/>
          <w:numId w:val="152"/>
        </w:numPr>
        <w:tabs>
          <w:tab w:val="left" w:pos="142"/>
          <w:tab w:val="left" w:pos="567"/>
        </w:tabs>
        <w:suppressAutoHyphens/>
        <w:spacing w:after="0"/>
        <w:ind w:left="426" w:firstLine="0"/>
        <w:jc w:val="both"/>
        <w:rPr>
          <w:rFonts w:ascii="Times New Roman" w:hAnsi="Times New Roman"/>
          <w:sz w:val="28"/>
          <w:szCs w:val="28"/>
          <w:lang w:eastAsia="ru-RU"/>
        </w:rPr>
      </w:pPr>
      <w:r w:rsidRPr="002542CA">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2542CA" w:rsidRPr="002542CA" w:rsidRDefault="005E6DC4" w:rsidP="005E6DC4">
      <w:pPr>
        <w:suppressAutoHyphens/>
        <w:spacing w:after="0"/>
        <w:ind w:left="426" w:firstLine="282"/>
        <w:jc w:val="both"/>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2542CA" w:rsidRPr="002542CA">
        <w:rPr>
          <w:rFonts w:ascii="Times New Roman" w:hAnsi="Times New Roman"/>
          <w:sz w:val="28"/>
          <w:szCs w:val="28"/>
          <w:lang w:eastAsia="ru-RU"/>
        </w:rPr>
        <w:t>В характеристике выпускника:</w:t>
      </w:r>
    </w:p>
    <w:p w:rsidR="002542CA" w:rsidRPr="002542CA" w:rsidRDefault="002542CA" w:rsidP="00282A67">
      <w:pPr>
        <w:pStyle w:val="a9"/>
        <w:numPr>
          <w:ilvl w:val="0"/>
          <w:numId w:val="153"/>
        </w:numPr>
        <w:tabs>
          <w:tab w:val="left" w:pos="142"/>
        </w:tabs>
        <w:suppressAutoHyphens/>
        <w:spacing w:line="276" w:lineRule="auto"/>
        <w:ind w:left="426" w:firstLine="0"/>
        <w:contextualSpacing w:val="0"/>
        <w:jc w:val="both"/>
        <w:rPr>
          <w:rFonts w:ascii="Times New Roman" w:hAnsi="Times New Roman"/>
          <w:sz w:val="28"/>
          <w:szCs w:val="28"/>
        </w:rPr>
      </w:pPr>
      <w:r w:rsidRPr="002542CA">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542CA" w:rsidRPr="002542CA" w:rsidRDefault="002542CA" w:rsidP="00282A67">
      <w:pPr>
        <w:pStyle w:val="a9"/>
        <w:numPr>
          <w:ilvl w:val="0"/>
          <w:numId w:val="153"/>
        </w:numPr>
        <w:tabs>
          <w:tab w:val="left" w:pos="142"/>
        </w:tabs>
        <w:suppressAutoHyphens/>
        <w:spacing w:line="276" w:lineRule="auto"/>
        <w:ind w:left="426" w:firstLine="0"/>
        <w:contextualSpacing w:val="0"/>
        <w:jc w:val="both"/>
        <w:rPr>
          <w:rFonts w:ascii="Times New Roman" w:hAnsi="Times New Roman"/>
          <w:sz w:val="28"/>
          <w:szCs w:val="28"/>
        </w:rPr>
      </w:pPr>
      <w:r w:rsidRPr="002542CA">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обучающимся направлений профильного образования, выявленных проблем и отмеченных образовательных достижений. </w:t>
      </w:r>
    </w:p>
    <w:p w:rsidR="002542CA" w:rsidRPr="002542CA" w:rsidRDefault="005E6DC4" w:rsidP="005E6DC4">
      <w:pPr>
        <w:suppressAutoHyphens/>
        <w:spacing w:after="0"/>
        <w:ind w:left="426" w:firstLine="282"/>
        <w:jc w:val="both"/>
        <w:rPr>
          <w:rStyle w:val="dash041e0431044b0447043d044b0439char1"/>
          <w:sz w:val="28"/>
          <w:szCs w:val="28"/>
        </w:rPr>
      </w:pPr>
      <w:r>
        <w:rPr>
          <w:rFonts w:ascii="Times New Roman" w:hAnsi="Times New Roman"/>
          <w:sz w:val="28"/>
          <w:szCs w:val="28"/>
          <w:lang w:eastAsia="ru-RU"/>
        </w:rPr>
        <w:t xml:space="preserve">  </w:t>
      </w:r>
      <w:r w:rsidR="002542CA" w:rsidRPr="002542CA">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540EE" w:rsidRPr="00A751E3" w:rsidRDefault="00B540EE" w:rsidP="0042789C">
      <w:pPr>
        <w:widowControl w:val="0"/>
        <w:shd w:val="clear" w:color="auto" w:fill="FFFFFF"/>
        <w:autoSpaceDE w:val="0"/>
        <w:autoSpaceDN w:val="0"/>
        <w:adjustRightInd w:val="0"/>
        <w:spacing w:after="0"/>
        <w:ind w:left="426"/>
        <w:jc w:val="both"/>
        <w:rPr>
          <w:rFonts w:ascii="Times New Roman" w:eastAsia="Times New Roman" w:hAnsi="Times New Roman"/>
          <w:sz w:val="28"/>
          <w:szCs w:val="28"/>
          <w:lang w:eastAsia="ru-RU"/>
        </w:rPr>
      </w:pPr>
      <w:r w:rsidRPr="00A751E3">
        <w:rPr>
          <w:rFonts w:ascii="Times New Roman" w:eastAsia="Times New Roman" w:hAnsi="Times New Roman"/>
          <w:sz w:val="28"/>
          <w:szCs w:val="28"/>
          <w:lang w:eastAsia="ru-RU"/>
        </w:rPr>
        <w:br w:type="page"/>
      </w:r>
    </w:p>
    <w:p w:rsidR="00CB2E36" w:rsidRPr="00A751E3" w:rsidRDefault="00B540EE" w:rsidP="0042789C">
      <w:pPr>
        <w:pStyle w:val="1"/>
        <w:numPr>
          <w:ilvl w:val="0"/>
          <w:numId w:val="51"/>
        </w:numPr>
        <w:spacing w:before="0"/>
        <w:ind w:left="426" w:firstLine="0"/>
        <w:jc w:val="center"/>
        <w:rPr>
          <w:rFonts w:ascii="Times New Roman" w:hAnsi="Times New Roman"/>
          <w:b/>
          <w:color w:val="auto"/>
          <w:sz w:val="28"/>
          <w:szCs w:val="28"/>
        </w:rPr>
      </w:pPr>
      <w:bookmarkStart w:id="164" w:name="_Toc409691656"/>
      <w:bookmarkStart w:id="165" w:name="_Toc410653980"/>
      <w:bookmarkStart w:id="166" w:name="_Toc414553166"/>
      <w:r w:rsidRPr="00A751E3">
        <w:rPr>
          <w:rFonts w:ascii="Times New Roman" w:hAnsi="Times New Roman"/>
          <w:b/>
          <w:color w:val="auto"/>
          <w:sz w:val="28"/>
          <w:szCs w:val="28"/>
        </w:rPr>
        <w:lastRenderedPageBreak/>
        <w:t>Содержательный раздел</w:t>
      </w:r>
      <w:bookmarkEnd w:id="164"/>
      <w:r w:rsidR="0081481A" w:rsidRPr="00A751E3">
        <w:rPr>
          <w:rFonts w:ascii="Times New Roman" w:hAnsi="Times New Roman"/>
          <w:b/>
          <w:color w:val="auto"/>
          <w:sz w:val="28"/>
          <w:szCs w:val="28"/>
        </w:rPr>
        <w:t xml:space="preserve"> основной образовательной программы основного общего образования</w:t>
      </w:r>
      <w:bookmarkEnd w:id="165"/>
      <w:bookmarkEnd w:id="166"/>
      <w:r w:rsidR="003D2462">
        <w:rPr>
          <w:rFonts w:ascii="Times New Roman" w:hAnsi="Times New Roman"/>
          <w:b/>
          <w:color w:val="auto"/>
          <w:sz w:val="28"/>
          <w:szCs w:val="28"/>
        </w:rPr>
        <w:t xml:space="preserve"> МБОУ Школы№122 г.о. Самара</w:t>
      </w:r>
    </w:p>
    <w:p w:rsidR="00EF2270" w:rsidRPr="003D2462" w:rsidRDefault="00EF2270" w:rsidP="0042789C">
      <w:pPr>
        <w:pStyle w:val="a7"/>
        <w:keepNext/>
        <w:tabs>
          <w:tab w:val="left" w:pos="567"/>
        </w:tabs>
        <w:suppressAutoHyphens/>
        <w:spacing w:before="0" w:beforeAutospacing="0" w:after="0" w:afterAutospacing="0" w:line="276" w:lineRule="auto"/>
        <w:ind w:left="426"/>
        <w:jc w:val="both"/>
        <w:rPr>
          <w:rFonts w:ascii="Times New Roman" w:hAnsi="Times New Roman"/>
          <w:b/>
          <w:sz w:val="28"/>
          <w:szCs w:val="28"/>
        </w:rPr>
      </w:pPr>
      <w:bookmarkStart w:id="167" w:name="_Toc406059004"/>
      <w:bookmarkStart w:id="168" w:name="_Toc409691657"/>
      <w:bookmarkStart w:id="169" w:name="_Toc410653981"/>
      <w:bookmarkStart w:id="170" w:name="_Toc414553167"/>
      <w:r w:rsidRPr="003D2462">
        <w:rPr>
          <w:rFonts w:ascii="Times New Roman" w:hAnsi="Times New Roman"/>
          <w:b/>
          <w:bCs/>
          <w:sz w:val="28"/>
          <w:szCs w:val="28"/>
        </w:rPr>
        <w:t xml:space="preserve">2.1. Программа развития универсальных учебных действий, </w:t>
      </w:r>
      <w:r w:rsidRPr="003D2462">
        <w:rPr>
          <w:rFonts w:ascii="Times New Roman" w:hAnsi="Times New Roman"/>
          <w:b/>
          <w:sz w:val="28"/>
          <w:szCs w:val="28"/>
        </w:rPr>
        <w:t>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EF2270" w:rsidRPr="003D2462" w:rsidRDefault="003D2462" w:rsidP="0042789C">
      <w:pPr>
        <w:tabs>
          <w:tab w:val="left" w:pos="567"/>
        </w:tabs>
        <w:suppressAutoHyphens/>
        <w:autoSpaceDE w:val="0"/>
        <w:autoSpaceDN w:val="0"/>
        <w:adjustRightInd w:val="0"/>
        <w:spacing w:after="0"/>
        <w:ind w:left="426"/>
        <w:jc w:val="both"/>
        <w:rPr>
          <w:rFonts w:ascii="Times New Roman" w:hAnsi="Times New Roman"/>
          <w:sz w:val="28"/>
          <w:szCs w:val="28"/>
        </w:rPr>
      </w:pPr>
      <w:r>
        <w:rPr>
          <w:rFonts w:ascii="Times New Roman" w:hAnsi="Times New Roman"/>
          <w:sz w:val="28"/>
          <w:szCs w:val="28"/>
        </w:rPr>
        <w:tab/>
      </w:r>
      <w:r w:rsidR="005E6DC4">
        <w:rPr>
          <w:rFonts w:ascii="Times New Roman" w:hAnsi="Times New Roman"/>
          <w:sz w:val="28"/>
          <w:szCs w:val="28"/>
        </w:rPr>
        <w:tab/>
        <w:t xml:space="preserve">  </w:t>
      </w:r>
      <w:r w:rsidR="00EF2270" w:rsidRPr="003D2462">
        <w:rPr>
          <w:rFonts w:ascii="Times New Roman" w:hAnsi="Times New Roman"/>
          <w:sz w:val="28"/>
          <w:szCs w:val="28"/>
        </w:rPr>
        <w:t xml:space="preserve">Структура программы развития универсальных учебных действий (УУД) сформирована в соответствии с ФГОС и определяет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ценностные ориентиры развития универсальных учебных действий, место и формы развития УУД; связь универсальных учебных действий с содержанием учебных предметов;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условия развития УУД; преемственность программы развития универсальных учебных действий при переходе от начального к основному общему образованию; описания особенностей реализации направления учебно-исследовательской и проектной деятельности; описание содержания и форм организации учебной деятельности по развитию ИКТ-компетентности. </w:t>
      </w:r>
    </w:p>
    <w:p w:rsidR="003D2462" w:rsidRDefault="003D2462" w:rsidP="0042789C">
      <w:pPr>
        <w:widowControl w:val="0"/>
        <w:tabs>
          <w:tab w:val="left" w:pos="567"/>
        </w:tabs>
        <w:suppressAutoHyphens/>
        <w:autoSpaceDE w:val="0"/>
        <w:autoSpaceDN w:val="0"/>
        <w:adjustRightInd w:val="0"/>
        <w:spacing w:after="0"/>
        <w:ind w:left="426"/>
        <w:jc w:val="both"/>
        <w:rPr>
          <w:rFonts w:ascii="Times New Roman" w:hAnsi="Times New Roman"/>
          <w:b/>
          <w:color w:val="000000"/>
          <w:sz w:val="28"/>
          <w:szCs w:val="28"/>
        </w:rPr>
      </w:pPr>
      <w:r>
        <w:rPr>
          <w:rFonts w:ascii="Times New Roman" w:eastAsia="TimesNewRomanPSMT" w:hAnsi="Times New Roman"/>
          <w:b/>
          <w:sz w:val="28"/>
          <w:szCs w:val="28"/>
        </w:rPr>
        <w:tab/>
      </w:r>
      <w:r w:rsidR="005E6DC4">
        <w:rPr>
          <w:rFonts w:ascii="Times New Roman" w:eastAsia="TimesNewRomanPSMT" w:hAnsi="Times New Roman"/>
          <w:b/>
          <w:sz w:val="28"/>
          <w:szCs w:val="28"/>
        </w:rPr>
        <w:tab/>
        <w:t xml:space="preserve">  </w:t>
      </w:r>
      <w:r w:rsidR="00EF2270" w:rsidRPr="003D2462">
        <w:rPr>
          <w:rFonts w:ascii="Times New Roman" w:eastAsia="TimesNewRomanPSMT" w:hAnsi="Times New Roman"/>
          <w:b/>
          <w:sz w:val="28"/>
          <w:szCs w:val="28"/>
        </w:rPr>
        <w:t>Программа развития УУД направлена на:</w:t>
      </w:r>
    </w:p>
    <w:p w:rsidR="00EF2270" w:rsidRPr="003D2462" w:rsidRDefault="00EF2270" w:rsidP="0042789C">
      <w:pPr>
        <w:widowControl w:val="0"/>
        <w:tabs>
          <w:tab w:val="left" w:pos="567"/>
        </w:tabs>
        <w:suppressAutoHyphens/>
        <w:autoSpaceDE w:val="0"/>
        <w:autoSpaceDN w:val="0"/>
        <w:adjustRightInd w:val="0"/>
        <w:spacing w:after="0"/>
        <w:ind w:left="426"/>
        <w:jc w:val="both"/>
        <w:rPr>
          <w:rFonts w:ascii="Times New Roman" w:hAnsi="Times New Roman"/>
          <w:b/>
          <w:color w:val="000000"/>
          <w:sz w:val="28"/>
          <w:szCs w:val="28"/>
        </w:rPr>
      </w:pPr>
      <w:r w:rsidRPr="003D2462">
        <w:rPr>
          <w:rFonts w:ascii="Times New Roman" w:hAnsi="Times New Roman"/>
          <w:color w:val="000000"/>
          <w:sz w:val="28"/>
          <w:szCs w:val="28"/>
        </w:rPr>
        <w:t xml:space="preserve">- реализацию требований ФГОС ООО к личностным и метапредметным результатам освоения основной образовательной программы основного общего образования </w:t>
      </w:r>
      <w:r w:rsidRPr="003D2462">
        <w:rPr>
          <w:rFonts w:ascii="Times New Roman" w:hAnsi="Times New Roman"/>
          <w:sz w:val="28"/>
          <w:szCs w:val="28"/>
        </w:rPr>
        <w:t xml:space="preserve">МБОУ Школы </w:t>
      </w:r>
      <w:r w:rsidR="003D2462">
        <w:rPr>
          <w:rFonts w:ascii="Times New Roman" w:hAnsi="Times New Roman"/>
          <w:sz w:val="28"/>
          <w:szCs w:val="28"/>
        </w:rPr>
        <w:t>№122</w:t>
      </w:r>
      <w:r w:rsidRPr="003D2462">
        <w:rPr>
          <w:rFonts w:ascii="Times New Roman" w:hAnsi="Times New Roman"/>
          <w:sz w:val="28"/>
          <w:szCs w:val="28"/>
        </w:rPr>
        <w:t xml:space="preserve"> г.о. Самара,</w:t>
      </w:r>
      <w:r w:rsidRPr="003D2462">
        <w:rPr>
          <w:rFonts w:ascii="Times New Roman" w:hAnsi="Times New Roman"/>
          <w:color w:val="000000"/>
          <w:sz w:val="28"/>
          <w:szCs w:val="28"/>
        </w:rPr>
        <w:t xml:space="preserve"> системно-деятельностного подхода, развивающего потенциала основного общего образования; повышение эффективности освоения обучающимися основной </w:t>
      </w:r>
      <w:r w:rsidRPr="003D2462">
        <w:rPr>
          <w:rFonts w:ascii="Times New Roman" w:hAnsi="Times New Roman"/>
          <w:sz w:val="28"/>
          <w:szCs w:val="28"/>
        </w:rPr>
        <w:t xml:space="preserve">образовательной программы основного общего образования, усвоения знаний и учебных действий; </w:t>
      </w:r>
    </w:p>
    <w:p w:rsidR="00EF2270" w:rsidRPr="003D2462" w:rsidRDefault="00EF2270" w:rsidP="0042789C">
      <w:pPr>
        <w:widowControl w:val="0"/>
        <w:suppressAutoHyphens/>
        <w:autoSpaceDE w:val="0"/>
        <w:autoSpaceDN w:val="0"/>
        <w:adjustRightInd w:val="0"/>
        <w:spacing w:after="0"/>
        <w:ind w:left="426"/>
        <w:jc w:val="both"/>
        <w:rPr>
          <w:rFonts w:ascii="Times New Roman" w:hAnsi="Times New Roman"/>
          <w:sz w:val="28"/>
          <w:szCs w:val="28"/>
        </w:rPr>
      </w:pPr>
      <w:r w:rsidRPr="003D2462">
        <w:rPr>
          <w:rFonts w:ascii="Times New Roman" w:hAnsi="Times New Roman"/>
          <w:sz w:val="28"/>
          <w:szCs w:val="28"/>
        </w:rPr>
        <w:t xml:space="preserve">-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w:t>
      </w:r>
      <w:r w:rsidRPr="003D2462">
        <w:rPr>
          <w:rFonts w:ascii="Times New Roman" w:hAnsi="Times New Roman"/>
          <w:sz w:val="28"/>
          <w:szCs w:val="28"/>
        </w:rPr>
        <w:lastRenderedPageBreak/>
        <w:t xml:space="preserve">направленного на решение научной, личностно и (или) социально значимой проблемы. </w:t>
      </w:r>
    </w:p>
    <w:p w:rsidR="00EF2270" w:rsidRPr="003D2462" w:rsidRDefault="005E6DC4" w:rsidP="005E6DC4">
      <w:pPr>
        <w:widowControl w:val="0"/>
        <w:suppressAutoHyphens/>
        <w:autoSpaceDE w:val="0"/>
        <w:autoSpaceDN w:val="0"/>
        <w:adjustRightInd w:val="0"/>
        <w:spacing w:after="0"/>
        <w:ind w:left="426" w:firstLine="282"/>
        <w:rPr>
          <w:rFonts w:ascii="Times New Roman" w:hAnsi="Times New Roman"/>
          <w:sz w:val="28"/>
          <w:szCs w:val="28"/>
        </w:rPr>
      </w:pPr>
      <w:r>
        <w:rPr>
          <w:rFonts w:ascii="Times New Roman" w:hAnsi="Times New Roman"/>
          <w:b/>
          <w:sz w:val="28"/>
          <w:szCs w:val="28"/>
        </w:rPr>
        <w:t xml:space="preserve">  </w:t>
      </w:r>
      <w:r w:rsidR="00EF2270" w:rsidRPr="003D2462">
        <w:rPr>
          <w:rFonts w:ascii="Times New Roman" w:hAnsi="Times New Roman"/>
          <w:b/>
          <w:sz w:val="28"/>
          <w:szCs w:val="28"/>
        </w:rPr>
        <w:t xml:space="preserve">Программа </w:t>
      </w:r>
      <w:r w:rsidR="00EF2270" w:rsidRPr="003D2462">
        <w:rPr>
          <w:rFonts w:ascii="Times New Roman" w:eastAsia="TimesNewRomanPSMT" w:hAnsi="Times New Roman"/>
          <w:b/>
          <w:sz w:val="28"/>
          <w:szCs w:val="28"/>
        </w:rPr>
        <w:t xml:space="preserve">развития УУД </w:t>
      </w:r>
      <w:r w:rsidR="00EF2270" w:rsidRPr="003D2462">
        <w:rPr>
          <w:rFonts w:ascii="Times New Roman" w:hAnsi="Times New Roman"/>
          <w:b/>
          <w:sz w:val="28"/>
          <w:szCs w:val="28"/>
        </w:rPr>
        <w:t>обеспечивает</w:t>
      </w:r>
      <w:r w:rsidR="00EF2270" w:rsidRPr="003D2462">
        <w:rPr>
          <w:rFonts w:ascii="Times New Roman" w:hAnsi="Times New Roman"/>
          <w:sz w:val="28"/>
          <w:szCs w:val="28"/>
        </w:rPr>
        <w:t xml:space="preserve">: </w:t>
      </w:r>
    </w:p>
    <w:p w:rsidR="00EF2270" w:rsidRPr="003D2462" w:rsidRDefault="00EF2270" w:rsidP="0042789C">
      <w:pPr>
        <w:widowControl w:val="0"/>
        <w:suppressAutoHyphens/>
        <w:autoSpaceDE w:val="0"/>
        <w:autoSpaceDN w:val="0"/>
        <w:adjustRightInd w:val="0"/>
        <w:spacing w:after="0"/>
        <w:ind w:left="426"/>
        <w:jc w:val="both"/>
        <w:rPr>
          <w:rFonts w:ascii="Times New Roman" w:hAnsi="Times New Roman"/>
          <w:sz w:val="28"/>
          <w:szCs w:val="28"/>
        </w:rPr>
      </w:pPr>
      <w:r w:rsidRPr="003D2462">
        <w:rPr>
          <w:rFonts w:ascii="Times New Roman" w:hAnsi="Times New Roman"/>
          <w:sz w:val="28"/>
          <w:szCs w:val="28"/>
        </w:rPr>
        <w:t xml:space="preserve">- развитие у обучающихся способности к саморазвитию и самосовершенствованию;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w:t>
      </w:r>
    </w:p>
    <w:p w:rsidR="00EF2270" w:rsidRPr="003D2462" w:rsidRDefault="00EF2270" w:rsidP="0042789C">
      <w:pPr>
        <w:widowControl w:val="0"/>
        <w:suppressAutoHyphens/>
        <w:autoSpaceDE w:val="0"/>
        <w:autoSpaceDN w:val="0"/>
        <w:adjustRightInd w:val="0"/>
        <w:spacing w:after="0"/>
        <w:ind w:left="426"/>
        <w:jc w:val="both"/>
        <w:rPr>
          <w:rFonts w:ascii="Times New Roman" w:hAnsi="Times New Roman"/>
          <w:sz w:val="28"/>
          <w:szCs w:val="28"/>
        </w:rPr>
      </w:pPr>
      <w:r w:rsidRPr="003D2462">
        <w:rPr>
          <w:rFonts w:ascii="Times New Roman" w:hAnsi="Times New Roman"/>
          <w:sz w:val="28"/>
          <w:szCs w:val="28"/>
        </w:rPr>
        <w:t xml:space="preserve">- 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 </w:t>
      </w:r>
    </w:p>
    <w:p w:rsidR="00EF2270" w:rsidRPr="003D2462" w:rsidRDefault="00EF2270" w:rsidP="0042789C">
      <w:pPr>
        <w:widowControl w:val="0"/>
        <w:suppressAutoHyphens/>
        <w:autoSpaceDE w:val="0"/>
        <w:autoSpaceDN w:val="0"/>
        <w:adjustRightInd w:val="0"/>
        <w:spacing w:after="0"/>
        <w:ind w:left="426"/>
        <w:jc w:val="both"/>
        <w:rPr>
          <w:rFonts w:ascii="Times New Roman" w:hAnsi="Times New Roman"/>
          <w:sz w:val="28"/>
          <w:szCs w:val="28"/>
        </w:rPr>
      </w:pPr>
      <w:r w:rsidRPr="003D2462">
        <w:rPr>
          <w:rFonts w:ascii="Times New Roman" w:hAnsi="Times New Roman"/>
          <w:sz w:val="28"/>
          <w:szCs w:val="28"/>
        </w:rPr>
        <w:t xml:space="preserve">-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 </w:t>
      </w:r>
    </w:p>
    <w:p w:rsidR="00EF2270" w:rsidRPr="003D2462" w:rsidRDefault="00EF2270" w:rsidP="0042789C">
      <w:pPr>
        <w:widowControl w:val="0"/>
        <w:suppressAutoHyphens/>
        <w:autoSpaceDE w:val="0"/>
        <w:autoSpaceDN w:val="0"/>
        <w:adjustRightInd w:val="0"/>
        <w:spacing w:after="0"/>
        <w:ind w:left="426"/>
        <w:jc w:val="both"/>
        <w:rPr>
          <w:rFonts w:ascii="Times New Roman" w:hAnsi="Times New Roman"/>
          <w:sz w:val="28"/>
          <w:szCs w:val="28"/>
        </w:rPr>
      </w:pPr>
      <w:r w:rsidRPr="003D2462">
        <w:rPr>
          <w:rFonts w:ascii="Times New Roman" w:hAnsi="Times New Roman"/>
          <w:sz w:val="28"/>
          <w:szCs w:val="28"/>
        </w:rPr>
        <w:t xml:space="preserve">- 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rsidR="003D2462" w:rsidRDefault="00EF2270" w:rsidP="0042789C">
      <w:pPr>
        <w:widowControl w:val="0"/>
        <w:suppressAutoHyphens/>
        <w:autoSpaceDE w:val="0"/>
        <w:autoSpaceDN w:val="0"/>
        <w:adjustRightInd w:val="0"/>
        <w:spacing w:after="0"/>
        <w:ind w:left="426"/>
        <w:jc w:val="both"/>
        <w:rPr>
          <w:rFonts w:ascii="Times New Roman" w:hAnsi="Times New Roman"/>
          <w:sz w:val="28"/>
          <w:szCs w:val="28"/>
        </w:rPr>
      </w:pPr>
      <w:r w:rsidRPr="003D2462">
        <w:rPr>
          <w:rFonts w:ascii="Times New Roman" w:hAnsi="Times New Roman"/>
          <w:sz w:val="28"/>
          <w:szCs w:val="28"/>
        </w:rPr>
        <w:t xml:space="preserve">-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 </w:t>
      </w:r>
      <w:r w:rsidR="003D2462">
        <w:rPr>
          <w:rFonts w:ascii="Times New Roman" w:hAnsi="Times New Roman"/>
          <w:sz w:val="28"/>
          <w:szCs w:val="28"/>
        </w:rPr>
        <w:t xml:space="preserve">     </w:t>
      </w:r>
    </w:p>
    <w:p w:rsidR="00B540EE" w:rsidRPr="00A751E3" w:rsidRDefault="005E6DC4" w:rsidP="0042789C">
      <w:pPr>
        <w:widowControl w:val="0"/>
        <w:suppressAutoHyphens/>
        <w:autoSpaceDE w:val="0"/>
        <w:autoSpaceDN w:val="0"/>
        <w:adjustRightInd w:val="0"/>
        <w:spacing w:after="0"/>
        <w:ind w:left="426"/>
        <w:jc w:val="both"/>
        <w:rPr>
          <w:rFonts w:ascii="Times New Roman" w:hAnsi="Times New Roman"/>
          <w:sz w:val="28"/>
          <w:szCs w:val="28"/>
        </w:rPr>
      </w:pPr>
      <w:r>
        <w:rPr>
          <w:rFonts w:ascii="Times New Roman" w:hAnsi="Times New Roman"/>
          <w:sz w:val="28"/>
          <w:szCs w:val="28"/>
          <w:lang w:eastAsia="ru-RU"/>
        </w:rPr>
        <w:t xml:space="preserve">       </w:t>
      </w:r>
      <w:r w:rsidR="00EF2270" w:rsidRPr="003D2462">
        <w:rPr>
          <w:rFonts w:ascii="Times New Roman" w:hAnsi="Times New Roman"/>
          <w:sz w:val="28"/>
          <w:szCs w:val="28"/>
          <w:lang w:eastAsia="ru-RU"/>
        </w:rPr>
        <w:t xml:space="preserve">Программа развития универсальных учебных действий служит основой для разработки  рабочих программ учебных предметов, курсов, дисциплин, а также программ внеурочной деятельности. </w:t>
      </w:r>
      <w:bookmarkEnd w:id="167"/>
      <w:bookmarkEnd w:id="168"/>
      <w:bookmarkEnd w:id="169"/>
      <w:bookmarkEnd w:id="170"/>
    </w:p>
    <w:p w:rsidR="00B540EE" w:rsidRPr="003D2462" w:rsidRDefault="00715FA7"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b/>
          <w:sz w:val="28"/>
          <w:szCs w:val="28"/>
        </w:rPr>
      </w:pPr>
      <w:r w:rsidRPr="003D2462">
        <w:rPr>
          <w:rFonts w:ascii="Times New Roman" w:hAnsi="Times New Roman"/>
          <w:b/>
          <w:sz w:val="28"/>
          <w:szCs w:val="28"/>
        </w:rPr>
        <w:t xml:space="preserve">2.1.1. </w:t>
      </w:r>
      <w:r w:rsidR="00B540EE" w:rsidRPr="003D2462">
        <w:rPr>
          <w:rFonts w:ascii="Times New Roman" w:hAnsi="Times New Roman"/>
          <w:b/>
          <w:sz w:val="28"/>
          <w:szCs w:val="28"/>
        </w:rPr>
        <w:t>Формы взаимодействия учас</w:t>
      </w:r>
      <w:r w:rsidR="003D2462" w:rsidRPr="003D2462">
        <w:rPr>
          <w:rFonts w:ascii="Times New Roman" w:hAnsi="Times New Roman"/>
          <w:b/>
          <w:sz w:val="28"/>
          <w:szCs w:val="28"/>
        </w:rPr>
        <w:t>тников образовательных отношений</w:t>
      </w:r>
      <w:r w:rsidR="00B540EE" w:rsidRPr="003D2462">
        <w:rPr>
          <w:rFonts w:ascii="Times New Roman" w:hAnsi="Times New Roman"/>
          <w:b/>
          <w:sz w:val="28"/>
          <w:szCs w:val="28"/>
        </w:rPr>
        <w:t xml:space="preserve"> при создании и реализации программы развития </w:t>
      </w:r>
      <w:r w:rsidR="00025D75" w:rsidRPr="003D2462">
        <w:rPr>
          <w:rFonts w:ascii="Times New Roman" w:hAnsi="Times New Roman"/>
          <w:b/>
          <w:sz w:val="28"/>
          <w:szCs w:val="28"/>
        </w:rPr>
        <w:t>универсальных учебных действий</w:t>
      </w:r>
    </w:p>
    <w:p w:rsidR="003D2462" w:rsidRPr="003D2462" w:rsidRDefault="005E6DC4"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 xml:space="preserve">       </w:t>
      </w:r>
      <w:r w:rsidR="003D2462" w:rsidRPr="003D2462">
        <w:rPr>
          <w:rFonts w:ascii="Times New Roman" w:hAnsi="Times New Roman"/>
          <w:sz w:val="28"/>
          <w:szCs w:val="28"/>
        </w:rPr>
        <w:t>C целью разработки и реализации программы развития УУД в</w:t>
      </w:r>
      <w:r w:rsidR="003D2462">
        <w:rPr>
          <w:rFonts w:ascii="Times New Roman" w:hAnsi="Times New Roman"/>
          <w:sz w:val="28"/>
          <w:szCs w:val="28"/>
        </w:rPr>
        <w:t xml:space="preserve"> МБОУ Школе №122</w:t>
      </w:r>
      <w:r w:rsidR="003D2462" w:rsidRPr="003D2462">
        <w:rPr>
          <w:rFonts w:ascii="Times New Roman" w:hAnsi="Times New Roman"/>
          <w:sz w:val="28"/>
          <w:szCs w:val="28"/>
        </w:rPr>
        <w:t xml:space="preserve"> г.о. Самара под руководством директора школы создана рабочая группа, включающая заместителя директора по учебно-воспитательной работе, учителей-предметников,  психолога, осуществляющих деятельность в сфере формирования и реализации программы развития УУД.</w:t>
      </w:r>
    </w:p>
    <w:p w:rsidR="003D2462" w:rsidRPr="003D2462" w:rsidRDefault="005E6DC4"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 xml:space="preserve">      </w:t>
      </w:r>
      <w:r w:rsidR="003D2462" w:rsidRPr="003D2462">
        <w:rPr>
          <w:rFonts w:ascii="Times New Roman" w:hAnsi="Times New Roman"/>
          <w:sz w:val="28"/>
          <w:szCs w:val="28"/>
        </w:rPr>
        <w:t>Направления деятельности рабочей группы включают:</w:t>
      </w:r>
    </w:p>
    <w:p w:rsidR="003D2462" w:rsidRPr="003D2462" w:rsidRDefault="003D2462"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3D2462">
        <w:rPr>
          <w:rFonts w:ascii="Times New Roman" w:hAnsi="Times New Roman"/>
          <w:sz w:val="28"/>
          <w:szCs w:val="28"/>
        </w:rPr>
        <w:lastRenderedPageBreak/>
        <w:t>•  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3D2462" w:rsidRPr="003D2462" w:rsidRDefault="003D2462"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3D2462">
        <w:rPr>
          <w:rFonts w:ascii="Times New Roman" w:hAnsi="Times New Roman"/>
          <w:sz w:val="28"/>
          <w:szCs w:val="28"/>
        </w:rPr>
        <w:t>•  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D2462" w:rsidRPr="003D2462" w:rsidRDefault="003D2462"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3D2462">
        <w:rPr>
          <w:rFonts w:ascii="Times New Roman" w:hAnsi="Times New Roman"/>
          <w:sz w:val="28"/>
          <w:szCs w:val="28"/>
        </w:rPr>
        <w:t>•  разработку основных подходов к конструированию задач на применение универсальных учебных действий;</w:t>
      </w:r>
    </w:p>
    <w:p w:rsidR="003D2462" w:rsidRPr="003D2462" w:rsidRDefault="003D2462"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3D2462">
        <w:rPr>
          <w:rFonts w:ascii="Times New Roman" w:hAnsi="Times New Roman"/>
          <w:sz w:val="28"/>
          <w:szCs w:val="28"/>
        </w:rPr>
        <w:t>•  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3D2462" w:rsidRPr="003D2462" w:rsidRDefault="003D2462"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3D2462">
        <w:rPr>
          <w:rFonts w:ascii="Times New Roman" w:hAnsi="Times New Roman"/>
          <w:sz w:val="28"/>
          <w:szCs w:val="28"/>
        </w:rPr>
        <w:t>•  разработку основных подходов к организации учебной деятельности по формированию и развитию ИКТ-компетенций;</w:t>
      </w:r>
    </w:p>
    <w:p w:rsidR="003D2462" w:rsidRPr="003D2462" w:rsidRDefault="003D2462"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3D2462">
        <w:rPr>
          <w:rFonts w:ascii="Times New Roman" w:hAnsi="Times New Roman"/>
          <w:sz w:val="28"/>
          <w:szCs w:val="28"/>
        </w:rPr>
        <w:t>•  разработку системы мер по организации взаимодействия с учебными, научными и социальными организациями, форм привлечения консультантов, экспертов и научных руководителей;</w:t>
      </w:r>
    </w:p>
    <w:p w:rsidR="003D2462" w:rsidRPr="003D2462" w:rsidRDefault="003D2462"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3D2462">
        <w:rPr>
          <w:rFonts w:ascii="Times New Roman" w:hAnsi="Times New Roman"/>
          <w:sz w:val="28"/>
          <w:szCs w:val="28"/>
        </w:rPr>
        <w:t>•  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3D2462" w:rsidRPr="003D2462" w:rsidRDefault="003D2462"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3D2462">
        <w:rPr>
          <w:rFonts w:ascii="Times New Roman" w:hAnsi="Times New Roman"/>
          <w:sz w:val="28"/>
          <w:szCs w:val="28"/>
        </w:rPr>
        <w:t>•  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3D2462" w:rsidRPr="003D2462" w:rsidRDefault="003D2462"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3D2462">
        <w:rPr>
          <w:rFonts w:ascii="Times New Roman" w:hAnsi="Times New Roman"/>
          <w:sz w:val="28"/>
          <w:szCs w:val="28"/>
        </w:rPr>
        <w:t>•  разработку методики и инструментария мониторинга успешности освоения и применения обучающимися универсальных учебных действий;  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3D2462" w:rsidRPr="003D2462" w:rsidRDefault="003D2462"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3D2462">
        <w:rPr>
          <w:rFonts w:ascii="Times New Roman" w:hAnsi="Times New Roman"/>
          <w:sz w:val="28"/>
          <w:szCs w:val="28"/>
        </w:rPr>
        <w:t>•  разработку рекомендаций педагогам по конструированию уроков и иных учебных занятий с учетом требований развития и применения УУД;</w:t>
      </w:r>
    </w:p>
    <w:p w:rsidR="003D2462" w:rsidRPr="003D2462" w:rsidRDefault="003D2462"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3D2462">
        <w:rPr>
          <w:rFonts w:ascii="Times New Roman" w:hAnsi="Times New Roman"/>
          <w:sz w:val="28"/>
          <w:szCs w:val="28"/>
        </w:rPr>
        <w:t>•  организацию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D2462" w:rsidRPr="003D2462" w:rsidRDefault="003D2462"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3D2462">
        <w:rPr>
          <w:rFonts w:ascii="Times New Roman" w:hAnsi="Times New Roman"/>
          <w:sz w:val="28"/>
          <w:szCs w:val="28"/>
        </w:rPr>
        <w:t>•  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3D2462" w:rsidRPr="003D2462" w:rsidRDefault="003D2462"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3D2462">
        <w:rPr>
          <w:rFonts w:ascii="Times New Roman" w:hAnsi="Times New Roman"/>
          <w:sz w:val="28"/>
          <w:szCs w:val="28"/>
        </w:rPr>
        <w:t>•  организацию разъяснительной/просветительской работы с родителями по проблемам развития УУД у обучающихся уровня;</w:t>
      </w:r>
    </w:p>
    <w:p w:rsidR="003D2462" w:rsidRPr="003D2462" w:rsidRDefault="003D2462"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3D2462">
        <w:rPr>
          <w:rFonts w:ascii="Times New Roman" w:hAnsi="Times New Roman"/>
          <w:sz w:val="28"/>
          <w:szCs w:val="28"/>
        </w:rPr>
        <w:lastRenderedPageBreak/>
        <w:t>•  организацию отражения результатов работы по формированию УУД обучающихся на сайте образовательной организации.</w:t>
      </w:r>
    </w:p>
    <w:p w:rsidR="003D2462" w:rsidRPr="003D2462" w:rsidRDefault="003D2462"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3D2462">
        <w:rPr>
          <w:rFonts w:ascii="Times New Roman" w:hAnsi="Times New Roman"/>
          <w:b/>
          <w:sz w:val="28"/>
          <w:szCs w:val="28"/>
        </w:rPr>
        <w:tab/>
      </w:r>
      <w:r w:rsidR="005E6DC4">
        <w:rPr>
          <w:rFonts w:ascii="Times New Roman" w:hAnsi="Times New Roman"/>
          <w:b/>
          <w:sz w:val="28"/>
          <w:szCs w:val="28"/>
        </w:rPr>
        <w:tab/>
        <w:t xml:space="preserve">  </w:t>
      </w:r>
      <w:r w:rsidRPr="003D2462">
        <w:rPr>
          <w:rFonts w:ascii="Times New Roman" w:hAnsi="Times New Roman"/>
          <w:b/>
          <w:sz w:val="28"/>
          <w:szCs w:val="28"/>
        </w:rPr>
        <w:t>Формами взаимодействия между участниками образовательных отношений</w:t>
      </w:r>
      <w:r w:rsidR="0071324A">
        <w:rPr>
          <w:rFonts w:ascii="Times New Roman" w:hAnsi="Times New Roman"/>
          <w:b/>
          <w:sz w:val="28"/>
          <w:szCs w:val="28"/>
        </w:rPr>
        <w:t xml:space="preserve"> в МБОУ Школе №122</w:t>
      </w:r>
      <w:r w:rsidRPr="003D2462">
        <w:rPr>
          <w:rFonts w:ascii="Times New Roman" w:hAnsi="Times New Roman"/>
          <w:b/>
          <w:sz w:val="28"/>
          <w:szCs w:val="28"/>
        </w:rPr>
        <w:t xml:space="preserve"> г.о. Самара по развитию УУД </w:t>
      </w:r>
      <w:r w:rsidRPr="003D2462">
        <w:rPr>
          <w:rFonts w:ascii="Times New Roman" w:hAnsi="Times New Roman"/>
          <w:sz w:val="28"/>
          <w:szCs w:val="28"/>
        </w:rPr>
        <w:t>являются  педагогические советы, совещания и встречи рабочей группы, родительские собрания, индивидуальные консультации для родителей (законных представителей) обучающихся, заседания школьных методических объединений учителей-предметников, на которых анализируются данные по развитию УУД, эффективность образовательных методик и технологий, обеспечивающих развитие УУД.</w:t>
      </w:r>
    </w:p>
    <w:p w:rsidR="00B540EE" w:rsidRPr="00A751E3" w:rsidRDefault="00B540EE" w:rsidP="0042789C">
      <w:pPr>
        <w:pStyle w:val="a7"/>
        <w:widowControl w:val="0"/>
        <w:tabs>
          <w:tab w:val="left" w:pos="567"/>
        </w:tabs>
        <w:spacing w:before="0" w:beforeAutospacing="0" w:after="0" w:afterAutospacing="0" w:line="276" w:lineRule="auto"/>
        <w:ind w:left="426"/>
        <w:jc w:val="center"/>
        <w:rPr>
          <w:rFonts w:ascii="Times New Roman" w:hAnsi="Times New Roman"/>
          <w:sz w:val="28"/>
          <w:szCs w:val="28"/>
        </w:rPr>
      </w:pPr>
    </w:p>
    <w:p w:rsidR="00B540EE" w:rsidRPr="00A751E3" w:rsidRDefault="0021451B"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b/>
          <w:sz w:val="28"/>
          <w:szCs w:val="28"/>
        </w:rPr>
      </w:pPr>
      <w:r w:rsidRPr="00A751E3">
        <w:rPr>
          <w:rFonts w:ascii="Times New Roman" w:hAnsi="Times New Roman"/>
          <w:b/>
          <w:sz w:val="28"/>
          <w:szCs w:val="28"/>
        </w:rPr>
        <w:t xml:space="preserve">2.1.2. </w:t>
      </w:r>
      <w:r w:rsidR="00B540EE" w:rsidRPr="00A751E3">
        <w:rPr>
          <w:rFonts w:ascii="Times New Roman" w:hAnsi="Times New Roman"/>
          <w:b/>
          <w:sz w:val="28"/>
          <w:szCs w:val="28"/>
        </w:rPr>
        <w:t>Цели и задачи программы, описание ее места и роли в реализации требований ФГОС</w:t>
      </w:r>
    </w:p>
    <w:p w:rsidR="0071324A" w:rsidRPr="0071324A" w:rsidRDefault="0071324A" w:rsidP="0042789C">
      <w:pPr>
        <w:pStyle w:val="a7"/>
        <w:widowControl w:val="0"/>
        <w:tabs>
          <w:tab w:val="left" w:pos="0"/>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b/>
          <w:bCs/>
          <w:sz w:val="28"/>
          <w:szCs w:val="28"/>
        </w:rPr>
        <w:tab/>
      </w:r>
      <w:r w:rsidR="00D82169">
        <w:rPr>
          <w:rFonts w:ascii="Times New Roman" w:hAnsi="Times New Roman"/>
          <w:b/>
          <w:bCs/>
          <w:sz w:val="28"/>
          <w:szCs w:val="28"/>
        </w:rPr>
        <w:tab/>
        <w:t xml:space="preserve">  </w:t>
      </w:r>
      <w:r w:rsidRPr="0071324A">
        <w:rPr>
          <w:rFonts w:ascii="Times New Roman" w:hAnsi="Times New Roman"/>
          <w:b/>
          <w:bCs/>
          <w:sz w:val="28"/>
          <w:szCs w:val="28"/>
        </w:rPr>
        <w:t>Целью программы</w:t>
      </w:r>
      <w:r w:rsidRPr="0071324A">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w:t>
      </w:r>
    </w:p>
    <w:p w:rsidR="0071324A" w:rsidRPr="0071324A" w:rsidRDefault="00D82169" w:rsidP="0042789C">
      <w:pPr>
        <w:pStyle w:val="Default"/>
        <w:tabs>
          <w:tab w:val="left" w:pos="0"/>
          <w:tab w:val="left" w:pos="567"/>
        </w:tabs>
        <w:suppressAutoHyphens/>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71324A" w:rsidRPr="0071324A">
        <w:rPr>
          <w:rFonts w:ascii="Times New Roman" w:hAnsi="Times New Roman" w:cs="Times New Roman"/>
          <w:sz w:val="28"/>
          <w:szCs w:val="28"/>
        </w:rPr>
        <w:t xml:space="preserve">В соответствии с указанной целью программа развития УУД в основной школе определяет следующие </w:t>
      </w:r>
      <w:r w:rsidR="0071324A" w:rsidRPr="0071324A">
        <w:rPr>
          <w:rFonts w:ascii="Times New Roman" w:hAnsi="Times New Roman" w:cs="Times New Roman"/>
          <w:b/>
          <w:bCs/>
          <w:sz w:val="28"/>
          <w:szCs w:val="28"/>
        </w:rPr>
        <w:t>задачи</w:t>
      </w:r>
      <w:r w:rsidR="0071324A" w:rsidRPr="0071324A">
        <w:rPr>
          <w:rFonts w:ascii="Times New Roman" w:hAnsi="Times New Roman" w:cs="Times New Roman"/>
          <w:sz w:val="28"/>
          <w:szCs w:val="28"/>
        </w:rPr>
        <w:t xml:space="preserve">: </w:t>
      </w:r>
    </w:p>
    <w:p w:rsidR="0071324A" w:rsidRPr="0071324A" w:rsidRDefault="0071324A" w:rsidP="0042789C">
      <w:pPr>
        <w:pStyle w:val="Default"/>
        <w:tabs>
          <w:tab w:val="left" w:pos="0"/>
          <w:tab w:val="left" w:pos="567"/>
        </w:tabs>
        <w:suppressAutoHyphens/>
        <w:spacing w:line="276" w:lineRule="auto"/>
        <w:ind w:left="426"/>
        <w:jc w:val="both"/>
        <w:rPr>
          <w:rFonts w:ascii="Times New Roman" w:hAnsi="Times New Roman" w:cs="Times New Roman"/>
          <w:sz w:val="28"/>
          <w:szCs w:val="28"/>
          <w:lang w:eastAsia="ru-RU"/>
        </w:rPr>
      </w:pPr>
      <w:r w:rsidRPr="0071324A">
        <w:rPr>
          <w:rFonts w:ascii="Times New Roman" w:hAnsi="Times New Roman" w:cs="Times New Roman"/>
          <w:sz w:val="28"/>
          <w:szCs w:val="28"/>
          <w:lang w:eastAsia="ru-RU"/>
        </w:rPr>
        <w:t xml:space="preserve">1) показать связь личностных результатов и универсальных учебных действий с содержанием учебных предметов, используемых технологий системно - деятельностного подхода и практико- ориентированных форм работы; </w:t>
      </w:r>
    </w:p>
    <w:p w:rsidR="0071324A" w:rsidRPr="0071324A" w:rsidRDefault="0071324A" w:rsidP="0042789C">
      <w:pPr>
        <w:tabs>
          <w:tab w:val="left" w:pos="0"/>
          <w:tab w:val="left" w:pos="567"/>
        </w:tabs>
        <w:suppressAutoHyphens/>
        <w:autoSpaceDE w:val="0"/>
        <w:autoSpaceDN w:val="0"/>
        <w:adjustRightInd w:val="0"/>
        <w:spacing w:after="0"/>
        <w:ind w:left="426"/>
        <w:jc w:val="both"/>
        <w:rPr>
          <w:rFonts w:ascii="Times New Roman" w:hAnsi="Times New Roman"/>
          <w:color w:val="000000"/>
          <w:sz w:val="28"/>
          <w:szCs w:val="28"/>
          <w:lang w:eastAsia="ru-RU"/>
        </w:rPr>
      </w:pPr>
      <w:r w:rsidRPr="0071324A">
        <w:rPr>
          <w:rFonts w:ascii="Times New Roman" w:hAnsi="Times New Roman"/>
          <w:color w:val="000000"/>
          <w:sz w:val="28"/>
          <w:szCs w:val="28"/>
          <w:lang w:eastAsia="ru-RU"/>
        </w:rPr>
        <w:t xml:space="preserve">2) определить перечень личностных и метапредметных результатов образования; </w:t>
      </w:r>
    </w:p>
    <w:p w:rsidR="0071324A" w:rsidRPr="0071324A" w:rsidRDefault="0071324A" w:rsidP="0042789C">
      <w:pPr>
        <w:tabs>
          <w:tab w:val="left" w:pos="0"/>
          <w:tab w:val="left" w:pos="567"/>
        </w:tabs>
        <w:suppressAutoHyphens/>
        <w:autoSpaceDE w:val="0"/>
        <w:autoSpaceDN w:val="0"/>
        <w:adjustRightInd w:val="0"/>
        <w:spacing w:after="0"/>
        <w:ind w:left="426"/>
        <w:jc w:val="both"/>
        <w:rPr>
          <w:rFonts w:ascii="Times New Roman" w:hAnsi="Times New Roman"/>
          <w:color w:val="000000"/>
          <w:sz w:val="28"/>
          <w:szCs w:val="28"/>
          <w:lang w:eastAsia="ru-RU"/>
        </w:rPr>
      </w:pPr>
      <w:r w:rsidRPr="0071324A">
        <w:rPr>
          <w:rFonts w:ascii="Times New Roman" w:hAnsi="Times New Roman"/>
          <w:color w:val="000000"/>
          <w:sz w:val="28"/>
          <w:szCs w:val="28"/>
          <w:lang w:eastAsia="ru-RU"/>
        </w:rPr>
        <w:t xml:space="preserve">3) охарактеризовать систему типовых заданий для формирования личностных результатов и универсальных учебных действий, опыта переноса и применения универсальных учебных действий в жизненных ситуациях; </w:t>
      </w:r>
    </w:p>
    <w:p w:rsidR="0071324A" w:rsidRPr="0071324A" w:rsidRDefault="0071324A" w:rsidP="0042789C">
      <w:pPr>
        <w:tabs>
          <w:tab w:val="left" w:pos="0"/>
          <w:tab w:val="left" w:pos="567"/>
        </w:tabs>
        <w:suppressAutoHyphens/>
        <w:autoSpaceDE w:val="0"/>
        <w:autoSpaceDN w:val="0"/>
        <w:adjustRightInd w:val="0"/>
        <w:spacing w:after="0"/>
        <w:ind w:left="426"/>
        <w:jc w:val="both"/>
        <w:rPr>
          <w:rFonts w:ascii="Times New Roman" w:hAnsi="Times New Roman"/>
          <w:color w:val="000000"/>
          <w:sz w:val="28"/>
          <w:szCs w:val="28"/>
          <w:lang w:eastAsia="ru-RU"/>
        </w:rPr>
      </w:pPr>
      <w:r w:rsidRPr="0071324A">
        <w:rPr>
          <w:rFonts w:ascii="Times New Roman" w:hAnsi="Times New Roman"/>
          <w:color w:val="000000"/>
          <w:sz w:val="28"/>
          <w:szCs w:val="28"/>
          <w:lang w:eastAsia="ru-RU"/>
        </w:rPr>
        <w:t xml:space="preserve">4) предложить систему типовых задач для оценки сформированности универсальных учебных действий; </w:t>
      </w:r>
    </w:p>
    <w:p w:rsidR="0071324A" w:rsidRPr="0071324A" w:rsidRDefault="0071324A" w:rsidP="0042789C">
      <w:pPr>
        <w:tabs>
          <w:tab w:val="left" w:pos="0"/>
          <w:tab w:val="left" w:pos="567"/>
        </w:tabs>
        <w:suppressAutoHyphens/>
        <w:autoSpaceDE w:val="0"/>
        <w:autoSpaceDN w:val="0"/>
        <w:adjustRightInd w:val="0"/>
        <w:spacing w:after="0"/>
        <w:ind w:left="426"/>
        <w:jc w:val="both"/>
        <w:rPr>
          <w:rFonts w:ascii="Times New Roman" w:hAnsi="Times New Roman"/>
          <w:color w:val="000000"/>
          <w:sz w:val="28"/>
          <w:szCs w:val="28"/>
          <w:lang w:eastAsia="ru-RU"/>
        </w:rPr>
      </w:pPr>
      <w:r w:rsidRPr="0071324A">
        <w:rPr>
          <w:rFonts w:ascii="Times New Roman" w:hAnsi="Times New Roman"/>
          <w:color w:val="000000"/>
          <w:sz w:val="28"/>
          <w:szCs w:val="28"/>
          <w:lang w:eastAsia="ru-RU"/>
        </w:rPr>
        <w:t xml:space="preserve">5) создать условия для формирования умений и навыков учебно-исследовательской и проектной деятельности; формирования ИКТ-компетентности обучающихся; </w:t>
      </w:r>
    </w:p>
    <w:p w:rsidR="0071324A" w:rsidRPr="0071324A" w:rsidRDefault="0071324A" w:rsidP="0042789C">
      <w:pPr>
        <w:pStyle w:val="a7"/>
        <w:widowControl w:val="0"/>
        <w:tabs>
          <w:tab w:val="left" w:pos="0"/>
          <w:tab w:val="left" w:pos="567"/>
        </w:tabs>
        <w:suppressAutoHyphens/>
        <w:spacing w:before="0" w:beforeAutospacing="0" w:after="0" w:afterAutospacing="0" w:line="276" w:lineRule="auto"/>
        <w:ind w:left="426"/>
        <w:jc w:val="both"/>
        <w:rPr>
          <w:rFonts w:ascii="Times New Roman" w:hAnsi="Times New Roman"/>
          <w:sz w:val="28"/>
          <w:szCs w:val="28"/>
        </w:rPr>
      </w:pPr>
      <w:r w:rsidRPr="0071324A">
        <w:rPr>
          <w:rFonts w:ascii="Times New Roman" w:hAnsi="Times New Roman"/>
          <w:color w:val="000000"/>
          <w:sz w:val="28"/>
          <w:szCs w:val="28"/>
        </w:rPr>
        <w:t>6) организовать мониторинг процесса развития универсальных учебных действий обучающихся.</w:t>
      </w:r>
    </w:p>
    <w:p w:rsidR="0071324A" w:rsidRPr="0071324A" w:rsidRDefault="00D82169" w:rsidP="0042789C">
      <w:pPr>
        <w:pStyle w:val="a7"/>
        <w:widowControl w:val="0"/>
        <w:tabs>
          <w:tab w:val="left" w:pos="0"/>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ab/>
        <w:t xml:space="preserve">  </w:t>
      </w:r>
      <w:r w:rsidR="0071324A" w:rsidRPr="0071324A">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1324A" w:rsidRPr="0071324A" w:rsidRDefault="00D82169" w:rsidP="0042789C">
      <w:pPr>
        <w:pStyle w:val="a7"/>
        <w:widowControl w:val="0"/>
        <w:tabs>
          <w:tab w:val="left" w:pos="0"/>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ab/>
        <w:t xml:space="preserve">  </w:t>
      </w:r>
      <w:r w:rsidR="0071324A" w:rsidRPr="0071324A">
        <w:rPr>
          <w:rFonts w:ascii="Times New Roman" w:hAnsi="Times New Roman"/>
          <w:sz w:val="28"/>
          <w:szCs w:val="28"/>
        </w:rPr>
        <w:t xml:space="preserve">Исходя из того, что в подростковом возрасте ведущей становится </w:t>
      </w:r>
      <w:r w:rsidR="0071324A" w:rsidRPr="0071324A">
        <w:rPr>
          <w:rFonts w:ascii="Times New Roman" w:hAnsi="Times New Roman"/>
          <w:sz w:val="28"/>
          <w:szCs w:val="28"/>
        </w:rPr>
        <w:lastRenderedPageBreak/>
        <w:t>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1324A" w:rsidRDefault="00B540EE" w:rsidP="0042789C">
      <w:pPr>
        <w:pStyle w:val="a7"/>
        <w:widowControl w:val="0"/>
        <w:tabs>
          <w:tab w:val="left" w:pos="567"/>
        </w:tabs>
        <w:suppressAutoHyphens/>
        <w:spacing w:before="0" w:beforeAutospacing="0" w:after="0" w:afterAutospacing="0" w:line="276" w:lineRule="auto"/>
        <w:ind w:left="426"/>
        <w:jc w:val="center"/>
        <w:rPr>
          <w:rFonts w:ascii="Times New Roman" w:hAnsi="Times New Roman"/>
          <w:b/>
          <w:sz w:val="28"/>
          <w:szCs w:val="28"/>
        </w:rPr>
      </w:pPr>
    </w:p>
    <w:p w:rsidR="00B540EE" w:rsidRPr="00A751E3" w:rsidRDefault="0021451B"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b/>
          <w:sz w:val="28"/>
          <w:szCs w:val="28"/>
        </w:rPr>
      </w:pPr>
      <w:r w:rsidRPr="00A751E3">
        <w:rPr>
          <w:rFonts w:ascii="Times New Roman" w:hAnsi="Times New Roman"/>
          <w:b/>
          <w:sz w:val="28"/>
          <w:szCs w:val="28"/>
        </w:rPr>
        <w:t xml:space="preserve">2.1.3. </w:t>
      </w:r>
      <w:r w:rsidR="00B540EE" w:rsidRPr="00A751E3">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1324A" w:rsidRPr="0071324A" w:rsidRDefault="0071324A" w:rsidP="0042789C">
      <w:pPr>
        <w:shd w:val="clear" w:color="auto" w:fill="FFFFFF"/>
        <w:tabs>
          <w:tab w:val="left" w:pos="9639"/>
        </w:tabs>
        <w:suppressAutoHyphens/>
        <w:spacing w:after="0"/>
        <w:ind w:left="426"/>
        <w:jc w:val="both"/>
        <w:rPr>
          <w:rFonts w:ascii="Times New Roman" w:hAnsi="Times New Roman"/>
          <w:sz w:val="28"/>
          <w:szCs w:val="28"/>
        </w:rPr>
      </w:pPr>
      <w:r w:rsidRPr="0071324A">
        <w:rPr>
          <w:rFonts w:ascii="Times New Roman" w:hAnsi="Times New Roman"/>
          <w:b/>
          <w:bCs/>
          <w:sz w:val="28"/>
          <w:szCs w:val="28"/>
        </w:rPr>
        <w:t>Универ</w:t>
      </w:r>
      <w:r w:rsidRPr="0071324A">
        <w:rPr>
          <w:rFonts w:ascii="Times New Roman" w:hAnsi="Times New Roman"/>
          <w:b/>
          <w:bCs/>
          <w:sz w:val="28"/>
          <w:szCs w:val="28"/>
        </w:rPr>
        <w:softHyphen/>
        <w:t>сальные учебные действия</w:t>
      </w:r>
      <w:r w:rsidRPr="0071324A">
        <w:rPr>
          <w:rFonts w:ascii="Times New Roman" w:hAnsi="Times New Roman"/>
          <w:sz w:val="28"/>
          <w:szCs w:val="28"/>
        </w:rPr>
        <w:t xml:space="preserve"> (УУД) - это действия, обеспечивающие овладение ключе</w:t>
      </w:r>
      <w:r w:rsidRPr="0071324A">
        <w:rPr>
          <w:rFonts w:ascii="Times New Roman" w:hAnsi="Times New Roman"/>
          <w:sz w:val="28"/>
          <w:szCs w:val="28"/>
        </w:rPr>
        <w:softHyphen/>
        <w:t>выми компетенциями, составляющими основу умения учиться.</w:t>
      </w:r>
    </w:p>
    <w:p w:rsidR="0071324A" w:rsidRPr="0071324A" w:rsidRDefault="00D82169" w:rsidP="0042789C">
      <w:pPr>
        <w:shd w:val="clear" w:color="auto" w:fill="FFFFFF"/>
        <w:tabs>
          <w:tab w:val="left" w:pos="142"/>
          <w:tab w:val="left" w:pos="284"/>
          <w:tab w:val="left" w:pos="9639"/>
        </w:tabs>
        <w:suppressAutoHyphens/>
        <w:spacing w:after="0"/>
        <w:ind w:left="426"/>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К основным </w:t>
      </w:r>
      <w:r w:rsidR="0071324A" w:rsidRPr="0071324A">
        <w:rPr>
          <w:rFonts w:ascii="Times New Roman" w:hAnsi="Times New Roman"/>
          <w:b/>
          <w:bCs/>
          <w:sz w:val="28"/>
          <w:szCs w:val="28"/>
        </w:rPr>
        <w:t xml:space="preserve">функциям УУД </w:t>
      </w:r>
      <w:r w:rsidR="0071324A" w:rsidRPr="0071324A">
        <w:rPr>
          <w:rFonts w:ascii="Times New Roman" w:hAnsi="Times New Roman"/>
          <w:sz w:val="28"/>
          <w:szCs w:val="28"/>
        </w:rPr>
        <w:t>относятся:</w:t>
      </w:r>
    </w:p>
    <w:p w:rsidR="0071324A" w:rsidRPr="0071324A" w:rsidRDefault="0071324A" w:rsidP="00282A67">
      <w:pPr>
        <w:widowControl w:val="0"/>
        <w:numPr>
          <w:ilvl w:val="0"/>
          <w:numId w:val="184"/>
        </w:numPr>
        <w:shd w:val="clear" w:color="auto" w:fill="FFFFFF"/>
        <w:tabs>
          <w:tab w:val="left" w:pos="142"/>
          <w:tab w:val="left" w:pos="284"/>
          <w:tab w:val="left" w:pos="1133"/>
          <w:tab w:val="left" w:pos="9639"/>
        </w:tabs>
        <w:suppressAutoHyphens/>
        <w:autoSpaceDE w:val="0"/>
        <w:autoSpaceDN w:val="0"/>
        <w:adjustRightInd w:val="0"/>
        <w:spacing w:after="0"/>
        <w:ind w:left="426"/>
        <w:jc w:val="both"/>
        <w:rPr>
          <w:rFonts w:ascii="Times New Roman" w:hAnsi="Times New Roman"/>
          <w:sz w:val="28"/>
          <w:szCs w:val="28"/>
        </w:rPr>
      </w:pPr>
      <w:r w:rsidRPr="0071324A">
        <w:rPr>
          <w:rFonts w:ascii="Times New Roman" w:hAnsi="Times New Roman"/>
          <w:sz w:val="28"/>
          <w:szCs w:val="28"/>
        </w:rPr>
        <w:t>обеспечение возможности обучающегося самостоятельно осуществлять дея</w:t>
      </w:r>
      <w:r w:rsidRPr="0071324A">
        <w:rPr>
          <w:rFonts w:ascii="Times New Roman" w:hAnsi="Times New Roman"/>
          <w:sz w:val="28"/>
          <w:szCs w:val="28"/>
        </w:rPr>
        <w:softHyphen/>
        <w:t>тельность учения, ставить учебные цели, искать и использовать необходимые средства и способы достижения, контролировать и оценивать процесс и ре</w:t>
      </w:r>
      <w:r w:rsidRPr="0071324A">
        <w:rPr>
          <w:rFonts w:ascii="Times New Roman" w:hAnsi="Times New Roman"/>
          <w:sz w:val="28"/>
          <w:szCs w:val="28"/>
        </w:rPr>
        <w:softHyphen/>
        <w:t>зультаты деятельности;</w:t>
      </w:r>
    </w:p>
    <w:p w:rsidR="0071324A" w:rsidRPr="0071324A" w:rsidRDefault="0071324A" w:rsidP="00282A67">
      <w:pPr>
        <w:widowControl w:val="0"/>
        <w:numPr>
          <w:ilvl w:val="0"/>
          <w:numId w:val="184"/>
        </w:numPr>
        <w:shd w:val="clear" w:color="auto" w:fill="FFFFFF"/>
        <w:tabs>
          <w:tab w:val="left" w:pos="142"/>
          <w:tab w:val="left" w:pos="284"/>
          <w:tab w:val="left" w:pos="1133"/>
          <w:tab w:val="left" w:pos="9639"/>
        </w:tabs>
        <w:suppressAutoHyphens/>
        <w:autoSpaceDE w:val="0"/>
        <w:autoSpaceDN w:val="0"/>
        <w:adjustRightInd w:val="0"/>
        <w:spacing w:after="0"/>
        <w:ind w:left="426"/>
        <w:jc w:val="both"/>
        <w:rPr>
          <w:rFonts w:ascii="Times New Roman" w:hAnsi="Times New Roman"/>
          <w:sz w:val="28"/>
          <w:szCs w:val="28"/>
        </w:rPr>
      </w:pPr>
      <w:r w:rsidRPr="0071324A">
        <w:rPr>
          <w:rFonts w:ascii="Times New Roman" w:hAnsi="Times New Roman"/>
          <w:sz w:val="28"/>
          <w:szCs w:val="28"/>
        </w:rPr>
        <w:t>создание условий для развития личности и ее самореализации на основе готов</w:t>
      </w:r>
      <w:r w:rsidRPr="0071324A">
        <w:rPr>
          <w:rFonts w:ascii="Times New Roman" w:hAnsi="Times New Roman"/>
          <w:sz w:val="28"/>
          <w:szCs w:val="28"/>
        </w:rPr>
        <w:softHyphen/>
        <w:t>ности к непрерывному образованию, компетентности «научить учиться», толе</w:t>
      </w:r>
      <w:r w:rsidRPr="0071324A">
        <w:rPr>
          <w:rFonts w:ascii="Times New Roman" w:hAnsi="Times New Roman"/>
          <w:sz w:val="28"/>
          <w:szCs w:val="28"/>
        </w:rPr>
        <w:softHyphen/>
        <w:t>рантности жизни в поликультурном обществе, высокой социальной и профес</w:t>
      </w:r>
      <w:r w:rsidRPr="0071324A">
        <w:rPr>
          <w:rFonts w:ascii="Times New Roman" w:hAnsi="Times New Roman"/>
          <w:sz w:val="28"/>
          <w:szCs w:val="28"/>
        </w:rPr>
        <w:softHyphen/>
        <w:t>сиональной мобильности;</w:t>
      </w:r>
    </w:p>
    <w:p w:rsidR="0071324A" w:rsidRPr="0071324A" w:rsidRDefault="0071324A" w:rsidP="00282A67">
      <w:pPr>
        <w:widowControl w:val="0"/>
        <w:numPr>
          <w:ilvl w:val="0"/>
          <w:numId w:val="184"/>
        </w:numPr>
        <w:shd w:val="clear" w:color="auto" w:fill="FFFFFF"/>
        <w:tabs>
          <w:tab w:val="left" w:pos="142"/>
          <w:tab w:val="left" w:pos="284"/>
          <w:tab w:val="left" w:pos="1133"/>
          <w:tab w:val="left" w:pos="9639"/>
        </w:tabs>
        <w:suppressAutoHyphens/>
        <w:autoSpaceDE w:val="0"/>
        <w:autoSpaceDN w:val="0"/>
        <w:adjustRightInd w:val="0"/>
        <w:spacing w:after="0"/>
        <w:ind w:left="426"/>
        <w:jc w:val="both"/>
        <w:rPr>
          <w:rFonts w:ascii="Times New Roman" w:hAnsi="Times New Roman"/>
          <w:sz w:val="28"/>
          <w:szCs w:val="28"/>
        </w:rPr>
      </w:pPr>
      <w:r w:rsidRPr="0071324A">
        <w:rPr>
          <w:rFonts w:ascii="Times New Roman" w:hAnsi="Times New Roman"/>
          <w:sz w:val="28"/>
          <w:szCs w:val="28"/>
        </w:rPr>
        <w:t>обеспечение успешного усвоения знаний, умений и навыков и формирование картины мира и компетентностей в любой предметной области познания.</w:t>
      </w:r>
    </w:p>
    <w:p w:rsidR="0071324A" w:rsidRPr="0071324A" w:rsidRDefault="00D82169" w:rsidP="0042789C">
      <w:pPr>
        <w:pStyle w:val="a7"/>
        <w:widowControl w:val="0"/>
        <w:tabs>
          <w:tab w:val="left" w:pos="284"/>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К </w:t>
      </w:r>
      <w:r w:rsidR="0071324A" w:rsidRPr="0071324A">
        <w:rPr>
          <w:rFonts w:ascii="Times New Roman" w:hAnsi="Times New Roman"/>
          <w:b/>
          <w:bCs/>
          <w:sz w:val="28"/>
          <w:szCs w:val="28"/>
        </w:rPr>
        <w:t>принципам формирования УУД</w:t>
      </w:r>
      <w:r w:rsidR="0071324A" w:rsidRPr="0071324A">
        <w:rPr>
          <w:rFonts w:ascii="Times New Roman" w:hAnsi="Times New Roman"/>
          <w:sz w:val="28"/>
          <w:szCs w:val="28"/>
        </w:rPr>
        <w:t xml:space="preserve"> в основной школе относятся:</w:t>
      </w:r>
    </w:p>
    <w:p w:rsidR="0071324A" w:rsidRPr="0071324A" w:rsidRDefault="0071324A" w:rsidP="0042789C">
      <w:pPr>
        <w:pStyle w:val="a7"/>
        <w:widowControl w:val="0"/>
        <w:numPr>
          <w:ilvl w:val="0"/>
          <w:numId w:val="2"/>
        </w:numPr>
        <w:tabs>
          <w:tab w:val="clear" w:pos="720"/>
          <w:tab w:val="left" w:pos="284"/>
          <w:tab w:val="left" w:pos="113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71324A">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71324A" w:rsidRPr="0071324A" w:rsidRDefault="0071324A" w:rsidP="0042789C">
      <w:pPr>
        <w:pStyle w:val="a7"/>
        <w:widowControl w:val="0"/>
        <w:numPr>
          <w:ilvl w:val="0"/>
          <w:numId w:val="2"/>
        </w:numPr>
        <w:tabs>
          <w:tab w:val="clear" w:pos="720"/>
          <w:tab w:val="left" w:pos="284"/>
          <w:tab w:val="left" w:pos="113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71324A">
        <w:rPr>
          <w:rFonts w:ascii="Times New Roman" w:hAnsi="Times New Roman"/>
          <w:sz w:val="28"/>
          <w:szCs w:val="28"/>
        </w:rPr>
        <w:t>формирование УУД обязательно требует работы с предметным или междисциплинарным содержанием;</w:t>
      </w:r>
    </w:p>
    <w:p w:rsidR="0071324A" w:rsidRPr="0071324A" w:rsidRDefault="0071324A" w:rsidP="0042789C">
      <w:pPr>
        <w:pStyle w:val="a7"/>
        <w:widowControl w:val="0"/>
        <w:numPr>
          <w:ilvl w:val="0"/>
          <w:numId w:val="2"/>
        </w:numPr>
        <w:tabs>
          <w:tab w:val="clear" w:pos="720"/>
          <w:tab w:val="left" w:pos="284"/>
          <w:tab w:val="left" w:pos="113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71324A">
        <w:rPr>
          <w:rFonts w:ascii="Times New Roman" w:hAnsi="Times New Roman"/>
          <w:sz w:val="28"/>
          <w:szCs w:val="28"/>
        </w:rPr>
        <w:t>образовательная организация самостоятельно определяет, на каком именно материале (в том числе в рамках учебной и внеучебной деятельности) реализовывать программу по развитию УУД;</w:t>
      </w:r>
    </w:p>
    <w:p w:rsidR="0071324A" w:rsidRPr="0071324A" w:rsidRDefault="0071324A" w:rsidP="0042789C">
      <w:pPr>
        <w:pStyle w:val="a7"/>
        <w:widowControl w:val="0"/>
        <w:numPr>
          <w:ilvl w:val="0"/>
          <w:numId w:val="2"/>
        </w:numPr>
        <w:tabs>
          <w:tab w:val="clear" w:pos="720"/>
          <w:tab w:val="left" w:pos="284"/>
          <w:tab w:val="left" w:pos="113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71324A">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71324A" w:rsidRPr="0071324A" w:rsidRDefault="0071324A" w:rsidP="0042789C">
      <w:pPr>
        <w:pStyle w:val="a7"/>
        <w:widowControl w:val="0"/>
        <w:numPr>
          <w:ilvl w:val="0"/>
          <w:numId w:val="2"/>
        </w:numPr>
        <w:tabs>
          <w:tab w:val="clear" w:pos="720"/>
          <w:tab w:val="left" w:pos="284"/>
          <w:tab w:val="left" w:pos="113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71324A">
        <w:rPr>
          <w:rFonts w:ascii="Times New Roman" w:hAnsi="Times New Roman"/>
          <w:sz w:val="28"/>
          <w:szCs w:val="28"/>
        </w:rPr>
        <w:t>отход от понимания урока как ключевой единицы образовательного процесса;</w:t>
      </w:r>
    </w:p>
    <w:p w:rsidR="0071324A" w:rsidRPr="0071324A" w:rsidRDefault="0071324A" w:rsidP="0042789C">
      <w:pPr>
        <w:pStyle w:val="a7"/>
        <w:widowControl w:val="0"/>
        <w:numPr>
          <w:ilvl w:val="0"/>
          <w:numId w:val="2"/>
        </w:numPr>
        <w:tabs>
          <w:tab w:val="clear" w:pos="720"/>
          <w:tab w:val="left" w:pos="284"/>
          <w:tab w:val="left" w:pos="113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71324A">
        <w:rPr>
          <w:rFonts w:ascii="Times New Roman" w:hAnsi="Times New Roman"/>
          <w:sz w:val="28"/>
          <w:szCs w:val="28"/>
        </w:rPr>
        <w:t xml:space="preserve">при составлении учебного плана и расписания акцент сделан на </w:t>
      </w:r>
      <w:r w:rsidRPr="0071324A">
        <w:rPr>
          <w:rFonts w:ascii="Times New Roman" w:hAnsi="Times New Roman"/>
          <w:sz w:val="28"/>
          <w:szCs w:val="28"/>
        </w:rPr>
        <w:lastRenderedPageBreak/>
        <w:t xml:space="preserve">нелинейность, наличие элективных компонентов, вариативность, индивидуализацию. </w:t>
      </w:r>
    </w:p>
    <w:p w:rsidR="0071324A" w:rsidRPr="0071324A" w:rsidRDefault="0071324A" w:rsidP="0042789C">
      <w:pPr>
        <w:shd w:val="clear" w:color="auto" w:fill="FFFFFF"/>
        <w:tabs>
          <w:tab w:val="left" w:pos="9639"/>
        </w:tabs>
        <w:suppressAutoHyphens/>
        <w:spacing w:after="0"/>
        <w:ind w:left="426"/>
        <w:jc w:val="both"/>
        <w:rPr>
          <w:rFonts w:ascii="Times New Roman" w:hAnsi="Times New Roman"/>
          <w:sz w:val="28"/>
          <w:szCs w:val="28"/>
        </w:rPr>
      </w:pPr>
      <w:r w:rsidRPr="0071324A">
        <w:rPr>
          <w:rFonts w:ascii="Times New Roman" w:hAnsi="Times New Roman"/>
          <w:sz w:val="28"/>
          <w:szCs w:val="28"/>
        </w:rPr>
        <w:t>УУД разделяются на 4 вида: личностные, регулятивные, познавательные и комму</w:t>
      </w:r>
      <w:r w:rsidRPr="0071324A">
        <w:rPr>
          <w:rFonts w:ascii="Times New Roman" w:hAnsi="Times New Roman"/>
          <w:sz w:val="28"/>
          <w:szCs w:val="28"/>
        </w:rPr>
        <w:softHyphen/>
        <w:t>никативные.</w:t>
      </w:r>
    </w:p>
    <w:p w:rsidR="0071324A" w:rsidRPr="0071324A" w:rsidRDefault="0071324A" w:rsidP="00D82169">
      <w:pPr>
        <w:shd w:val="clear" w:color="auto" w:fill="FFFFFF"/>
        <w:tabs>
          <w:tab w:val="left" w:pos="9639"/>
        </w:tabs>
        <w:suppressAutoHyphens/>
        <w:spacing w:after="0"/>
        <w:ind w:left="426"/>
        <w:jc w:val="both"/>
        <w:rPr>
          <w:rFonts w:ascii="Times New Roman" w:hAnsi="Times New Roman"/>
          <w:sz w:val="28"/>
          <w:szCs w:val="28"/>
        </w:rPr>
      </w:pPr>
      <w:r w:rsidRPr="0071324A">
        <w:rPr>
          <w:rFonts w:ascii="Times New Roman" w:hAnsi="Times New Roman"/>
          <w:b/>
          <w:bCs/>
          <w:sz w:val="28"/>
          <w:szCs w:val="28"/>
        </w:rPr>
        <w:t>Личностные универсальные учебные действия</w:t>
      </w:r>
      <w:r w:rsidRPr="0071324A">
        <w:rPr>
          <w:rFonts w:ascii="Times New Roman" w:hAnsi="Times New Roman"/>
          <w:sz w:val="28"/>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r w:rsidR="00D82169">
        <w:rPr>
          <w:rFonts w:ascii="Times New Roman" w:hAnsi="Times New Roman"/>
          <w:sz w:val="28"/>
          <w:szCs w:val="28"/>
        </w:rPr>
        <w:t xml:space="preserve"> </w:t>
      </w:r>
      <w:r w:rsidRPr="0071324A">
        <w:rPr>
          <w:rFonts w:ascii="Times New Roman" w:hAnsi="Times New Roman"/>
          <w:sz w:val="28"/>
          <w:szCs w:val="28"/>
        </w:rPr>
        <w:t>Применительно к учебной деятельности следует выделить три вида личностных действий:</w:t>
      </w:r>
    </w:p>
    <w:p w:rsidR="0071324A" w:rsidRPr="0071324A" w:rsidRDefault="0071324A" w:rsidP="00282A67">
      <w:pPr>
        <w:widowControl w:val="0"/>
        <w:numPr>
          <w:ilvl w:val="0"/>
          <w:numId w:val="185"/>
        </w:numPr>
        <w:shd w:val="clear" w:color="auto" w:fill="FFFFFF"/>
        <w:tabs>
          <w:tab w:val="left" w:pos="859"/>
          <w:tab w:val="left" w:pos="9639"/>
        </w:tabs>
        <w:suppressAutoHyphens/>
        <w:autoSpaceDE w:val="0"/>
        <w:autoSpaceDN w:val="0"/>
        <w:adjustRightInd w:val="0"/>
        <w:spacing w:after="0"/>
        <w:ind w:left="426"/>
        <w:rPr>
          <w:rFonts w:ascii="Times New Roman" w:hAnsi="Times New Roman"/>
          <w:sz w:val="28"/>
          <w:szCs w:val="28"/>
        </w:rPr>
      </w:pPr>
      <w:r w:rsidRPr="0071324A">
        <w:rPr>
          <w:rFonts w:ascii="Times New Roman" w:hAnsi="Times New Roman"/>
          <w:sz w:val="28"/>
          <w:szCs w:val="28"/>
        </w:rPr>
        <w:t>личностное, профессиональное, жизненное самоопределение;</w:t>
      </w:r>
    </w:p>
    <w:p w:rsidR="0071324A" w:rsidRPr="0071324A" w:rsidRDefault="0071324A" w:rsidP="00282A67">
      <w:pPr>
        <w:widowControl w:val="0"/>
        <w:numPr>
          <w:ilvl w:val="0"/>
          <w:numId w:val="185"/>
        </w:numPr>
        <w:shd w:val="clear" w:color="auto" w:fill="FFFFFF"/>
        <w:tabs>
          <w:tab w:val="left" w:pos="859"/>
          <w:tab w:val="left" w:pos="9639"/>
        </w:tabs>
        <w:suppressAutoHyphens/>
        <w:autoSpaceDE w:val="0"/>
        <w:autoSpaceDN w:val="0"/>
        <w:adjustRightInd w:val="0"/>
        <w:spacing w:after="0"/>
        <w:ind w:left="426"/>
        <w:jc w:val="both"/>
        <w:rPr>
          <w:rFonts w:ascii="Times New Roman" w:hAnsi="Times New Roman"/>
          <w:sz w:val="28"/>
          <w:szCs w:val="28"/>
        </w:rPr>
      </w:pPr>
      <w:r w:rsidRPr="0071324A">
        <w:rPr>
          <w:rFonts w:ascii="Times New Roman" w:hAnsi="Times New Roman"/>
          <w:sz w:val="28"/>
          <w:szCs w:val="28"/>
        </w:rPr>
        <w:t>смыслообразование, т. е. установление обучающимися связи между целью учеб</w:t>
      </w:r>
      <w:r w:rsidRPr="0071324A">
        <w:rPr>
          <w:rFonts w:ascii="Times New Roman" w:hAnsi="Times New Roman"/>
          <w:sz w:val="28"/>
          <w:szCs w:val="28"/>
        </w:rPr>
        <w:softHyphen/>
        <w:t>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w:t>
      </w:r>
    </w:p>
    <w:p w:rsidR="0071324A" w:rsidRPr="0071324A" w:rsidRDefault="0071324A" w:rsidP="00282A67">
      <w:pPr>
        <w:widowControl w:val="0"/>
        <w:numPr>
          <w:ilvl w:val="0"/>
          <w:numId w:val="185"/>
        </w:numPr>
        <w:shd w:val="clear" w:color="auto" w:fill="FFFFFF"/>
        <w:tabs>
          <w:tab w:val="left" w:pos="859"/>
          <w:tab w:val="left" w:pos="9639"/>
        </w:tabs>
        <w:suppressAutoHyphens/>
        <w:autoSpaceDE w:val="0"/>
        <w:autoSpaceDN w:val="0"/>
        <w:adjustRightInd w:val="0"/>
        <w:spacing w:after="0"/>
        <w:ind w:left="426"/>
        <w:jc w:val="both"/>
        <w:rPr>
          <w:rFonts w:ascii="Times New Roman" w:hAnsi="Times New Roman"/>
          <w:sz w:val="28"/>
          <w:szCs w:val="28"/>
        </w:rPr>
      </w:pPr>
      <w:r w:rsidRPr="0071324A">
        <w:rPr>
          <w:rFonts w:ascii="Times New Roman" w:hAnsi="Times New Roman"/>
          <w:sz w:val="28"/>
          <w:szCs w:val="28"/>
        </w:rPr>
        <w:t>нравственно-этическая ориентация, в том числе, и оценивание усваиваемого со</w:t>
      </w:r>
      <w:r w:rsidRPr="0071324A">
        <w:rPr>
          <w:rFonts w:ascii="Times New Roman" w:hAnsi="Times New Roman"/>
          <w:sz w:val="28"/>
          <w:szCs w:val="28"/>
        </w:rPr>
        <w:softHyphen/>
        <w:t>держания (исходя из социальных и личностных ценностей), обеспечивающее лич</w:t>
      </w:r>
      <w:r w:rsidRPr="0071324A">
        <w:rPr>
          <w:rFonts w:ascii="Times New Roman" w:hAnsi="Times New Roman"/>
          <w:sz w:val="28"/>
          <w:szCs w:val="28"/>
        </w:rPr>
        <w:softHyphen/>
        <w:t>ностный моральный выбор.</w:t>
      </w:r>
    </w:p>
    <w:p w:rsidR="0071324A" w:rsidRPr="0071324A" w:rsidRDefault="0071324A" w:rsidP="0042789C">
      <w:pPr>
        <w:shd w:val="clear" w:color="auto" w:fill="FFFFFF"/>
        <w:tabs>
          <w:tab w:val="left" w:pos="9639"/>
        </w:tabs>
        <w:suppressAutoHyphens/>
        <w:spacing w:after="0"/>
        <w:ind w:left="426"/>
        <w:jc w:val="both"/>
        <w:rPr>
          <w:rFonts w:ascii="Times New Roman" w:hAnsi="Times New Roman"/>
          <w:sz w:val="28"/>
          <w:szCs w:val="28"/>
        </w:rPr>
      </w:pPr>
      <w:r w:rsidRPr="0071324A">
        <w:rPr>
          <w:rFonts w:ascii="Times New Roman" w:hAnsi="Times New Roman"/>
          <w:b/>
          <w:bCs/>
          <w:sz w:val="28"/>
          <w:szCs w:val="28"/>
        </w:rPr>
        <w:t>Регулятивные универсальные учебные действия</w:t>
      </w:r>
      <w:r w:rsidRPr="0071324A">
        <w:rPr>
          <w:rFonts w:ascii="Times New Roman" w:hAnsi="Times New Roman"/>
          <w:sz w:val="28"/>
          <w:szCs w:val="28"/>
        </w:rPr>
        <w:t xml:space="preserve"> обеспечивают возможность управления познавательной и учебной деятельностью посредством постановки целей, планирования, контроля, коррекции своих действий и оценки успешности усвоения. По</w:t>
      </w:r>
      <w:r w:rsidRPr="0071324A">
        <w:rPr>
          <w:rFonts w:ascii="Times New Roman" w:hAnsi="Times New Roman"/>
          <w:sz w:val="28"/>
          <w:szCs w:val="28"/>
        </w:rPr>
        <w:softHyphen/>
        <w:t>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w:t>
      </w:r>
    </w:p>
    <w:p w:rsidR="0071324A" w:rsidRPr="0071324A" w:rsidRDefault="0071324A" w:rsidP="0042789C">
      <w:pPr>
        <w:shd w:val="clear" w:color="auto" w:fill="FFFFFF"/>
        <w:tabs>
          <w:tab w:val="left" w:pos="9639"/>
        </w:tabs>
        <w:suppressAutoHyphens/>
        <w:spacing w:after="0"/>
        <w:ind w:left="426"/>
        <w:jc w:val="both"/>
        <w:rPr>
          <w:rFonts w:ascii="Times New Roman" w:hAnsi="Times New Roman"/>
          <w:sz w:val="28"/>
          <w:szCs w:val="28"/>
        </w:rPr>
      </w:pPr>
      <w:r w:rsidRPr="0071324A">
        <w:rPr>
          <w:rFonts w:ascii="Times New Roman" w:hAnsi="Times New Roman"/>
          <w:b/>
          <w:bCs/>
          <w:sz w:val="28"/>
          <w:szCs w:val="28"/>
        </w:rPr>
        <w:t>Познавательные универсальные учебные действия</w:t>
      </w:r>
      <w:r w:rsidRPr="0071324A">
        <w:rPr>
          <w:rFonts w:ascii="Times New Roman" w:hAnsi="Times New Roman"/>
          <w:sz w:val="28"/>
          <w:szCs w:val="28"/>
        </w:rPr>
        <w:t xml:space="preserve"> включают следующие виды действий:</w:t>
      </w:r>
    </w:p>
    <w:p w:rsidR="0071324A" w:rsidRPr="0071324A" w:rsidRDefault="0071324A" w:rsidP="00D82169">
      <w:pPr>
        <w:pStyle w:val="a9"/>
        <w:shd w:val="clear" w:color="auto" w:fill="FFFFFF"/>
        <w:tabs>
          <w:tab w:val="left" w:pos="284"/>
          <w:tab w:val="left" w:pos="9639"/>
        </w:tabs>
        <w:suppressAutoHyphens/>
        <w:spacing w:line="276" w:lineRule="auto"/>
        <w:ind w:left="426"/>
        <w:contextualSpacing w:val="0"/>
        <w:rPr>
          <w:rFonts w:ascii="Times New Roman" w:hAnsi="Times New Roman"/>
          <w:sz w:val="28"/>
          <w:szCs w:val="28"/>
        </w:rPr>
      </w:pPr>
      <w:r w:rsidRPr="0071324A">
        <w:rPr>
          <w:rFonts w:ascii="Times New Roman" w:hAnsi="Times New Roman"/>
          <w:i/>
          <w:iCs/>
          <w:sz w:val="28"/>
          <w:szCs w:val="28"/>
        </w:rPr>
        <w:t>общеучебные универсальные действия:</w:t>
      </w:r>
    </w:p>
    <w:p w:rsidR="0071324A" w:rsidRPr="0071324A" w:rsidRDefault="0071324A" w:rsidP="00282A67">
      <w:pPr>
        <w:widowControl w:val="0"/>
        <w:numPr>
          <w:ilvl w:val="0"/>
          <w:numId w:val="186"/>
        </w:numPr>
        <w:shd w:val="clear" w:color="auto" w:fill="FFFFFF"/>
        <w:tabs>
          <w:tab w:val="left" w:pos="1008"/>
          <w:tab w:val="left" w:pos="9639"/>
        </w:tabs>
        <w:suppressAutoHyphens/>
        <w:autoSpaceDE w:val="0"/>
        <w:autoSpaceDN w:val="0"/>
        <w:adjustRightInd w:val="0"/>
        <w:spacing w:after="0"/>
        <w:ind w:left="426"/>
        <w:rPr>
          <w:rFonts w:ascii="Times New Roman" w:hAnsi="Times New Roman"/>
          <w:sz w:val="28"/>
          <w:szCs w:val="28"/>
        </w:rPr>
      </w:pPr>
      <w:r w:rsidRPr="0071324A">
        <w:rPr>
          <w:rFonts w:ascii="Times New Roman" w:hAnsi="Times New Roman"/>
          <w:sz w:val="28"/>
          <w:szCs w:val="28"/>
        </w:rPr>
        <w:t>самостоятельное выделение и формулирование познавательной цели;</w:t>
      </w:r>
    </w:p>
    <w:p w:rsidR="0071324A" w:rsidRPr="0071324A" w:rsidRDefault="0071324A" w:rsidP="00282A67">
      <w:pPr>
        <w:widowControl w:val="0"/>
        <w:numPr>
          <w:ilvl w:val="0"/>
          <w:numId w:val="186"/>
        </w:numPr>
        <w:shd w:val="clear" w:color="auto" w:fill="FFFFFF"/>
        <w:tabs>
          <w:tab w:val="left" w:pos="1008"/>
          <w:tab w:val="left" w:pos="9639"/>
        </w:tabs>
        <w:suppressAutoHyphens/>
        <w:autoSpaceDE w:val="0"/>
        <w:autoSpaceDN w:val="0"/>
        <w:adjustRightInd w:val="0"/>
        <w:spacing w:after="0"/>
        <w:ind w:left="426"/>
        <w:jc w:val="both"/>
        <w:rPr>
          <w:rFonts w:ascii="Times New Roman" w:hAnsi="Times New Roman"/>
          <w:sz w:val="28"/>
          <w:szCs w:val="28"/>
        </w:rPr>
      </w:pPr>
      <w:r w:rsidRPr="0071324A">
        <w:rPr>
          <w:rFonts w:ascii="Times New Roman" w:hAnsi="Times New Roman"/>
          <w:sz w:val="28"/>
          <w:szCs w:val="28"/>
        </w:rPr>
        <w:t>поиск и выделение необходимой информации, в том числе решение рабочих за</w:t>
      </w:r>
      <w:r w:rsidRPr="0071324A">
        <w:rPr>
          <w:rFonts w:ascii="Times New Roman" w:hAnsi="Times New Roman"/>
          <w:sz w:val="28"/>
          <w:szCs w:val="28"/>
        </w:rPr>
        <w:softHyphen/>
        <w:t>дач с использованием общедоступных в основной школе инструментов ИКТ и источников информации;</w:t>
      </w:r>
    </w:p>
    <w:p w:rsidR="0071324A" w:rsidRPr="0071324A" w:rsidRDefault="0071324A" w:rsidP="00282A67">
      <w:pPr>
        <w:widowControl w:val="0"/>
        <w:numPr>
          <w:ilvl w:val="0"/>
          <w:numId w:val="186"/>
        </w:numPr>
        <w:shd w:val="clear" w:color="auto" w:fill="FFFFFF"/>
        <w:tabs>
          <w:tab w:val="left" w:pos="1008"/>
          <w:tab w:val="left" w:pos="9639"/>
        </w:tabs>
        <w:suppressAutoHyphens/>
        <w:autoSpaceDE w:val="0"/>
        <w:autoSpaceDN w:val="0"/>
        <w:adjustRightInd w:val="0"/>
        <w:spacing w:after="0"/>
        <w:ind w:left="426"/>
        <w:rPr>
          <w:rFonts w:ascii="Times New Roman" w:hAnsi="Times New Roman"/>
          <w:sz w:val="28"/>
          <w:szCs w:val="28"/>
        </w:rPr>
      </w:pPr>
      <w:r w:rsidRPr="0071324A">
        <w:rPr>
          <w:rFonts w:ascii="Times New Roman" w:hAnsi="Times New Roman"/>
          <w:sz w:val="28"/>
          <w:szCs w:val="28"/>
        </w:rPr>
        <w:t>структурирование знаний;</w:t>
      </w:r>
    </w:p>
    <w:p w:rsidR="0071324A" w:rsidRPr="0071324A" w:rsidRDefault="0071324A" w:rsidP="00282A67">
      <w:pPr>
        <w:widowControl w:val="0"/>
        <w:numPr>
          <w:ilvl w:val="0"/>
          <w:numId w:val="186"/>
        </w:numPr>
        <w:shd w:val="clear" w:color="auto" w:fill="FFFFFF"/>
        <w:tabs>
          <w:tab w:val="left" w:pos="1008"/>
          <w:tab w:val="left" w:pos="9639"/>
        </w:tabs>
        <w:suppressAutoHyphens/>
        <w:autoSpaceDE w:val="0"/>
        <w:autoSpaceDN w:val="0"/>
        <w:adjustRightInd w:val="0"/>
        <w:spacing w:after="0"/>
        <w:ind w:left="425"/>
        <w:jc w:val="both"/>
        <w:rPr>
          <w:rFonts w:ascii="Times New Roman" w:hAnsi="Times New Roman"/>
          <w:sz w:val="28"/>
          <w:szCs w:val="28"/>
        </w:rPr>
      </w:pPr>
      <w:r w:rsidRPr="0071324A">
        <w:rPr>
          <w:rFonts w:ascii="Times New Roman" w:hAnsi="Times New Roman"/>
          <w:sz w:val="28"/>
          <w:szCs w:val="28"/>
        </w:rPr>
        <w:t>осознанное и произвольное построение речево</w:t>
      </w:r>
      <w:r w:rsidR="00D82169">
        <w:rPr>
          <w:rFonts w:ascii="Times New Roman" w:hAnsi="Times New Roman"/>
          <w:sz w:val="28"/>
          <w:szCs w:val="28"/>
        </w:rPr>
        <w:t>го высказывания в устной и пись</w:t>
      </w:r>
      <w:r w:rsidRPr="0071324A">
        <w:rPr>
          <w:rFonts w:ascii="Times New Roman" w:hAnsi="Times New Roman"/>
          <w:sz w:val="28"/>
          <w:szCs w:val="28"/>
        </w:rPr>
        <w:t>менной форме;</w:t>
      </w:r>
    </w:p>
    <w:p w:rsidR="0071324A" w:rsidRPr="0071324A" w:rsidRDefault="0071324A" w:rsidP="00282A67">
      <w:pPr>
        <w:widowControl w:val="0"/>
        <w:numPr>
          <w:ilvl w:val="0"/>
          <w:numId w:val="186"/>
        </w:numPr>
        <w:shd w:val="clear" w:color="auto" w:fill="FFFFFF"/>
        <w:tabs>
          <w:tab w:val="left" w:pos="1008"/>
          <w:tab w:val="left" w:pos="9639"/>
        </w:tabs>
        <w:suppressAutoHyphens/>
        <w:autoSpaceDE w:val="0"/>
        <w:autoSpaceDN w:val="0"/>
        <w:adjustRightInd w:val="0"/>
        <w:spacing w:after="0"/>
        <w:ind w:left="425"/>
        <w:jc w:val="both"/>
        <w:rPr>
          <w:rFonts w:ascii="Times New Roman" w:hAnsi="Times New Roman"/>
          <w:sz w:val="28"/>
          <w:szCs w:val="28"/>
        </w:rPr>
      </w:pPr>
      <w:r w:rsidRPr="0071324A">
        <w:rPr>
          <w:rFonts w:ascii="Times New Roman" w:hAnsi="Times New Roman"/>
          <w:sz w:val="28"/>
          <w:szCs w:val="28"/>
        </w:rPr>
        <w:t>выбор наиболее эффективных способов решения задач в зависимости от кон</w:t>
      </w:r>
      <w:r w:rsidRPr="0071324A">
        <w:rPr>
          <w:rFonts w:ascii="Times New Roman" w:hAnsi="Times New Roman"/>
          <w:sz w:val="28"/>
          <w:szCs w:val="28"/>
        </w:rPr>
        <w:softHyphen/>
        <w:t>кретных условий;</w:t>
      </w:r>
    </w:p>
    <w:p w:rsidR="0071324A" w:rsidRPr="0071324A" w:rsidRDefault="0071324A" w:rsidP="00282A67">
      <w:pPr>
        <w:widowControl w:val="0"/>
        <w:numPr>
          <w:ilvl w:val="0"/>
          <w:numId w:val="186"/>
        </w:numPr>
        <w:shd w:val="clear" w:color="auto" w:fill="FFFFFF"/>
        <w:tabs>
          <w:tab w:val="left" w:pos="1008"/>
          <w:tab w:val="left" w:pos="9639"/>
        </w:tabs>
        <w:suppressAutoHyphens/>
        <w:autoSpaceDE w:val="0"/>
        <w:autoSpaceDN w:val="0"/>
        <w:adjustRightInd w:val="0"/>
        <w:spacing w:after="0"/>
        <w:ind w:left="425"/>
        <w:jc w:val="both"/>
        <w:rPr>
          <w:rFonts w:ascii="Times New Roman" w:hAnsi="Times New Roman"/>
          <w:sz w:val="28"/>
          <w:szCs w:val="28"/>
        </w:rPr>
      </w:pPr>
      <w:r w:rsidRPr="0071324A">
        <w:rPr>
          <w:rFonts w:ascii="Times New Roman" w:hAnsi="Times New Roman"/>
          <w:sz w:val="28"/>
          <w:szCs w:val="28"/>
        </w:rPr>
        <w:t>рефлексия способов и условий действия, контроль и оценка процесса и резуль</w:t>
      </w:r>
      <w:r w:rsidRPr="0071324A">
        <w:rPr>
          <w:rFonts w:ascii="Times New Roman" w:hAnsi="Times New Roman"/>
          <w:sz w:val="28"/>
          <w:szCs w:val="28"/>
        </w:rPr>
        <w:softHyphen/>
        <w:t>татов деятельности;</w:t>
      </w:r>
    </w:p>
    <w:p w:rsidR="0071324A" w:rsidRPr="0071324A" w:rsidRDefault="0071324A" w:rsidP="00282A67">
      <w:pPr>
        <w:widowControl w:val="0"/>
        <w:numPr>
          <w:ilvl w:val="0"/>
          <w:numId w:val="186"/>
        </w:numPr>
        <w:shd w:val="clear" w:color="auto" w:fill="FFFFFF"/>
        <w:tabs>
          <w:tab w:val="left" w:pos="1008"/>
          <w:tab w:val="left" w:pos="9639"/>
        </w:tabs>
        <w:suppressAutoHyphens/>
        <w:autoSpaceDE w:val="0"/>
        <w:autoSpaceDN w:val="0"/>
        <w:adjustRightInd w:val="0"/>
        <w:spacing w:after="0"/>
        <w:ind w:left="425"/>
        <w:jc w:val="both"/>
        <w:rPr>
          <w:rFonts w:ascii="Times New Roman" w:hAnsi="Times New Roman"/>
          <w:sz w:val="28"/>
          <w:szCs w:val="28"/>
        </w:rPr>
      </w:pPr>
      <w:r w:rsidRPr="0071324A">
        <w:rPr>
          <w:rFonts w:ascii="Times New Roman" w:hAnsi="Times New Roman"/>
          <w:sz w:val="28"/>
          <w:szCs w:val="28"/>
        </w:rPr>
        <w:lastRenderedPageBreak/>
        <w:t>смысловое чтение как осмысление цели чтения и выбор вида чтения в зависимо</w:t>
      </w:r>
      <w:r w:rsidRPr="0071324A">
        <w:rPr>
          <w:rFonts w:ascii="Times New Roman" w:hAnsi="Times New Roman"/>
          <w:sz w:val="28"/>
          <w:szCs w:val="28"/>
        </w:rPr>
        <w:softHyphen/>
        <w:t>сти от цели; извлечение необходимой информации из прослушанных текстов раз</w:t>
      </w:r>
      <w:r w:rsidRPr="0071324A">
        <w:rPr>
          <w:rFonts w:ascii="Times New Roman" w:hAnsi="Times New Roman"/>
          <w:sz w:val="28"/>
          <w:szCs w:val="28"/>
        </w:rPr>
        <w:softHyphen/>
        <w:t>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1324A" w:rsidRPr="0071324A" w:rsidRDefault="0071324A" w:rsidP="00282A67">
      <w:pPr>
        <w:widowControl w:val="0"/>
        <w:numPr>
          <w:ilvl w:val="0"/>
          <w:numId w:val="186"/>
        </w:numPr>
        <w:shd w:val="clear" w:color="auto" w:fill="FFFFFF"/>
        <w:tabs>
          <w:tab w:val="left" w:pos="1008"/>
          <w:tab w:val="left" w:pos="9639"/>
        </w:tabs>
        <w:suppressAutoHyphens/>
        <w:autoSpaceDE w:val="0"/>
        <w:autoSpaceDN w:val="0"/>
        <w:adjustRightInd w:val="0"/>
        <w:spacing w:after="0"/>
        <w:ind w:left="426"/>
        <w:jc w:val="both"/>
        <w:rPr>
          <w:rFonts w:ascii="Times New Roman" w:hAnsi="Times New Roman"/>
          <w:sz w:val="28"/>
          <w:szCs w:val="28"/>
        </w:rPr>
      </w:pPr>
      <w:r w:rsidRPr="0071324A">
        <w:rPr>
          <w:rFonts w:ascii="Times New Roman" w:hAnsi="Times New Roman"/>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71324A" w:rsidRPr="0071324A" w:rsidRDefault="0071324A" w:rsidP="00D82169">
      <w:pPr>
        <w:pStyle w:val="a9"/>
        <w:shd w:val="clear" w:color="auto" w:fill="FFFFFF"/>
        <w:tabs>
          <w:tab w:val="left" w:pos="284"/>
          <w:tab w:val="left" w:pos="9639"/>
        </w:tabs>
        <w:suppressAutoHyphens/>
        <w:spacing w:line="276" w:lineRule="auto"/>
        <w:ind w:left="426"/>
        <w:contextualSpacing w:val="0"/>
        <w:rPr>
          <w:rFonts w:ascii="Times New Roman" w:hAnsi="Times New Roman"/>
          <w:i/>
          <w:iCs/>
          <w:sz w:val="28"/>
          <w:szCs w:val="28"/>
        </w:rPr>
      </w:pPr>
      <w:r w:rsidRPr="0071324A">
        <w:rPr>
          <w:rFonts w:ascii="Times New Roman" w:hAnsi="Times New Roman"/>
          <w:i/>
          <w:iCs/>
          <w:sz w:val="28"/>
          <w:szCs w:val="28"/>
        </w:rPr>
        <w:t>знаково - символические действия:</w:t>
      </w:r>
    </w:p>
    <w:p w:rsidR="0071324A" w:rsidRPr="0071324A" w:rsidRDefault="0071324A" w:rsidP="00282A67">
      <w:pPr>
        <w:widowControl w:val="0"/>
        <w:numPr>
          <w:ilvl w:val="0"/>
          <w:numId w:val="187"/>
        </w:numPr>
        <w:shd w:val="clear" w:color="auto" w:fill="FFFFFF"/>
        <w:tabs>
          <w:tab w:val="left" w:pos="284"/>
          <w:tab w:val="left" w:pos="994"/>
          <w:tab w:val="left" w:pos="9639"/>
        </w:tabs>
        <w:suppressAutoHyphens/>
        <w:autoSpaceDE w:val="0"/>
        <w:autoSpaceDN w:val="0"/>
        <w:adjustRightInd w:val="0"/>
        <w:spacing w:after="0"/>
        <w:ind w:left="426"/>
        <w:jc w:val="both"/>
        <w:rPr>
          <w:rFonts w:ascii="Times New Roman" w:hAnsi="Times New Roman"/>
          <w:sz w:val="28"/>
          <w:szCs w:val="28"/>
        </w:rPr>
      </w:pPr>
      <w:r w:rsidRPr="0071324A">
        <w:rPr>
          <w:rFonts w:ascii="Times New Roman" w:hAnsi="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71324A" w:rsidRPr="0071324A" w:rsidRDefault="0071324A" w:rsidP="00282A67">
      <w:pPr>
        <w:widowControl w:val="0"/>
        <w:numPr>
          <w:ilvl w:val="0"/>
          <w:numId w:val="187"/>
        </w:numPr>
        <w:shd w:val="clear" w:color="auto" w:fill="FFFFFF"/>
        <w:tabs>
          <w:tab w:val="left" w:pos="284"/>
          <w:tab w:val="left" w:pos="994"/>
          <w:tab w:val="left" w:pos="9639"/>
        </w:tabs>
        <w:suppressAutoHyphens/>
        <w:autoSpaceDE w:val="0"/>
        <w:autoSpaceDN w:val="0"/>
        <w:adjustRightInd w:val="0"/>
        <w:spacing w:after="0"/>
        <w:ind w:left="426"/>
        <w:jc w:val="both"/>
        <w:rPr>
          <w:rFonts w:ascii="Times New Roman" w:hAnsi="Times New Roman"/>
          <w:sz w:val="28"/>
          <w:szCs w:val="28"/>
        </w:rPr>
      </w:pPr>
      <w:r w:rsidRPr="0071324A">
        <w:rPr>
          <w:rFonts w:ascii="Times New Roman" w:hAnsi="Times New Roman"/>
          <w:sz w:val="28"/>
          <w:szCs w:val="28"/>
        </w:rPr>
        <w:t>преобразование модели с целью выявления общих законов, определяющих дан</w:t>
      </w:r>
      <w:r w:rsidRPr="0071324A">
        <w:rPr>
          <w:rFonts w:ascii="Times New Roman" w:hAnsi="Times New Roman"/>
          <w:sz w:val="28"/>
          <w:szCs w:val="28"/>
        </w:rPr>
        <w:softHyphen/>
        <w:t>ную предметную область.</w:t>
      </w:r>
    </w:p>
    <w:p w:rsidR="0071324A" w:rsidRPr="0071324A" w:rsidRDefault="0071324A" w:rsidP="00D82169">
      <w:pPr>
        <w:pStyle w:val="a9"/>
        <w:shd w:val="clear" w:color="auto" w:fill="FFFFFF"/>
        <w:tabs>
          <w:tab w:val="left" w:pos="284"/>
          <w:tab w:val="left" w:pos="9639"/>
        </w:tabs>
        <w:suppressAutoHyphens/>
        <w:spacing w:line="276" w:lineRule="auto"/>
        <w:ind w:left="426"/>
        <w:contextualSpacing w:val="0"/>
        <w:rPr>
          <w:rFonts w:ascii="Times New Roman" w:hAnsi="Times New Roman"/>
          <w:sz w:val="28"/>
          <w:szCs w:val="28"/>
        </w:rPr>
      </w:pPr>
      <w:r w:rsidRPr="0071324A">
        <w:rPr>
          <w:rFonts w:ascii="Times New Roman" w:hAnsi="Times New Roman"/>
          <w:i/>
          <w:iCs/>
          <w:sz w:val="28"/>
          <w:szCs w:val="28"/>
        </w:rPr>
        <w:t>логические универсальные действия:</w:t>
      </w:r>
    </w:p>
    <w:p w:rsidR="0071324A" w:rsidRPr="0071324A" w:rsidRDefault="0071324A" w:rsidP="00282A67">
      <w:pPr>
        <w:widowControl w:val="0"/>
        <w:numPr>
          <w:ilvl w:val="0"/>
          <w:numId w:val="187"/>
        </w:numPr>
        <w:shd w:val="clear" w:color="auto" w:fill="FFFFFF"/>
        <w:tabs>
          <w:tab w:val="left" w:pos="994"/>
          <w:tab w:val="left" w:pos="9639"/>
        </w:tabs>
        <w:suppressAutoHyphens/>
        <w:autoSpaceDE w:val="0"/>
        <w:autoSpaceDN w:val="0"/>
        <w:adjustRightInd w:val="0"/>
        <w:spacing w:after="0"/>
        <w:ind w:left="426"/>
        <w:jc w:val="both"/>
        <w:rPr>
          <w:rFonts w:ascii="Times New Roman" w:hAnsi="Times New Roman"/>
          <w:sz w:val="28"/>
          <w:szCs w:val="28"/>
        </w:rPr>
      </w:pPr>
      <w:r w:rsidRPr="0071324A">
        <w:rPr>
          <w:rFonts w:ascii="Times New Roman" w:hAnsi="Times New Roman"/>
          <w:sz w:val="28"/>
          <w:szCs w:val="28"/>
        </w:rPr>
        <w:t>анализ объектов с целью выделения признаков (существенных, несуществен</w:t>
      </w:r>
      <w:r w:rsidRPr="0071324A">
        <w:rPr>
          <w:rFonts w:ascii="Times New Roman" w:hAnsi="Times New Roman"/>
          <w:sz w:val="28"/>
          <w:szCs w:val="28"/>
        </w:rPr>
        <w:softHyphen/>
        <w:t>ных);</w:t>
      </w:r>
    </w:p>
    <w:p w:rsidR="0071324A" w:rsidRPr="0071324A" w:rsidRDefault="0071324A" w:rsidP="00282A67">
      <w:pPr>
        <w:widowControl w:val="0"/>
        <w:numPr>
          <w:ilvl w:val="0"/>
          <w:numId w:val="187"/>
        </w:numPr>
        <w:shd w:val="clear" w:color="auto" w:fill="FFFFFF"/>
        <w:tabs>
          <w:tab w:val="left" w:pos="994"/>
          <w:tab w:val="left" w:pos="9639"/>
        </w:tabs>
        <w:suppressAutoHyphens/>
        <w:autoSpaceDE w:val="0"/>
        <w:autoSpaceDN w:val="0"/>
        <w:adjustRightInd w:val="0"/>
        <w:spacing w:after="0"/>
        <w:ind w:left="426"/>
        <w:jc w:val="both"/>
        <w:rPr>
          <w:rFonts w:ascii="Times New Roman" w:hAnsi="Times New Roman"/>
          <w:sz w:val="28"/>
          <w:szCs w:val="28"/>
        </w:rPr>
      </w:pPr>
      <w:r w:rsidRPr="0071324A">
        <w:rPr>
          <w:rFonts w:ascii="Times New Roman" w:hAnsi="Times New Roman"/>
          <w:sz w:val="28"/>
          <w:szCs w:val="28"/>
        </w:rPr>
        <w:t>синтез – составление целого из частей, в том числе самостоятельное достраива</w:t>
      </w:r>
      <w:r w:rsidRPr="0071324A">
        <w:rPr>
          <w:rFonts w:ascii="Times New Roman" w:hAnsi="Times New Roman"/>
          <w:sz w:val="28"/>
          <w:szCs w:val="28"/>
        </w:rPr>
        <w:softHyphen/>
        <w:t>ние с восполнением недостающих компонентов;</w:t>
      </w:r>
    </w:p>
    <w:p w:rsidR="0071324A" w:rsidRPr="0071324A" w:rsidRDefault="0071324A" w:rsidP="00282A67">
      <w:pPr>
        <w:widowControl w:val="0"/>
        <w:numPr>
          <w:ilvl w:val="0"/>
          <w:numId w:val="187"/>
        </w:numPr>
        <w:shd w:val="clear" w:color="auto" w:fill="FFFFFF"/>
        <w:tabs>
          <w:tab w:val="left" w:pos="994"/>
          <w:tab w:val="left" w:pos="9639"/>
        </w:tabs>
        <w:suppressAutoHyphens/>
        <w:autoSpaceDE w:val="0"/>
        <w:autoSpaceDN w:val="0"/>
        <w:adjustRightInd w:val="0"/>
        <w:spacing w:after="0"/>
        <w:ind w:left="426"/>
        <w:jc w:val="both"/>
        <w:rPr>
          <w:rFonts w:ascii="Times New Roman" w:hAnsi="Times New Roman"/>
          <w:sz w:val="28"/>
          <w:szCs w:val="28"/>
        </w:rPr>
      </w:pPr>
      <w:r w:rsidRPr="0071324A">
        <w:rPr>
          <w:rFonts w:ascii="Times New Roman" w:hAnsi="Times New Roman"/>
          <w:sz w:val="28"/>
          <w:szCs w:val="28"/>
        </w:rPr>
        <w:t>выбор оснований и критериев для сравнения, сериации, классификации объек</w:t>
      </w:r>
      <w:r w:rsidRPr="0071324A">
        <w:rPr>
          <w:rFonts w:ascii="Times New Roman" w:hAnsi="Times New Roman"/>
          <w:sz w:val="28"/>
          <w:szCs w:val="28"/>
        </w:rPr>
        <w:softHyphen/>
        <w:t>тов;</w:t>
      </w:r>
    </w:p>
    <w:p w:rsidR="0071324A" w:rsidRPr="0071324A" w:rsidRDefault="0071324A" w:rsidP="00282A67">
      <w:pPr>
        <w:widowControl w:val="0"/>
        <w:numPr>
          <w:ilvl w:val="0"/>
          <w:numId w:val="187"/>
        </w:numPr>
        <w:shd w:val="clear" w:color="auto" w:fill="FFFFFF"/>
        <w:tabs>
          <w:tab w:val="left" w:pos="994"/>
          <w:tab w:val="left" w:pos="9639"/>
        </w:tabs>
        <w:suppressAutoHyphens/>
        <w:autoSpaceDE w:val="0"/>
        <w:autoSpaceDN w:val="0"/>
        <w:adjustRightInd w:val="0"/>
        <w:spacing w:after="0"/>
        <w:ind w:left="426"/>
        <w:rPr>
          <w:rFonts w:ascii="Times New Roman" w:hAnsi="Times New Roman"/>
          <w:sz w:val="28"/>
          <w:szCs w:val="28"/>
        </w:rPr>
      </w:pPr>
      <w:r w:rsidRPr="0071324A">
        <w:rPr>
          <w:rFonts w:ascii="Times New Roman" w:hAnsi="Times New Roman"/>
          <w:sz w:val="28"/>
          <w:szCs w:val="28"/>
        </w:rPr>
        <w:t>подведение под понятие, выведение следствий;</w:t>
      </w:r>
    </w:p>
    <w:p w:rsidR="0071324A" w:rsidRPr="0071324A" w:rsidRDefault="0071324A" w:rsidP="00282A67">
      <w:pPr>
        <w:widowControl w:val="0"/>
        <w:numPr>
          <w:ilvl w:val="0"/>
          <w:numId w:val="187"/>
        </w:numPr>
        <w:shd w:val="clear" w:color="auto" w:fill="FFFFFF"/>
        <w:tabs>
          <w:tab w:val="left" w:pos="994"/>
          <w:tab w:val="left" w:pos="9639"/>
        </w:tabs>
        <w:suppressAutoHyphens/>
        <w:autoSpaceDE w:val="0"/>
        <w:autoSpaceDN w:val="0"/>
        <w:adjustRightInd w:val="0"/>
        <w:spacing w:after="0"/>
        <w:ind w:left="426"/>
        <w:jc w:val="both"/>
        <w:rPr>
          <w:rFonts w:ascii="Times New Roman" w:hAnsi="Times New Roman"/>
          <w:sz w:val="28"/>
          <w:szCs w:val="28"/>
        </w:rPr>
      </w:pPr>
      <w:r w:rsidRPr="0071324A">
        <w:rPr>
          <w:rFonts w:ascii="Times New Roman" w:hAnsi="Times New Roman"/>
          <w:sz w:val="28"/>
          <w:szCs w:val="28"/>
        </w:rPr>
        <w:t>установление причинно-следственных связей, представление цепочек объектов и явлений;</w:t>
      </w:r>
    </w:p>
    <w:p w:rsidR="0071324A" w:rsidRPr="0071324A" w:rsidRDefault="0071324A" w:rsidP="00282A67">
      <w:pPr>
        <w:widowControl w:val="0"/>
        <w:numPr>
          <w:ilvl w:val="0"/>
          <w:numId w:val="187"/>
        </w:numPr>
        <w:shd w:val="clear" w:color="auto" w:fill="FFFFFF"/>
        <w:tabs>
          <w:tab w:val="left" w:pos="994"/>
          <w:tab w:val="left" w:pos="9639"/>
        </w:tabs>
        <w:suppressAutoHyphens/>
        <w:autoSpaceDE w:val="0"/>
        <w:autoSpaceDN w:val="0"/>
        <w:adjustRightInd w:val="0"/>
        <w:spacing w:after="0"/>
        <w:ind w:left="426"/>
        <w:rPr>
          <w:rFonts w:ascii="Times New Roman" w:hAnsi="Times New Roman"/>
          <w:sz w:val="28"/>
          <w:szCs w:val="28"/>
        </w:rPr>
      </w:pPr>
      <w:r w:rsidRPr="0071324A">
        <w:rPr>
          <w:rFonts w:ascii="Times New Roman" w:hAnsi="Times New Roman"/>
          <w:sz w:val="28"/>
          <w:szCs w:val="28"/>
        </w:rPr>
        <w:t>построение логической цепочки рассуждений, анализ истинности утверждений;</w:t>
      </w:r>
    </w:p>
    <w:p w:rsidR="0071324A" w:rsidRPr="0071324A" w:rsidRDefault="0071324A" w:rsidP="00282A67">
      <w:pPr>
        <w:widowControl w:val="0"/>
        <w:numPr>
          <w:ilvl w:val="0"/>
          <w:numId w:val="187"/>
        </w:numPr>
        <w:shd w:val="clear" w:color="auto" w:fill="FFFFFF"/>
        <w:tabs>
          <w:tab w:val="left" w:pos="994"/>
          <w:tab w:val="left" w:pos="9639"/>
        </w:tabs>
        <w:suppressAutoHyphens/>
        <w:autoSpaceDE w:val="0"/>
        <w:autoSpaceDN w:val="0"/>
        <w:adjustRightInd w:val="0"/>
        <w:spacing w:after="0"/>
        <w:ind w:left="426"/>
        <w:rPr>
          <w:rFonts w:ascii="Times New Roman" w:hAnsi="Times New Roman"/>
          <w:sz w:val="28"/>
          <w:szCs w:val="28"/>
        </w:rPr>
      </w:pPr>
      <w:r w:rsidRPr="0071324A">
        <w:rPr>
          <w:rFonts w:ascii="Times New Roman" w:hAnsi="Times New Roman"/>
          <w:sz w:val="28"/>
          <w:szCs w:val="28"/>
        </w:rPr>
        <w:t>доказательство;</w:t>
      </w:r>
    </w:p>
    <w:p w:rsidR="0071324A" w:rsidRPr="0071324A" w:rsidRDefault="0071324A" w:rsidP="00282A67">
      <w:pPr>
        <w:widowControl w:val="0"/>
        <w:numPr>
          <w:ilvl w:val="0"/>
          <w:numId w:val="187"/>
        </w:numPr>
        <w:shd w:val="clear" w:color="auto" w:fill="FFFFFF"/>
        <w:tabs>
          <w:tab w:val="left" w:pos="994"/>
          <w:tab w:val="left" w:pos="9639"/>
        </w:tabs>
        <w:suppressAutoHyphens/>
        <w:autoSpaceDE w:val="0"/>
        <w:autoSpaceDN w:val="0"/>
        <w:adjustRightInd w:val="0"/>
        <w:spacing w:after="0"/>
        <w:ind w:left="426"/>
        <w:rPr>
          <w:rFonts w:ascii="Times New Roman" w:hAnsi="Times New Roman"/>
          <w:sz w:val="28"/>
          <w:szCs w:val="28"/>
        </w:rPr>
      </w:pPr>
      <w:r w:rsidRPr="0071324A">
        <w:rPr>
          <w:rFonts w:ascii="Times New Roman" w:hAnsi="Times New Roman"/>
          <w:sz w:val="28"/>
          <w:szCs w:val="28"/>
        </w:rPr>
        <w:t>выдвижение гипотез и их обоснование.</w:t>
      </w:r>
    </w:p>
    <w:p w:rsidR="0071324A" w:rsidRPr="0071324A" w:rsidRDefault="0071324A" w:rsidP="00D82169">
      <w:pPr>
        <w:pStyle w:val="a9"/>
        <w:shd w:val="clear" w:color="auto" w:fill="FFFFFF"/>
        <w:tabs>
          <w:tab w:val="left" w:pos="284"/>
          <w:tab w:val="left" w:pos="9639"/>
        </w:tabs>
        <w:suppressAutoHyphens/>
        <w:spacing w:line="276" w:lineRule="auto"/>
        <w:ind w:left="426"/>
        <w:contextualSpacing w:val="0"/>
        <w:rPr>
          <w:rFonts w:ascii="Times New Roman" w:hAnsi="Times New Roman"/>
          <w:i/>
          <w:iCs/>
          <w:sz w:val="28"/>
          <w:szCs w:val="28"/>
        </w:rPr>
      </w:pPr>
      <w:r w:rsidRPr="0071324A">
        <w:rPr>
          <w:rFonts w:ascii="Times New Roman" w:hAnsi="Times New Roman"/>
          <w:i/>
          <w:iCs/>
          <w:sz w:val="28"/>
          <w:szCs w:val="28"/>
        </w:rPr>
        <w:t>Постановка и решение проблемы:</w:t>
      </w:r>
    </w:p>
    <w:p w:rsidR="0071324A" w:rsidRPr="0071324A" w:rsidRDefault="0071324A" w:rsidP="00282A67">
      <w:pPr>
        <w:widowControl w:val="0"/>
        <w:numPr>
          <w:ilvl w:val="0"/>
          <w:numId w:val="187"/>
        </w:numPr>
        <w:shd w:val="clear" w:color="auto" w:fill="FFFFFF"/>
        <w:tabs>
          <w:tab w:val="left" w:pos="994"/>
          <w:tab w:val="left" w:pos="9639"/>
        </w:tabs>
        <w:suppressAutoHyphens/>
        <w:autoSpaceDE w:val="0"/>
        <w:autoSpaceDN w:val="0"/>
        <w:adjustRightInd w:val="0"/>
        <w:spacing w:after="0"/>
        <w:ind w:left="426"/>
        <w:rPr>
          <w:rFonts w:ascii="Times New Roman" w:hAnsi="Times New Roman"/>
          <w:sz w:val="28"/>
          <w:szCs w:val="28"/>
        </w:rPr>
      </w:pPr>
      <w:r w:rsidRPr="0071324A">
        <w:rPr>
          <w:rFonts w:ascii="Times New Roman" w:hAnsi="Times New Roman"/>
          <w:sz w:val="28"/>
          <w:szCs w:val="28"/>
        </w:rPr>
        <w:t>формулирование проблемы;</w:t>
      </w:r>
    </w:p>
    <w:p w:rsidR="0071324A" w:rsidRPr="0071324A" w:rsidRDefault="0071324A" w:rsidP="00282A67">
      <w:pPr>
        <w:widowControl w:val="0"/>
        <w:numPr>
          <w:ilvl w:val="0"/>
          <w:numId w:val="187"/>
        </w:numPr>
        <w:shd w:val="clear" w:color="auto" w:fill="FFFFFF"/>
        <w:tabs>
          <w:tab w:val="left" w:pos="994"/>
          <w:tab w:val="left" w:pos="9639"/>
        </w:tabs>
        <w:suppressAutoHyphens/>
        <w:autoSpaceDE w:val="0"/>
        <w:autoSpaceDN w:val="0"/>
        <w:adjustRightInd w:val="0"/>
        <w:spacing w:after="0"/>
        <w:ind w:left="426"/>
        <w:jc w:val="both"/>
        <w:rPr>
          <w:rFonts w:ascii="Times New Roman" w:hAnsi="Times New Roman"/>
          <w:sz w:val="28"/>
          <w:szCs w:val="28"/>
        </w:rPr>
      </w:pPr>
      <w:r w:rsidRPr="0071324A">
        <w:rPr>
          <w:rFonts w:ascii="Times New Roman" w:hAnsi="Times New Roman"/>
          <w:sz w:val="28"/>
          <w:szCs w:val="28"/>
        </w:rPr>
        <w:t>самостоятельное создание способов решения проблем творческого и поискового характера.</w:t>
      </w:r>
    </w:p>
    <w:p w:rsidR="0071324A" w:rsidRPr="0071324A" w:rsidRDefault="0071324A" w:rsidP="0042789C">
      <w:pPr>
        <w:shd w:val="clear" w:color="auto" w:fill="FFFFFF"/>
        <w:tabs>
          <w:tab w:val="left" w:pos="9639"/>
        </w:tabs>
        <w:suppressAutoHyphens/>
        <w:spacing w:after="0"/>
        <w:ind w:left="426"/>
        <w:jc w:val="both"/>
        <w:rPr>
          <w:rFonts w:ascii="Times New Roman" w:hAnsi="Times New Roman"/>
          <w:sz w:val="28"/>
          <w:szCs w:val="28"/>
        </w:rPr>
      </w:pPr>
      <w:r w:rsidRPr="0071324A">
        <w:rPr>
          <w:rFonts w:ascii="Times New Roman" w:hAnsi="Times New Roman"/>
          <w:b/>
          <w:bCs/>
          <w:sz w:val="28"/>
          <w:szCs w:val="28"/>
        </w:rPr>
        <w:t>Коммуникативные универсальные учебные действия</w:t>
      </w:r>
      <w:r w:rsidRPr="0071324A">
        <w:rPr>
          <w:rFonts w:ascii="Times New Roman" w:hAnsi="Times New Roman"/>
          <w:sz w:val="28"/>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w:t>
      </w:r>
      <w:r w:rsidRPr="0071324A">
        <w:rPr>
          <w:rFonts w:ascii="Times New Roman" w:hAnsi="Times New Roman"/>
          <w:sz w:val="28"/>
          <w:szCs w:val="28"/>
        </w:rPr>
        <w:softHyphen/>
        <w:t>ничество со сверстниками и взрослыми. К коммуникативным действиям относятся:</w:t>
      </w:r>
    </w:p>
    <w:p w:rsidR="0071324A" w:rsidRPr="0071324A" w:rsidRDefault="0071324A" w:rsidP="00282A67">
      <w:pPr>
        <w:widowControl w:val="0"/>
        <w:numPr>
          <w:ilvl w:val="0"/>
          <w:numId w:val="188"/>
        </w:numPr>
        <w:shd w:val="clear" w:color="auto" w:fill="FFFFFF"/>
        <w:tabs>
          <w:tab w:val="left" w:pos="142"/>
          <w:tab w:val="left" w:pos="1138"/>
          <w:tab w:val="left" w:pos="9639"/>
        </w:tabs>
        <w:suppressAutoHyphens/>
        <w:autoSpaceDE w:val="0"/>
        <w:autoSpaceDN w:val="0"/>
        <w:adjustRightInd w:val="0"/>
        <w:spacing w:after="0"/>
        <w:ind w:left="426"/>
        <w:rPr>
          <w:rFonts w:ascii="Times New Roman" w:hAnsi="Times New Roman"/>
          <w:sz w:val="28"/>
          <w:szCs w:val="28"/>
        </w:rPr>
      </w:pPr>
      <w:r w:rsidRPr="0071324A">
        <w:rPr>
          <w:rFonts w:ascii="Times New Roman" w:hAnsi="Times New Roman"/>
          <w:sz w:val="28"/>
          <w:szCs w:val="28"/>
        </w:rPr>
        <w:t xml:space="preserve">планирование учебного сотрудничества с учителем и сверстниками, </w:t>
      </w:r>
      <w:r w:rsidRPr="0071324A">
        <w:rPr>
          <w:rFonts w:ascii="Times New Roman" w:hAnsi="Times New Roman"/>
          <w:sz w:val="28"/>
          <w:szCs w:val="28"/>
        </w:rPr>
        <w:lastRenderedPageBreak/>
        <w:t>постанов</w:t>
      </w:r>
      <w:r w:rsidRPr="0071324A">
        <w:rPr>
          <w:rFonts w:ascii="Times New Roman" w:hAnsi="Times New Roman"/>
          <w:sz w:val="28"/>
          <w:szCs w:val="28"/>
        </w:rPr>
        <w:softHyphen/>
        <w:t>ка вопросов,</w:t>
      </w:r>
    </w:p>
    <w:p w:rsidR="0071324A" w:rsidRPr="0071324A" w:rsidRDefault="0071324A" w:rsidP="00282A67">
      <w:pPr>
        <w:widowControl w:val="0"/>
        <w:numPr>
          <w:ilvl w:val="0"/>
          <w:numId w:val="189"/>
        </w:numPr>
        <w:shd w:val="clear" w:color="auto" w:fill="FFFFFF"/>
        <w:tabs>
          <w:tab w:val="left" w:pos="142"/>
          <w:tab w:val="left" w:pos="1138"/>
          <w:tab w:val="left" w:pos="9639"/>
        </w:tabs>
        <w:suppressAutoHyphens/>
        <w:autoSpaceDE w:val="0"/>
        <w:autoSpaceDN w:val="0"/>
        <w:adjustRightInd w:val="0"/>
        <w:spacing w:after="0"/>
        <w:ind w:left="426"/>
        <w:rPr>
          <w:rFonts w:ascii="Times New Roman" w:hAnsi="Times New Roman"/>
          <w:sz w:val="28"/>
          <w:szCs w:val="28"/>
        </w:rPr>
      </w:pPr>
      <w:r w:rsidRPr="0071324A">
        <w:rPr>
          <w:rFonts w:ascii="Times New Roman" w:hAnsi="Times New Roman"/>
          <w:sz w:val="28"/>
          <w:szCs w:val="28"/>
        </w:rPr>
        <w:t>разрешение конфликтов, управление поведением партнёра,</w:t>
      </w:r>
    </w:p>
    <w:p w:rsidR="0071324A" w:rsidRPr="0071324A" w:rsidRDefault="0071324A" w:rsidP="00282A67">
      <w:pPr>
        <w:widowControl w:val="0"/>
        <w:numPr>
          <w:ilvl w:val="0"/>
          <w:numId w:val="189"/>
        </w:numPr>
        <w:shd w:val="clear" w:color="auto" w:fill="FFFFFF"/>
        <w:tabs>
          <w:tab w:val="left" w:pos="142"/>
          <w:tab w:val="left" w:pos="1138"/>
          <w:tab w:val="left" w:pos="9639"/>
        </w:tabs>
        <w:suppressAutoHyphens/>
        <w:autoSpaceDE w:val="0"/>
        <w:autoSpaceDN w:val="0"/>
        <w:adjustRightInd w:val="0"/>
        <w:spacing w:after="0"/>
        <w:ind w:left="426"/>
        <w:rPr>
          <w:rFonts w:ascii="Times New Roman" w:hAnsi="Times New Roman"/>
          <w:sz w:val="28"/>
          <w:szCs w:val="28"/>
        </w:rPr>
      </w:pPr>
      <w:r w:rsidRPr="0071324A">
        <w:rPr>
          <w:rFonts w:ascii="Times New Roman" w:hAnsi="Times New Roman"/>
          <w:sz w:val="28"/>
          <w:szCs w:val="28"/>
        </w:rPr>
        <w:t>умение с достаточной полнотой и точностью выражать свои мысли,</w:t>
      </w:r>
    </w:p>
    <w:p w:rsidR="0071324A" w:rsidRPr="0071324A" w:rsidRDefault="0071324A" w:rsidP="00282A67">
      <w:pPr>
        <w:widowControl w:val="0"/>
        <w:numPr>
          <w:ilvl w:val="0"/>
          <w:numId w:val="189"/>
        </w:numPr>
        <w:shd w:val="clear" w:color="auto" w:fill="FFFFFF"/>
        <w:tabs>
          <w:tab w:val="left" w:pos="142"/>
          <w:tab w:val="left" w:pos="1138"/>
          <w:tab w:val="left" w:pos="9639"/>
        </w:tabs>
        <w:suppressAutoHyphens/>
        <w:autoSpaceDE w:val="0"/>
        <w:autoSpaceDN w:val="0"/>
        <w:adjustRightInd w:val="0"/>
        <w:spacing w:after="0"/>
        <w:ind w:left="426"/>
        <w:rPr>
          <w:rFonts w:ascii="Times New Roman" w:hAnsi="Times New Roman"/>
          <w:sz w:val="28"/>
          <w:szCs w:val="28"/>
        </w:rPr>
      </w:pPr>
      <w:r w:rsidRPr="0071324A">
        <w:rPr>
          <w:rFonts w:ascii="Times New Roman" w:hAnsi="Times New Roman"/>
          <w:sz w:val="28"/>
          <w:szCs w:val="28"/>
        </w:rPr>
        <w:t>владение монологической и диалогической формами речи.</w:t>
      </w:r>
    </w:p>
    <w:p w:rsidR="0071324A" w:rsidRPr="0071324A" w:rsidRDefault="00D82169" w:rsidP="0042789C">
      <w:pPr>
        <w:shd w:val="clear" w:color="auto" w:fill="FFFFFF"/>
        <w:tabs>
          <w:tab w:val="left" w:pos="1421"/>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По отношению к начальной школе программа развития УУД  сохраняет преемственность, при этом учитывается, что учебная деятельность в основной школе должна приближаться к самостоятельному поиску теоретических знаний и общих способов действий. Работа педагогов школы направлена на индивидуализацию образовательного процесса и умение инициативно разворачивать учебное сотрудничество с другими людьми. </w:t>
      </w:r>
    </w:p>
    <w:p w:rsidR="0071324A" w:rsidRPr="0071324A" w:rsidRDefault="00D82169" w:rsidP="0042789C">
      <w:pPr>
        <w:shd w:val="clear" w:color="auto" w:fill="FFFFFF"/>
        <w:tabs>
          <w:tab w:val="left" w:pos="1421"/>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w:t>
      </w:r>
      <w:r w:rsidR="0071324A" w:rsidRPr="0071324A">
        <w:rPr>
          <w:rFonts w:ascii="Times New Roman" w:hAnsi="Times New Roman"/>
          <w:sz w:val="28"/>
          <w:szCs w:val="28"/>
        </w:rPr>
        <w:softHyphen/>
        <w:t>мированию универсальных учебных действий находят отражение в планируемых резуль</w:t>
      </w:r>
      <w:r w:rsidR="0071324A" w:rsidRPr="0071324A">
        <w:rPr>
          <w:rFonts w:ascii="Times New Roman" w:hAnsi="Times New Roman"/>
          <w:sz w:val="28"/>
          <w:szCs w:val="28"/>
        </w:rPr>
        <w:softHyphen/>
        <w:t>татах освоения программ учебных предметов в отношении ценностно-смыслового, личностного, познавательного и коммуникативного развития обучающихся. Каждый учебный предмет в зависимости от предметного содержания и реле</w:t>
      </w:r>
      <w:r w:rsidR="0071324A" w:rsidRPr="0071324A">
        <w:rPr>
          <w:rFonts w:ascii="Times New Roman" w:hAnsi="Times New Roman"/>
          <w:sz w:val="28"/>
          <w:szCs w:val="28"/>
        </w:rPr>
        <w:softHyphen/>
        <w:t>вантных способов организации учебной деятельности обучающихся раскрывает определенные возможности для формирования УУД.</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Предмет </w:t>
      </w:r>
      <w:r w:rsidR="0071324A" w:rsidRPr="0071324A">
        <w:rPr>
          <w:rFonts w:ascii="Times New Roman" w:hAnsi="Times New Roman"/>
          <w:b/>
          <w:bCs/>
          <w:sz w:val="28"/>
          <w:szCs w:val="28"/>
        </w:rPr>
        <w:t>«Русский язык»,</w:t>
      </w:r>
      <w:r w:rsidR="0071324A" w:rsidRPr="0071324A">
        <w:rPr>
          <w:rFonts w:ascii="Times New Roman" w:hAnsi="Times New Roman"/>
          <w:sz w:val="28"/>
          <w:szCs w:val="28"/>
        </w:rPr>
        <w:t xml:space="preserve"> наряду с достижением предметных результатов, наце</w:t>
      </w:r>
      <w:r w:rsidR="0071324A" w:rsidRPr="0071324A">
        <w:rPr>
          <w:rFonts w:ascii="Times New Roman" w:hAnsi="Times New Roman"/>
          <w:sz w:val="28"/>
          <w:szCs w:val="28"/>
        </w:rPr>
        <w:softHyphen/>
        <w:t>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w:t>
      </w:r>
      <w:r w:rsidR="0071324A" w:rsidRPr="0071324A">
        <w:rPr>
          <w:rFonts w:ascii="Times New Roman" w:hAnsi="Times New Roman"/>
          <w:sz w:val="28"/>
          <w:szCs w:val="28"/>
        </w:rPr>
        <w:softHyphen/>
        <w:t>ние ответственности за языковую культуру как общечеловеческую ценность». Этот же предмет с помощью другой группы линий развития обеспечивает формирование коммуни</w:t>
      </w:r>
      <w:r w:rsidR="0071324A" w:rsidRPr="0071324A">
        <w:rPr>
          <w:rFonts w:ascii="Times New Roman" w:hAnsi="Times New Roman"/>
          <w:sz w:val="28"/>
          <w:szCs w:val="28"/>
        </w:rPr>
        <w:softHyphen/>
        <w:t>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w:t>
      </w:r>
      <w:r w:rsidR="0071324A" w:rsidRPr="0071324A">
        <w:rPr>
          <w:rFonts w:ascii="Times New Roman" w:hAnsi="Times New Roman"/>
          <w:sz w:val="28"/>
          <w:szCs w:val="28"/>
        </w:rPr>
        <w:softHyphen/>
        <w:t>турного языка, нормами речевого этикета и приобретение опыта их использования в рече</w:t>
      </w:r>
      <w:r w:rsidR="0071324A" w:rsidRPr="0071324A">
        <w:rPr>
          <w:rFonts w:ascii="Times New Roman" w:hAnsi="Times New Roman"/>
          <w:sz w:val="28"/>
          <w:szCs w:val="28"/>
        </w:rPr>
        <w:softHyphen/>
        <w:t>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Предмет </w:t>
      </w:r>
      <w:r w:rsidR="0071324A" w:rsidRPr="0071324A">
        <w:rPr>
          <w:rFonts w:ascii="Times New Roman" w:hAnsi="Times New Roman"/>
          <w:b/>
          <w:bCs/>
          <w:sz w:val="28"/>
          <w:szCs w:val="28"/>
        </w:rPr>
        <w:t>«Литература»,</w:t>
      </w:r>
      <w:r w:rsidR="0071324A" w:rsidRPr="0071324A">
        <w:rPr>
          <w:rFonts w:ascii="Times New Roman" w:hAnsi="Times New Roman"/>
          <w:sz w:val="28"/>
          <w:szCs w:val="28"/>
        </w:rPr>
        <w:t xml:space="preserve"> прежде всего, способствует личностному развитию уче</w:t>
      </w:r>
      <w:r w:rsidR="0071324A" w:rsidRPr="0071324A">
        <w:rPr>
          <w:rFonts w:ascii="Times New Roman" w:hAnsi="Times New Roman"/>
          <w:sz w:val="28"/>
          <w:szCs w:val="28"/>
        </w:rPr>
        <w:softHyphen/>
        <w:t>ника, поскольку обеспечивает «культурную самоидентификацию школьника, способству</w:t>
      </w:r>
      <w:r w:rsidR="0071324A" w:rsidRPr="0071324A">
        <w:rPr>
          <w:rFonts w:ascii="Times New Roman" w:hAnsi="Times New Roman"/>
          <w:sz w:val="28"/>
          <w:szCs w:val="28"/>
        </w:rPr>
        <w:softHyphen/>
        <w:t>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w:t>
      </w:r>
      <w:r w:rsidR="0071324A" w:rsidRPr="0071324A">
        <w:rPr>
          <w:rFonts w:ascii="Times New Roman" w:hAnsi="Times New Roman"/>
          <w:sz w:val="28"/>
          <w:szCs w:val="28"/>
        </w:rPr>
        <w:softHyphen/>
        <w:t xml:space="preserve">ся через обучение правильному и умелому пользованию </w:t>
      </w:r>
      <w:r w:rsidR="0071324A" w:rsidRPr="0071324A">
        <w:rPr>
          <w:rFonts w:ascii="Times New Roman" w:hAnsi="Times New Roman"/>
          <w:sz w:val="28"/>
          <w:szCs w:val="28"/>
        </w:rPr>
        <w:lastRenderedPageBreak/>
        <w:t>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w:t>
      </w:r>
      <w:r w:rsidR="0071324A" w:rsidRPr="0071324A">
        <w:rPr>
          <w:rFonts w:ascii="Times New Roman" w:hAnsi="Times New Roman"/>
          <w:sz w:val="28"/>
          <w:szCs w:val="28"/>
        </w:rPr>
        <w:softHyphen/>
        <w:t>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w:t>
      </w:r>
      <w:r w:rsidR="0071324A" w:rsidRPr="0071324A">
        <w:rPr>
          <w:rFonts w:ascii="Times New Roman" w:hAnsi="Times New Roman"/>
          <w:sz w:val="28"/>
          <w:szCs w:val="28"/>
        </w:rPr>
        <w:softHyphen/>
        <w:t>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w:t>
      </w:r>
      <w:r w:rsidR="0071324A" w:rsidRPr="0071324A">
        <w:rPr>
          <w:rFonts w:ascii="Times New Roman" w:hAnsi="Times New Roman"/>
          <w:sz w:val="28"/>
          <w:szCs w:val="28"/>
        </w:rPr>
        <w:softHyphen/>
        <w:t>теллектуального осмысления способствует формированию познавательных универсаль</w:t>
      </w:r>
      <w:r w:rsidR="0071324A" w:rsidRPr="0071324A">
        <w:rPr>
          <w:rFonts w:ascii="Times New Roman" w:hAnsi="Times New Roman"/>
          <w:sz w:val="28"/>
          <w:szCs w:val="28"/>
        </w:rPr>
        <w:softHyphen/>
        <w:t>ных учебных действий.</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Предмет </w:t>
      </w:r>
      <w:r w:rsidR="0071324A" w:rsidRPr="0071324A">
        <w:rPr>
          <w:rFonts w:ascii="Times New Roman" w:hAnsi="Times New Roman"/>
          <w:b/>
          <w:bCs/>
          <w:sz w:val="28"/>
          <w:szCs w:val="28"/>
        </w:rPr>
        <w:t>«Иностранный язык (английский язык)»,</w:t>
      </w:r>
      <w:r w:rsidR="0071324A" w:rsidRPr="0071324A">
        <w:rPr>
          <w:rFonts w:ascii="Times New Roman" w:hAnsi="Times New Roman"/>
          <w:sz w:val="28"/>
          <w:szCs w:val="28"/>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w:t>
      </w:r>
      <w:r w:rsidR="0071324A" w:rsidRPr="0071324A">
        <w:rPr>
          <w:rFonts w:ascii="Times New Roman" w:hAnsi="Times New Roman"/>
          <w:sz w:val="28"/>
          <w:szCs w:val="28"/>
        </w:rPr>
        <w:softHyphen/>
        <w:t>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w:t>
      </w:r>
      <w:r w:rsidR="0071324A" w:rsidRPr="0071324A">
        <w:rPr>
          <w:rFonts w:ascii="Times New Roman" w:hAnsi="Times New Roman"/>
          <w:sz w:val="28"/>
          <w:szCs w:val="28"/>
        </w:rPr>
        <w:softHyphen/>
        <w:t>кативных универсальных учебных действий, так как обеспечивает «формирование и со</w:t>
      </w:r>
      <w:r w:rsidR="0071324A" w:rsidRPr="0071324A">
        <w:rPr>
          <w:rFonts w:ascii="Times New Roman" w:hAnsi="Times New Roman"/>
          <w:sz w:val="28"/>
          <w:szCs w:val="28"/>
        </w:rPr>
        <w:softHyphen/>
        <w:t>вершенствование иноязычной коммуникативной компетенции». Также на уроках иностранного языка в процессе освоения системы понятий и пра</w:t>
      </w:r>
      <w:r w:rsidR="0071324A" w:rsidRPr="0071324A">
        <w:rPr>
          <w:rFonts w:ascii="Times New Roman" w:hAnsi="Times New Roman"/>
          <w:sz w:val="28"/>
          <w:szCs w:val="28"/>
        </w:rPr>
        <w:softHyphen/>
        <w:t>вил у учеников формируются познавательные универсальные учебные действия.</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Предмет </w:t>
      </w:r>
      <w:r w:rsidR="0071324A" w:rsidRPr="0071324A">
        <w:rPr>
          <w:rFonts w:ascii="Times New Roman" w:hAnsi="Times New Roman"/>
          <w:b/>
          <w:bCs/>
          <w:sz w:val="28"/>
          <w:szCs w:val="28"/>
        </w:rPr>
        <w:t>«История России. Всеобщая история»</w:t>
      </w:r>
      <w:r w:rsidR="0071324A" w:rsidRPr="0071324A">
        <w:rPr>
          <w:rFonts w:ascii="Times New Roman" w:hAnsi="Times New Roman"/>
          <w:sz w:val="28"/>
          <w:szCs w:val="28"/>
        </w:rPr>
        <w:t xml:space="preserve"> через две главные группы линий развития обеспечивает фор</w:t>
      </w:r>
      <w:r w:rsidR="0071324A" w:rsidRPr="0071324A">
        <w:rPr>
          <w:rFonts w:ascii="Times New Roman" w:hAnsi="Times New Roman"/>
          <w:sz w:val="28"/>
          <w:szCs w:val="28"/>
        </w:rPr>
        <w:softHyphen/>
        <w:t>мирование личностных и метапредметных результатов. Первая группа линий - знакомст</w:t>
      </w:r>
      <w:r w:rsidR="0071324A" w:rsidRPr="0071324A">
        <w:rPr>
          <w:rFonts w:ascii="Times New Roman" w:hAnsi="Times New Roman"/>
          <w:sz w:val="28"/>
          <w:szCs w:val="28"/>
        </w:rPr>
        <w:softHyphen/>
        <w:t>во с целостной картиной мира (умение объяснять мир с исторической точки зрения)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w:t>
      </w:r>
      <w:r w:rsidR="0071324A" w:rsidRPr="0071324A">
        <w:rPr>
          <w:rFonts w:ascii="Times New Roman" w:hAnsi="Times New Roman"/>
          <w:sz w:val="28"/>
          <w:szCs w:val="28"/>
        </w:rPr>
        <w:softHyphen/>
        <w:t>кать, анализировать, сопоставлять и оценивать содержащуюся в различных источниках информацию о событиях и явлениях прошлого и настоящего».</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w:t>
      </w:r>
      <w:r w:rsidR="0071324A" w:rsidRPr="0071324A">
        <w:rPr>
          <w:rFonts w:ascii="Times New Roman" w:hAnsi="Times New Roman"/>
          <w:sz w:val="28"/>
          <w:szCs w:val="28"/>
        </w:rPr>
        <w:softHyphen/>
        <w:t>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Аналогично и в предмете </w:t>
      </w:r>
      <w:r w:rsidR="0071324A" w:rsidRPr="0071324A">
        <w:rPr>
          <w:rFonts w:ascii="Times New Roman" w:hAnsi="Times New Roman"/>
          <w:b/>
          <w:bCs/>
          <w:sz w:val="28"/>
          <w:szCs w:val="28"/>
        </w:rPr>
        <w:t>«Обществознание»,</w:t>
      </w:r>
      <w:r w:rsidR="0071324A" w:rsidRPr="0071324A">
        <w:rPr>
          <w:rFonts w:ascii="Times New Roman" w:hAnsi="Times New Roman"/>
          <w:sz w:val="28"/>
          <w:szCs w:val="28"/>
        </w:rPr>
        <w:t xml:space="preserve"> который наряду с достижением предметных результатов, нацелен на познавательные </w:t>
      </w:r>
      <w:r w:rsidR="0071324A" w:rsidRPr="0071324A">
        <w:rPr>
          <w:rFonts w:ascii="Times New Roman" w:hAnsi="Times New Roman"/>
          <w:sz w:val="28"/>
          <w:szCs w:val="28"/>
        </w:rPr>
        <w:lastRenderedPageBreak/>
        <w:t>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w:t>
      </w:r>
      <w:r w:rsidR="0071324A" w:rsidRPr="0071324A">
        <w:rPr>
          <w:rFonts w:ascii="Times New Roman" w:hAnsi="Times New Roman"/>
          <w:sz w:val="28"/>
          <w:szCs w:val="28"/>
        </w:rPr>
        <w:softHyphen/>
        <w:t>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Предмет </w:t>
      </w:r>
      <w:r w:rsidR="0071324A" w:rsidRPr="0071324A">
        <w:rPr>
          <w:rFonts w:ascii="Times New Roman" w:hAnsi="Times New Roman"/>
          <w:b/>
          <w:bCs/>
          <w:sz w:val="28"/>
          <w:szCs w:val="28"/>
        </w:rPr>
        <w:t>«География»,</w:t>
      </w:r>
      <w:r w:rsidR="0071324A" w:rsidRPr="0071324A">
        <w:rPr>
          <w:rFonts w:ascii="Times New Roman" w:hAnsi="Times New Roman"/>
          <w:sz w:val="28"/>
          <w:szCs w:val="28"/>
        </w:rPr>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w:t>
      </w:r>
      <w:r w:rsidR="0071324A" w:rsidRPr="0071324A">
        <w:rPr>
          <w:rFonts w:ascii="Times New Roman" w:hAnsi="Times New Roman"/>
          <w:sz w:val="28"/>
          <w:szCs w:val="28"/>
        </w:rPr>
        <w:softHyphen/>
        <w:t>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w:t>
      </w:r>
      <w:r w:rsidR="0071324A" w:rsidRPr="0071324A">
        <w:rPr>
          <w:rFonts w:ascii="Times New Roman" w:hAnsi="Times New Roman"/>
          <w:sz w:val="28"/>
          <w:szCs w:val="28"/>
        </w:rPr>
        <w:softHyphen/>
        <w:t>го подхода как основы географического мышления для осознания своего места в целост</w:t>
      </w:r>
      <w:r w:rsidR="0071324A" w:rsidRPr="0071324A">
        <w:rPr>
          <w:rFonts w:ascii="Times New Roman" w:hAnsi="Times New Roman"/>
          <w:sz w:val="28"/>
          <w:szCs w:val="28"/>
        </w:rPr>
        <w:softHyphen/>
        <w:t>ном, многообразном и быстро изменяющемся мире и адекватной ориентации в нём» спо</w:t>
      </w:r>
      <w:r w:rsidR="0071324A" w:rsidRPr="0071324A">
        <w:rPr>
          <w:rFonts w:ascii="Times New Roman" w:hAnsi="Times New Roman"/>
          <w:sz w:val="28"/>
          <w:szCs w:val="28"/>
        </w:rPr>
        <w:softHyphen/>
        <w:t>собствует личностному развитию.</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Предмет </w:t>
      </w:r>
      <w:r w:rsidR="0071324A" w:rsidRPr="0071324A">
        <w:rPr>
          <w:rFonts w:ascii="Times New Roman" w:hAnsi="Times New Roman"/>
          <w:b/>
          <w:bCs/>
          <w:sz w:val="28"/>
          <w:szCs w:val="28"/>
        </w:rPr>
        <w:t>«Математика»</w:t>
      </w:r>
      <w:r w:rsidR="0071324A" w:rsidRPr="0071324A">
        <w:rPr>
          <w:rFonts w:ascii="Times New Roman" w:hAnsi="Times New Roman"/>
          <w:sz w:val="28"/>
          <w:szCs w:val="28"/>
        </w:rPr>
        <w:t xml:space="preserve"> направлен, прежде всего,  на развитие познавательных уни</w:t>
      </w:r>
      <w:r w:rsidR="0071324A" w:rsidRPr="0071324A">
        <w:rPr>
          <w:rFonts w:ascii="Times New Roman" w:hAnsi="Times New Roman"/>
          <w:sz w:val="28"/>
          <w:szCs w:val="28"/>
        </w:rPr>
        <w:softHyphen/>
        <w:t>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Предмет </w:t>
      </w:r>
      <w:r w:rsidR="0071324A" w:rsidRPr="0071324A">
        <w:rPr>
          <w:rFonts w:ascii="Times New Roman" w:hAnsi="Times New Roman"/>
          <w:b/>
          <w:bCs/>
          <w:sz w:val="28"/>
          <w:szCs w:val="28"/>
        </w:rPr>
        <w:t>«Информатика»</w:t>
      </w:r>
      <w:r w:rsidR="0071324A" w:rsidRPr="0071324A">
        <w:rPr>
          <w:rFonts w:ascii="Times New Roman" w:hAnsi="Times New Roman"/>
          <w:sz w:val="28"/>
          <w:szCs w:val="28"/>
        </w:rPr>
        <w:t xml:space="preserve"> направлен на развитие познавательных универсальных учебных действий. Этому оказывает содействие «формированию знаний об алгоритмических конструкциях, логических значениях и операциях», «умениям формализации и струк</w:t>
      </w:r>
      <w:r w:rsidR="0071324A" w:rsidRPr="0071324A">
        <w:rPr>
          <w:rFonts w:ascii="Times New Roman" w:hAnsi="Times New Roman"/>
          <w:sz w:val="28"/>
          <w:szCs w:val="28"/>
        </w:rPr>
        <w:softHyphen/>
        <w:t>турирования информации».</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Предмет </w:t>
      </w:r>
      <w:r w:rsidR="0071324A" w:rsidRPr="0071324A">
        <w:rPr>
          <w:rFonts w:ascii="Times New Roman" w:hAnsi="Times New Roman"/>
          <w:b/>
          <w:bCs/>
          <w:sz w:val="28"/>
          <w:szCs w:val="28"/>
        </w:rPr>
        <w:t>«Физика»</w:t>
      </w:r>
      <w:r w:rsidR="0071324A" w:rsidRPr="0071324A">
        <w:rPr>
          <w:rFonts w:ascii="Times New Roman" w:hAnsi="Times New Roman"/>
          <w:sz w:val="28"/>
          <w:szCs w:val="28"/>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w:t>
      </w:r>
      <w:r w:rsidR="0071324A" w:rsidRPr="0071324A">
        <w:rPr>
          <w:rFonts w:ascii="Times New Roman" w:hAnsi="Times New Roman"/>
          <w:sz w:val="28"/>
          <w:szCs w:val="28"/>
        </w:rPr>
        <w:softHyphen/>
        <w:t>дения опытов, простых экспериментальных исследований». Однако не менее важно «осоз</w:t>
      </w:r>
      <w:r w:rsidR="0071324A" w:rsidRPr="0071324A">
        <w:rPr>
          <w:rFonts w:ascii="Times New Roman" w:hAnsi="Times New Roman"/>
          <w:sz w:val="28"/>
          <w:szCs w:val="28"/>
        </w:rPr>
        <w:softHyphen/>
        <w:t>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lastRenderedPageBreak/>
        <w:t xml:space="preserve">      </w:t>
      </w:r>
      <w:r w:rsidR="0071324A" w:rsidRPr="0071324A">
        <w:rPr>
          <w:rFonts w:ascii="Times New Roman" w:hAnsi="Times New Roman"/>
          <w:sz w:val="28"/>
          <w:szCs w:val="28"/>
        </w:rPr>
        <w:t xml:space="preserve">Предмет </w:t>
      </w:r>
      <w:r w:rsidR="0071324A" w:rsidRPr="0071324A">
        <w:rPr>
          <w:rFonts w:ascii="Times New Roman" w:hAnsi="Times New Roman"/>
          <w:b/>
          <w:bCs/>
          <w:sz w:val="28"/>
          <w:szCs w:val="28"/>
        </w:rPr>
        <w:t>«Биология»</w:t>
      </w:r>
      <w:r w:rsidR="0071324A" w:rsidRPr="0071324A">
        <w:rPr>
          <w:rFonts w:ascii="Times New Roman" w:hAnsi="Times New Roman"/>
          <w:sz w:val="28"/>
          <w:szCs w:val="28"/>
        </w:rPr>
        <w:t xml:space="preserve"> через две главные группы линий развития обеспечивает формирование личностных и метапредметных результатов. Первая группа линий - зна</w:t>
      </w:r>
      <w:r w:rsidR="0071324A" w:rsidRPr="0071324A">
        <w:rPr>
          <w:rFonts w:ascii="Times New Roman" w:hAnsi="Times New Roman"/>
          <w:sz w:val="28"/>
          <w:szCs w:val="28"/>
        </w:rPr>
        <w:softHyphen/>
        <w:t>комство с целостной картиной мира (умение объяснять мир с биологической точки зре</w:t>
      </w:r>
      <w:r w:rsidR="0071324A" w:rsidRPr="0071324A">
        <w:rPr>
          <w:rFonts w:ascii="Times New Roman" w:hAnsi="Times New Roman"/>
          <w:sz w:val="28"/>
          <w:szCs w:val="28"/>
        </w:rPr>
        <w:softHyphen/>
        <w:t>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w:t>
      </w:r>
      <w:r w:rsidR="0071324A" w:rsidRPr="0071324A">
        <w:rPr>
          <w:rFonts w:ascii="Times New Roman" w:hAnsi="Times New Roman"/>
          <w:sz w:val="28"/>
          <w:szCs w:val="28"/>
        </w:rPr>
        <w:softHyphen/>
        <w:t>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w:t>
      </w:r>
      <w:r w:rsidR="0071324A" w:rsidRPr="0071324A">
        <w:rPr>
          <w:rFonts w:ascii="Times New Roman" w:hAnsi="Times New Roman"/>
          <w:sz w:val="28"/>
          <w:szCs w:val="28"/>
        </w:rPr>
        <w:softHyphen/>
        <w:t>ния экологического качества окружающей среды».</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Предмет </w:t>
      </w:r>
      <w:r w:rsidR="0071324A" w:rsidRPr="0071324A">
        <w:rPr>
          <w:rFonts w:ascii="Times New Roman" w:hAnsi="Times New Roman"/>
          <w:b/>
          <w:bCs/>
          <w:sz w:val="28"/>
          <w:szCs w:val="28"/>
        </w:rPr>
        <w:t>«Химия»,</w:t>
      </w:r>
      <w:r w:rsidR="0071324A" w:rsidRPr="0071324A">
        <w:rPr>
          <w:rFonts w:ascii="Times New Roman" w:hAnsi="Times New Roman"/>
          <w:sz w:val="28"/>
          <w:szCs w:val="28"/>
        </w:rPr>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w:t>
      </w:r>
      <w:r w:rsidR="0071324A" w:rsidRPr="0071324A">
        <w:rPr>
          <w:rFonts w:ascii="Times New Roman" w:hAnsi="Times New Roman"/>
          <w:sz w:val="28"/>
          <w:szCs w:val="28"/>
        </w:rPr>
        <w:softHyphen/>
        <w:t>ствах», «формирование умений устанавливать связи между реально наблюдаемыми хими</w:t>
      </w:r>
      <w:r w:rsidR="0071324A" w:rsidRPr="0071324A">
        <w:rPr>
          <w:rFonts w:ascii="Times New Roman" w:hAnsi="Times New Roman"/>
          <w:sz w:val="28"/>
          <w:szCs w:val="28"/>
        </w:rPr>
        <w:softHyphen/>
        <w:t>ческими явлениями и процессами, происходящими в микромире, объяснять причины мно</w:t>
      </w:r>
      <w:r w:rsidR="0071324A" w:rsidRPr="0071324A">
        <w:rPr>
          <w:rFonts w:ascii="Times New Roman" w:hAnsi="Times New Roman"/>
          <w:sz w:val="28"/>
          <w:szCs w:val="28"/>
        </w:rPr>
        <w:softHyphen/>
        <w:t>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Большую роль в становлении личности ученика играет предметная область </w:t>
      </w:r>
      <w:r w:rsidR="0071324A" w:rsidRPr="0071324A">
        <w:rPr>
          <w:rFonts w:ascii="Times New Roman" w:hAnsi="Times New Roman"/>
          <w:b/>
          <w:bCs/>
          <w:sz w:val="28"/>
          <w:szCs w:val="28"/>
        </w:rPr>
        <w:t>«Ис</w:t>
      </w:r>
      <w:r w:rsidR="0071324A" w:rsidRPr="0071324A">
        <w:rPr>
          <w:rFonts w:ascii="Times New Roman" w:hAnsi="Times New Roman"/>
          <w:b/>
          <w:bCs/>
          <w:sz w:val="28"/>
          <w:szCs w:val="28"/>
        </w:rPr>
        <w:softHyphen/>
        <w:t>кусство»,</w:t>
      </w:r>
      <w:r w:rsidR="0071324A" w:rsidRPr="0071324A">
        <w:rPr>
          <w:rFonts w:ascii="Times New Roman" w:hAnsi="Times New Roman"/>
          <w:sz w:val="28"/>
          <w:szCs w:val="28"/>
        </w:rPr>
        <w:t xml:space="preserve"> включающая предметы </w:t>
      </w:r>
      <w:r w:rsidR="0071324A" w:rsidRPr="0071324A">
        <w:rPr>
          <w:rFonts w:ascii="Times New Roman" w:hAnsi="Times New Roman"/>
          <w:b/>
          <w:bCs/>
          <w:sz w:val="28"/>
          <w:szCs w:val="28"/>
        </w:rPr>
        <w:t>«Изобразительное искусство», «Музыка».</w:t>
      </w:r>
      <w:r w:rsidR="0071324A" w:rsidRPr="0071324A">
        <w:rPr>
          <w:rFonts w:ascii="Times New Roman" w:hAnsi="Times New Roman"/>
          <w:sz w:val="28"/>
          <w:szCs w:val="28"/>
        </w:rPr>
        <w:t xml:space="preserve"> Прежде все</w:t>
      </w:r>
      <w:r w:rsidR="0071324A" w:rsidRPr="0071324A">
        <w:rPr>
          <w:rFonts w:ascii="Times New Roman" w:hAnsi="Times New Roman"/>
          <w:sz w:val="28"/>
          <w:szCs w:val="28"/>
        </w:rPr>
        <w:softHyphen/>
        <w:t>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Предмет </w:t>
      </w:r>
      <w:r w:rsidR="0071324A" w:rsidRPr="0071324A">
        <w:rPr>
          <w:rFonts w:ascii="Times New Roman" w:hAnsi="Times New Roman"/>
          <w:b/>
          <w:bCs/>
          <w:sz w:val="28"/>
          <w:szCs w:val="28"/>
        </w:rPr>
        <w:t>«Технология»</w:t>
      </w:r>
      <w:r w:rsidR="0071324A" w:rsidRPr="0071324A">
        <w:rPr>
          <w:rFonts w:ascii="Times New Roman" w:hAnsi="Times New Roman"/>
          <w:sz w:val="28"/>
          <w:szCs w:val="28"/>
        </w:rPr>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w:t>
      </w:r>
      <w:r w:rsidR="0071324A" w:rsidRPr="0071324A">
        <w:rPr>
          <w:rFonts w:ascii="Times New Roman" w:hAnsi="Times New Roman"/>
          <w:sz w:val="28"/>
          <w:szCs w:val="28"/>
        </w:rPr>
        <w:softHyphen/>
        <w:t>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w:t>
      </w:r>
      <w:r w:rsidR="0071324A" w:rsidRPr="0071324A">
        <w:rPr>
          <w:rFonts w:ascii="Times New Roman" w:hAnsi="Times New Roman"/>
          <w:sz w:val="28"/>
          <w:szCs w:val="28"/>
        </w:rPr>
        <w:softHyphen/>
      </w:r>
      <w:r w:rsidR="0071324A" w:rsidRPr="0071324A">
        <w:rPr>
          <w:rFonts w:ascii="Times New Roman" w:hAnsi="Times New Roman"/>
          <w:sz w:val="28"/>
          <w:szCs w:val="28"/>
        </w:rPr>
        <w:lastRenderedPageBreak/>
        <w:t>знавательных универсальных учебных действий. Формируя представления «о мире про</w:t>
      </w:r>
      <w:r w:rsidR="0071324A" w:rsidRPr="0071324A">
        <w:rPr>
          <w:rFonts w:ascii="Times New Roman" w:hAnsi="Times New Roman"/>
          <w:sz w:val="28"/>
          <w:szCs w:val="28"/>
        </w:rPr>
        <w:softHyphen/>
        <w:t>фессий, связанных с изучаемыми технологиями, их востребованности на рынке труда», данный предмет обеспечивает личностное развитие ученика.</w:t>
      </w:r>
    </w:p>
    <w:p w:rsidR="0071324A" w:rsidRPr="0071324A" w:rsidRDefault="00D82169" w:rsidP="00D82169">
      <w:pPr>
        <w:shd w:val="clear" w:color="auto" w:fill="FFFFFF"/>
        <w:tabs>
          <w:tab w:val="left" w:pos="9639"/>
        </w:tabs>
        <w:suppressAutoHyphens/>
        <w:spacing w:after="0"/>
        <w:ind w:left="425"/>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Предметы </w:t>
      </w:r>
      <w:r w:rsidR="0071324A" w:rsidRPr="0071324A">
        <w:rPr>
          <w:rFonts w:ascii="Times New Roman" w:hAnsi="Times New Roman"/>
          <w:b/>
          <w:bCs/>
          <w:sz w:val="28"/>
          <w:szCs w:val="28"/>
        </w:rPr>
        <w:t>«Физическая культура»</w:t>
      </w:r>
      <w:r w:rsidR="0071324A" w:rsidRPr="0071324A">
        <w:rPr>
          <w:rFonts w:ascii="Times New Roman" w:hAnsi="Times New Roman"/>
          <w:sz w:val="28"/>
          <w:szCs w:val="28"/>
        </w:rPr>
        <w:t xml:space="preserve"> и </w:t>
      </w:r>
      <w:r w:rsidR="0071324A" w:rsidRPr="0071324A">
        <w:rPr>
          <w:rFonts w:ascii="Times New Roman" w:hAnsi="Times New Roman"/>
          <w:b/>
          <w:bCs/>
          <w:sz w:val="28"/>
          <w:szCs w:val="28"/>
        </w:rPr>
        <w:t>«Осн</w:t>
      </w:r>
      <w:r>
        <w:rPr>
          <w:rFonts w:ascii="Times New Roman" w:hAnsi="Times New Roman"/>
          <w:b/>
          <w:bCs/>
          <w:sz w:val="28"/>
          <w:szCs w:val="28"/>
        </w:rPr>
        <w:t>овы безопасности жизнедеятельно</w:t>
      </w:r>
      <w:r w:rsidR="0071324A" w:rsidRPr="0071324A">
        <w:rPr>
          <w:rFonts w:ascii="Times New Roman" w:hAnsi="Times New Roman"/>
          <w:b/>
          <w:bCs/>
          <w:sz w:val="28"/>
          <w:szCs w:val="28"/>
        </w:rPr>
        <w:t>сти»</w:t>
      </w:r>
      <w:r w:rsidR="0071324A" w:rsidRPr="0071324A">
        <w:rPr>
          <w:rFonts w:ascii="Times New Roman" w:hAnsi="Times New Roman"/>
          <w:sz w:val="28"/>
          <w:szCs w:val="28"/>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w:t>
      </w:r>
      <w:r w:rsidR="0071324A" w:rsidRPr="0071324A">
        <w:rPr>
          <w:rFonts w:ascii="Times New Roman" w:hAnsi="Times New Roman"/>
          <w:sz w:val="28"/>
          <w:szCs w:val="28"/>
        </w:rPr>
        <w:softHyphen/>
        <w:t>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w:t>
      </w:r>
      <w:r w:rsidR="0071324A" w:rsidRPr="0071324A">
        <w:rPr>
          <w:rFonts w:ascii="Times New Roman" w:hAnsi="Times New Roman"/>
          <w:sz w:val="28"/>
          <w:szCs w:val="28"/>
        </w:rPr>
        <w:softHyphen/>
        <w:t>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Предмет </w:t>
      </w:r>
      <w:r w:rsidR="0071324A" w:rsidRPr="0071324A">
        <w:rPr>
          <w:rFonts w:ascii="Times New Roman" w:hAnsi="Times New Roman"/>
          <w:b/>
          <w:sz w:val="28"/>
          <w:szCs w:val="28"/>
        </w:rPr>
        <w:t xml:space="preserve">«Основы духовно-нравственной культуры народов России» </w:t>
      </w:r>
      <w:r w:rsidR="0071324A" w:rsidRPr="0071324A">
        <w:rPr>
          <w:rFonts w:ascii="Times New Roman" w:hAnsi="Times New Roman"/>
          <w:sz w:val="28"/>
          <w:szCs w:val="28"/>
        </w:rPr>
        <w:t>способствует личностному развитию уче</w:t>
      </w:r>
      <w:r w:rsidR="0071324A" w:rsidRPr="0071324A">
        <w:rPr>
          <w:rFonts w:ascii="Times New Roman" w:hAnsi="Times New Roman"/>
          <w:sz w:val="28"/>
          <w:szCs w:val="28"/>
        </w:rPr>
        <w:softHyphen/>
        <w:t>ника, поскольку обеспечивает «культурную самоидентификацию школьника, способству</w:t>
      </w:r>
      <w:r w:rsidR="0071324A" w:rsidRPr="0071324A">
        <w:rPr>
          <w:rFonts w:ascii="Times New Roman" w:hAnsi="Times New Roman"/>
          <w:sz w:val="28"/>
          <w:szCs w:val="28"/>
        </w:rPr>
        <w:softHyphen/>
        <w:t>ет «пониманию гуманного и толерантного отношения к</w:t>
      </w:r>
      <w:r w:rsidR="0071324A" w:rsidRPr="0071324A">
        <w:rPr>
          <w:rFonts w:ascii="Times New Roman" w:hAnsi="Times New Roman"/>
          <w:color w:val="000000"/>
          <w:sz w:val="28"/>
          <w:szCs w:val="28"/>
          <w:shd w:val="clear" w:color="auto" w:fill="FFFFFF"/>
        </w:rPr>
        <w:t xml:space="preserve">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71324A" w:rsidRPr="0071324A" w:rsidRDefault="00D82169"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Для успешной деятельности по развитию УУД занятия проводятся в разнообразных формах: уроки,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Внеурочная деятельность в школе осуществляется в соответствии с требованиями Стандарта по основным направлениям развития личности: духовно-нравственное, социальное, общеинтеллектуальное, общекультурное, спортивно-оздоровительное.</w:t>
      </w:r>
    </w:p>
    <w:p w:rsidR="0071324A" w:rsidRPr="0071324A" w:rsidRDefault="0071324A" w:rsidP="0042789C">
      <w:pPr>
        <w:shd w:val="clear" w:color="auto" w:fill="FFFFFF"/>
        <w:tabs>
          <w:tab w:val="left" w:pos="9639"/>
        </w:tabs>
        <w:suppressAutoHyphens/>
        <w:spacing w:after="0"/>
        <w:ind w:left="426"/>
        <w:jc w:val="both"/>
        <w:rPr>
          <w:rFonts w:ascii="Times New Roman" w:hAnsi="Times New Roman"/>
          <w:sz w:val="28"/>
          <w:szCs w:val="28"/>
        </w:rPr>
      </w:pPr>
      <w:r w:rsidRPr="0071324A">
        <w:rPr>
          <w:rFonts w:ascii="Times New Roman" w:hAnsi="Times New Roman"/>
          <w:sz w:val="28"/>
          <w:szCs w:val="28"/>
        </w:rPr>
        <w:t>Организация занятий по этим направлениям является неотъемлемой частью образовательного процесса в школе.</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b/>
          <w:bCs/>
          <w:i/>
          <w:iCs/>
          <w:sz w:val="28"/>
          <w:szCs w:val="28"/>
        </w:rPr>
        <w:t xml:space="preserve">      </w:t>
      </w:r>
      <w:r w:rsidR="0071324A" w:rsidRPr="0071324A">
        <w:rPr>
          <w:rFonts w:ascii="Times New Roman" w:hAnsi="Times New Roman"/>
          <w:b/>
          <w:bCs/>
          <w:i/>
          <w:iCs/>
          <w:sz w:val="28"/>
          <w:szCs w:val="28"/>
        </w:rPr>
        <w:t>Общекультурное направление</w:t>
      </w:r>
      <w:r w:rsidR="0071324A" w:rsidRPr="0071324A">
        <w:rPr>
          <w:rFonts w:ascii="Times New Roman" w:hAnsi="Times New Roman"/>
          <w:sz w:val="28"/>
          <w:szCs w:val="28"/>
        </w:rPr>
        <w:t xml:space="preserve"> призвано воспитывать ценностное отношение к прекрасному, формирование основ эстетической культуры (эстетическое воспитание). Его целью является раскрытие новых способностей обучающихся в области творчества, развитие умения видеть жизнь глазами творческого </w:t>
      </w:r>
      <w:r w:rsidR="0071324A" w:rsidRPr="0071324A">
        <w:rPr>
          <w:rFonts w:ascii="Times New Roman" w:hAnsi="Times New Roman"/>
          <w:sz w:val="28"/>
          <w:szCs w:val="28"/>
        </w:rPr>
        <w:lastRenderedPageBreak/>
        <w:t>человека, развитие личностных УУД. По этому направлению педагоги  осуществляют свою работу в форме занятий, концертов, конкурсов.</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b/>
          <w:bCs/>
          <w:i/>
          <w:iCs/>
          <w:sz w:val="28"/>
          <w:szCs w:val="28"/>
        </w:rPr>
        <w:t xml:space="preserve">      </w:t>
      </w:r>
      <w:r w:rsidR="0071324A" w:rsidRPr="0071324A">
        <w:rPr>
          <w:rFonts w:ascii="Times New Roman" w:hAnsi="Times New Roman"/>
          <w:b/>
          <w:bCs/>
          <w:i/>
          <w:iCs/>
          <w:sz w:val="28"/>
          <w:szCs w:val="28"/>
        </w:rPr>
        <w:t>Социальное направление</w:t>
      </w:r>
      <w:r w:rsidR="0071324A" w:rsidRPr="0071324A">
        <w:rPr>
          <w:rFonts w:ascii="Times New Roman" w:hAnsi="Times New Roman"/>
          <w:sz w:val="28"/>
          <w:szCs w:val="28"/>
        </w:rPr>
        <w:t xml:space="preserve"> призвано воспитывать социальную ответственность, нравственные чувства, убеждения, культуру здорового и безопасного образа жизни, развивать личностные, регулятивные и коммуникативные УУД. </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b/>
          <w:bCs/>
          <w:i/>
          <w:iCs/>
          <w:sz w:val="28"/>
          <w:szCs w:val="28"/>
        </w:rPr>
        <w:t xml:space="preserve">       </w:t>
      </w:r>
      <w:r w:rsidR="0071324A" w:rsidRPr="0071324A">
        <w:rPr>
          <w:rFonts w:ascii="Times New Roman" w:hAnsi="Times New Roman"/>
          <w:b/>
          <w:bCs/>
          <w:i/>
          <w:iCs/>
          <w:sz w:val="28"/>
          <w:szCs w:val="28"/>
        </w:rPr>
        <w:t>Духовно - нравственное направление</w:t>
      </w:r>
      <w:r w:rsidR="0071324A" w:rsidRPr="0071324A">
        <w:rPr>
          <w:rFonts w:ascii="Times New Roman" w:hAnsi="Times New Roman"/>
          <w:sz w:val="28"/>
          <w:szCs w:val="28"/>
        </w:rPr>
        <w:t xml:space="preserve"> внеурочной деятельности призвано к воспитанию гражданственности, патриотизма, формированию уважения к правам, свободе и обязанностям человека, т.е. формированию личностных УУД. </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b/>
          <w:bCs/>
          <w:i/>
          <w:iCs/>
          <w:sz w:val="28"/>
          <w:szCs w:val="28"/>
        </w:rPr>
        <w:t xml:space="preserve">      </w:t>
      </w:r>
      <w:r w:rsidR="0071324A" w:rsidRPr="0071324A">
        <w:rPr>
          <w:rFonts w:ascii="Times New Roman" w:hAnsi="Times New Roman"/>
          <w:b/>
          <w:bCs/>
          <w:i/>
          <w:iCs/>
          <w:sz w:val="28"/>
          <w:szCs w:val="28"/>
        </w:rPr>
        <w:t>Общеинтеллектуальное</w:t>
      </w:r>
      <w:r w:rsidR="0071324A" w:rsidRPr="0071324A">
        <w:rPr>
          <w:rFonts w:ascii="Times New Roman" w:hAnsi="Times New Roman"/>
          <w:sz w:val="28"/>
          <w:szCs w:val="28"/>
        </w:rPr>
        <w:t xml:space="preserve"> направление призвано формировать понимание необходимости научных знаний для развития личности и общества, их роль в жизни и труде, творчестве, т.е. способствует формированию познавательных, регулятивных и коммуникативных УУД. Ведущим направлением внеурочной деятельности в аспекте развития универсальных учебных действий является проектная деятельность. Формы организации занятий по этому направлению разнообразны: беседы, продуктивные (инновационные) игры, эксперименты, наблюдения, экспресс - исследования, коллективные, групповые, индивидуальные исследования, защита исследовательских работ, коллективные путешествия, посещение объектов с исследовательской целью. </w:t>
      </w:r>
    </w:p>
    <w:p w:rsidR="0071324A" w:rsidRPr="0071324A" w:rsidRDefault="00D82169"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b/>
          <w:bCs/>
          <w:i/>
          <w:iCs/>
          <w:sz w:val="28"/>
          <w:szCs w:val="28"/>
        </w:rPr>
        <w:t xml:space="preserve">      </w:t>
      </w:r>
      <w:r w:rsidR="0071324A" w:rsidRPr="0071324A">
        <w:rPr>
          <w:rFonts w:ascii="Times New Roman" w:hAnsi="Times New Roman"/>
          <w:b/>
          <w:bCs/>
          <w:i/>
          <w:iCs/>
          <w:sz w:val="28"/>
          <w:szCs w:val="28"/>
        </w:rPr>
        <w:t>Спортивно-оздоровительное направление</w:t>
      </w:r>
      <w:r w:rsidR="0071324A" w:rsidRPr="0071324A">
        <w:rPr>
          <w:rFonts w:ascii="Times New Roman" w:hAnsi="Times New Roman"/>
          <w:sz w:val="28"/>
          <w:szCs w:val="28"/>
        </w:rPr>
        <w:t xml:space="preserve"> направлено на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 - психологического (способность справиться со стрессом, качество отношений с окружающими людьми), формирует личностные, регулятивные и коммуникативные УУД. Данное направление в школе представлено спортивными секциями, цель которых: укрепление здоровья, развитие двигательных способностей, получение теоретических и практических знаний о здоровом образе жизни, на занятиях школьники учатся логическому мышлению, умениям планировать свою деятельность, рационально использовать своё время, умениям осознанно проявлять свою инициативу и дисциплинированность.</w:t>
      </w:r>
    </w:p>
    <w:p w:rsidR="0071324A" w:rsidRPr="0071324A" w:rsidRDefault="00D82169"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 xml:space="preserve">      </w:t>
      </w:r>
      <w:r w:rsidR="0071324A" w:rsidRPr="0071324A">
        <w:rPr>
          <w:rFonts w:ascii="Times New Roman" w:hAnsi="Times New Roman"/>
          <w:sz w:val="28"/>
          <w:szCs w:val="28"/>
        </w:rPr>
        <w:t xml:space="preserve">В соответствии с требованиями федерального государственного стандарта основного общего образования в основе реализации междисциплинарной программы развития УУД как части основной образовательной программы МБОУ Школы </w:t>
      </w:r>
      <w:r w:rsidR="0071324A">
        <w:rPr>
          <w:rFonts w:ascii="Times New Roman" w:hAnsi="Times New Roman"/>
          <w:sz w:val="28"/>
          <w:szCs w:val="28"/>
        </w:rPr>
        <w:t>№122</w:t>
      </w:r>
      <w:r w:rsidR="0071324A" w:rsidRPr="0071324A">
        <w:rPr>
          <w:rFonts w:ascii="Times New Roman" w:hAnsi="Times New Roman"/>
          <w:sz w:val="28"/>
          <w:szCs w:val="28"/>
        </w:rPr>
        <w:t xml:space="preserve"> г.о. Самара лежит системно-деятельностный подход, который обеспечивает:</w:t>
      </w:r>
    </w:p>
    <w:p w:rsidR="0071324A" w:rsidRPr="0071324A" w:rsidRDefault="0071324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71324A">
        <w:rPr>
          <w:rFonts w:ascii="Times New Roman" w:hAnsi="Times New Roman"/>
          <w:sz w:val="28"/>
          <w:szCs w:val="28"/>
        </w:rPr>
        <w:t>- формирование готовности к саморазвитию и непрерывному образованию;</w:t>
      </w:r>
    </w:p>
    <w:p w:rsidR="0071324A" w:rsidRPr="0071324A" w:rsidRDefault="0071324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71324A">
        <w:rPr>
          <w:rFonts w:ascii="Times New Roman" w:hAnsi="Times New Roman"/>
          <w:sz w:val="28"/>
          <w:szCs w:val="28"/>
        </w:rPr>
        <w:t xml:space="preserve">- проектирование и конструирование социальной среды развития обучающихся в </w:t>
      </w:r>
      <w:r w:rsidRPr="0071324A">
        <w:rPr>
          <w:rFonts w:ascii="Times New Roman" w:hAnsi="Times New Roman"/>
          <w:sz w:val="28"/>
          <w:szCs w:val="28"/>
        </w:rPr>
        <w:lastRenderedPageBreak/>
        <w:t>системе образования;</w:t>
      </w:r>
    </w:p>
    <w:p w:rsidR="0071324A" w:rsidRPr="0071324A" w:rsidRDefault="0071324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71324A">
        <w:rPr>
          <w:rFonts w:ascii="Times New Roman" w:hAnsi="Times New Roman"/>
          <w:sz w:val="28"/>
          <w:szCs w:val="28"/>
        </w:rPr>
        <w:t>- активную учебно-познавательную деятельность обучающихся;</w:t>
      </w:r>
    </w:p>
    <w:p w:rsidR="0071324A" w:rsidRPr="0071324A" w:rsidRDefault="0071324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71324A">
        <w:rPr>
          <w:rFonts w:ascii="Times New Roman" w:hAnsi="Times New Roman"/>
          <w:sz w:val="28"/>
          <w:szCs w:val="28"/>
        </w:rPr>
        <w:t>- построение образовательного процесса с учётом индивидуальных возрастных, психологических и физиологических особенностей обучающихся.</w:t>
      </w:r>
    </w:p>
    <w:p w:rsidR="0071324A" w:rsidRPr="0071324A" w:rsidRDefault="00C12C11" w:rsidP="0042789C">
      <w:pPr>
        <w:pStyle w:val="a7"/>
        <w:widowControl w:val="0"/>
        <w:tabs>
          <w:tab w:val="left" w:pos="567"/>
        </w:tabs>
        <w:suppressAutoHyphens/>
        <w:spacing w:before="0" w:beforeAutospacing="0" w:after="0" w:afterAutospacing="0" w:line="276" w:lineRule="auto"/>
        <w:ind w:left="426" w:right="-72"/>
        <w:jc w:val="both"/>
        <w:rPr>
          <w:rFonts w:ascii="Times New Roman" w:hAnsi="Times New Roman"/>
          <w:sz w:val="28"/>
          <w:szCs w:val="28"/>
        </w:rPr>
      </w:pPr>
      <w:r>
        <w:rPr>
          <w:rFonts w:ascii="Times New Roman" w:hAnsi="Times New Roman"/>
          <w:sz w:val="28"/>
          <w:szCs w:val="28"/>
        </w:rPr>
        <w:tab/>
      </w:r>
      <w:r w:rsidR="00D82169">
        <w:rPr>
          <w:rFonts w:ascii="Times New Roman" w:hAnsi="Times New Roman"/>
          <w:sz w:val="28"/>
          <w:szCs w:val="28"/>
        </w:rPr>
        <w:t xml:space="preserve">    </w:t>
      </w:r>
      <w:r w:rsidR="0071324A" w:rsidRPr="0071324A">
        <w:rPr>
          <w:rFonts w:ascii="Times New Roman" w:hAnsi="Times New Roman"/>
          <w:sz w:val="28"/>
          <w:szCs w:val="28"/>
        </w:rPr>
        <w:t>Исходя из этого, для реализации междисциплинарной программы «Формирование УУД» были отобраны те образовательные технологии, которые отвечают требованиям системно-деятельностного подхода. В образователь</w:t>
      </w:r>
      <w:r>
        <w:rPr>
          <w:rFonts w:ascii="Times New Roman" w:hAnsi="Times New Roman"/>
          <w:sz w:val="28"/>
          <w:szCs w:val="28"/>
        </w:rPr>
        <w:t>ной деятельности МБОУ Школы №122</w:t>
      </w:r>
      <w:r w:rsidR="0071324A" w:rsidRPr="0071324A">
        <w:rPr>
          <w:rFonts w:ascii="Times New Roman" w:hAnsi="Times New Roman"/>
          <w:sz w:val="28"/>
          <w:szCs w:val="28"/>
        </w:rPr>
        <w:t xml:space="preserve"> г.о. Самара используются следующие технологии:</w:t>
      </w:r>
      <w:r w:rsidRPr="00C12C11">
        <w:rPr>
          <w:rFonts w:ascii="Times New Roman" w:hAnsi="Times New Roman"/>
          <w:sz w:val="28"/>
          <w:szCs w:val="28"/>
        </w:rPr>
        <w:t xml:space="preserve"> </w:t>
      </w:r>
      <w:r>
        <w:rPr>
          <w:rFonts w:ascii="Times New Roman" w:hAnsi="Times New Roman"/>
          <w:sz w:val="28"/>
          <w:szCs w:val="28"/>
        </w:rPr>
        <w:t>и</w:t>
      </w:r>
      <w:r w:rsidRPr="0071324A">
        <w:rPr>
          <w:rFonts w:ascii="Times New Roman" w:hAnsi="Times New Roman"/>
          <w:sz w:val="28"/>
          <w:szCs w:val="28"/>
        </w:rPr>
        <w:t>гровые  технологии</w:t>
      </w:r>
      <w:r>
        <w:rPr>
          <w:rFonts w:ascii="Times New Roman" w:hAnsi="Times New Roman"/>
          <w:sz w:val="28"/>
          <w:szCs w:val="28"/>
        </w:rPr>
        <w:t>,</w:t>
      </w:r>
      <w:r w:rsidRPr="00C12C11">
        <w:rPr>
          <w:rFonts w:ascii="Times New Roman" w:hAnsi="Times New Roman"/>
          <w:sz w:val="28"/>
          <w:szCs w:val="28"/>
        </w:rPr>
        <w:t xml:space="preserve"> </w:t>
      </w:r>
      <w:r>
        <w:rPr>
          <w:rFonts w:ascii="Times New Roman" w:hAnsi="Times New Roman"/>
          <w:sz w:val="28"/>
          <w:szCs w:val="28"/>
        </w:rPr>
        <w:t>т</w:t>
      </w:r>
      <w:r w:rsidRPr="0071324A">
        <w:rPr>
          <w:rFonts w:ascii="Times New Roman" w:hAnsi="Times New Roman"/>
          <w:sz w:val="28"/>
          <w:szCs w:val="28"/>
        </w:rPr>
        <w:t>ехнология</w:t>
      </w:r>
      <w:r>
        <w:rPr>
          <w:rFonts w:ascii="Times New Roman" w:hAnsi="Times New Roman"/>
          <w:sz w:val="28"/>
          <w:szCs w:val="28"/>
        </w:rPr>
        <w:t xml:space="preserve"> </w:t>
      </w:r>
      <w:r w:rsidRPr="0071324A">
        <w:rPr>
          <w:rFonts w:ascii="Times New Roman" w:hAnsi="Times New Roman"/>
          <w:sz w:val="28"/>
          <w:szCs w:val="28"/>
        </w:rPr>
        <w:t>дифференцированного</w:t>
      </w:r>
      <w:r>
        <w:rPr>
          <w:rFonts w:ascii="Times New Roman" w:hAnsi="Times New Roman"/>
          <w:sz w:val="28"/>
          <w:szCs w:val="28"/>
        </w:rPr>
        <w:t xml:space="preserve"> </w:t>
      </w:r>
      <w:r w:rsidRPr="0071324A">
        <w:rPr>
          <w:rFonts w:ascii="Times New Roman" w:hAnsi="Times New Roman"/>
          <w:sz w:val="28"/>
          <w:szCs w:val="28"/>
        </w:rPr>
        <w:t>обучения</w:t>
      </w:r>
      <w:r>
        <w:rPr>
          <w:rFonts w:ascii="Times New Roman" w:hAnsi="Times New Roman"/>
          <w:sz w:val="28"/>
          <w:szCs w:val="28"/>
        </w:rPr>
        <w:t>,</w:t>
      </w:r>
      <w:r w:rsidRPr="00C12C11">
        <w:rPr>
          <w:rFonts w:ascii="Times New Roman" w:hAnsi="Times New Roman"/>
          <w:sz w:val="28"/>
          <w:szCs w:val="28"/>
        </w:rPr>
        <w:t xml:space="preserve"> </w:t>
      </w:r>
      <w:r>
        <w:rPr>
          <w:rFonts w:ascii="Times New Roman" w:hAnsi="Times New Roman"/>
          <w:sz w:val="28"/>
          <w:szCs w:val="28"/>
        </w:rPr>
        <w:t>технологии проблемного и</w:t>
      </w:r>
      <w:r w:rsidRPr="0071324A">
        <w:rPr>
          <w:rFonts w:ascii="Times New Roman" w:hAnsi="Times New Roman"/>
          <w:sz w:val="28"/>
          <w:szCs w:val="28"/>
        </w:rPr>
        <w:t xml:space="preserve"> </w:t>
      </w:r>
      <w:r>
        <w:rPr>
          <w:rFonts w:ascii="Times New Roman" w:hAnsi="Times New Roman"/>
          <w:sz w:val="28"/>
          <w:szCs w:val="28"/>
        </w:rPr>
        <w:t>проектного</w:t>
      </w:r>
      <w:r w:rsidRPr="0071324A">
        <w:rPr>
          <w:rFonts w:ascii="Times New Roman" w:hAnsi="Times New Roman"/>
          <w:sz w:val="28"/>
          <w:szCs w:val="28"/>
        </w:rPr>
        <w:t xml:space="preserve"> </w:t>
      </w:r>
      <w:r>
        <w:rPr>
          <w:rFonts w:ascii="Times New Roman" w:hAnsi="Times New Roman"/>
          <w:sz w:val="28"/>
          <w:szCs w:val="28"/>
        </w:rPr>
        <w:t>обучения,</w:t>
      </w:r>
      <w:r w:rsidRPr="00C12C11">
        <w:rPr>
          <w:rFonts w:ascii="Times New Roman" w:hAnsi="Times New Roman"/>
          <w:sz w:val="28"/>
          <w:szCs w:val="28"/>
        </w:rPr>
        <w:t xml:space="preserve"> </w:t>
      </w:r>
      <w:r>
        <w:rPr>
          <w:rFonts w:ascii="Times New Roman" w:hAnsi="Times New Roman"/>
          <w:sz w:val="28"/>
          <w:szCs w:val="28"/>
        </w:rPr>
        <w:t xml:space="preserve">здоровьесберегающие </w:t>
      </w:r>
      <w:r w:rsidRPr="0071324A">
        <w:rPr>
          <w:rFonts w:ascii="Times New Roman" w:hAnsi="Times New Roman"/>
          <w:sz w:val="28"/>
          <w:szCs w:val="28"/>
        </w:rPr>
        <w:t>технологии</w:t>
      </w:r>
      <w:r>
        <w:rPr>
          <w:rFonts w:ascii="Times New Roman" w:hAnsi="Times New Roman"/>
          <w:sz w:val="28"/>
          <w:szCs w:val="28"/>
        </w:rPr>
        <w:t>,</w:t>
      </w:r>
      <w:r w:rsidRPr="00C12C11">
        <w:rPr>
          <w:rFonts w:ascii="Times New Roman" w:hAnsi="Times New Roman"/>
          <w:color w:val="000000"/>
          <w:sz w:val="28"/>
          <w:szCs w:val="28"/>
        </w:rPr>
        <w:t xml:space="preserve"> </w:t>
      </w:r>
      <w:r>
        <w:rPr>
          <w:rFonts w:ascii="Times New Roman" w:hAnsi="Times New Roman"/>
          <w:color w:val="000000"/>
          <w:sz w:val="28"/>
          <w:szCs w:val="28"/>
        </w:rPr>
        <w:t>т</w:t>
      </w:r>
      <w:r w:rsidRPr="0071324A">
        <w:rPr>
          <w:rFonts w:ascii="Times New Roman" w:hAnsi="Times New Roman"/>
          <w:color w:val="000000"/>
          <w:sz w:val="28"/>
          <w:szCs w:val="28"/>
        </w:rPr>
        <w:t xml:space="preserve">ехнология </w:t>
      </w:r>
      <w:r>
        <w:rPr>
          <w:rFonts w:ascii="Times New Roman" w:hAnsi="Times New Roman"/>
          <w:color w:val="000000"/>
          <w:sz w:val="28"/>
          <w:szCs w:val="28"/>
        </w:rPr>
        <w:t xml:space="preserve">развития </w:t>
      </w:r>
      <w:r w:rsidRPr="0071324A">
        <w:rPr>
          <w:rFonts w:ascii="Times New Roman" w:hAnsi="Times New Roman"/>
          <w:color w:val="000000"/>
          <w:sz w:val="28"/>
          <w:szCs w:val="28"/>
        </w:rPr>
        <w:t>критического мышления</w:t>
      </w:r>
      <w:r>
        <w:rPr>
          <w:rFonts w:ascii="Times New Roman" w:hAnsi="Times New Roman"/>
          <w:color w:val="000000"/>
          <w:sz w:val="28"/>
          <w:szCs w:val="28"/>
        </w:rPr>
        <w:t xml:space="preserve">, </w:t>
      </w:r>
      <w:r>
        <w:rPr>
          <w:rFonts w:ascii="Times New Roman" w:hAnsi="Times New Roman"/>
          <w:sz w:val="28"/>
          <w:szCs w:val="28"/>
        </w:rPr>
        <w:t>о</w:t>
      </w:r>
      <w:r w:rsidRPr="0071324A">
        <w:rPr>
          <w:rFonts w:ascii="Times New Roman" w:hAnsi="Times New Roman"/>
          <w:sz w:val="28"/>
          <w:szCs w:val="28"/>
        </w:rPr>
        <w:t>бразовательные технологии, формируемые УУД</w:t>
      </w:r>
      <w:r>
        <w:rPr>
          <w:rFonts w:ascii="Times New Roman" w:hAnsi="Times New Roman"/>
          <w:sz w:val="28"/>
          <w:szCs w:val="28"/>
        </w:rPr>
        <w:t>,</w:t>
      </w:r>
      <w:r w:rsidRPr="00C12C11">
        <w:rPr>
          <w:rFonts w:ascii="Times New Roman" w:hAnsi="Times New Roman"/>
          <w:color w:val="000000"/>
          <w:sz w:val="28"/>
          <w:szCs w:val="28"/>
        </w:rPr>
        <w:t xml:space="preserve"> </w:t>
      </w:r>
      <w:r>
        <w:rPr>
          <w:rFonts w:ascii="Times New Roman" w:hAnsi="Times New Roman"/>
          <w:color w:val="000000"/>
          <w:sz w:val="28"/>
          <w:szCs w:val="28"/>
        </w:rPr>
        <w:t>технологии</w:t>
      </w:r>
      <w:r w:rsidRPr="0071324A">
        <w:rPr>
          <w:rFonts w:ascii="Times New Roman" w:hAnsi="Times New Roman"/>
          <w:color w:val="000000"/>
          <w:sz w:val="28"/>
          <w:szCs w:val="28"/>
        </w:rPr>
        <w:t xml:space="preserve"> обучения в сотрудничестве</w:t>
      </w:r>
      <w:r>
        <w:rPr>
          <w:rFonts w:ascii="Times New Roman" w:hAnsi="Times New Roman"/>
          <w:color w:val="000000"/>
          <w:sz w:val="28"/>
          <w:szCs w:val="28"/>
        </w:rPr>
        <w:t>,</w:t>
      </w:r>
      <w:r w:rsidRPr="0071324A">
        <w:rPr>
          <w:rFonts w:ascii="Times New Roman" w:hAnsi="Times New Roman"/>
          <w:color w:val="000000"/>
          <w:sz w:val="28"/>
          <w:szCs w:val="28"/>
        </w:rPr>
        <w:t> </w:t>
      </w:r>
      <w:r>
        <w:rPr>
          <w:rFonts w:ascii="Times New Roman" w:hAnsi="Times New Roman"/>
          <w:color w:val="000000"/>
          <w:sz w:val="28"/>
          <w:szCs w:val="28"/>
        </w:rPr>
        <w:t>т</w:t>
      </w:r>
      <w:r w:rsidRPr="0071324A">
        <w:rPr>
          <w:rFonts w:ascii="Times New Roman" w:hAnsi="Times New Roman"/>
          <w:color w:val="000000"/>
          <w:sz w:val="28"/>
          <w:szCs w:val="28"/>
        </w:rPr>
        <w:t>ехнология портфолио</w:t>
      </w:r>
      <w:r>
        <w:rPr>
          <w:rFonts w:ascii="Times New Roman" w:hAnsi="Times New Roman"/>
          <w:color w:val="000000"/>
          <w:sz w:val="28"/>
          <w:szCs w:val="28"/>
        </w:rPr>
        <w:t>.</w:t>
      </w:r>
    </w:p>
    <w:p w:rsidR="0071324A" w:rsidRPr="0071324A" w:rsidRDefault="00C12C11"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ab/>
      </w:r>
      <w:r w:rsidR="00D82169">
        <w:rPr>
          <w:rFonts w:ascii="Times New Roman" w:hAnsi="Times New Roman"/>
          <w:sz w:val="28"/>
          <w:szCs w:val="28"/>
        </w:rPr>
        <w:t xml:space="preserve">    </w:t>
      </w:r>
      <w:r w:rsidR="0071324A" w:rsidRPr="0071324A">
        <w:rPr>
          <w:rFonts w:ascii="Times New Roman" w:hAnsi="Times New Roman"/>
          <w:sz w:val="28"/>
          <w:szCs w:val="28"/>
        </w:rPr>
        <w:t>Решение задачи формирования умения учиться в общении у обучающихся на уровне основного образования обеспечивается следующими формами деятельности:</w:t>
      </w:r>
    </w:p>
    <w:p w:rsidR="0071324A" w:rsidRPr="0071324A" w:rsidRDefault="0071324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71324A">
        <w:rPr>
          <w:rFonts w:ascii="Times New Roman" w:hAnsi="Times New Roman"/>
          <w:sz w:val="28"/>
          <w:szCs w:val="28"/>
        </w:rPr>
        <w:t>учебное сотрудничество;</w:t>
      </w:r>
      <w:r w:rsidR="00C12C11">
        <w:rPr>
          <w:rFonts w:ascii="Times New Roman" w:hAnsi="Times New Roman"/>
          <w:sz w:val="28"/>
          <w:szCs w:val="28"/>
        </w:rPr>
        <w:t xml:space="preserve"> </w:t>
      </w:r>
      <w:r w:rsidRPr="0071324A">
        <w:rPr>
          <w:rFonts w:ascii="Times New Roman" w:hAnsi="Times New Roman"/>
          <w:sz w:val="28"/>
          <w:szCs w:val="28"/>
        </w:rPr>
        <w:t>совместная деятельность;</w:t>
      </w:r>
      <w:r w:rsidR="00C12C11">
        <w:rPr>
          <w:rFonts w:ascii="Times New Roman" w:hAnsi="Times New Roman"/>
          <w:sz w:val="28"/>
          <w:szCs w:val="28"/>
        </w:rPr>
        <w:t xml:space="preserve"> </w:t>
      </w:r>
      <w:r w:rsidRPr="0071324A">
        <w:rPr>
          <w:rFonts w:ascii="Times New Roman" w:hAnsi="Times New Roman"/>
          <w:sz w:val="28"/>
          <w:szCs w:val="28"/>
        </w:rPr>
        <w:t>разновозрастное сотрудничество;</w:t>
      </w:r>
      <w:r w:rsidR="00C12C11">
        <w:rPr>
          <w:rFonts w:ascii="Times New Roman" w:hAnsi="Times New Roman"/>
          <w:sz w:val="28"/>
          <w:szCs w:val="28"/>
        </w:rPr>
        <w:t xml:space="preserve"> </w:t>
      </w:r>
      <w:r w:rsidRPr="0071324A">
        <w:rPr>
          <w:rFonts w:ascii="Times New Roman" w:hAnsi="Times New Roman"/>
          <w:sz w:val="28"/>
          <w:szCs w:val="28"/>
        </w:rPr>
        <w:t>проектная деятельность;</w:t>
      </w:r>
      <w:r w:rsidR="00C12C11">
        <w:rPr>
          <w:rFonts w:ascii="Times New Roman" w:hAnsi="Times New Roman"/>
          <w:sz w:val="28"/>
          <w:szCs w:val="28"/>
        </w:rPr>
        <w:t xml:space="preserve"> </w:t>
      </w:r>
      <w:r w:rsidRPr="0071324A">
        <w:rPr>
          <w:rFonts w:ascii="Times New Roman" w:hAnsi="Times New Roman"/>
          <w:sz w:val="28"/>
          <w:szCs w:val="28"/>
        </w:rPr>
        <w:t>дискуссия;</w:t>
      </w:r>
      <w:r w:rsidR="00C12C11">
        <w:rPr>
          <w:rFonts w:ascii="Times New Roman" w:hAnsi="Times New Roman"/>
          <w:sz w:val="28"/>
          <w:szCs w:val="28"/>
        </w:rPr>
        <w:t xml:space="preserve"> </w:t>
      </w:r>
      <w:r w:rsidRPr="0071324A">
        <w:rPr>
          <w:rFonts w:ascii="Times New Roman" w:hAnsi="Times New Roman"/>
          <w:sz w:val="28"/>
          <w:szCs w:val="28"/>
        </w:rPr>
        <w:t>тренинги;</w:t>
      </w:r>
      <w:r w:rsidR="00C12C11">
        <w:rPr>
          <w:rFonts w:ascii="Times New Roman" w:hAnsi="Times New Roman"/>
          <w:sz w:val="28"/>
          <w:szCs w:val="28"/>
        </w:rPr>
        <w:t xml:space="preserve"> </w:t>
      </w:r>
      <w:r w:rsidRPr="0071324A">
        <w:rPr>
          <w:rFonts w:ascii="Times New Roman" w:hAnsi="Times New Roman"/>
          <w:sz w:val="28"/>
          <w:szCs w:val="28"/>
        </w:rPr>
        <w:t>общие приемы доказательства;</w:t>
      </w:r>
      <w:r w:rsidR="00C12C11">
        <w:rPr>
          <w:rFonts w:ascii="Times New Roman" w:hAnsi="Times New Roman"/>
          <w:sz w:val="28"/>
          <w:szCs w:val="28"/>
        </w:rPr>
        <w:t xml:space="preserve"> </w:t>
      </w:r>
      <w:r w:rsidRPr="0071324A">
        <w:rPr>
          <w:rFonts w:ascii="Times New Roman" w:hAnsi="Times New Roman"/>
          <w:sz w:val="28"/>
          <w:szCs w:val="28"/>
        </w:rPr>
        <w:t>рефлексия;</w:t>
      </w:r>
      <w:r w:rsidR="00C12C11">
        <w:rPr>
          <w:rFonts w:ascii="Times New Roman" w:hAnsi="Times New Roman"/>
          <w:sz w:val="28"/>
          <w:szCs w:val="28"/>
        </w:rPr>
        <w:t xml:space="preserve"> </w:t>
      </w:r>
      <w:r w:rsidRPr="0071324A">
        <w:rPr>
          <w:rFonts w:ascii="Times New Roman" w:hAnsi="Times New Roman"/>
          <w:sz w:val="28"/>
          <w:szCs w:val="28"/>
        </w:rPr>
        <w:t>педагогическое общение.</w:t>
      </w:r>
    </w:p>
    <w:p w:rsidR="0071324A" w:rsidRPr="0071324A" w:rsidRDefault="00C12C11"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ab/>
      </w:r>
      <w:r w:rsidR="00D82169">
        <w:rPr>
          <w:rFonts w:ascii="Times New Roman" w:hAnsi="Times New Roman"/>
          <w:sz w:val="28"/>
          <w:szCs w:val="28"/>
        </w:rPr>
        <w:t xml:space="preserve">    </w:t>
      </w:r>
      <w:r w:rsidR="0071324A" w:rsidRPr="0071324A">
        <w:rPr>
          <w:rFonts w:ascii="Times New Roman" w:hAnsi="Times New Roman"/>
          <w:sz w:val="28"/>
          <w:szCs w:val="28"/>
        </w:rPr>
        <w:t>Средствами достижения личностных и метапредметных результатов в каждом предмете являются:</w:t>
      </w:r>
    </w:p>
    <w:p w:rsidR="0071324A" w:rsidRPr="0071324A" w:rsidRDefault="0071324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71324A">
        <w:rPr>
          <w:rFonts w:ascii="Times New Roman" w:hAnsi="Times New Roman"/>
          <w:sz w:val="28"/>
          <w:szCs w:val="28"/>
        </w:rPr>
        <w:t>1) текст;</w:t>
      </w:r>
    </w:p>
    <w:p w:rsidR="0071324A" w:rsidRPr="0071324A" w:rsidRDefault="0071324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71324A">
        <w:rPr>
          <w:rFonts w:ascii="Times New Roman" w:hAnsi="Times New Roman"/>
          <w:sz w:val="28"/>
          <w:szCs w:val="28"/>
        </w:rPr>
        <w:t>2) иллюстративный ряд (например, схемы и графики, репродукции и т.п.);</w:t>
      </w:r>
    </w:p>
    <w:p w:rsidR="0071324A" w:rsidRPr="0071324A" w:rsidRDefault="0071324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71324A">
        <w:rPr>
          <w:rFonts w:ascii="Times New Roman" w:hAnsi="Times New Roman"/>
          <w:sz w:val="28"/>
          <w:szCs w:val="28"/>
        </w:rPr>
        <w:t>3) продуктивные задания, т.е. вопросы, на которые в тексте учебника не содержится ответов, в то же время там имеется информация, преобразуя которую ученик может сформулировать свою версию ответа;</w:t>
      </w:r>
    </w:p>
    <w:p w:rsidR="00C12C11" w:rsidRDefault="0071324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71324A">
        <w:rPr>
          <w:rFonts w:ascii="Times New Roman" w:hAnsi="Times New Roman"/>
          <w:sz w:val="28"/>
          <w:szCs w:val="28"/>
        </w:rPr>
        <w:t>4) принцип минимакса – в учебнике имеется как необходимый для усвоения основной материал, так и дополнительный материал.</w:t>
      </w:r>
    </w:p>
    <w:p w:rsidR="00C12C11" w:rsidRDefault="00C12C11"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p>
    <w:p w:rsidR="00B540EE" w:rsidRPr="00A751E3" w:rsidRDefault="0021451B" w:rsidP="0042789C">
      <w:pPr>
        <w:pStyle w:val="a7"/>
        <w:widowControl w:val="0"/>
        <w:tabs>
          <w:tab w:val="left" w:pos="567"/>
        </w:tabs>
        <w:spacing w:before="0" w:beforeAutospacing="0" w:after="0" w:afterAutospacing="0" w:line="276" w:lineRule="auto"/>
        <w:ind w:left="426"/>
        <w:rPr>
          <w:rFonts w:ascii="Times New Roman" w:hAnsi="Times New Roman"/>
          <w:b/>
          <w:sz w:val="28"/>
          <w:szCs w:val="28"/>
        </w:rPr>
      </w:pPr>
      <w:r w:rsidRPr="00A751E3">
        <w:rPr>
          <w:rFonts w:ascii="Times New Roman" w:hAnsi="Times New Roman"/>
          <w:b/>
          <w:sz w:val="28"/>
          <w:szCs w:val="28"/>
        </w:rPr>
        <w:t xml:space="preserve">2.1.4. </w:t>
      </w:r>
      <w:r w:rsidR="00B540EE" w:rsidRPr="00A751E3">
        <w:rPr>
          <w:rFonts w:ascii="Times New Roman" w:hAnsi="Times New Roman"/>
          <w:b/>
          <w:sz w:val="28"/>
          <w:szCs w:val="28"/>
        </w:rPr>
        <w:t>Типовые задачи применения универсальных учебных действий</w:t>
      </w:r>
    </w:p>
    <w:p w:rsidR="00DB2941" w:rsidRPr="00DB2941" w:rsidRDefault="00DB2941" w:rsidP="0042789C">
      <w:pPr>
        <w:pStyle w:val="a7"/>
        <w:widowControl w:val="0"/>
        <w:tabs>
          <w:tab w:val="left" w:pos="567"/>
        </w:tabs>
        <w:suppressAutoHyphens/>
        <w:spacing w:before="0" w:beforeAutospacing="0" w:after="0" w:afterAutospacing="0"/>
        <w:ind w:left="426"/>
        <w:jc w:val="both"/>
        <w:rPr>
          <w:rFonts w:ascii="Times New Roman" w:hAnsi="Times New Roman"/>
          <w:sz w:val="28"/>
          <w:szCs w:val="28"/>
        </w:rPr>
      </w:pPr>
      <w:r>
        <w:rPr>
          <w:rFonts w:ascii="Times New Roman" w:hAnsi="Times New Roman"/>
          <w:sz w:val="28"/>
          <w:szCs w:val="28"/>
        </w:rPr>
        <w:tab/>
      </w:r>
      <w:r w:rsidR="00D82169">
        <w:rPr>
          <w:rFonts w:ascii="Times New Roman" w:hAnsi="Times New Roman"/>
          <w:sz w:val="28"/>
          <w:szCs w:val="28"/>
        </w:rPr>
        <w:t xml:space="preserve">    </w:t>
      </w:r>
      <w:r w:rsidRPr="00DB2941">
        <w:rPr>
          <w:rFonts w:ascii="Times New Roman" w:hAnsi="Times New Roman"/>
          <w:sz w:val="28"/>
          <w:szCs w:val="28"/>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B2941" w:rsidRPr="00DB2941" w:rsidRDefault="00DB2941" w:rsidP="0042789C">
      <w:pPr>
        <w:pStyle w:val="a7"/>
        <w:widowControl w:val="0"/>
        <w:tabs>
          <w:tab w:val="left" w:pos="567"/>
        </w:tabs>
        <w:suppressAutoHyphens/>
        <w:spacing w:before="0" w:beforeAutospacing="0" w:after="0" w:afterAutospacing="0"/>
        <w:ind w:left="426"/>
        <w:jc w:val="both"/>
        <w:rPr>
          <w:rFonts w:ascii="Times New Roman" w:hAnsi="Times New Roman"/>
          <w:sz w:val="28"/>
          <w:szCs w:val="28"/>
        </w:rPr>
      </w:pPr>
      <w:r w:rsidRPr="00DB2941">
        <w:rPr>
          <w:rFonts w:ascii="Times New Roman" w:hAnsi="Times New Roman"/>
          <w:sz w:val="28"/>
          <w:szCs w:val="28"/>
        </w:rPr>
        <w:tab/>
      </w:r>
      <w:r w:rsidR="00D82169">
        <w:rPr>
          <w:rFonts w:ascii="Times New Roman" w:hAnsi="Times New Roman"/>
          <w:sz w:val="28"/>
          <w:szCs w:val="28"/>
        </w:rPr>
        <w:t xml:space="preserve">    </w:t>
      </w:r>
      <w:r w:rsidRPr="00DB2941">
        <w:rPr>
          <w:rFonts w:ascii="Times New Roman" w:hAnsi="Times New Roman"/>
          <w:sz w:val="28"/>
          <w:szCs w:val="28"/>
        </w:rPr>
        <w:t>Различаются два типа заданий, связанных с УУД:</w:t>
      </w:r>
    </w:p>
    <w:p w:rsidR="00DB2941" w:rsidRPr="00DB2941" w:rsidRDefault="00DB2941" w:rsidP="0042789C">
      <w:pPr>
        <w:pStyle w:val="a7"/>
        <w:widowControl w:val="0"/>
        <w:numPr>
          <w:ilvl w:val="0"/>
          <w:numId w:val="8"/>
        </w:numPr>
        <w:tabs>
          <w:tab w:val="clear" w:pos="720"/>
          <w:tab w:val="left" w:pos="142"/>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задания, позволяющие в рамках образовательного процесса сформировать УУД;</w:t>
      </w:r>
    </w:p>
    <w:p w:rsidR="00DB2941" w:rsidRPr="00DB2941" w:rsidRDefault="00DB2941" w:rsidP="0042789C">
      <w:pPr>
        <w:pStyle w:val="a7"/>
        <w:widowControl w:val="0"/>
        <w:numPr>
          <w:ilvl w:val="0"/>
          <w:numId w:val="8"/>
        </w:numPr>
        <w:tabs>
          <w:tab w:val="clear" w:pos="720"/>
          <w:tab w:val="left" w:pos="142"/>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задания, позволяющие диагностировать уровень сформированности УУД.</w:t>
      </w:r>
    </w:p>
    <w:p w:rsidR="00DB2941" w:rsidRPr="00DB2941" w:rsidRDefault="00DB2941" w:rsidP="0042789C">
      <w:pPr>
        <w:pStyle w:val="a7"/>
        <w:widowControl w:val="0"/>
        <w:tabs>
          <w:tab w:val="left" w:pos="567"/>
        </w:tabs>
        <w:suppressAutoHyphens/>
        <w:spacing w:before="0" w:beforeAutospacing="0" w:after="0" w:afterAutospacing="0"/>
        <w:ind w:left="426"/>
        <w:jc w:val="both"/>
        <w:rPr>
          <w:rFonts w:ascii="Times New Roman" w:hAnsi="Times New Roman"/>
          <w:sz w:val="28"/>
          <w:szCs w:val="28"/>
        </w:rPr>
      </w:pPr>
      <w:r w:rsidRPr="00DB2941">
        <w:rPr>
          <w:rFonts w:ascii="Times New Roman" w:hAnsi="Times New Roman"/>
          <w:sz w:val="28"/>
          <w:szCs w:val="28"/>
        </w:rPr>
        <w:tab/>
      </w:r>
      <w:r w:rsidR="00D82169">
        <w:rPr>
          <w:rFonts w:ascii="Times New Roman" w:hAnsi="Times New Roman"/>
          <w:sz w:val="28"/>
          <w:szCs w:val="28"/>
        </w:rPr>
        <w:t xml:space="preserve">    </w:t>
      </w:r>
      <w:r w:rsidRPr="00DB2941">
        <w:rPr>
          <w:rFonts w:ascii="Times New Roman" w:hAnsi="Times New Roman"/>
          <w:sz w:val="28"/>
          <w:szCs w:val="28"/>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w:t>
      </w:r>
      <w:r w:rsidRPr="00DB2941">
        <w:rPr>
          <w:rFonts w:ascii="Times New Roman" w:hAnsi="Times New Roman"/>
          <w:sz w:val="28"/>
          <w:szCs w:val="28"/>
        </w:rPr>
        <w:lastRenderedPageBreak/>
        <w:t>могут относиться как к одной категории (например, регулятивные), так и к разным.</w:t>
      </w:r>
    </w:p>
    <w:p w:rsidR="00DB2941" w:rsidRPr="00DB2941" w:rsidRDefault="00DB2941" w:rsidP="0042789C">
      <w:pPr>
        <w:pStyle w:val="a7"/>
        <w:widowControl w:val="0"/>
        <w:tabs>
          <w:tab w:val="left" w:pos="567"/>
        </w:tabs>
        <w:suppressAutoHyphens/>
        <w:spacing w:before="0" w:beforeAutospacing="0" w:after="0" w:afterAutospacing="0"/>
        <w:ind w:left="426"/>
        <w:jc w:val="both"/>
        <w:rPr>
          <w:rFonts w:ascii="Times New Roman" w:hAnsi="Times New Roman"/>
          <w:sz w:val="28"/>
          <w:szCs w:val="28"/>
        </w:rPr>
      </w:pPr>
      <w:r w:rsidRPr="00DB2941">
        <w:rPr>
          <w:rFonts w:ascii="Times New Roman" w:hAnsi="Times New Roman"/>
          <w:sz w:val="28"/>
          <w:szCs w:val="28"/>
        </w:rPr>
        <w:tab/>
      </w:r>
      <w:r w:rsidR="00D82169">
        <w:rPr>
          <w:rFonts w:ascii="Times New Roman" w:hAnsi="Times New Roman"/>
          <w:sz w:val="28"/>
          <w:szCs w:val="28"/>
        </w:rPr>
        <w:t xml:space="preserve">    </w:t>
      </w:r>
      <w:r w:rsidRPr="00DB2941">
        <w:rPr>
          <w:rFonts w:ascii="Times New Roman" w:hAnsi="Times New Roman"/>
          <w:sz w:val="28"/>
          <w:szCs w:val="28"/>
        </w:rPr>
        <w:t>Во втором случае задание может быть сконструировано таким образом, чтобы проявлять способность обучающегося применять какое-то конкретное универсальное учебное действие.</w:t>
      </w:r>
    </w:p>
    <w:p w:rsidR="00DB2941" w:rsidRPr="00DB2941" w:rsidRDefault="00DB2941" w:rsidP="0042789C">
      <w:pPr>
        <w:pStyle w:val="a7"/>
        <w:widowControl w:val="0"/>
        <w:tabs>
          <w:tab w:val="left" w:pos="567"/>
        </w:tabs>
        <w:suppressAutoHyphens/>
        <w:spacing w:before="0" w:beforeAutospacing="0" w:after="0" w:afterAutospacing="0"/>
        <w:ind w:left="426"/>
        <w:jc w:val="both"/>
        <w:rPr>
          <w:rFonts w:ascii="Times New Roman" w:hAnsi="Times New Roman"/>
          <w:sz w:val="28"/>
          <w:szCs w:val="28"/>
        </w:rPr>
      </w:pPr>
      <w:r w:rsidRPr="00DB2941">
        <w:rPr>
          <w:rFonts w:ascii="Times New Roman" w:hAnsi="Times New Roman"/>
          <w:sz w:val="28"/>
          <w:szCs w:val="28"/>
        </w:rPr>
        <w:tab/>
      </w:r>
      <w:r w:rsidR="00D82169">
        <w:rPr>
          <w:rFonts w:ascii="Times New Roman" w:hAnsi="Times New Roman"/>
          <w:sz w:val="28"/>
          <w:szCs w:val="28"/>
        </w:rPr>
        <w:t xml:space="preserve">    </w:t>
      </w:r>
      <w:r w:rsidRPr="00DB2941">
        <w:rPr>
          <w:rFonts w:ascii="Times New Roman" w:hAnsi="Times New Roman"/>
          <w:sz w:val="28"/>
          <w:szCs w:val="28"/>
        </w:rPr>
        <w:t>В основной школе используются  следующие типы задач:</w:t>
      </w:r>
    </w:p>
    <w:p w:rsidR="00DB2941" w:rsidRPr="00DB2941" w:rsidRDefault="00DB2941" w:rsidP="0042789C">
      <w:pPr>
        <w:pStyle w:val="a7"/>
        <w:widowControl w:val="0"/>
        <w:tabs>
          <w:tab w:val="left" w:pos="142"/>
          <w:tab w:val="left" w:pos="567"/>
        </w:tabs>
        <w:suppressAutoHyphens/>
        <w:spacing w:before="0" w:beforeAutospacing="0" w:after="0" w:afterAutospacing="0"/>
        <w:ind w:left="426"/>
        <w:jc w:val="both"/>
        <w:rPr>
          <w:rFonts w:ascii="Times New Roman" w:hAnsi="Times New Roman"/>
          <w:b/>
          <w:sz w:val="28"/>
          <w:szCs w:val="28"/>
        </w:rPr>
      </w:pPr>
      <w:r w:rsidRPr="00DB2941">
        <w:rPr>
          <w:rFonts w:ascii="Times New Roman" w:hAnsi="Times New Roman"/>
          <w:sz w:val="28"/>
          <w:szCs w:val="28"/>
        </w:rPr>
        <w:t>1</w:t>
      </w:r>
      <w:r w:rsidRPr="00DB2941">
        <w:rPr>
          <w:rFonts w:ascii="Times New Roman" w:hAnsi="Times New Roman"/>
          <w:b/>
          <w:sz w:val="28"/>
          <w:szCs w:val="28"/>
        </w:rPr>
        <w:t>. Задачи, формирующие коммуникативные УУД:</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на учет позиции партнера;</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на организацию и осуществление сотрудничества;</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на передачу информации и отображение предметного содержания;</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тренинги коммуникативных навыков;</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ролевые игры.</w:t>
      </w:r>
    </w:p>
    <w:p w:rsidR="00DB2941" w:rsidRPr="00DB2941" w:rsidRDefault="00DB2941" w:rsidP="0042789C">
      <w:pPr>
        <w:pStyle w:val="a7"/>
        <w:widowControl w:val="0"/>
        <w:tabs>
          <w:tab w:val="left" w:pos="142"/>
          <w:tab w:val="left" w:pos="567"/>
        </w:tabs>
        <w:suppressAutoHyphens/>
        <w:spacing w:before="0" w:beforeAutospacing="0" w:after="0" w:afterAutospacing="0"/>
        <w:ind w:left="426"/>
        <w:jc w:val="both"/>
        <w:rPr>
          <w:rFonts w:ascii="Times New Roman" w:hAnsi="Times New Roman"/>
          <w:b/>
          <w:sz w:val="28"/>
          <w:szCs w:val="28"/>
        </w:rPr>
      </w:pPr>
      <w:r w:rsidRPr="00DB2941">
        <w:rPr>
          <w:rFonts w:ascii="Times New Roman" w:hAnsi="Times New Roman"/>
          <w:sz w:val="28"/>
          <w:szCs w:val="28"/>
        </w:rPr>
        <w:t xml:space="preserve">2. </w:t>
      </w:r>
      <w:r w:rsidRPr="00DB2941">
        <w:rPr>
          <w:rFonts w:ascii="Times New Roman" w:hAnsi="Times New Roman"/>
          <w:b/>
          <w:sz w:val="28"/>
          <w:szCs w:val="28"/>
        </w:rPr>
        <w:t>Задачи, формирующие познавательные УУД:</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проекты на выстраивание стратегии поиска решения задач;</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задачи на сериацию, сравнение, оценивание;</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проведение эмпирического исследования;</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проведение теоретического исследования;</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смысловое чтение.</w:t>
      </w:r>
    </w:p>
    <w:p w:rsidR="00DB2941" w:rsidRPr="00DB2941" w:rsidRDefault="00DB2941" w:rsidP="0042789C">
      <w:pPr>
        <w:pStyle w:val="a7"/>
        <w:widowControl w:val="0"/>
        <w:tabs>
          <w:tab w:val="left" w:pos="142"/>
          <w:tab w:val="left" w:pos="567"/>
        </w:tabs>
        <w:suppressAutoHyphens/>
        <w:spacing w:before="0" w:beforeAutospacing="0" w:after="0" w:afterAutospacing="0"/>
        <w:ind w:left="426"/>
        <w:jc w:val="both"/>
        <w:rPr>
          <w:rFonts w:ascii="Times New Roman" w:hAnsi="Times New Roman"/>
          <w:sz w:val="28"/>
          <w:szCs w:val="28"/>
        </w:rPr>
      </w:pPr>
      <w:r w:rsidRPr="00DB2941">
        <w:rPr>
          <w:rFonts w:ascii="Times New Roman" w:hAnsi="Times New Roman"/>
          <w:sz w:val="28"/>
          <w:szCs w:val="28"/>
        </w:rPr>
        <w:t xml:space="preserve">3. </w:t>
      </w:r>
      <w:r w:rsidRPr="00DB2941">
        <w:rPr>
          <w:rFonts w:ascii="Times New Roman" w:hAnsi="Times New Roman"/>
          <w:b/>
          <w:sz w:val="28"/>
          <w:szCs w:val="28"/>
        </w:rPr>
        <w:t>Задачи, формирующие регулятивные УУД</w:t>
      </w:r>
      <w:r w:rsidRPr="00DB2941">
        <w:rPr>
          <w:rFonts w:ascii="Times New Roman" w:hAnsi="Times New Roman"/>
          <w:sz w:val="28"/>
          <w:szCs w:val="28"/>
        </w:rPr>
        <w:t>:</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на планирование;</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на ориентировку в ситуации;</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на прогнозирование;</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на целеполагание;</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на принятие решения;</w:t>
      </w:r>
    </w:p>
    <w:p w:rsidR="00DB2941" w:rsidRPr="00DB2941" w:rsidRDefault="00DB2941" w:rsidP="0042789C">
      <w:pPr>
        <w:pStyle w:val="a7"/>
        <w:widowControl w:val="0"/>
        <w:numPr>
          <w:ilvl w:val="0"/>
          <w:numId w:val="7"/>
        </w:numPr>
        <w:tabs>
          <w:tab w:val="clear" w:pos="720"/>
          <w:tab w:val="left" w:pos="142"/>
          <w:tab w:val="left" w:pos="993"/>
        </w:tabs>
        <w:suppressAutoHyphens/>
        <w:spacing w:before="0" w:beforeAutospacing="0" w:after="0" w:afterAutospacing="0"/>
        <w:ind w:left="426" w:firstLine="0"/>
        <w:jc w:val="both"/>
        <w:textAlignment w:val="baseline"/>
        <w:rPr>
          <w:rFonts w:ascii="Times New Roman" w:hAnsi="Times New Roman"/>
          <w:sz w:val="28"/>
          <w:szCs w:val="28"/>
        </w:rPr>
      </w:pPr>
      <w:r w:rsidRPr="00DB2941">
        <w:rPr>
          <w:rFonts w:ascii="Times New Roman" w:hAnsi="Times New Roman"/>
          <w:sz w:val="28"/>
          <w:szCs w:val="28"/>
        </w:rPr>
        <w:t>на самоконтроль.</w:t>
      </w:r>
    </w:p>
    <w:p w:rsidR="00DB2941" w:rsidRPr="00DB2941" w:rsidRDefault="00DB2941" w:rsidP="0042789C">
      <w:pPr>
        <w:pStyle w:val="a7"/>
        <w:widowControl w:val="0"/>
        <w:tabs>
          <w:tab w:val="left" w:pos="567"/>
          <w:tab w:val="left" w:pos="709"/>
        </w:tabs>
        <w:suppressAutoHyphens/>
        <w:spacing w:before="0" w:beforeAutospacing="0" w:after="0" w:afterAutospacing="0"/>
        <w:ind w:left="426"/>
        <w:jc w:val="both"/>
        <w:rPr>
          <w:rFonts w:ascii="Times New Roman" w:hAnsi="Times New Roman"/>
          <w:sz w:val="28"/>
          <w:szCs w:val="28"/>
        </w:rPr>
      </w:pPr>
      <w:r w:rsidRPr="00DB2941">
        <w:rPr>
          <w:rFonts w:ascii="Times New Roman" w:hAnsi="Times New Roman"/>
          <w:sz w:val="28"/>
          <w:szCs w:val="28"/>
        </w:rPr>
        <w:tab/>
      </w:r>
      <w:r w:rsidR="00D82169">
        <w:rPr>
          <w:rFonts w:ascii="Times New Roman" w:hAnsi="Times New Roman"/>
          <w:sz w:val="28"/>
          <w:szCs w:val="28"/>
        </w:rPr>
        <w:t xml:space="preserve">    </w:t>
      </w:r>
      <w:r w:rsidRPr="00DB2941">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DB2941" w:rsidRPr="00DB2941" w:rsidRDefault="00DB2941" w:rsidP="0042789C">
      <w:pPr>
        <w:pStyle w:val="a7"/>
        <w:widowControl w:val="0"/>
        <w:tabs>
          <w:tab w:val="left" w:pos="567"/>
        </w:tabs>
        <w:suppressAutoHyphens/>
        <w:spacing w:before="0" w:beforeAutospacing="0" w:after="0" w:afterAutospacing="0"/>
        <w:ind w:left="426"/>
        <w:jc w:val="both"/>
        <w:rPr>
          <w:rFonts w:ascii="Times New Roman" w:hAnsi="Times New Roman"/>
          <w:sz w:val="28"/>
          <w:szCs w:val="28"/>
        </w:rPr>
      </w:pPr>
      <w:r w:rsidRPr="00DB2941">
        <w:rPr>
          <w:rFonts w:ascii="Times New Roman" w:hAnsi="Times New Roman"/>
          <w:sz w:val="28"/>
          <w:szCs w:val="28"/>
        </w:rPr>
        <w:tab/>
      </w:r>
      <w:r w:rsidR="00D82169">
        <w:rPr>
          <w:rFonts w:ascii="Times New Roman" w:hAnsi="Times New Roman"/>
          <w:sz w:val="28"/>
          <w:szCs w:val="28"/>
        </w:rPr>
        <w:t xml:space="preserve">    </w:t>
      </w:r>
      <w:r w:rsidRPr="00DB2941">
        <w:rPr>
          <w:rFonts w:ascii="Times New Roman" w:hAnsi="Times New Roman"/>
          <w:sz w:val="28"/>
          <w:szCs w:val="28"/>
        </w:rPr>
        <w:t xml:space="preserve">Распределение материала и типовых задач по различным предметам не является жестким,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DB2941" w:rsidRPr="00DB2941" w:rsidRDefault="00DB2941" w:rsidP="0042789C">
      <w:pPr>
        <w:pStyle w:val="a7"/>
        <w:widowControl w:val="0"/>
        <w:tabs>
          <w:tab w:val="left" w:pos="567"/>
        </w:tabs>
        <w:suppressAutoHyphens/>
        <w:spacing w:before="0" w:beforeAutospacing="0" w:after="0" w:afterAutospacing="0"/>
        <w:ind w:left="426"/>
        <w:jc w:val="both"/>
        <w:rPr>
          <w:rFonts w:ascii="Times New Roman" w:hAnsi="Times New Roman"/>
          <w:sz w:val="28"/>
          <w:szCs w:val="28"/>
        </w:rPr>
      </w:pPr>
      <w:r w:rsidRPr="00DB2941">
        <w:rPr>
          <w:rFonts w:ascii="Times New Roman" w:hAnsi="Times New Roman"/>
          <w:sz w:val="28"/>
          <w:szCs w:val="28"/>
        </w:rPr>
        <w:tab/>
      </w:r>
      <w:r w:rsidR="00D82169">
        <w:rPr>
          <w:rFonts w:ascii="Times New Roman" w:hAnsi="Times New Roman"/>
          <w:sz w:val="28"/>
          <w:szCs w:val="28"/>
        </w:rPr>
        <w:t xml:space="preserve">    </w:t>
      </w:r>
      <w:r w:rsidRPr="00DB2941">
        <w:rPr>
          <w:rFonts w:ascii="Times New Roman" w:hAnsi="Times New Roman"/>
          <w:sz w:val="28"/>
          <w:szCs w:val="28"/>
        </w:rPr>
        <w:t xml:space="preserve">Задачи на применение УУД могут носить как открытый, так и закрытый характер. </w:t>
      </w:r>
      <w:r w:rsidR="00D82169">
        <w:rPr>
          <w:rFonts w:ascii="Times New Roman" w:hAnsi="Times New Roman"/>
          <w:sz w:val="28"/>
          <w:szCs w:val="28"/>
        </w:rPr>
        <w:t xml:space="preserve"> </w:t>
      </w:r>
      <w:r w:rsidRPr="00DB2941">
        <w:rPr>
          <w:rFonts w:ascii="Times New Roman" w:hAnsi="Times New Roman"/>
          <w:sz w:val="28"/>
          <w:szCs w:val="28"/>
        </w:rPr>
        <w:t>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DB2941" w:rsidRDefault="00DB2941" w:rsidP="0042789C">
      <w:pPr>
        <w:pStyle w:val="a7"/>
        <w:widowControl w:val="0"/>
        <w:tabs>
          <w:tab w:val="left" w:pos="567"/>
        </w:tabs>
        <w:spacing w:before="0" w:beforeAutospacing="0" w:after="0" w:afterAutospacing="0"/>
        <w:ind w:left="426"/>
        <w:rPr>
          <w:rFonts w:ascii="Times New Roman" w:hAnsi="Times New Roman"/>
          <w:b/>
          <w:bCs/>
          <w:sz w:val="28"/>
          <w:szCs w:val="28"/>
        </w:rPr>
      </w:pPr>
      <w:r w:rsidRPr="00DB2941">
        <w:rPr>
          <w:rFonts w:ascii="Times New Roman" w:hAnsi="Times New Roman"/>
          <w:b/>
          <w:bCs/>
          <w:sz w:val="28"/>
          <w:szCs w:val="28"/>
        </w:rPr>
        <w:t xml:space="preserve">Личностные результаты на разных этапах обучения в основной школе / </w:t>
      </w:r>
    </w:p>
    <w:p w:rsidR="00DB2941" w:rsidRPr="00DB2941" w:rsidRDefault="00DB2941" w:rsidP="0042789C">
      <w:pPr>
        <w:pStyle w:val="a7"/>
        <w:widowControl w:val="0"/>
        <w:tabs>
          <w:tab w:val="left" w:pos="567"/>
        </w:tabs>
        <w:spacing w:before="0" w:beforeAutospacing="0" w:after="0" w:afterAutospacing="0"/>
        <w:ind w:left="426"/>
        <w:rPr>
          <w:rFonts w:ascii="Times New Roman" w:hAnsi="Times New Roman"/>
          <w:b/>
          <w:bCs/>
          <w:sz w:val="28"/>
          <w:szCs w:val="28"/>
        </w:rPr>
      </w:pPr>
      <w:r w:rsidRPr="00DB2941">
        <w:rPr>
          <w:rFonts w:ascii="Times New Roman" w:hAnsi="Times New Roman"/>
          <w:b/>
          <w:bCs/>
          <w:sz w:val="28"/>
          <w:szCs w:val="28"/>
        </w:rPr>
        <w:t>Типовые задачи для формирования личностных результатов</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2127"/>
        <w:gridCol w:w="2409"/>
        <w:gridCol w:w="2127"/>
        <w:gridCol w:w="1842"/>
      </w:tblGrid>
      <w:tr w:rsidR="00DB2941" w:rsidRPr="0035710A" w:rsidTr="00D53504">
        <w:tc>
          <w:tcPr>
            <w:tcW w:w="1559" w:type="dxa"/>
            <w:vMerge w:val="restart"/>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lastRenderedPageBreak/>
              <w:t>Ценность</w:t>
            </w:r>
          </w:p>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c>
          <w:tcPr>
            <w:tcW w:w="6663" w:type="dxa"/>
            <w:gridSpan w:val="3"/>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r w:rsidRPr="00104AD0">
              <w:rPr>
                <w:rFonts w:ascii="Times New Roman" w:hAnsi="Times New Roman"/>
                <w:sz w:val="20"/>
                <w:szCs w:val="20"/>
              </w:rPr>
              <w:t>Уровень сформированности</w:t>
            </w:r>
          </w:p>
        </w:tc>
        <w:tc>
          <w:tcPr>
            <w:tcW w:w="1842" w:type="dxa"/>
            <w:vMerge w:val="restart"/>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r w:rsidRPr="00104AD0">
              <w:rPr>
                <w:rFonts w:ascii="Times New Roman" w:hAnsi="Times New Roman"/>
                <w:sz w:val="20"/>
                <w:szCs w:val="20"/>
              </w:rPr>
              <w:t>Типовые задачи</w:t>
            </w:r>
          </w:p>
        </w:tc>
      </w:tr>
      <w:tr w:rsidR="00DB2941" w:rsidRPr="0035710A" w:rsidTr="00D53504">
        <w:tc>
          <w:tcPr>
            <w:tcW w:w="1559" w:type="dxa"/>
            <w:vMerge/>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5–6 классы – необходимый уровень</w:t>
            </w:r>
          </w:p>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c>
          <w:tcPr>
            <w:tcW w:w="2409" w:type="dxa"/>
          </w:tcPr>
          <w:p w:rsidR="00DB2941" w:rsidRPr="00104AD0" w:rsidRDefault="00DB2941" w:rsidP="00D82169">
            <w:pPr>
              <w:pStyle w:val="a7"/>
              <w:widowControl w:val="0"/>
              <w:tabs>
                <w:tab w:val="left" w:pos="58"/>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7–9 классы – необходимый уровень</w:t>
            </w:r>
          </w:p>
          <w:p w:rsidR="00DB2941" w:rsidRPr="00104AD0" w:rsidRDefault="00DB2941" w:rsidP="00D82169">
            <w:pPr>
              <w:pStyle w:val="a7"/>
              <w:widowControl w:val="0"/>
              <w:tabs>
                <w:tab w:val="left" w:pos="58"/>
              </w:tabs>
              <w:suppressAutoHyphens/>
              <w:spacing w:before="0" w:beforeAutospacing="0" w:after="0" w:afterAutospacing="0"/>
              <w:ind w:firstLine="34"/>
              <w:rPr>
                <w:rFonts w:ascii="Times New Roman" w:hAnsi="Times New Roman"/>
                <w:sz w:val="20"/>
                <w:szCs w:val="20"/>
              </w:rPr>
            </w:pPr>
            <w:r>
              <w:rPr>
                <w:rFonts w:ascii="Times New Roman" w:hAnsi="Times New Roman"/>
                <w:sz w:val="20"/>
                <w:szCs w:val="20"/>
              </w:rPr>
              <w:t>5–6 классы – повышенный уровень</w:t>
            </w: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7–9 классы</w:t>
            </w:r>
            <w:r>
              <w:rPr>
                <w:rFonts w:ascii="Times New Roman" w:hAnsi="Times New Roman"/>
                <w:sz w:val="20"/>
                <w:szCs w:val="20"/>
              </w:rPr>
              <w:t>-</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Pr>
                <w:rFonts w:ascii="Times New Roman" w:hAnsi="Times New Roman"/>
                <w:sz w:val="20"/>
                <w:szCs w:val="20"/>
              </w:rPr>
              <w:t>п</w:t>
            </w:r>
            <w:r w:rsidRPr="00104AD0">
              <w:rPr>
                <w:rFonts w:ascii="Times New Roman" w:hAnsi="Times New Roman"/>
                <w:sz w:val="20"/>
                <w:szCs w:val="20"/>
              </w:rPr>
              <w:t>овышенный уровень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1842" w:type="dxa"/>
            <w:vMerge/>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r>
      <w:tr w:rsidR="00DB2941" w:rsidRPr="0035710A" w:rsidTr="00D53504">
        <w:trPr>
          <w:trHeight w:val="2451"/>
        </w:trPr>
        <w:tc>
          <w:tcPr>
            <w:tcW w:w="1559" w:type="dxa"/>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r w:rsidRPr="00104AD0">
              <w:rPr>
                <w:rFonts w:ascii="Times New Roman" w:hAnsi="Times New Roman"/>
                <w:sz w:val="20"/>
                <w:szCs w:val="20"/>
              </w:rPr>
              <w:t>Смысло-</w:t>
            </w:r>
          </w:p>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r w:rsidRPr="00104AD0">
              <w:rPr>
                <w:rFonts w:ascii="Times New Roman" w:hAnsi="Times New Roman"/>
                <w:sz w:val="20"/>
                <w:szCs w:val="20"/>
              </w:rPr>
              <w:t>образование</w:t>
            </w: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Оценивать  на  основе</w:t>
            </w:r>
          </w:p>
          <w:p w:rsidR="00DB2941" w:rsidRPr="00104AD0" w:rsidRDefault="00DB2941" w:rsidP="00D82169">
            <w:pPr>
              <w:pStyle w:val="a7"/>
              <w:widowControl w:val="0"/>
              <w:tabs>
                <w:tab w:val="left" w:pos="567"/>
              </w:tabs>
              <w:suppressAutoHyphens/>
              <w:spacing w:before="0" w:beforeAutospacing="0" w:after="0" w:afterAutospacing="0"/>
              <w:ind w:right="-108" w:firstLine="34"/>
              <w:rPr>
                <w:rFonts w:ascii="Times New Roman" w:hAnsi="Times New Roman"/>
                <w:sz w:val="20"/>
                <w:szCs w:val="20"/>
              </w:rPr>
            </w:pPr>
            <w:r w:rsidRPr="00104AD0">
              <w:rPr>
                <w:rFonts w:ascii="Times New Roman" w:hAnsi="Times New Roman"/>
                <w:sz w:val="20"/>
                <w:szCs w:val="20"/>
              </w:rPr>
              <w:t>общечеловеческих  и      российских ценностей</w:t>
            </w:r>
          </w:p>
          <w:p w:rsidR="00DB2941"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однозначные  и  неоднозначные поступки.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Учиться  разрешать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моральные противоречия</w:t>
            </w:r>
          </w:p>
        </w:tc>
        <w:tc>
          <w:tcPr>
            <w:tcW w:w="2409" w:type="dxa"/>
          </w:tcPr>
          <w:p w:rsidR="00DB2941"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Учиться замечать и признавать расхождение своих поступков  со  своими</w:t>
            </w:r>
            <w:r>
              <w:rPr>
                <w:rFonts w:ascii="Times New Roman" w:hAnsi="Times New Roman"/>
                <w:sz w:val="20"/>
                <w:szCs w:val="20"/>
              </w:rPr>
              <w:t xml:space="preserve"> </w:t>
            </w:r>
            <w:r w:rsidRPr="00104AD0">
              <w:rPr>
                <w:rFonts w:ascii="Times New Roman" w:hAnsi="Times New Roman"/>
                <w:sz w:val="20"/>
                <w:szCs w:val="20"/>
              </w:rPr>
              <w:t>заявленными  позициями,</w:t>
            </w:r>
            <w:r>
              <w:rPr>
                <w:rFonts w:ascii="Times New Roman" w:hAnsi="Times New Roman"/>
                <w:sz w:val="20"/>
                <w:szCs w:val="20"/>
              </w:rPr>
              <w:t xml:space="preserve"> </w:t>
            </w:r>
            <w:r w:rsidRPr="00104AD0">
              <w:rPr>
                <w:rFonts w:ascii="Times New Roman" w:hAnsi="Times New Roman"/>
                <w:sz w:val="20"/>
                <w:szCs w:val="20"/>
              </w:rPr>
              <w:t>взглядами, мнениями.</w:t>
            </w:r>
          </w:p>
          <w:p w:rsidR="00DB2941"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Решать моральные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дилеммы при выборе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собственных поступков</w:t>
            </w: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Учиться  оценивать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жизненные  ситуации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(поступки людей) с разных точек зрения.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Решать моральные дилеммы в ситуациях межличностных</w:t>
            </w:r>
          </w:p>
          <w:p w:rsidR="00DB2941"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xml:space="preserve">отношений и </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преодоления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конфликтов</w:t>
            </w:r>
          </w:p>
        </w:tc>
        <w:tc>
          <w:tcPr>
            <w:tcW w:w="1842" w:type="dxa"/>
            <w:vMerge w:val="restart"/>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b/>
                <w:bCs/>
                <w:sz w:val="20"/>
                <w:szCs w:val="20"/>
              </w:rPr>
            </w:pPr>
            <w:r w:rsidRPr="00104AD0">
              <w:rPr>
                <w:rFonts w:ascii="Times New Roman" w:hAnsi="Times New Roman"/>
                <w:b/>
                <w:bCs/>
                <w:sz w:val="20"/>
                <w:szCs w:val="20"/>
              </w:rPr>
              <w:t>Русский язык</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Посредством  текстов учебника,  работой  над развитием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совершенствованием</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собственной  речи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(система  речевых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упражнений:  свободные диктанты,  обучающие изложения и сочинения, их  анализ  и редактирование).</w:t>
            </w:r>
          </w:p>
          <w:p w:rsidR="00DB2941" w:rsidRDefault="00DB2941" w:rsidP="00D82169">
            <w:pPr>
              <w:pStyle w:val="a7"/>
              <w:widowControl w:val="0"/>
              <w:tabs>
                <w:tab w:val="left" w:pos="567"/>
              </w:tabs>
              <w:suppressAutoHyphens/>
              <w:spacing w:before="0" w:beforeAutospacing="0" w:after="0" w:afterAutospacing="0"/>
              <w:ind w:firstLine="34"/>
              <w:rPr>
                <w:rFonts w:ascii="Times New Roman" w:hAnsi="Times New Roman"/>
                <w:b/>
                <w:bCs/>
                <w:sz w:val="20"/>
                <w:szCs w:val="20"/>
              </w:rPr>
            </w:pP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b/>
                <w:bCs/>
                <w:sz w:val="20"/>
                <w:szCs w:val="20"/>
              </w:rPr>
            </w:pPr>
            <w:r w:rsidRPr="00104AD0">
              <w:rPr>
                <w:rFonts w:ascii="Times New Roman" w:hAnsi="Times New Roman"/>
                <w:b/>
                <w:bCs/>
                <w:sz w:val="20"/>
                <w:szCs w:val="20"/>
              </w:rPr>
              <w:t>Литература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Особый  авторский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подход  к  отбору</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содержания  чтения,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ориентированного  на решение  проблем,</w:t>
            </w:r>
            <w:r>
              <w:rPr>
                <w:rFonts w:ascii="Times New Roman" w:hAnsi="Times New Roman"/>
                <w:sz w:val="20"/>
                <w:szCs w:val="20"/>
              </w:rPr>
              <w:t xml:space="preserve"> </w:t>
            </w:r>
            <w:r w:rsidRPr="00104AD0">
              <w:rPr>
                <w:rFonts w:ascii="Times New Roman" w:hAnsi="Times New Roman"/>
                <w:sz w:val="20"/>
                <w:szCs w:val="20"/>
              </w:rPr>
              <w:t>волнующих подростков в возрасте 11–14 лет.</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Методический   аппарат учебников, включающий задания, направленные на: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1) интерпретацию текста;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2) высказывание своего  отношения  к прочитанному;</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3) анализ характеров и поступков героев;</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4) формулирование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концептуальной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информации  текста,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установление  причинно-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следственной связи;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5)соотнесение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прочитанного  с</w:t>
            </w:r>
          </w:p>
          <w:p w:rsidR="00DB2941"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xml:space="preserve">собственной </w:t>
            </w:r>
            <w:r w:rsidRPr="00104AD0">
              <w:rPr>
                <w:rFonts w:ascii="Times New Roman" w:hAnsi="Times New Roman"/>
                <w:sz w:val="20"/>
                <w:szCs w:val="20"/>
              </w:rPr>
              <w:lastRenderedPageBreak/>
              <w:t>жизненной позицией.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b/>
                <w:bCs/>
                <w:sz w:val="20"/>
                <w:szCs w:val="20"/>
              </w:rPr>
            </w:pPr>
            <w:r>
              <w:rPr>
                <w:rFonts w:ascii="Times New Roman" w:hAnsi="Times New Roman"/>
                <w:b/>
                <w:bCs/>
                <w:sz w:val="20"/>
                <w:szCs w:val="20"/>
              </w:rPr>
              <w:t xml:space="preserve">История России. Всеобщая история </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Две  линии  развития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направлены  на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нравственное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культурно гражданское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самоопределение.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Продуктивные  задания этих линий нацелены на</w:t>
            </w:r>
            <w:r>
              <w:rPr>
                <w:rFonts w:ascii="Times New Roman" w:hAnsi="Times New Roman"/>
                <w:sz w:val="20"/>
                <w:szCs w:val="20"/>
              </w:rPr>
              <w:t xml:space="preserve"> </w:t>
            </w:r>
            <w:r w:rsidRPr="00104AD0">
              <w:rPr>
                <w:rFonts w:ascii="Times New Roman" w:hAnsi="Times New Roman"/>
                <w:sz w:val="20"/>
                <w:szCs w:val="20"/>
              </w:rPr>
              <w:t>личностное развитие.</w:t>
            </w:r>
          </w:p>
          <w:p w:rsidR="00DB2941" w:rsidRDefault="00DB2941" w:rsidP="00D82169">
            <w:pPr>
              <w:pStyle w:val="a7"/>
              <w:widowControl w:val="0"/>
              <w:tabs>
                <w:tab w:val="left" w:pos="567"/>
              </w:tabs>
              <w:suppressAutoHyphens/>
              <w:spacing w:before="0" w:beforeAutospacing="0" w:after="0" w:afterAutospacing="0"/>
              <w:ind w:firstLine="34"/>
              <w:rPr>
                <w:rFonts w:ascii="Times New Roman" w:hAnsi="Times New Roman"/>
                <w:b/>
                <w:bCs/>
                <w:sz w:val="20"/>
                <w:szCs w:val="20"/>
              </w:rPr>
            </w:pP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b/>
                <w:bCs/>
                <w:sz w:val="20"/>
                <w:szCs w:val="20"/>
              </w:rPr>
            </w:pPr>
            <w:r w:rsidRPr="00104AD0">
              <w:rPr>
                <w:rFonts w:ascii="Times New Roman" w:hAnsi="Times New Roman"/>
                <w:b/>
                <w:bCs/>
                <w:sz w:val="20"/>
                <w:szCs w:val="20"/>
              </w:rPr>
              <w:t>Математика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1) наличие большого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числа  уроков,</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построенных на основе проблемно-диалогической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технологии;</w:t>
            </w:r>
          </w:p>
          <w:p w:rsidR="00DB2941"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2) большинство заданий базового  уровня  для совместного выполнения и обсуждения.</w:t>
            </w:r>
          </w:p>
          <w:p w:rsidR="00DB2941"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b/>
                <w:bCs/>
                <w:sz w:val="20"/>
                <w:szCs w:val="20"/>
              </w:rPr>
            </w:pPr>
            <w:r w:rsidRPr="00104AD0">
              <w:rPr>
                <w:rFonts w:ascii="Times New Roman" w:hAnsi="Times New Roman"/>
                <w:b/>
                <w:bCs/>
                <w:sz w:val="20"/>
                <w:szCs w:val="20"/>
              </w:rPr>
              <w:t>Биология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Сохранение  здорового образа  жизни,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корректировка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мировоззрения подростка, его  нравственных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установок  и  ценностей через две линии развития.</w:t>
            </w:r>
          </w:p>
          <w:p w:rsidR="00DB2941"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p w:rsidR="00DB2941"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p w:rsidR="00DB2941" w:rsidRPr="00104AD0" w:rsidRDefault="00DB2941" w:rsidP="00D82169">
            <w:pPr>
              <w:pStyle w:val="a7"/>
              <w:widowControl w:val="0"/>
              <w:tabs>
                <w:tab w:val="left" w:pos="567"/>
              </w:tabs>
              <w:suppressAutoHyphens/>
              <w:spacing w:before="0" w:beforeAutospacing="0" w:after="0" w:afterAutospacing="0"/>
              <w:rPr>
                <w:rFonts w:ascii="Times New Roman" w:hAnsi="Times New Roman"/>
                <w:sz w:val="20"/>
                <w:szCs w:val="20"/>
              </w:rPr>
            </w:pPr>
          </w:p>
        </w:tc>
      </w:tr>
      <w:tr w:rsidR="00DB2941" w:rsidRPr="0035710A" w:rsidTr="00D53504">
        <w:tc>
          <w:tcPr>
            <w:tcW w:w="1559" w:type="dxa"/>
            <w:vMerge w:val="restart"/>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Нравственно-этическое оценивание</w:t>
            </w:r>
          </w:p>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Объяснять оценки поступков с позиции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общечеловеческих  и российских  гражданских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ценностей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40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Сравнивать свои оценки с  оценками  других.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Объяснять  отличия  в</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оценках одной и той же ситуации, поступка разными людьми. На основании этого делать свой выбор в общей системе ценностей, определять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свое место</w:t>
            </w: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Уметь в ходе личностной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саморефлексии  определять свою систему ценностей в</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общих  ценностях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(нравственных, гражданско-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патриотических, ценностях разных групп)</w:t>
            </w:r>
          </w:p>
        </w:tc>
        <w:tc>
          <w:tcPr>
            <w:tcW w:w="1842" w:type="dxa"/>
            <w:vMerge/>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b/>
                <w:bCs/>
                <w:sz w:val="20"/>
                <w:szCs w:val="20"/>
              </w:rPr>
            </w:pPr>
          </w:p>
        </w:tc>
      </w:tr>
      <w:tr w:rsidR="00DB2941" w:rsidRPr="0035710A" w:rsidTr="00D53504">
        <w:tc>
          <w:tcPr>
            <w:tcW w:w="1559" w:type="dxa"/>
            <w:vMerge/>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Осознавать и называть своиближайшие  цели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саморазвития  (улучшения черт характера, постановка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ближайших целей в учёбе и вне её в соответствии со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своими интересами)</w:t>
            </w:r>
          </w:p>
        </w:tc>
        <w:tc>
          <w:tcPr>
            <w:tcW w:w="240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Осознавать и называть свои ближайшие  цели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саморазвития  (улучшения черт характера, постановка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ближайших целей в учёбе и вне её в соответствии со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своими интересами)</w:t>
            </w: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Осознавать и называть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свои стратегические цели саморазвития  –  выбора жизненной  стратегии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xml:space="preserve">(профессиональной, личностной и т.п.)  </w:t>
            </w:r>
          </w:p>
        </w:tc>
        <w:tc>
          <w:tcPr>
            <w:tcW w:w="1842" w:type="dxa"/>
            <w:vMerge/>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r>
      <w:tr w:rsidR="00DB2941" w:rsidRPr="0035710A" w:rsidTr="00D53504">
        <w:tc>
          <w:tcPr>
            <w:tcW w:w="8222" w:type="dxa"/>
            <w:gridSpan w:val="4"/>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Самоопределение</w:t>
            </w:r>
          </w:p>
        </w:tc>
        <w:tc>
          <w:tcPr>
            <w:tcW w:w="1842" w:type="dxa"/>
            <w:vMerge/>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r>
      <w:tr w:rsidR="00DB2941" w:rsidRPr="0035710A" w:rsidTr="00D53504">
        <w:tc>
          <w:tcPr>
            <w:tcW w:w="155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Ценность добра и красоты</w:t>
            </w:r>
          </w:p>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Выбирать  поступки  в различных  ситуациях,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опираясь  на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общечеловеческие,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российские, национальные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личные представления  о«Добре» и«Красоте»: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различать «доброе»  и «красивое»  в  культурном</w:t>
            </w:r>
            <w:r>
              <w:rPr>
                <w:rFonts w:ascii="Times New Roman" w:hAnsi="Times New Roman"/>
                <w:sz w:val="20"/>
                <w:szCs w:val="20"/>
              </w:rPr>
              <w:t xml:space="preserve"> </w:t>
            </w:r>
            <w:r w:rsidRPr="00104AD0">
              <w:rPr>
                <w:rFonts w:ascii="Times New Roman" w:hAnsi="Times New Roman"/>
                <w:sz w:val="20"/>
                <w:szCs w:val="20"/>
              </w:rPr>
              <w:t>наследии России и мира;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стремиться  к</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художественному</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Pr>
                <w:rFonts w:ascii="Times New Roman" w:hAnsi="Times New Roman"/>
                <w:sz w:val="20"/>
                <w:szCs w:val="20"/>
              </w:rPr>
              <w:t xml:space="preserve">творчеству,  </w:t>
            </w:r>
            <w:r w:rsidRPr="00104AD0">
              <w:rPr>
                <w:rFonts w:ascii="Times New Roman" w:hAnsi="Times New Roman"/>
                <w:sz w:val="20"/>
                <w:szCs w:val="20"/>
              </w:rPr>
              <w:t>к</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деятельности, приносящей добро людям;</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сдерживать  себя  от уничтожения  красоты  в мире и добрых отношений</w:t>
            </w:r>
            <w:r>
              <w:rPr>
                <w:rFonts w:ascii="Times New Roman" w:hAnsi="Times New Roman"/>
                <w:sz w:val="20"/>
                <w:szCs w:val="20"/>
              </w:rPr>
              <w:t xml:space="preserve"> </w:t>
            </w:r>
            <w:r w:rsidRPr="00104AD0">
              <w:rPr>
                <w:rFonts w:ascii="Times New Roman" w:hAnsi="Times New Roman"/>
                <w:sz w:val="20"/>
                <w:szCs w:val="20"/>
              </w:rPr>
              <w:lastRenderedPageBreak/>
              <w:t>между людьми.</w:t>
            </w:r>
          </w:p>
        </w:tc>
        <w:tc>
          <w:tcPr>
            <w:tcW w:w="240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lastRenderedPageBreak/>
              <w:t>Учиться решать моральные проблемы,  выбирая поступки в неоднозначно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оцениваемых ситуациях, при</w:t>
            </w:r>
            <w:r>
              <w:rPr>
                <w:rFonts w:ascii="Times New Roman" w:hAnsi="Times New Roman"/>
                <w:sz w:val="20"/>
                <w:szCs w:val="20"/>
              </w:rPr>
              <w:t xml:space="preserve"> </w:t>
            </w:r>
            <w:r w:rsidRPr="00104AD0">
              <w:rPr>
                <w:rFonts w:ascii="Times New Roman" w:hAnsi="Times New Roman"/>
                <w:sz w:val="20"/>
                <w:szCs w:val="20"/>
              </w:rPr>
              <w:t>столкновении  правил поведения.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c>
          <w:tcPr>
            <w:tcW w:w="2127" w:type="dxa"/>
          </w:tcPr>
          <w:p w:rsidR="00DB2941" w:rsidRPr="00104AD0" w:rsidRDefault="00DB2941" w:rsidP="00D82169">
            <w:pPr>
              <w:pStyle w:val="a7"/>
              <w:widowControl w:val="0"/>
              <w:tabs>
                <w:tab w:val="left" w:pos="34"/>
                <w:tab w:val="left" w:pos="790"/>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xml:space="preserve"> Учиться отвечать за свой нравственный  выбор  в неоднозначно оцениваемых</w:t>
            </w:r>
          </w:p>
          <w:p w:rsidR="00DB2941" w:rsidRPr="00104AD0" w:rsidRDefault="00DB2941" w:rsidP="00D82169">
            <w:pPr>
              <w:pStyle w:val="a7"/>
              <w:widowControl w:val="0"/>
              <w:tabs>
                <w:tab w:val="left" w:pos="34"/>
                <w:tab w:val="left" w:pos="790"/>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ситуациях  перед  своей совестью и другими людьми.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1842" w:type="dxa"/>
            <w:vMerge/>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r>
      <w:tr w:rsidR="00DB2941" w:rsidRPr="0035710A" w:rsidTr="00D53504">
        <w:tc>
          <w:tcPr>
            <w:tcW w:w="155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Ценность семьи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Учиться  самостоятельно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поддерживать мир и любовь в  семье:  принимать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проявлять любовь и заботу о своих близких, старших и</w:t>
            </w:r>
            <w:r>
              <w:rPr>
                <w:rFonts w:ascii="Times New Roman" w:hAnsi="Times New Roman"/>
                <w:sz w:val="20"/>
                <w:szCs w:val="20"/>
              </w:rPr>
              <w:t xml:space="preserve"> </w:t>
            </w:r>
            <w:r w:rsidRPr="00104AD0">
              <w:rPr>
                <w:rFonts w:ascii="Times New Roman" w:hAnsi="Times New Roman"/>
                <w:sz w:val="20"/>
                <w:szCs w:val="20"/>
              </w:rPr>
              <w:t>младших.</w:t>
            </w:r>
          </w:p>
        </w:tc>
        <w:tc>
          <w:tcPr>
            <w:tcW w:w="240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Учиться  в  своей  роли (ребенка-подростка)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предотвращать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преодолевать  семейные конфликты.</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Учиться осмысливать роль семьи в своей жизни и жизни других людей.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1842" w:type="dxa"/>
            <w:vMerge/>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r>
      <w:tr w:rsidR="00DB2941" w:rsidRPr="0035710A" w:rsidTr="00D53504">
        <w:trPr>
          <w:trHeight w:val="4354"/>
        </w:trPr>
        <w:tc>
          <w:tcPr>
            <w:tcW w:w="155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Ценность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Родины</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Учиться  проявлять  себя гражданином  России  в добрых словах и поступках: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замечать и объяснять свою</w:t>
            </w:r>
            <w:r>
              <w:rPr>
                <w:rFonts w:ascii="Times New Roman" w:hAnsi="Times New Roman"/>
                <w:sz w:val="20"/>
                <w:szCs w:val="20"/>
              </w:rPr>
              <w:t xml:space="preserve"> </w:t>
            </w:r>
            <w:r w:rsidRPr="00104AD0">
              <w:rPr>
                <w:rFonts w:ascii="Times New Roman" w:hAnsi="Times New Roman"/>
                <w:sz w:val="20"/>
                <w:szCs w:val="20"/>
              </w:rPr>
              <w:t>причастность к интересам и</w:t>
            </w:r>
            <w:r>
              <w:rPr>
                <w:rFonts w:ascii="Times New Roman" w:hAnsi="Times New Roman"/>
                <w:sz w:val="20"/>
                <w:szCs w:val="20"/>
              </w:rPr>
              <w:t xml:space="preserve"> </w:t>
            </w:r>
            <w:r w:rsidRPr="00104AD0">
              <w:rPr>
                <w:rFonts w:ascii="Times New Roman" w:hAnsi="Times New Roman"/>
                <w:sz w:val="20"/>
                <w:szCs w:val="20"/>
              </w:rPr>
              <w:t>ценностям  своего ближайшего общества, своего  народа  и  своей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страны – России;   воспитывать  в  себе чувство  патрио</w:t>
            </w:r>
            <w:r>
              <w:rPr>
                <w:rFonts w:ascii="Times New Roman" w:hAnsi="Times New Roman"/>
                <w:sz w:val="20"/>
                <w:szCs w:val="20"/>
              </w:rPr>
              <w:t xml:space="preserve">тизма, любви и уважения к людям своего </w:t>
            </w:r>
            <w:r w:rsidRPr="00104AD0">
              <w:rPr>
                <w:rFonts w:ascii="Times New Roman" w:hAnsi="Times New Roman"/>
                <w:sz w:val="20"/>
                <w:szCs w:val="20"/>
              </w:rPr>
              <w:t>общества, гордости за  их  достижения,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сопереживание  им  в</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радостях и бедах.</w:t>
            </w:r>
          </w:p>
        </w:tc>
        <w:tc>
          <w:tcPr>
            <w:tcW w:w="240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Учиться  проявлять  себя гражданином  России  в добрых словах и поступках: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осознавать свой долг и ответственность  перед людьми своего общества, своей страны;</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осуществлять добрые дела,</w:t>
            </w:r>
            <w:r>
              <w:rPr>
                <w:rFonts w:ascii="Times New Roman" w:hAnsi="Times New Roman"/>
                <w:sz w:val="20"/>
                <w:szCs w:val="20"/>
              </w:rPr>
              <w:t xml:space="preserve"> </w:t>
            </w:r>
            <w:r w:rsidRPr="00104AD0">
              <w:rPr>
                <w:rFonts w:ascii="Times New Roman" w:hAnsi="Times New Roman"/>
                <w:sz w:val="20"/>
                <w:szCs w:val="20"/>
              </w:rPr>
              <w:t>полезные  другим  людям, своей стране;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учиться исполнять свой долг,  свои  обязательства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перед  своим обществом,</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гражданами своей страны.</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Учиться  проявлять  себя гражданином  России  в добрых словах и поступках: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учиться отвечать за свои гражданские поступки перед</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своей  совестью  и гражданами своей страны;</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отстаивать (в пределах своих  возможностей)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гуманные,  равноправные,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демократические порядки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препятствовать  их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нарушению.</w:t>
            </w:r>
          </w:p>
        </w:tc>
        <w:tc>
          <w:tcPr>
            <w:tcW w:w="1842" w:type="dxa"/>
            <w:vMerge/>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r>
      <w:tr w:rsidR="00DB2941" w:rsidRPr="0035710A" w:rsidTr="00D53504">
        <w:tc>
          <w:tcPr>
            <w:tcW w:w="155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Ценность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целостного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мировоззрения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Осознавать  единство  и целостность  окружающего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мира,  возможности  его познаваемости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объяснимости на основе достижений науки.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Учиться использовать свои</w:t>
            </w:r>
            <w:r>
              <w:rPr>
                <w:rFonts w:ascii="Times New Roman" w:hAnsi="Times New Roman"/>
                <w:sz w:val="20"/>
                <w:szCs w:val="20"/>
              </w:rPr>
              <w:t xml:space="preserve"> </w:t>
            </w:r>
            <w:r w:rsidRPr="00104AD0">
              <w:rPr>
                <w:rFonts w:ascii="Times New Roman" w:hAnsi="Times New Roman"/>
                <w:sz w:val="20"/>
                <w:szCs w:val="20"/>
              </w:rPr>
              <w:t>взгляды  на  мир  для</w:t>
            </w:r>
            <w:r>
              <w:rPr>
                <w:rFonts w:ascii="Times New Roman" w:hAnsi="Times New Roman"/>
                <w:sz w:val="20"/>
                <w:szCs w:val="20"/>
              </w:rPr>
              <w:t xml:space="preserve"> </w:t>
            </w:r>
            <w:r w:rsidRPr="00104AD0">
              <w:rPr>
                <w:rFonts w:ascii="Times New Roman" w:hAnsi="Times New Roman"/>
                <w:sz w:val="20"/>
                <w:szCs w:val="20"/>
              </w:rPr>
              <w:t>объяснения различных</w:t>
            </w:r>
            <w:r>
              <w:rPr>
                <w:rFonts w:ascii="Times New Roman" w:hAnsi="Times New Roman"/>
                <w:sz w:val="20"/>
                <w:szCs w:val="20"/>
              </w:rPr>
              <w:t xml:space="preserve"> </w:t>
            </w:r>
            <w:r w:rsidRPr="00104AD0">
              <w:rPr>
                <w:rFonts w:ascii="Times New Roman" w:hAnsi="Times New Roman"/>
                <w:sz w:val="20"/>
                <w:szCs w:val="20"/>
              </w:rPr>
              <w:t xml:space="preserve">ситуаций,  </w:t>
            </w:r>
            <w:r w:rsidRPr="00104AD0">
              <w:rPr>
                <w:rFonts w:ascii="Times New Roman" w:hAnsi="Times New Roman"/>
                <w:sz w:val="20"/>
                <w:szCs w:val="20"/>
              </w:rPr>
              <w:lastRenderedPageBreak/>
              <w:t>решения</w:t>
            </w:r>
            <w:r>
              <w:rPr>
                <w:rFonts w:ascii="Times New Roman" w:hAnsi="Times New Roman"/>
                <w:sz w:val="20"/>
                <w:szCs w:val="20"/>
              </w:rPr>
              <w:t xml:space="preserve"> </w:t>
            </w:r>
            <w:r w:rsidRPr="00104AD0">
              <w:rPr>
                <w:rFonts w:ascii="Times New Roman" w:hAnsi="Times New Roman"/>
                <w:sz w:val="20"/>
                <w:szCs w:val="20"/>
              </w:rPr>
              <w:t>возникающих  проблем  и</w:t>
            </w:r>
            <w:r>
              <w:rPr>
                <w:rFonts w:ascii="Times New Roman" w:hAnsi="Times New Roman"/>
                <w:sz w:val="20"/>
                <w:szCs w:val="20"/>
              </w:rPr>
              <w:t xml:space="preserve"> </w:t>
            </w:r>
            <w:r w:rsidRPr="00104AD0">
              <w:rPr>
                <w:rFonts w:ascii="Times New Roman" w:hAnsi="Times New Roman"/>
                <w:sz w:val="20"/>
                <w:szCs w:val="20"/>
              </w:rPr>
              <w:t>извлечения жизненных  уроков.</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40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lastRenderedPageBreak/>
              <w:t>Постепенно  выстраивать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собственное  целостное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мировоззрение: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Pr>
                <w:rFonts w:ascii="Times New Roman" w:hAnsi="Times New Roman"/>
                <w:sz w:val="20"/>
                <w:szCs w:val="20"/>
              </w:rPr>
              <w:t xml:space="preserve">– осознавать </w:t>
            </w:r>
            <w:r w:rsidRPr="00104AD0">
              <w:rPr>
                <w:rFonts w:ascii="Times New Roman" w:hAnsi="Times New Roman"/>
                <w:sz w:val="20"/>
                <w:szCs w:val="20"/>
              </w:rPr>
              <w:t>современное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многообразие  типов</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мировоззрения,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общественных,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религиозных, атеистических,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культурных  традиций,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xml:space="preserve">которые определяют </w:t>
            </w:r>
            <w:r w:rsidRPr="00104AD0">
              <w:rPr>
                <w:rFonts w:ascii="Times New Roman" w:hAnsi="Times New Roman"/>
                <w:sz w:val="20"/>
                <w:szCs w:val="20"/>
              </w:rPr>
              <w:lastRenderedPageBreak/>
              <w:t>разные объяснения происходящего</w:t>
            </w:r>
            <w:r>
              <w:rPr>
                <w:rFonts w:ascii="Times New Roman" w:hAnsi="Times New Roman"/>
                <w:sz w:val="20"/>
                <w:szCs w:val="20"/>
              </w:rPr>
              <w:t xml:space="preserve"> </w:t>
            </w:r>
            <w:r w:rsidRPr="00104AD0">
              <w:rPr>
                <w:rFonts w:ascii="Times New Roman" w:hAnsi="Times New Roman"/>
                <w:sz w:val="20"/>
                <w:szCs w:val="20"/>
              </w:rPr>
              <w:t>в мире;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с  учётом  этого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многообразия  постепенно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вырабатывать  свои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собственные  ответы  на основные  жизненные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вопросы,  которые  ставит личный жизненный опыт.</w:t>
            </w: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lastRenderedPageBreak/>
              <w:t>Постепенно  выстраивать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собственное  целостное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мировоззрение: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учиться  признавать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противоречивость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незавершённость  своих взглядов  на  мир, возможность их изменения;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учиться  осознанно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lastRenderedPageBreak/>
              <w:t>уточнять и корректировать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свои взгляды и личностные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позиции  по  мере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расширения  своего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жизненного опыта.</w:t>
            </w:r>
          </w:p>
          <w:p w:rsidR="00DB2941" w:rsidRPr="00104AD0" w:rsidRDefault="00DB2941" w:rsidP="00D82169">
            <w:pPr>
              <w:pStyle w:val="a7"/>
              <w:widowControl w:val="0"/>
              <w:tabs>
                <w:tab w:val="left" w:pos="34"/>
                <w:tab w:val="left" w:pos="790"/>
              </w:tabs>
              <w:suppressAutoHyphens/>
              <w:spacing w:before="0" w:beforeAutospacing="0" w:after="0" w:afterAutospacing="0"/>
              <w:ind w:firstLine="34"/>
              <w:rPr>
                <w:rFonts w:ascii="Times New Roman" w:hAnsi="Times New Roman"/>
                <w:sz w:val="20"/>
                <w:szCs w:val="20"/>
              </w:rPr>
            </w:pPr>
          </w:p>
        </w:tc>
        <w:tc>
          <w:tcPr>
            <w:tcW w:w="1842"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r>
      <w:tr w:rsidR="00DB2941" w:rsidRPr="0035710A" w:rsidTr="00D53504">
        <w:tc>
          <w:tcPr>
            <w:tcW w:w="155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Ценность</w:t>
            </w:r>
          </w:p>
          <w:p w:rsidR="00DB2941" w:rsidRPr="00104AD0" w:rsidRDefault="00DB2941" w:rsidP="00411557">
            <w:pPr>
              <w:pStyle w:val="a7"/>
              <w:widowControl w:val="0"/>
              <w:tabs>
                <w:tab w:val="left" w:pos="567"/>
              </w:tabs>
              <w:suppressAutoHyphens/>
              <w:spacing w:before="0" w:beforeAutospacing="0" w:after="0" w:afterAutospacing="0"/>
              <w:ind w:right="-72" w:hanging="108"/>
              <w:rPr>
                <w:rFonts w:ascii="Times New Roman" w:hAnsi="Times New Roman"/>
                <w:sz w:val="20"/>
                <w:szCs w:val="20"/>
              </w:rPr>
            </w:pPr>
            <w:r w:rsidRPr="00104AD0">
              <w:rPr>
                <w:rFonts w:ascii="Times New Roman" w:hAnsi="Times New Roman"/>
                <w:sz w:val="20"/>
                <w:szCs w:val="20"/>
              </w:rPr>
              <w:t>толерантности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Выстраивать  толерантное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отношение: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к человеку иного мнения,</w:t>
            </w:r>
            <w:r>
              <w:rPr>
                <w:rFonts w:ascii="Times New Roman" w:hAnsi="Times New Roman"/>
                <w:sz w:val="20"/>
                <w:szCs w:val="20"/>
              </w:rPr>
              <w:t xml:space="preserve"> </w:t>
            </w:r>
            <w:r w:rsidRPr="00104AD0">
              <w:rPr>
                <w:rFonts w:ascii="Times New Roman" w:hAnsi="Times New Roman"/>
                <w:sz w:val="20"/>
                <w:szCs w:val="20"/>
              </w:rPr>
              <w:t>мировоззрения,  культуры, веры, языка, гражданской</w:t>
            </w:r>
            <w:r>
              <w:rPr>
                <w:rFonts w:ascii="Times New Roman" w:hAnsi="Times New Roman"/>
                <w:sz w:val="20"/>
                <w:szCs w:val="20"/>
              </w:rPr>
              <w:t xml:space="preserve"> </w:t>
            </w:r>
            <w:r w:rsidRPr="00104AD0">
              <w:rPr>
                <w:rFonts w:ascii="Times New Roman" w:hAnsi="Times New Roman"/>
                <w:sz w:val="20"/>
                <w:szCs w:val="20"/>
              </w:rPr>
              <w:t>позиции.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к народам России и мира – их  истории,  культуре, традициям, религиям;</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взаимно уважать право другого на отличие от тебя,</w:t>
            </w:r>
            <w:r>
              <w:rPr>
                <w:rFonts w:ascii="Times New Roman" w:hAnsi="Times New Roman"/>
                <w:sz w:val="20"/>
                <w:szCs w:val="20"/>
              </w:rPr>
              <w:t xml:space="preserve"> </w:t>
            </w:r>
            <w:r w:rsidRPr="00104AD0">
              <w:rPr>
                <w:rFonts w:ascii="Times New Roman" w:hAnsi="Times New Roman"/>
                <w:sz w:val="20"/>
                <w:szCs w:val="20"/>
              </w:rPr>
              <w:t>не допускать оскорблений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друг друга;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учиться  строить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взаимоотношения с другим на  основе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доброжелательности,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добрососедства,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сотрудничества при общих делах  и  интересах,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взаимопомощи в трудных ситуациях.</w:t>
            </w:r>
          </w:p>
        </w:tc>
        <w:tc>
          <w:tcPr>
            <w:tcW w:w="240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Выстраивать  толерантное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отношение к другим:</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при столкновении позиций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и  интересов  стараться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понять друг друга, учиться искать  мирный,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ненасильственный  выход, устраивающий обе стороны на основе взаимных уступок.</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127" w:type="dxa"/>
          </w:tcPr>
          <w:p w:rsidR="00DB2941" w:rsidRPr="00104AD0" w:rsidRDefault="00DB2941" w:rsidP="00D82169">
            <w:pPr>
              <w:pStyle w:val="a7"/>
              <w:widowControl w:val="0"/>
              <w:tabs>
                <w:tab w:val="left" w:pos="34"/>
                <w:tab w:val="left" w:pos="790"/>
              </w:tabs>
              <w:suppressAutoHyphens/>
              <w:spacing w:before="0" w:beforeAutospacing="0" w:after="0" w:afterAutospacing="0"/>
              <w:ind w:firstLine="34"/>
              <w:rPr>
                <w:rFonts w:ascii="Times New Roman" w:hAnsi="Times New Roman"/>
                <w:sz w:val="20"/>
                <w:szCs w:val="20"/>
              </w:rPr>
            </w:pPr>
          </w:p>
        </w:tc>
        <w:tc>
          <w:tcPr>
            <w:tcW w:w="1842" w:type="dxa"/>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r>
      <w:tr w:rsidR="00DB2941" w:rsidRPr="0035710A" w:rsidTr="00D53504">
        <w:tc>
          <w:tcPr>
            <w:tcW w:w="155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Ценность</w:t>
            </w:r>
          </w:p>
          <w:p w:rsidR="00DB2941" w:rsidRPr="00104AD0" w:rsidRDefault="00DB2941" w:rsidP="00411557">
            <w:pPr>
              <w:pStyle w:val="a7"/>
              <w:widowControl w:val="0"/>
              <w:tabs>
                <w:tab w:val="left" w:pos="567"/>
              </w:tabs>
              <w:suppressAutoHyphens/>
              <w:spacing w:before="0" w:beforeAutospacing="0" w:after="0" w:afterAutospacing="0"/>
              <w:ind w:hanging="108"/>
              <w:rPr>
                <w:rFonts w:ascii="Times New Roman" w:hAnsi="Times New Roman"/>
                <w:sz w:val="20"/>
                <w:szCs w:val="20"/>
              </w:rPr>
            </w:pPr>
            <w:r w:rsidRPr="00104AD0">
              <w:rPr>
                <w:rFonts w:ascii="Times New Roman" w:hAnsi="Times New Roman"/>
                <w:sz w:val="20"/>
                <w:szCs w:val="20"/>
              </w:rPr>
              <w:t>солидарности</w:t>
            </w:r>
          </w:p>
          <w:p w:rsidR="00DB2941" w:rsidRPr="00104AD0" w:rsidRDefault="00DB2941" w:rsidP="00411557">
            <w:pPr>
              <w:pStyle w:val="a7"/>
              <w:widowControl w:val="0"/>
              <w:tabs>
                <w:tab w:val="left" w:pos="567"/>
                <w:tab w:val="right" w:pos="1168"/>
              </w:tabs>
              <w:suppressAutoHyphens/>
              <w:spacing w:before="0" w:beforeAutospacing="0" w:after="0" w:afterAutospacing="0"/>
              <w:ind w:hanging="108"/>
              <w:rPr>
                <w:rFonts w:ascii="Times New Roman" w:hAnsi="Times New Roman"/>
                <w:sz w:val="20"/>
                <w:szCs w:val="20"/>
              </w:rPr>
            </w:pPr>
            <w:r w:rsidRPr="00104AD0">
              <w:rPr>
                <w:rFonts w:ascii="Times New Roman" w:hAnsi="Times New Roman"/>
                <w:sz w:val="20"/>
                <w:szCs w:val="20"/>
              </w:rPr>
              <w:t>(социализации)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Осознанно осваивать разные роли и формы общения по мере своего взросления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встраивания  в  разные сообщества,  группы,</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взаимоотношения: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учиться выстраивать и</w:t>
            </w:r>
            <w:r>
              <w:rPr>
                <w:rFonts w:ascii="Times New Roman" w:hAnsi="Times New Roman"/>
                <w:sz w:val="20"/>
                <w:szCs w:val="20"/>
              </w:rPr>
              <w:t xml:space="preserve"> </w:t>
            </w:r>
            <w:r w:rsidRPr="00104AD0">
              <w:rPr>
                <w:rFonts w:ascii="Times New Roman" w:hAnsi="Times New Roman"/>
                <w:sz w:val="20"/>
                <w:szCs w:val="20"/>
              </w:rPr>
              <w:t>перестраивать стиль своего общения со сверстниками,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старшими и младшими в</w:t>
            </w:r>
            <w:r>
              <w:rPr>
                <w:rFonts w:ascii="Times New Roman" w:hAnsi="Times New Roman"/>
                <w:sz w:val="20"/>
                <w:szCs w:val="20"/>
              </w:rPr>
              <w:t xml:space="preserve"> </w:t>
            </w:r>
            <w:r w:rsidRPr="00104AD0">
              <w:rPr>
                <w:rFonts w:ascii="Times New Roman" w:hAnsi="Times New Roman"/>
                <w:sz w:val="20"/>
                <w:szCs w:val="20"/>
              </w:rPr>
              <w:t>разных  ситуациях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совместной  деятельности,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особенно направленной на</w:t>
            </w:r>
            <w:r>
              <w:rPr>
                <w:rFonts w:ascii="Times New Roman" w:hAnsi="Times New Roman"/>
                <w:sz w:val="20"/>
                <w:szCs w:val="20"/>
              </w:rPr>
              <w:t xml:space="preserve"> </w:t>
            </w:r>
            <w:r w:rsidRPr="00104AD0">
              <w:rPr>
                <w:rFonts w:ascii="Times New Roman" w:hAnsi="Times New Roman"/>
                <w:sz w:val="20"/>
                <w:szCs w:val="20"/>
              </w:rPr>
              <w:t>общий результат.</w:t>
            </w:r>
          </w:p>
        </w:tc>
        <w:tc>
          <w:tcPr>
            <w:tcW w:w="240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Осознанно осваивать разные роли и формы общения: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учиться  не  только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воспринимать,  но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критически осмысливать и</w:t>
            </w:r>
            <w:r>
              <w:rPr>
                <w:rFonts w:ascii="Times New Roman" w:hAnsi="Times New Roman"/>
                <w:sz w:val="20"/>
                <w:szCs w:val="20"/>
              </w:rPr>
              <w:t xml:space="preserve"> </w:t>
            </w:r>
            <w:r w:rsidRPr="00104AD0">
              <w:rPr>
                <w:rFonts w:ascii="Times New Roman" w:hAnsi="Times New Roman"/>
                <w:sz w:val="20"/>
                <w:szCs w:val="20"/>
              </w:rPr>
              <w:t>принимать новые правила поведения в соответствии с</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включением  в  новое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сообщество, с изменением своего статуса;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учиться  критически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оценивать и корректировать свое поведение в различных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взаимодействиях,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справляться  с</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агрессивностью и эгоизмом,</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договариваться  с</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партнерами.</w:t>
            </w: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Осознанно осваивать разные роли и формы общения: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по  мере  взросления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включаться  в  различные стороны  общественной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жизни  своего  региона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(экономические  проекты, культурные события и т.п.);</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учиться осознавать свои общественные  интересы,</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договариваться с другими об их совместном выражении,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реализации  и  защите  в пределах норм морали и права;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lastRenderedPageBreak/>
              <w:t>–  учиться  участию  в общественном</w:t>
            </w:r>
            <w:r>
              <w:rPr>
                <w:rFonts w:ascii="Times New Roman" w:hAnsi="Times New Roman"/>
                <w:sz w:val="20"/>
                <w:szCs w:val="20"/>
              </w:rPr>
              <w:t xml:space="preserve"> </w:t>
            </w:r>
            <w:r w:rsidRPr="00104AD0">
              <w:rPr>
                <w:rFonts w:ascii="Times New Roman" w:hAnsi="Times New Roman"/>
                <w:sz w:val="20"/>
                <w:szCs w:val="20"/>
              </w:rPr>
              <w:t>самоуправлении;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 в процессе включения в общество  учиться преодолевать  возможную замкнутость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разобщенность,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противостоять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«растворению в толпе», в коллективной воле группы, подавляющей личность.</w:t>
            </w:r>
          </w:p>
        </w:tc>
        <w:tc>
          <w:tcPr>
            <w:tcW w:w="1842" w:type="dxa"/>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r>
      <w:tr w:rsidR="00DB2941" w:rsidRPr="0035710A" w:rsidTr="00D53504">
        <w:tc>
          <w:tcPr>
            <w:tcW w:w="155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Ценность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образования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Осознавать потребность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готовность  к</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самообразованию,  в  том числе  и  в рамках</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самостоятельной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деятельности вне школы.</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40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Осознавать свои интересы,</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находить  и  изучать  в учебниках  по  разным предметам  материал  (из</w:t>
            </w:r>
            <w:r>
              <w:rPr>
                <w:rFonts w:ascii="Times New Roman" w:hAnsi="Times New Roman"/>
                <w:sz w:val="20"/>
                <w:szCs w:val="20"/>
              </w:rPr>
              <w:t xml:space="preserve"> </w:t>
            </w:r>
            <w:r w:rsidRPr="00104AD0">
              <w:rPr>
                <w:rFonts w:ascii="Times New Roman" w:hAnsi="Times New Roman"/>
                <w:sz w:val="20"/>
                <w:szCs w:val="20"/>
              </w:rPr>
              <w:t>максимума), имеющий</w:t>
            </w:r>
            <w:r>
              <w:rPr>
                <w:rFonts w:ascii="Times New Roman" w:hAnsi="Times New Roman"/>
                <w:sz w:val="20"/>
                <w:szCs w:val="20"/>
              </w:rPr>
              <w:t xml:space="preserve"> </w:t>
            </w:r>
            <w:r w:rsidRPr="00104AD0">
              <w:rPr>
                <w:rFonts w:ascii="Times New Roman" w:hAnsi="Times New Roman"/>
                <w:sz w:val="20"/>
                <w:szCs w:val="20"/>
              </w:rPr>
              <w:t>отношение  к  своим</w:t>
            </w:r>
            <w:r>
              <w:rPr>
                <w:rFonts w:ascii="Times New Roman" w:hAnsi="Times New Roman"/>
                <w:sz w:val="20"/>
                <w:szCs w:val="20"/>
              </w:rPr>
              <w:t xml:space="preserve"> </w:t>
            </w:r>
            <w:r w:rsidRPr="00104AD0">
              <w:rPr>
                <w:rFonts w:ascii="Times New Roman" w:hAnsi="Times New Roman"/>
                <w:sz w:val="20"/>
                <w:szCs w:val="20"/>
              </w:rPr>
              <w:t>интересам.</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Использовать свои интересы для выбора индивидуальной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образовательной траектории,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потенциальной  будущей</w:t>
            </w:r>
            <w:r>
              <w:rPr>
                <w:rFonts w:ascii="Times New Roman" w:hAnsi="Times New Roman"/>
                <w:sz w:val="20"/>
                <w:szCs w:val="20"/>
              </w:rPr>
              <w:t xml:space="preserve"> </w:t>
            </w:r>
            <w:r w:rsidRPr="00104AD0">
              <w:rPr>
                <w:rFonts w:ascii="Times New Roman" w:hAnsi="Times New Roman"/>
                <w:sz w:val="20"/>
                <w:szCs w:val="20"/>
              </w:rPr>
              <w:t>профессии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соответствующего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профильного образования.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Приобретать опыт участия в делах, приносящих пользу</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людям.</w:t>
            </w:r>
          </w:p>
        </w:tc>
        <w:tc>
          <w:tcPr>
            <w:tcW w:w="1842" w:type="dxa"/>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r>
      <w:tr w:rsidR="00DB2941" w:rsidRPr="0035710A" w:rsidTr="00D53504">
        <w:tc>
          <w:tcPr>
            <w:tcW w:w="155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Ценность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здоровья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Оценивать  жизненные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ситуации с точки зрения безопасного образа жизни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сохранения здоровья.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40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Учиться  самостоятельно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выбирать стиль поведения, привычки, обеспечивающие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безопасный образ жизни и сохранение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здоровья – своего, а также близких  людей  и окружающих.</w:t>
            </w: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Учиться  самостоятельно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противостоять  ситуациям,</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провоцирующим  на</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поступки, которые угрожают безопасности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здоровью.</w:t>
            </w:r>
          </w:p>
        </w:tc>
        <w:tc>
          <w:tcPr>
            <w:tcW w:w="1842" w:type="dxa"/>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r>
      <w:tr w:rsidR="00DB2941" w:rsidRPr="0035710A" w:rsidTr="00D53504">
        <w:tc>
          <w:tcPr>
            <w:tcW w:w="155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Ценность</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природы</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Оценивать  экологический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риск  взаимоотношений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человека и природы.</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Формировать экологическое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мышление:  умение оценивать  свою</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деятельность  и  поступки других людей с точки зрения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сохранения  окружающей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среды – гаранта жизни и благополучия  людей  на Земле.</w:t>
            </w:r>
          </w:p>
        </w:tc>
        <w:tc>
          <w:tcPr>
            <w:tcW w:w="2409"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Выбирать  поступки,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нацеленные на сохранение 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бережное  отношение  к природе, постепенно учась и осваивая  стратегию</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рационального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природопользования.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p>
        </w:tc>
        <w:tc>
          <w:tcPr>
            <w:tcW w:w="2127" w:type="dxa"/>
          </w:tcPr>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Учиться убеждать других людей  в  необходимости</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овладения  стратегией</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рационального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природопользования.</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Использовать экологическое</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мышление  для  выбора стратегии  собственного</w:t>
            </w:r>
          </w:p>
          <w:p w:rsidR="00DB2941" w:rsidRPr="00104AD0" w:rsidRDefault="00DB2941" w:rsidP="00D82169">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104AD0">
              <w:rPr>
                <w:rFonts w:ascii="Times New Roman" w:hAnsi="Times New Roman"/>
                <w:sz w:val="20"/>
                <w:szCs w:val="20"/>
              </w:rPr>
              <w:t>поведения в качестве одной из ценностных установок.</w:t>
            </w:r>
          </w:p>
          <w:p w:rsidR="00DB2941" w:rsidRPr="00104AD0" w:rsidRDefault="00DB2941" w:rsidP="00D82169">
            <w:pPr>
              <w:pStyle w:val="a7"/>
              <w:widowControl w:val="0"/>
              <w:tabs>
                <w:tab w:val="left" w:pos="34"/>
                <w:tab w:val="left" w:pos="790"/>
              </w:tabs>
              <w:suppressAutoHyphens/>
              <w:spacing w:before="0" w:beforeAutospacing="0" w:after="0" w:afterAutospacing="0"/>
              <w:ind w:firstLine="34"/>
              <w:rPr>
                <w:rFonts w:ascii="Times New Roman" w:hAnsi="Times New Roman"/>
                <w:sz w:val="20"/>
                <w:szCs w:val="20"/>
              </w:rPr>
            </w:pPr>
          </w:p>
        </w:tc>
        <w:tc>
          <w:tcPr>
            <w:tcW w:w="1842" w:type="dxa"/>
          </w:tcPr>
          <w:p w:rsidR="00DB2941" w:rsidRPr="00104AD0" w:rsidRDefault="00DB2941" w:rsidP="00D82169">
            <w:pPr>
              <w:pStyle w:val="a7"/>
              <w:widowControl w:val="0"/>
              <w:tabs>
                <w:tab w:val="left" w:pos="567"/>
              </w:tabs>
              <w:suppressAutoHyphens/>
              <w:spacing w:before="0" w:beforeAutospacing="0" w:after="0" w:afterAutospacing="0"/>
              <w:ind w:firstLine="34"/>
              <w:jc w:val="center"/>
              <w:rPr>
                <w:rFonts w:ascii="Times New Roman" w:hAnsi="Times New Roman"/>
                <w:sz w:val="20"/>
                <w:szCs w:val="20"/>
              </w:rPr>
            </w:pPr>
          </w:p>
        </w:tc>
      </w:tr>
    </w:tbl>
    <w:p w:rsidR="00DB2941" w:rsidRDefault="00DB2941" w:rsidP="0042789C">
      <w:pPr>
        <w:pStyle w:val="a7"/>
        <w:widowControl w:val="0"/>
        <w:tabs>
          <w:tab w:val="left" w:pos="567"/>
        </w:tabs>
        <w:suppressAutoHyphens/>
        <w:spacing w:before="0" w:beforeAutospacing="0" w:after="0" w:afterAutospacing="0"/>
        <w:ind w:left="426"/>
        <w:rPr>
          <w:rFonts w:ascii="Times New Roman" w:hAnsi="Times New Roman"/>
          <w:b/>
          <w:bCs/>
        </w:rPr>
      </w:pPr>
    </w:p>
    <w:p w:rsidR="00DB2941" w:rsidRDefault="00DB2941" w:rsidP="0042789C">
      <w:pPr>
        <w:pStyle w:val="a7"/>
        <w:widowControl w:val="0"/>
        <w:tabs>
          <w:tab w:val="left" w:pos="567"/>
        </w:tabs>
        <w:suppressAutoHyphens/>
        <w:spacing w:before="0" w:beforeAutospacing="0" w:after="0" w:afterAutospacing="0"/>
        <w:ind w:left="426"/>
        <w:jc w:val="center"/>
        <w:rPr>
          <w:rFonts w:ascii="Times New Roman" w:hAnsi="Times New Roman"/>
          <w:b/>
          <w:bCs/>
          <w:sz w:val="28"/>
          <w:szCs w:val="28"/>
        </w:rPr>
      </w:pPr>
      <w:r w:rsidRPr="00DB2941">
        <w:rPr>
          <w:rFonts w:ascii="Times New Roman" w:hAnsi="Times New Roman"/>
          <w:b/>
          <w:bCs/>
          <w:sz w:val="28"/>
          <w:szCs w:val="28"/>
        </w:rPr>
        <w:t xml:space="preserve">Регулятивные универсальные учебные действия на разных этапах обучения в основной школе / </w:t>
      </w:r>
    </w:p>
    <w:p w:rsidR="00DB2941" w:rsidRPr="00DB2941" w:rsidRDefault="00DB2941" w:rsidP="0042789C">
      <w:pPr>
        <w:pStyle w:val="a7"/>
        <w:widowControl w:val="0"/>
        <w:tabs>
          <w:tab w:val="left" w:pos="567"/>
        </w:tabs>
        <w:suppressAutoHyphens/>
        <w:spacing w:before="0" w:beforeAutospacing="0" w:after="0" w:afterAutospacing="0"/>
        <w:ind w:left="426"/>
        <w:jc w:val="center"/>
        <w:rPr>
          <w:rFonts w:ascii="Times New Roman" w:hAnsi="Times New Roman"/>
          <w:b/>
          <w:bCs/>
          <w:sz w:val="28"/>
          <w:szCs w:val="28"/>
        </w:rPr>
      </w:pPr>
      <w:r w:rsidRPr="00DB2941">
        <w:rPr>
          <w:rFonts w:ascii="Times New Roman" w:hAnsi="Times New Roman"/>
          <w:b/>
          <w:bCs/>
          <w:sz w:val="28"/>
          <w:szCs w:val="28"/>
        </w:rPr>
        <w:lastRenderedPageBreak/>
        <w:t>Типовые задачи для формирования регулятивных результатов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2"/>
        <w:gridCol w:w="2106"/>
        <w:gridCol w:w="2134"/>
        <w:gridCol w:w="2162"/>
        <w:gridCol w:w="2087"/>
      </w:tblGrid>
      <w:tr w:rsidR="00DB2941" w:rsidRPr="0035710A" w:rsidTr="00D82169">
        <w:tc>
          <w:tcPr>
            <w:tcW w:w="1719" w:type="dxa"/>
            <w:vMerge w:val="restart"/>
          </w:tcPr>
          <w:p w:rsidR="00DB2941" w:rsidRPr="00A26F3E" w:rsidRDefault="00DB2941" w:rsidP="00D82169">
            <w:pPr>
              <w:pStyle w:val="a7"/>
              <w:widowControl w:val="0"/>
              <w:tabs>
                <w:tab w:val="left" w:pos="0"/>
              </w:tabs>
              <w:suppressAutoHyphens/>
              <w:spacing w:before="0" w:beforeAutospacing="0" w:after="0" w:afterAutospacing="0"/>
              <w:ind w:left="426" w:hanging="426"/>
              <w:rPr>
                <w:rFonts w:ascii="Times New Roman" w:hAnsi="Times New Roman"/>
                <w:sz w:val="22"/>
                <w:szCs w:val="22"/>
              </w:rPr>
            </w:pPr>
            <w:r w:rsidRPr="00A26F3E">
              <w:rPr>
                <w:rFonts w:ascii="Times New Roman" w:hAnsi="Times New Roman"/>
                <w:sz w:val="22"/>
                <w:szCs w:val="22"/>
              </w:rPr>
              <w:t>УУД</w:t>
            </w:r>
          </w:p>
        </w:tc>
        <w:tc>
          <w:tcPr>
            <w:tcW w:w="6755" w:type="dxa"/>
            <w:gridSpan w:val="3"/>
          </w:tcPr>
          <w:p w:rsidR="00DB2941" w:rsidRPr="00A26F3E" w:rsidRDefault="00DB2941" w:rsidP="00D82169">
            <w:pPr>
              <w:pStyle w:val="a7"/>
              <w:widowControl w:val="0"/>
              <w:tabs>
                <w:tab w:val="left" w:pos="0"/>
              </w:tabs>
              <w:suppressAutoHyphens/>
              <w:spacing w:before="0" w:beforeAutospacing="0" w:after="0" w:afterAutospacing="0"/>
              <w:ind w:left="426" w:hanging="426"/>
              <w:rPr>
                <w:rFonts w:ascii="Times New Roman" w:hAnsi="Times New Roman"/>
                <w:sz w:val="22"/>
                <w:szCs w:val="22"/>
              </w:rPr>
            </w:pPr>
            <w:r w:rsidRPr="00A26F3E">
              <w:rPr>
                <w:rFonts w:ascii="Times New Roman" w:hAnsi="Times New Roman"/>
                <w:sz w:val="22"/>
                <w:szCs w:val="22"/>
              </w:rPr>
              <w:t>Уровень сформированности</w:t>
            </w:r>
          </w:p>
        </w:tc>
        <w:tc>
          <w:tcPr>
            <w:tcW w:w="2180" w:type="dxa"/>
            <w:vMerge w:val="restart"/>
          </w:tcPr>
          <w:p w:rsidR="00DB2941" w:rsidRPr="000F5946" w:rsidRDefault="00DB2941" w:rsidP="0042789C">
            <w:pPr>
              <w:pStyle w:val="a7"/>
              <w:widowControl w:val="0"/>
              <w:tabs>
                <w:tab w:val="left" w:pos="567"/>
              </w:tabs>
              <w:suppressAutoHyphens/>
              <w:spacing w:before="0" w:beforeAutospacing="0" w:after="0" w:afterAutospacing="0"/>
              <w:ind w:left="426"/>
              <w:rPr>
                <w:rFonts w:ascii="Times New Roman" w:hAnsi="Times New Roman"/>
                <w:sz w:val="20"/>
                <w:szCs w:val="20"/>
              </w:rPr>
            </w:pPr>
            <w:r w:rsidRPr="000F5946">
              <w:rPr>
                <w:rFonts w:ascii="Times New Roman" w:hAnsi="Times New Roman"/>
                <w:sz w:val="20"/>
                <w:szCs w:val="20"/>
              </w:rPr>
              <w:t xml:space="preserve">Типовые задачи  </w:t>
            </w:r>
          </w:p>
        </w:tc>
      </w:tr>
      <w:tr w:rsidR="00DB2941" w:rsidRPr="0035710A" w:rsidTr="00D82169">
        <w:tc>
          <w:tcPr>
            <w:tcW w:w="1719" w:type="dxa"/>
            <w:vMerge/>
          </w:tcPr>
          <w:p w:rsidR="00DB2941" w:rsidRPr="00A26F3E" w:rsidRDefault="00DB2941" w:rsidP="00D82169">
            <w:pPr>
              <w:pStyle w:val="a7"/>
              <w:widowControl w:val="0"/>
              <w:tabs>
                <w:tab w:val="left" w:pos="0"/>
              </w:tabs>
              <w:suppressAutoHyphens/>
              <w:spacing w:before="0" w:beforeAutospacing="0" w:after="0" w:afterAutospacing="0"/>
              <w:ind w:left="426" w:hanging="426"/>
              <w:jc w:val="center"/>
              <w:rPr>
                <w:rFonts w:ascii="Times New Roman" w:hAnsi="Times New Roman"/>
                <w:sz w:val="22"/>
                <w:szCs w:val="22"/>
              </w:rPr>
            </w:pPr>
          </w:p>
        </w:tc>
        <w:tc>
          <w:tcPr>
            <w:tcW w:w="2197" w:type="dxa"/>
          </w:tcPr>
          <w:p w:rsidR="00DB2941" w:rsidRPr="00740835"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740835">
              <w:rPr>
                <w:rFonts w:ascii="Times New Roman" w:hAnsi="Times New Roman"/>
                <w:sz w:val="20"/>
                <w:szCs w:val="20"/>
              </w:rPr>
              <w:t>5–6 классы –</w:t>
            </w:r>
          </w:p>
          <w:p w:rsidR="00DB2941" w:rsidRPr="00740835"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740835">
              <w:rPr>
                <w:rFonts w:ascii="Times New Roman" w:hAnsi="Times New Roman"/>
                <w:sz w:val="20"/>
                <w:szCs w:val="20"/>
              </w:rPr>
              <w:t>необходимый уровень</w:t>
            </w:r>
          </w:p>
          <w:p w:rsidR="00DB2941" w:rsidRPr="00740835" w:rsidRDefault="00DB2941" w:rsidP="00411557">
            <w:pPr>
              <w:pStyle w:val="a7"/>
              <w:widowControl w:val="0"/>
              <w:tabs>
                <w:tab w:val="left" w:pos="0"/>
              </w:tabs>
              <w:suppressAutoHyphens/>
              <w:spacing w:before="0" w:beforeAutospacing="0" w:after="0" w:afterAutospacing="0"/>
              <w:ind w:left="16" w:hanging="16"/>
              <w:jc w:val="center"/>
              <w:rPr>
                <w:rFonts w:ascii="Times New Roman" w:hAnsi="Times New Roman"/>
                <w:sz w:val="20"/>
                <w:szCs w:val="20"/>
              </w:rPr>
            </w:pPr>
          </w:p>
        </w:tc>
        <w:tc>
          <w:tcPr>
            <w:tcW w:w="2269" w:type="dxa"/>
          </w:tcPr>
          <w:p w:rsidR="00DB2941" w:rsidRPr="00740835"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740835">
              <w:rPr>
                <w:rFonts w:ascii="Times New Roman" w:hAnsi="Times New Roman"/>
                <w:sz w:val="20"/>
                <w:szCs w:val="20"/>
              </w:rPr>
              <w:t>7–9 классы – необходимый уровень</w:t>
            </w:r>
          </w:p>
          <w:p w:rsidR="00DB2941" w:rsidRPr="00740835"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740835">
              <w:rPr>
                <w:rFonts w:ascii="Times New Roman" w:hAnsi="Times New Roman"/>
                <w:sz w:val="20"/>
                <w:szCs w:val="20"/>
              </w:rPr>
              <w:t xml:space="preserve"> 5–6 классы –  повышенный уровень</w:t>
            </w:r>
          </w:p>
        </w:tc>
        <w:tc>
          <w:tcPr>
            <w:tcW w:w="2289" w:type="dxa"/>
          </w:tcPr>
          <w:p w:rsidR="00DB2941" w:rsidRPr="00740835"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Pr>
                <w:rFonts w:ascii="Times New Roman" w:hAnsi="Times New Roman"/>
                <w:sz w:val="20"/>
                <w:szCs w:val="20"/>
              </w:rPr>
              <w:t>7–9 классы-</w:t>
            </w:r>
          </w:p>
          <w:p w:rsidR="00DB2941" w:rsidRPr="00740835"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Pr>
                <w:rFonts w:ascii="Times New Roman" w:hAnsi="Times New Roman"/>
                <w:sz w:val="20"/>
                <w:szCs w:val="20"/>
              </w:rPr>
              <w:t>п</w:t>
            </w:r>
            <w:r w:rsidRPr="00740835">
              <w:rPr>
                <w:rFonts w:ascii="Times New Roman" w:hAnsi="Times New Roman"/>
                <w:sz w:val="20"/>
                <w:szCs w:val="20"/>
              </w:rPr>
              <w:t>овышенный уровень</w:t>
            </w:r>
          </w:p>
          <w:p w:rsidR="00DB2941" w:rsidRPr="00740835"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p>
        </w:tc>
        <w:tc>
          <w:tcPr>
            <w:tcW w:w="2180" w:type="dxa"/>
            <w:vMerge/>
          </w:tcPr>
          <w:p w:rsidR="00DB2941" w:rsidRPr="000F5946" w:rsidRDefault="00DB2941" w:rsidP="0042789C">
            <w:pPr>
              <w:pStyle w:val="a7"/>
              <w:widowControl w:val="0"/>
              <w:tabs>
                <w:tab w:val="left" w:pos="567"/>
              </w:tabs>
              <w:suppressAutoHyphens/>
              <w:spacing w:before="0" w:beforeAutospacing="0" w:after="0" w:afterAutospacing="0"/>
              <w:ind w:left="426"/>
              <w:jc w:val="center"/>
              <w:rPr>
                <w:rFonts w:ascii="Times New Roman" w:hAnsi="Times New Roman"/>
                <w:sz w:val="20"/>
                <w:szCs w:val="20"/>
              </w:rPr>
            </w:pPr>
          </w:p>
        </w:tc>
      </w:tr>
      <w:tr w:rsidR="00DB2941" w:rsidRPr="0035710A" w:rsidTr="00D82169">
        <w:tc>
          <w:tcPr>
            <w:tcW w:w="1719" w:type="dxa"/>
          </w:tcPr>
          <w:p w:rsidR="00DB2941" w:rsidRPr="000F5946" w:rsidRDefault="00DB2941" w:rsidP="00411557">
            <w:pPr>
              <w:pStyle w:val="a7"/>
              <w:widowControl w:val="0"/>
              <w:tabs>
                <w:tab w:val="left" w:pos="0"/>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Определять  и</w:t>
            </w:r>
          </w:p>
          <w:p w:rsidR="00DB2941" w:rsidRPr="000F5946" w:rsidRDefault="00DB2941" w:rsidP="00411557">
            <w:pPr>
              <w:pStyle w:val="a7"/>
              <w:widowControl w:val="0"/>
              <w:tabs>
                <w:tab w:val="left" w:pos="0"/>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формулировать</w:t>
            </w:r>
          </w:p>
          <w:p w:rsidR="00DB2941" w:rsidRPr="000F5946" w:rsidRDefault="00DB2941" w:rsidP="00411557">
            <w:pPr>
              <w:pStyle w:val="a7"/>
              <w:widowControl w:val="0"/>
              <w:tabs>
                <w:tab w:val="left" w:pos="0"/>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цель деятельности. Составлять  план действий  по решению</w:t>
            </w:r>
          </w:p>
          <w:p w:rsidR="00DB2941" w:rsidRPr="000F5946" w:rsidRDefault="00DB2941" w:rsidP="00411557">
            <w:pPr>
              <w:pStyle w:val="a7"/>
              <w:widowControl w:val="0"/>
              <w:tabs>
                <w:tab w:val="left" w:pos="0"/>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проблемы (задачи)</w:t>
            </w:r>
          </w:p>
          <w:p w:rsidR="00DB2941" w:rsidRPr="000F5946" w:rsidRDefault="00DB2941" w:rsidP="00411557">
            <w:pPr>
              <w:pStyle w:val="a7"/>
              <w:widowControl w:val="0"/>
              <w:tabs>
                <w:tab w:val="left" w:pos="0"/>
              </w:tabs>
              <w:suppressAutoHyphens/>
              <w:spacing w:before="0" w:beforeAutospacing="0" w:after="0" w:afterAutospacing="0"/>
              <w:ind w:left="34" w:hanging="34"/>
              <w:rPr>
                <w:rFonts w:ascii="Times New Roman" w:hAnsi="Times New Roman"/>
                <w:sz w:val="20"/>
                <w:szCs w:val="20"/>
              </w:rPr>
            </w:pPr>
          </w:p>
          <w:p w:rsidR="00DB2941" w:rsidRPr="000F5946" w:rsidRDefault="00DB2941" w:rsidP="00411557">
            <w:pPr>
              <w:pStyle w:val="a7"/>
              <w:widowControl w:val="0"/>
              <w:tabs>
                <w:tab w:val="left" w:pos="0"/>
              </w:tabs>
              <w:suppressAutoHyphens/>
              <w:spacing w:before="0" w:beforeAutospacing="0" w:after="0" w:afterAutospacing="0"/>
              <w:ind w:left="34" w:hanging="34"/>
              <w:jc w:val="center"/>
              <w:rPr>
                <w:rFonts w:ascii="Times New Roman" w:hAnsi="Times New Roman"/>
                <w:sz w:val="20"/>
                <w:szCs w:val="20"/>
              </w:rPr>
            </w:pPr>
          </w:p>
        </w:tc>
        <w:tc>
          <w:tcPr>
            <w:tcW w:w="2197" w:type="dxa"/>
          </w:tcPr>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Самостоятельно</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обнаруживать  и</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формулировать  учебную проблему, определять цель</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учебной  деятельности,</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выбирать тему проекта.</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Выдвигать версии решения проблемы,  осознавать</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конечный  результат,</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выбирать из предложенных</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и искать самостоятельно</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средства достижения цели.</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Составлять (индивидуально</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или в группе) план решения</w:t>
            </w:r>
            <w:r>
              <w:rPr>
                <w:rFonts w:ascii="Times New Roman" w:hAnsi="Times New Roman"/>
                <w:sz w:val="20"/>
                <w:szCs w:val="20"/>
              </w:rPr>
              <w:t xml:space="preserve"> </w:t>
            </w:r>
            <w:r w:rsidRPr="000F5946">
              <w:rPr>
                <w:rFonts w:ascii="Times New Roman" w:hAnsi="Times New Roman"/>
                <w:sz w:val="20"/>
                <w:szCs w:val="20"/>
              </w:rPr>
              <w:t>учебной задачи.</w:t>
            </w:r>
          </w:p>
        </w:tc>
        <w:tc>
          <w:tcPr>
            <w:tcW w:w="2269" w:type="dxa"/>
          </w:tcPr>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Подбирать к каждой проблеме (задаче)  адекватную  ей</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теоретическую модель.</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Работать по предложенному и</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самостоятельно</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составленному  плану, использовать  основные  и</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дополнительные  средства</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(справочная  литература,</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сложные  приборы,</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компьютер).</w:t>
            </w:r>
          </w:p>
          <w:p w:rsidR="00DB2941" w:rsidRPr="000F5946" w:rsidRDefault="00DB2941" w:rsidP="00411557">
            <w:pPr>
              <w:pStyle w:val="a7"/>
              <w:widowControl w:val="0"/>
              <w:tabs>
                <w:tab w:val="left" w:pos="0"/>
              </w:tabs>
              <w:suppressAutoHyphens/>
              <w:spacing w:before="0" w:beforeAutospacing="0" w:after="0" w:afterAutospacing="0"/>
              <w:ind w:left="16" w:hanging="16"/>
              <w:jc w:val="center"/>
              <w:rPr>
                <w:rFonts w:ascii="Times New Roman" w:hAnsi="Times New Roman"/>
                <w:sz w:val="20"/>
                <w:szCs w:val="20"/>
              </w:rPr>
            </w:pPr>
          </w:p>
        </w:tc>
        <w:tc>
          <w:tcPr>
            <w:tcW w:w="2289" w:type="dxa"/>
          </w:tcPr>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Самостоятельно</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обнаруживать  и</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формулировать проблему в</w:t>
            </w:r>
            <w:r>
              <w:rPr>
                <w:rFonts w:ascii="Times New Roman" w:hAnsi="Times New Roman"/>
                <w:sz w:val="20"/>
                <w:szCs w:val="20"/>
              </w:rPr>
              <w:t xml:space="preserve"> </w:t>
            </w:r>
            <w:r w:rsidRPr="000F5946">
              <w:rPr>
                <w:rFonts w:ascii="Times New Roman" w:hAnsi="Times New Roman"/>
                <w:sz w:val="20"/>
                <w:szCs w:val="20"/>
              </w:rPr>
              <w:t>классной и индивидуальной</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учебной деятельности.</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Планировать  свою</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индивидуальную</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образовательную</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траекторию.</w:t>
            </w:r>
          </w:p>
          <w:p w:rsidR="00DB2941" w:rsidRPr="000F5946" w:rsidRDefault="00DB2941" w:rsidP="00411557">
            <w:pPr>
              <w:pStyle w:val="a7"/>
              <w:widowControl w:val="0"/>
              <w:tabs>
                <w:tab w:val="left" w:pos="0"/>
              </w:tabs>
              <w:suppressAutoHyphens/>
              <w:spacing w:before="0" w:beforeAutospacing="0" w:after="0" w:afterAutospacing="0"/>
              <w:ind w:left="16" w:hanging="16"/>
              <w:jc w:val="center"/>
              <w:rPr>
                <w:rFonts w:ascii="Times New Roman" w:hAnsi="Times New Roman"/>
                <w:sz w:val="20"/>
                <w:szCs w:val="20"/>
              </w:rPr>
            </w:pPr>
          </w:p>
        </w:tc>
        <w:tc>
          <w:tcPr>
            <w:tcW w:w="2180" w:type="dxa"/>
            <w:vMerge w:val="restart"/>
          </w:tcPr>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b/>
                <w:bCs/>
                <w:sz w:val="20"/>
                <w:szCs w:val="20"/>
              </w:rPr>
            </w:pPr>
            <w:r w:rsidRPr="000F5946">
              <w:rPr>
                <w:rFonts w:ascii="Times New Roman" w:hAnsi="Times New Roman"/>
                <w:b/>
                <w:bCs/>
                <w:sz w:val="20"/>
                <w:szCs w:val="20"/>
              </w:rPr>
              <w:t>Русский язык</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Введены  описания</w:t>
            </w:r>
          </w:p>
          <w:p w:rsidR="00DB2941" w:rsidRPr="00DB2941"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проблемных  ситуаций,</w:t>
            </w:r>
            <w:r>
              <w:rPr>
                <w:rFonts w:ascii="Times New Roman" w:hAnsi="Times New Roman"/>
                <w:sz w:val="20"/>
                <w:szCs w:val="20"/>
              </w:rPr>
              <w:t xml:space="preserve"> </w:t>
            </w:r>
            <w:r w:rsidRPr="000F5946">
              <w:rPr>
                <w:rFonts w:ascii="Times New Roman" w:hAnsi="Times New Roman"/>
                <w:sz w:val="20"/>
                <w:szCs w:val="20"/>
              </w:rPr>
              <w:t>даются  мотивации  к формулированию учебной проблемы (темы) урока.</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b/>
                <w:bCs/>
                <w:sz w:val="20"/>
                <w:szCs w:val="20"/>
              </w:rPr>
            </w:pPr>
            <w:r w:rsidRPr="000F5946">
              <w:rPr>
                <w:rFonts w:ascii="Times New Roman" w:hAnsi="Times New Roman"/>
                <w:b/>
                <w:bCs/>
                <w:sz w:val="20"/>
                <w:szCs w:val="20"/>
              </w:rPr>
              <w:t>Литература</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Технология</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продуктивного  чтения</w:t>
            </w:r>
            <w:r>
              <w:rPr>
                <w:rFonts w:ascii="Times New Roman" w:hAnsi="Times New Roman"/>
                <w:sz w:val="20"/>
                <w:szCs w:val="20"/>
              </w:rPr>
              <w:t xml:space="preserve"> </w:t>
            </w:r>
            <w:r w:rsidRPr="000F5946">
              <w:rPr>
                <w:rFonts w:ascii="Times New Roman" w:hAnsi="Times New Roman"/>
                <w:sz w:val="20"/>
                <w:szCs w:val="20"/>
              </w:rPr>
              <w:t>обеспечивает  ученика</w:t>
            </w:r>
            <w:r>
              <w:rPr>
                <w:rFonts w:ascii="Times New Roman" w:hAnsi="Times New Roman"/>
                <w:sz w:val="20"/>
                <w:szCs w:val="20"/>
              </w:rPr>
              <w:t xml:space="preserve"> </w:t>
            </w:r>
            <w:r w:rsidRPr="000F5946">
              <w:rPr>
                <w:rFonts w:ascii="Times New Roman" w:hAnsi="Times New Roman"/>
                <w:sz w:val="20"/>
                <w:szCs w:val="20"/>
              </w:rPr>
              <w:t>алгоритмом</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самостоятельного</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освоения текста:</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 xml:space="preserve"> - работа с текстом до  чтения  на  основе заглавия, фамилии автора, ключевых  слов,</w:t>
            </w:r>
            <w:r>
              <w:rPr>
                <w:rFonts w:ascii="Times New Roman" w:hAnsi="Times New Roman"/>
                <w:sz w:val="20"/>
                <w:szCs w:val="20"/>
              </w:rPr>
              <w:t xml:space="preserve"> </w:t>
            </w:r>
            <w:r w:rsidRPr="000F5946">
              <w:rPr>
                <w:rFonts w:ascii="Times New Roman" w:hAnsi="Times New Roman"/>
                <w:sz w:val="20"/>
                <w:szCs w:val="20"/>
              </w:rPr>
              <w:t>иллюстрации;</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 работа с текстом во  время  чтения обеспечивает</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интерпретацию  текста</w:t>
            </w:r>
            <w:r>
              <w:rPr>
                <w:rFonts w:ascii="Times New Roman" w:hAnsi="Times New Roman"/>
                <w:sz w:val="20"/>
                <w:szCs w:val="20"/>
              </w:rPr>
              <w:t xml:space="preserve"> </w:t>
            </w:r>
            <w:r w:rsidRPr="000F5946">
              <w:rPr>
                <w:rFonts w:ascii="Times New Roman" w:hAnsi="Times New Roman"/>
                <w:sz w:val="20"/>
                <w:szCs w:val="20"/>
              </w:rPr>
              <w:t>учениками как результат</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изучающего чтения;</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 после чтения развивает  умения</w:t>
            </w:r>
            <w:r>
              <w:rPr>
                <w:rFonts w:ascii="Times New Roman" w:hAnsi="Times New Roman"/>
                <w:sz w:val="20"/>
                <w:szCs w:val="20"/>
              </w:rPr>
              <w:t xml:space="preserve"> </w:t>
            </w:r>
            <w:r w:rsidRPr="000F5946">
              <w:rPr>
                <w:rFonts w:ascii="Times New Roman" w:hAnsi="Times New Roman"/>
                <w:sz w:val="20"/>
                <w:szCs w:val="20"/>
              </w:rPr>
              <w:t>рефлексивного чтения в  ходе  выполнения</w:t>
            </w:r>
          </w:p>
          <w:p w:rsidR="00DB2941" w:rsidRPr="00DB2941"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творческих заданий.</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b/>
                <w:bCs/>
                <w:sz w:val="20"/>
                <w:szCs w:val="20"/>
              </w:rPr>
            </w:pPr>
            <w:r>
              <w:rPr>
                <w:rFonts w:ascii="Times New Roman" w:hAnsi="Times New Roman"/>
                <w:b/>
                <w:bCs/>
                <w:sz w:val="20"/>
                <w:szCs w:val="20"/>
              </w:rPr>
              <w:t xml:space="preserve">История России. Всеобщая история </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Технология проблемного</w:t>
            </w:r>
          </w:p>
          <w:p w:rsidR="00DB2941" w:rsidRPr="00DB2941"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диалога.</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b/>
                <w:bCs/>
                <w:sz w:val="20"/>
                <w:szCs w:val="20"/>
              </w:rPr>
            </w:pPr>
            <w:r w:rsidRPr="000F5946">
              <w:rPr>
                <w:rFonts w:ascii="Times New Roman" w:hAnsi="Times New Roman"/>
                <w:b/>
                <w:bCs/>
                <w:sz w:val="20"/>
                <w:szCs w:val="20"/>
              </w:rPr>
              <w:t>Математика</w:t>
            </w:r>
            <w:r>
              <w:rPr>
                <w:rFonts w:ascii="Times New Roman" w:hAnsi="Times New Roman"/>
                <w:b/>
                <w:bCs/>
                <w:sz w:val="20"/>
                <w:szCs w:val="20"/>
              </w:rPr>
              <w:t xml:space="preserve"> </w:t>
            </w:r>
            <w:r w:rsidRPr="000F5946">
              <w:rPr>
                <w:rFonts w:ascii="Times New Roman" w:hAnsi="Times New Roman"/>
                <w:sz w:val="20"/>
                <w:szCs w:val="20"/>
              </w:rPr>
              <w:t>Предусмотрены</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два основных варианта</w:t>
            </w:r>
            <w:r>
              <w:rPr>
                <w:rFonts w:ascii="Times New Roman" w:hAnsi="Times New Roman"/>
                <w:sz w:val="20"/>
                <w:szCs w:val="20"/>
              </w:rPr>
              <w:t xml:space="preserve"> </w:t>
            </w:r>
            <w:r w:rsidRPr="000F5946">
              <w:rPr>
                <w:rFonts w:ascii="Times New Roman" w:hAnsi="Times New Roman"/>
                <w:sz w:val="20"/>
                <w:szCs w:val="20"/>
              </w:rPr>
              <w:t>построения</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системы заданий:</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-наличие  специально</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организованной</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проблемной  ситуации,</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построенной  на</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затруднении  в</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выполнении  нового задания,  и  системы</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подводящих диалогов;</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-наличие  специально</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организованной</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lastRenderedPageBreak/>
              <w:t>проблемной  ситуации,</w:t>
            </w:r>
            <w:r>
              <w:rPr>
                <w:rFonts w:ascii="Times New Roman" w:hAnsi="Times New Roman"/>
                <w:sz w:val="20"/>
                <w:szCs w:val="20"/>
              </w:rPr>
              <w:t xml:space="preserve"> </w:t>
            </w:r>
            <w:r w:rsidRPr="000F5946">
              <w:rPr>
                <w:rFonts w:ascii="Times New Roman" w:hAnsi="Times New Roman"/>
                <w:sz w:val="20"/>
                <w:szCs w:val="20"/>
              </w:rPr>
              <w:t>построенной  на</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затруднении  в</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выполнении  нового задания,  и  системы</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Pr>
                <w:rFonts w:ascii="Times New Roman" w:hAnsi="Times New Roman"/>
                <w:sz w:val="20"/>
                <w:szCs w:val="20"/>
              </w:rPr>
              <w:t xml:space="preserve">подводящих </w:t>
            </w:r>
            <w:r w:rsidRPr="000F5946">
              <w:rPr>
                <w:rFonts w:ascii="Times New Roman" w:hAnsi="Times New Roman"/>
                <w:sz w:val="20"/>
                <w:szCs w:val="20"/>
              </w:rPr>
              <w:t>диалогов.</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b/>
                <w:bCs/>
                <w:sz w:val="20"/>
                <w:szCs w:val="20"/>
              </w:rPr>
            </w:pPr>
            <w:r w:rsidRPr="000F5946">
              <w:rPr>
                <w:rFonts w:ascii="Times New Roman" w:hAnsi="Times New Roman"/>
                <w:b/>
                <w:bCs/>
                <w:sz w:val="20"/>
                <w:szCs w:val="20"/>
              </w:rPr>
              <w:t>Биология</w:t>
            </w:r>
          </w:p>
          <w:p w:rsidR="00DB2941" w:rsidRPr="000F5946" w:rsidRDefault="00DB2941" w:rsidP="00411557">
            <w:pPr>
              <w:pStyle w:val="a7"/>
              <w:widowControl w:val="0"/>
              <w:tabs>
                <w:tab w:val="left" w:pos="0"/>
                <w:tab w:val="left" w:pos="567"/>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Технология проблемного</w:t>
            </w:r>
            <w:r>
              <w:rPr>
                <w:rFonts w:ascii="Times New Roman" w:hAnsi="Times New Roman"/>
                <w:sz w:val="20"/>
                <w:szCs w:val="20"/>
              </w:rPr>
              <w:t xml:space="preserve"> </w:t>
            </w:r>
            <w:r w:rsidRPr="000F5946">
              <w:rPr>
                <w:rFonts w:ascii="Times New Roman" w:hAnsi="Times New Roman"/>
                <w:sz w:val="20"/>
                <w:szCs w:val="20"/>
              </w:rPr>
              <w:t>диалога.</w:t>
            </w:r>
          </w:p>
        </w:tc>
      </w:tr>
      <w:tr w:rsidR="00DB2941" w:rsidRPr="0035710A" w:rsidTr="00D82169">
        <w:tc>
          <w:tcPr>
            <w:tcW w:w="1719" w:type="dxa"/>
          </w:tcPr>
          <w:p w:rsidR="00DB2941" w:rsidRPr="000F5946" w:rsidRDefault="00DB2941" w:rsidP="00D82169">
            <w:pPr>
              <w:pStyle w:val="a7"/>
              <w:widowControl w:val="0"/>
              <w:tabs>
                <w:tab w:val="left" w:pos="0"/>
              </w:tabs>
              <w:suppressAutoHyphens/>
              <w:spacing w:before="0" w:beforeAutospacing="0" w:after="0" w:afterAutospacing="0"/>
              <w:ind w:left="426" w:hanging="426"/>
              <w:rPr>
                <w:rFonts w:ascii="Times New Roman" w:hAnsi="Times New Roman"/>
                <w:sz w:val="20"/>
                <w:szCs w:val="20"/>
              </w:rPr>
            </w:pPr>
            <w:r w:rsidRPr="000F5946">
              <w:rPr>
                <w:rFonts w:ascii="Times New Roman" w:hAnsi="Times New Roman"/>
                <w:sz w:val="20"/>
                <w:szCs w:val="20"/>
              </w:rPr>
              <w:t>Осуществлять</w:t>
            </w:r>
          </w:p>
          <w:p w:rsidR="00DB2941" w:rsidRPr="000F5946" w:rsidRDefault="00DB2941" w:rsidP="00D82169">
            <w:pPr>
              <w:pStyle w:val="a7"/>
              <w:widowControl w:val="0"/>
              <w:tabs>
                <w:tab w:val="left" w:pos="0"/>
              </w:tabs>
              <w:suppressAutoHyphens/>
              <w:spacing w:before="0" w:beforeAutospacing="0" w:after="0" w:afterAutospacing="0"/>
              <w:ind w:left="426" w:hanging="426"/>
              <w:rPr>
                <w:rFonts w:ascii="Times New Roman" w:hAnsi="Times New Roman"/>
                <w:sz w:val="20"/>
                <w:szCs w:val="20"/>
              </w:rPr>
            </w:pPr>
            <w:r w:rsidRPr="000F5946">
              <w:rPr>
                <w:rFonts w:ascii="Times New Roman" w:hAnsi="Times New Roman"/>
                <w:sz w:val="20"/>
                <w:szCs w:val="20"/>
              </w:rPr>
              <w:t>действия  по</w:t>
            </w:r>
          </w:p>
          <w:p w:rsidR="00DB2941" w:rsidRPr="000F5946" w:rsidRDefault="00DB2941" w:rsidP="00411557">
            <w:pPr>
              <w:pStyle w:val="a7"/>
              <w:widowControl w:val="0"/>
              <w:tabs>
                <w:tab w:val="left" w:pos="0"/>
              </w:tabs>
              <w:suppressAutoHyphens/>
              <w:spacing w:before="0" w:beforeAutospacing="0" w:after="0" w:afterAutospacing="0"/>
              <w:ind w:left="34" w:hanging="34"/>
              <w:rPr>
                <w:rFonts w:ascii="Times New Roman" w:hAnsi="Times New Roman"/>
                <w:sz w:val="20"/>
                <w:szCs w:val="20"/>
              </w:rPr>
            </w:pPr>
            <w:r w:rsidRPr="000F5946">
              <w:rPr>
                <w:rFonts w:ascii="Times New Roman" w:hAnsi="Times New Roman"/>
                <w:sz w:val="20"/>
                <w:szCs w:val="20"/>
              </w:rPr>
              <w:t>реализации плана</w:t>
            </w:r>
          </w:p>
          <w:p w:rsidR="00DB2941" w:rsidRPr="000F5946" w:rsidRDefault="00DB2941" w:rsidP="00D82169">
            <w:pPr>
              <w:pStyle w:val="a7"/>
              <w:widowControl w:val="0"/>
              <w:tabs>
                <w:tab w:val="left" w:pos="0"/>
              </w:tabs>
              <w:suppressAutoHyphens/>
              <w:spacing w:before="0" w:beforeAutospacing="0" w:after="0" w:afterAutospacing="0"/>
              <w:ind w:left="426" w:hanging="426"/>
              <w:jc w:val="center"/>
              <w:rPr>
                <w:rFonts w:ascii="Times New Roman" w:hAnsi="Times New Roman"/>
                <w:sz w:val="20"/>
                <w:szCs w:val="20"/>
              </w:rPr>
            </w:pPr>
          </w:p>
        </w:tc>
        <w:tc>
          <w:tcPr>
            <w:tcW w:w="2197" w:type="dxa"/>
          </w:tcPr>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Работая по плану, сверять свои действия с целью и, при необходимости,</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исправлять ошибки самостоятельно.</w:t>
            </w:r>
          </w:p>
          <w:p w:rsidR="00DB2941" w:rsidRPr="000F5946" w:rsidRDefault="00DB2941" w:rsidP="00411557">
            <w:pPr>
              <w:pStyle w:val="a7"/>
              <w:widowControl w:val="0"/>
              <w:tabs>
                <w:tab w:val="left" w:pos="0"/>
              </w:tabs>
              <w:suppressAutoHyphens/>
              <w:spacing w:before="0" w:beforeAutospacing="0" w:after="0" w:afterAutospacing="0"/>
              <w:ind w:left="16" w:hanging="16"/>
              <w:jc w:val="center"/>
              <w:rPr>
                <w:rFonts w:ascii="Times New Roman" w:hAnsi="Times New Roman"/>
                <w:sz w:val="20"/>
                <w:szCs w:val="20"/>
              </w:rPr>
            </w:pPr>
          </w:p>
        </w:tc>
        <w:tc>
          <w:tcPr>
            <w:tcW w:w="2269" w:type="dxa"/>
          </w:tcPr>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Работая по плану, сверять свои действия с целью и, при необходимости,  исправлять</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Pr>
                <w:rFonts w:ascii="Times New Roman" w:hAnsi="Times New Roman"/>
                <w:sz w:val="20"/>
                <w:szCs w:val="20"/>
              </w:rPr>
              <w:t xml:space="preserve">ошибки </w:t>
            </w:r>
            <w:r w:rsidRPr="000F5946">
              <w:rPr>
                <w:rFonts w:ascii="Times New Roman" w:hAnsi="Times New Roman"/>
                <w:sz w:val="20"/>
                <w:szCs w:val="20"/>
              </w:rPr>
              <w:t>самостоятельно.</w:t>
            </w:r>
          </w:p>
          <w:p w:rsidR="00DB2941" w:rsidRPr="000F5946" w:rsidRDefault="00DB2941" w:rsidP="00411557">
            <w:pPr>
              <w:pStyle w:val="a7"/>
              <w:widowControl w:val="0"/>
              <w:tabs>
                <w:tab w:val="left" w:pos="0"/>
              </w:tabs>
              <w:suppressAutoHyphens/>
              <w:spacing w:before="0" w:beforeAutospacing="0" w:after="0" w:afterAutospacing="0"/>
              <w:ind w:left="16" w:hanging="16"/>
              <w:jc w:val="center"/>
              <w:rPr>
                <w:rFonts w:ascii="Times New Roman" w:hAnsi="Times New Roman"/>
                <w:sz w:val="20"/>
                <w:szCs w:val="20"/>
              </w:rPr>
            </w:pPr>
          </w:p>
        </w:tc>
        <w:tc>
          <w:tcPr>
            <w:tcW w:w="2289" w:type="dxa"/>
          </w:tcPr>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Свободно  пользоваться</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выработанными критериями</w:t>
            </w:r>
            <w:r>
              <w:rPr>
                <w:rFonts w:ascii="Times New Roman" w:hAnsi="Times New Roman"/>
                <w:sz w:val="20"/>
                <w:szCs w:val="20"/>
              </w:rPr>
              <w:t xml:space="preserve"> </w:t>
            </w:r>
            <w:r w:rsidRPr="000F5946">
              <w:rPr>
                <w:rFonts w:ascii="Times New Roman" w:hAnsi="Times New Roman"/>
                <w:sz w:val="20"/>
                <w:szCs w:val="20"/>
              </w:rPr>
              <w:t>оценки  и самооценки, исходя из цели и имеющихся критериев, различая</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результат  и  способы действий.</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В  ходе представления</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проекта давать оценку его</w:t>
            </w:r>
            <w:r>
              <w:rPr>
                <w:rFonts w:ascii="Times New Roman" w:hAnsi="Times New Roman"/>
                <w:sz w:val="20"/>
                <w:szCs w:val="20"/>
              </w:rPr>
              <w:t xml:space="preserve"> </w:t>
            </w:r>
            <w:r w:rsidRPr="000F5946">
              <w:rPr>
                <w:rFonts w:ascii="Times New Roman" w:hAnsi="Times New Roman"/>
                <w:sz w:val="20"/>
                <w:szCs w:val="20"/>
              </w:rPr>
              <w:t>результатам.</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Самостоятельно осознавать</w:t>
            </w:r>
            <w:r>
              <w:rPr>
                <w:rFonts w:ascii="Times New Roman" w:hAnsi="Times New Roman"/>
                <w:sz w:val="20"/>
                <w:szCs w:val="20"/>
              </w:rPr>
              <w:t xml:space="preserve"> </w:t>
            </w:r>
            <w:r w:rsidRPr="000F5946">
              <w:rPr>
                <w:rFonts w:ascii="Times New Roman" w:hAnsi="Times New Roman"/>
                <w:sz w:val="20"/>
                <w:szCs w:val="20"/>
              </w:rPr>
              <w:t>причины своего успеха или</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неуспеха  и  находить способы выхода из ситуации</w:t>
            </w:r>
            <w:r>
              <w:rPr>
                <w:rFonts w:ascii="Times New Roman" w:hAnsi="Times New Roman"/>
                <w:sz w:val="20"/>
                <w:szCs w:val="20"/>
              </w:rPr>
              <w:t xml:space="preserve"> </w:t>
            </w:r>
            <w:r w:rsidRPr="000F5946">
              <w:rPr>
                <w:rFonts w:ascii="Times New Roman" w:hAnsi="Times New Roman"/>
                <w:sz w:val="20"/>
                <w:szCs w:val="20"/>
              </w:rPr>
              <w:t>неуспеха.</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Давать  оценку  своим личностным  качествам  и</w:t>
            </w:r>
            <w:r>
              <w:rPr>
                <w:rFonts w:ascii="Times New Roman" w:hAnsi="Times New Roman"/>
                <w:sz w:val="20"/>
                <w:szCs w:val="20"/>
              </w:rPr>
              <w:t xml:space="preserve"> </w:t>
            </w:r>
            <w:r w:rsidRPr="000F5946">
              <w:rPr>
                <w:rFonts w:ascii="Times New Roman" w:hAnsi="Times New Roman"/>
                <w:sz w:val="20"/>
                <w:szCs w:val="20"/>
              </w:rPr>
              <w:t>че</w:t>
            </w:r>
            <w:r>
              <w:rPr>
                <w:rFonts w:ascii="Times New Roman" w:hAnsi="Times New Roman"/>
                <w:sz w:val="20"/>
                <w:szCs w:val="20"/>
              </w:rPr>
              <w:t xml:space="preserve">ртам  характера  («каков я?»), </w:t>
            </w:r>
            <w:r w:rsidRPr="000F5946">
              <w:rPr>
                <w:rFonts w:ascii="Times New Roman" w:hAnsi="Times New Roman"/>
                <w:sz w:val="20"/>
                <w:szCs w:val="20"/>
              </w:rPr>
              <w:t>определять</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направления своего развития («каким я хочу с</w:t>
            </w:r>
            <w:r>
              <w:rPr>
                <w:rFonts w:ascii="Times New Roman" w:hAnsi="Times New Roman"/>
                <w:sz w:val="20"/>
                <w:szCs w:val="20"/>
              </w:rPr>
              <w:t xml:space="preserve">тать?», «что мне для этого надо </w:t>
            </w:r>
            <w:r w:rsidRPr="000F5946">
              <w:rPr>
                <w:rFonts w:ascii="Times New Roman" w:hAnsi="Times New Roman"/>
                <w:sz w:val="20"/>
                <w:szCs w:val="20"/>
              </w:rPr>
              <w:t>сделать?»).</w:t>
            </w:r>
          </w:p>
        </w:tc>
        <w:tc>
          <w:tcPr>
            <w:tcW w:w="2180" w:type="dxa"/>
            <w:vMerge/>
          </w:tcPr>
          <w:p w:rsidR="00DB2941" w:rsidRPr="0035710A" w:rsidRDefault="00DB2941" w:rsidP="0042789C">
            <w:pPr>
              <w:pStyle w:val="a7"/>
              <w:widowControl w:val="0"/>
              <w:tabs>
                <w:tab w:val="left" w:pos="567"/>
              </w:tabs>
              <w:suppressAutoHyphens/>
              <w:spacing w:before="0" w:beforeAutospacing="0" w:after="0" w:afterAutospacing="0"/>
              <w:ind w:left="426"/>
              <w:jc w:val="center"/>
              <w:rPr>
                <w:rFonts w:ascii="Times New Roman" w:hAnsi="Times New Roman"/>
              </w:rPr>
            </w:pPr>
          </w:p>
        </w:tc>
      </w:tr>
      <w:tr w:rsidR="00DB2941" w:rsidRPr="0035710A" w:rsidTr="00D82169">
        <w:tc>
          <w:tcPr>
            <w:tcW w:w="1719" w:type="dxa"/>
          </w:tcPr>
          <w:p w:rsidR="00DB2941" w:rsidRPr="000F5946" w:rsidRDefault="00DB2941" w:rsidP="00D82169">
            <w:pPr>
              <w:pStyle w:val="a7"/>
              <w:widowControl w:val="0"/>
              <w:tabs>
                <w:tab w:val="left" w:pos="0"/>
              </w:tabs>
              <w:suppressAutoHyphens/>
              <w:spacing w:before="0" w:beforeAutospacing="0" w:after="0" w:afterAutospacing="0"/>
              <w:ind w:left="426" w:hanging="426"/>
              <w:rPr>
                <w:rFonts w:ascii="Times New Roman" w:hAnsi="Times New Roman"/>
                <w:sz w:val="20"/>
                <w:szCs w:val="20"/>
              </w:rPr>
            </w:pPr>
            <w:r w:rsidRPr="000F5946">
              <w:rPr>
                <w:rFonts w:ascii="Times New Roman" w:hAnsi="Times New Roman"/>
                <w:sz w:val="20"/>
                <w:szCs w:val="20"/>
              </w:rPr>
              <w:t>Соотносить</w:t>
            </w:r>
          </w:p>
          <w:p w:rsidR="00DB2941" w:rsidRPr="000F5946" w:rsidRDefault="00DB2941" w:rsidP="00D82169">
            <w:pPr>
              <w:pStyle w:val="a7"/>
              <w:widowControl w:val="0"/>
              <w:tabs>
                <w:tab w:val="left" w:pos="0"/>
              </w:tabs>
              <w:suppressAutoHyphens/>
              <w:spacing w:before="0" w:beforeAutospacing="0" w:after="0" w:afterAutospacing="0"/>
              <w:ind w:left="426" w:hanging="426"/>
              <w:rPr>
                <w:rFonts w:ascii="Times New Roman" w:hAnsi="Times New Roman"/>
                <w:sz w:val="20"/>
                <w:szCs w:val="20"/>
              </w:rPr>
            </w:pPr>
            <w:r w:rsidRPr="000F5946">
              <w:rPr>
                <w:rFonts w:ascii="Times New Roman" w:hAnsi="Times New Roman"/>
                <w:sz w:val="20"/>
                <w:szCs w:val="20"/>
              </w:rPr>
              <w:t>результат  своей</w:t>
            </w:r>
          </w:p>
          <w:p w:rsidR="00DB2941" w:rsidRPr="000F5946" w:rsidRDefault="00DB2941" w:rsidP="00411557">
            <w:pPr>
              <w:pStyle w:val="a7"/>
              <w:widowControl w:val="0"/>
              <w:tabs>
                <w:tab w:val="left" w:pos="0"/>
              </w:tabs>
              <w:suppressAutoHyphens/>
              <w:spacing w:before="0" w:beforeAutospacing="0" w:after="0" w:afterAutospacing="0"/>
              <w:rPr>
                <w:rFonts w:ascii="Times New Roman" w:hAnsi="Times New Roman"/>
                <w:sz w:val="20"/>
                <w:szCs w:val="20"/>
              </w:rPr>
            </w:pPr>
            <w:r w:rsidRPr="000F5946">
              <w:rPr>
                <w:rFonts w:ascii="Times New Roman" w:hAnsi="Times New Roman"/>
                <w:sz w:val="20"/>
                <w:szCs w:val="20"/>
              </w:rPr>
              <w:t xml:space="preserve">деятельности  с </w:t>
            </w:r>
            <w:r w:rsidRPr="000F5946">
              <w:rPr>
                <w:rFonts w:ascii="Times New Roman" w:hAnsi="Times New Roman"/>
                <w:sz w:val="20"/>
                <w:szCs w:val="20"/>
              </w:rPr>
              <w:lastRenderedPageBreak/>
              <w:t>целью и оценивать</w:t>
            </w:r>
          </w:p>
          <w:p w:rsidR="00DB2941" w:rsidRPr="000F5946" w:rsidRDefault="00DB2941" w:rsidP="00D82169">
            <w:pPr>
              <w:pStyle w:val="a7"/>
              <w:widowControl w:val="0"/>
              <w:tabs>
                <w:tab w:val="left" w:pos="0"/>
              </w:tabs>
              <w:suppressAutoHyphens/>
              <w:spacing w:before="0" w:beforeAutospacing="0" w:after="0" w:afterAutospacing="0"/>
              <w:ind w:left="426" w:hanging="426"/>
              <w:rPr>
                <w:rFonts w:ascii="Times New Roman" w:hAnsi="Times New Roman"/>
                <w:sz w:val="20"/>
                <w:szCs w:val="20"/>
              </w:rPr>
            </w:pPr>
            <w:r w:rsidRPr="000F5946">
              <w:rPr>
                <w:rFonts w:ascii="Times New Roman" w:hAnsi="Times New Roman"/>
                <w:sz w:val="20"/>
                <w:szCs w:val="20"/>
              </w:rPr>
              <w:t>его</w:t>
            </w:r>
          </w:p>
          <w:p w:rsidR="00DB2941" w:rsidRPr="000F5946" w:rsidRDefault="00DB2941" w:rsidP="00D82169">
            <w:pPr>
              <w:pStyle w:val="a7"/>
              <w:widowControl w:val="0"/>
              <w:tabs>
                <w:tab w:val="left" w:pos="0"/>
              </w:tabs>
              <w:suppressAutoHyphens/>
              <w:spacing w:before="0" w:beforeAutospacing="0" w:after="0" w:afterAutospacing="0"/>
              <w:ind w:left="426" w:hanging="426"/>
              <w:jc w:val="center"/>
              <w:rPr>
                <w:rFonts w:ascii="Times New Roman" w:hAnsi="Times New Roman"/>
                <w:sz w:val="20"/>
                <w:szCs w:val="20"/>
              </w:rPr>
            </w:pPr>
          </w:p>
        </w:tc>
        <w:tc>
          <w:tcPr>
            <w:tcW w:w="2197" w:type="dxa"/>
          </w:tcPr>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lastRenderedPageBreak/>
              <w:t>В  диалоге  с  учителем</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совершенствовать</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lastRenderedPageBreak/>
              <w:t>самостоятельно</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выработанные  критерии</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оценки.</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p>
        </w:tc>
        <w:tc>
          <w:tcPr>
            <w:tcW w:w="2269" w:type="dxa"/>
          </w:tcPr>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lastRenderedPageBreak/>
              <w:t>Работать по самостоятельно</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 xml:space="preserve">составленному  </w:t>
            </w:r>
            <w:r w:rsidRPr="000F5946">
              <w:rPr>
                <w:rFonts w:ascii="Times New Roman" w:hAnsi="Times New Roman"/>
                <w:sz w:val="20"/>
                <w:szCs w:val="20"/>
              </w:rPr>
              <w:lastRenderedPageBreak/>
              <w:t>плану, сверяясь  с  ним  и  целью</w:t>
            </w:r>
            <w:r>
              <w:rPr>
                <w:rFonts w:ascii="Times New Roman" w:hAnsi="Times New Roman"/>
                <w:sz w:val="20"/>
                <w:szCs w:val="20"/>
              </w:rPr>
              <w:t xml:space="preserve"> </w:t>
            </w:r>
            <w:r w:rsidRPr="000F5946">
              <w:rPr>
                <w:rFonts w:ascii="Times New Roman" w:hAnsi="Times New Roman"/>
                <w:sz w:val="20"/>
                <w:szCs w:val="20"/>
              </w:rPr>
              <w:t>деятельности,  исправлять</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ошибки,  используя</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самостоятельно подобранные</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средства  (в  том  числе  и Интернет).</w:t>
            </w:r>
          </w:p>
        </w:tc>
        <w:tc>
          <w:tcPr>
            <w:tcW w:w="2289" w:type="dxa"/>
          </w:tcPr>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lastRenderedPageBreak/>
              <w:t>Уметь  оценить  степень</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успешности  своей</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lastRenderedPageBreak/>
              <w:t>индивидуальной</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образовательной</w:t>
            </w:r>
          </w:p>
          <w:p w:rsidR="00DB2941" w:rsidRPr="000F5946" w:rsidRDefault="00DB2941" w:rsidP="00411557">
            <w:pPr>
              <w:pStyle w:val="a7"/>
              <w:widowControl w:val="0"/>
              <w:tabs>
                <w:tab w:val="left" w:pos="0"/>
              </w:tabs>
              <w:suppressAutoHyphens/>
              <w:spacing w:before="0" w:beforeAutospacing="0" w:after="0" w:afterAutospacing="0"/>
              <w:ind w:left="16" w:hanging="16"/>
              <w:rPr>
                <w:rFonts w:ascii="Times New Roman" w:hAnsi="Times New Roman"/>
                <w:sz w:val="20"/>
                <w:szCs w:val="20"/>
              </w:rPr>
            </w:pPr>
            <w:r w:rsidRPr="000F5946">
              <w:rPr>
                <w:rFonts w:ascii="Times New Roman" w:hAnsi="Times New Roman"/>
                <w:sz w:val="20"/>
                <w:szCs w:val="20"/>
              </w:rPr>
              <w:t>деятельности.</w:t>
            </w:r>
          </w:p>
        </w:tc>
        <w:tc>
          <w:tcPr>
            <w:tcW w:w="2180" w:type="dxa"/>
            <w:vMerge/>
          </w:tcPr>
          <w:p w:rsidR="00DB2941" w:rsidRPr="0035710A" w:rsidRDefault="00DB2941" w:rsidP="0042789C">
            <w:pPr>
              <w:pStyle w:val="a7"/>
              <w:widowControl w:val="0"/>
              <w:tabs>
                <w:tab w:val="left" w:pos="567"/>
              </w:tabs>
              <w:suppressAutoHyphens/>
              <w:spacing w:before="0" w:beforeAutospacing="0" w:after="0" w:afterAutospacing="0"/>
              <w:ind w:left="426"/>
              <w:jc w:val="center"/>
              <w:rPr>
                <w:rFonts w:ascii="Times New Roman" w:hAnsi="Times New Roman"/>
              </w:rPr>
            </w:pPr>
          </w:p>
        </w:tc>
      </w:tr>
    </w:tbl>
    <w:p w:rsidR="00DB2941" w:rsidRPr="0035710A" w:rsidRDefault="00DB2941" w:rsidP="0042789C">
      <w:pPr>
        <w:pStyle w:val="a7"/>
        <w:widowControl w:val="0"/>
        <w:tabs>
          <w:tab w:val="left" w:pos="567"/>
        </w:tabs>
        <w:suppressAutoHyphens/>
        <w:spacing w:before="0" w:beforeAutospacing="0" w:after="0" w:afterAutospacing="0"/>
        <w:ind w:left="426"/>
        <w:rPr>
          <w:rFonts w:ascii="Times New Roman" w:hAnsi="Times New Roman"/>
        </w:rPr>
      </w:pPr>
    </w:p>
    <w:p w:rsidR="00DB2941" w:rsidRDefault="00DB2941" w:rsidP="0042789C">
      <w:pPr>
        <w:pStyle w:val="a7"/>
        <w:widowControl w:val="0"/>
        <w:tabs>
          <w:tab w:val="left" w:pos="567"/>
        </w:tabs>
        <w:suppressAutoHyphens/>
        <w:spacing w:before="0" w:beforeAutospacing="0" w:after="0" w:afterAutospacing="0"/>
        <w:ind w:left="426"/>
        <w:jc w:val="center"/>
        <w:rPr>
          <w:rFonts w:ascii="Times New Roman" w:hAnsi="Times New Roman"/>
          <w:b/>
          <w:bCs/>
          <w:sz w:val="28"/>
          <w:szCs w:val="28"/>
        </w:rPr>
      </w:pPr>
      <w:r w:rsidRPr="00DB2941">
        <w:rPr>
          <w:rFonts w:ascii="Times New Roman" w:hAnsi="Times New Roman"/>
          <w:b/>
          <w:bCs/>
          <w:sz w:val="28"/>
          <w:szCs w:val="28"/>
        </w:rPr>
        <w:t>Познавательные универсальные учебные действия (в том числе чтение и работа с информацией, ИКТ-компетентность) /</w:t>
      </w:r>
    </w:p>
    <w:p w:rsidR="00DB2941" w:rsidRPr="00DB2941" w:rsidRDefault="00DB2941" w:rsidP="0042789C">
      <w:pPr>
        <w:pStyle w:val="a7"/>
        <w:widowControl w:val="0"/>
        <w:tabs>
          <w:tab w:val="left" w:pos="567"/>
        </w:tabs>
        <w:suppressAutoHyphens/>
        <w:spacing w:before="0" w:beforeAutospacing="0" w:after="0" w:afterAutospacing="0"/>
        <w:ind w:left="426"/>
        <w:jc w:val="center"/>
        <w:rPr>
          <w:rFonts w:ascii="Times New Roman" w:hAnsi="Times New Roman"/>
          <w:b/>
          <w:bCs/>
          <w:sz w:val="28"/>
          <w:szCs w:val="28"/>
        </w:rPr>
      </w:pPr>
      <w:r w:rsidRPr="00DB2941">
        <w:rPr>
          <w:rFonts w:ascii="Times New Roman" w:hAnsi="Times New Roman"/>
          <w:b/>
          <w:bCs/>
          <w:sz w:val="28"/>
          <w:szCs w:val="28"/>
        </w:rPr>
        <w:t>Типовые задачи для формирования познавательных результатов</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126"/>
        <w:gridCol w:w="2268"/>
        <w:gridCol w:w="2268"/>
        <w:gridCol w:w="1701"/>
      </w:tblGrid>
      <w:tr w:rsidR="00DB2941" w:rsidRPr="0035710A" w:rsidTr="00D53504">
        <w:tc>
          <w:tcPr>
            <w:tcW w:w="1843" w:type="dxa"/>
            <w:vMerge w:val="restart"/>
          </w:tcPr>
          <w:p w:rsidR="00DB2941" w:rsidRPr="0035710A"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rPr>
            </w:pPr>
            <w:r w:rsidRPr="0035710A">
              <w:rPr>
                <w:rFonts w:ascii="Times New Roman" w:hAnsi="Times New Roman"/>
              </w:rPr>
              <w:t>УУД</w:t>
            </w:r>
          </w:p>
          <w:p w:rsidR="00DB2941" w:rsidRPr="0035710A"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rPr>
            </w:pPr>
          </w:p>
        </w:tc>
        <w:tc>
          <w:tcPr>
            <w:tcW w:w="6662" w:type="dxa"/>
            <w:gridSpan w:val="3"/>
          </w:tcPr>
          <w:p w:rsidR="00DB2941" w:rsidRPr="00A26F3E"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sz w:val="22"/>
                <w:szCs w:val="22"/>
              </w:rPr>
            </w:pPr>
            <w:r w:rsidRPr="00A26F3E">
              <w:rPr>
                <w:rFonts w:ascii="Times New Roman" w:hAnsi="Times New Roman"/>
                <w:sz w:val="22"/>
                <w:szCs w:val="22"/>
              </w:rPr>
              <w:t>Уровень сформированности</w:t>
            </w:r>
          </w:p>
        </w:tc>
        <w:tc>
          <w:tcPr>
            <w:tcW w:w="1701" w:type="dxa"/>
            <w:vMerge w:val="restart"/>
          </w:tcPr>
          <w:p w:rsidR="00DB2941" w:rsidRPr="00A26F3E"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sz w:val="22"/>
                <w:szCs w:val="22"/>
              </w:rPr>
            </w:pPr>
            <w:r w:rsidRPr="00A26F3E">
              <w:rPr>
                <w:rFonts w:ascii="Times New Roman" w:hAnsi="Times New Roman"/>
                <w:sz w:val="22"/>
                <w:szCs w:val="22"/>
              </w:rPr>
              <w:t xml:space="preserve">Типовые задачи  </w:t>
            </w:r>
          </w:p>
        </w:tc>
      </w:tr>
      <w:tr w:rsidR="00DB2941" w:rsidRPr="0035710A" w:rsidTr="00D53504">
        <w:tc>
          <w:tcPr>
            <w:tcW w:w="1843" w:type="dxa"/>
            <w:vMerge/>
          </w:tcPr>
          <w:p w:rsidR="00DB2941" w:rsidRPr="0035710A"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rPr>
            </w:pPr>
          </w:p>
        </w:tc>
        <w:tc>
          <w:tcPr>
            <w:tcW w:w="2126" w:type="dxa"/>
          </w:tcPr>
          <w:p w:rsidR="00DB2941" w:rsidRPr="008D5808"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8D5808">
              <w:rPr>
                <w:rFonts w:ascii="Times New Roman" w:hAnsi="Times New Roman"/>
                <w:sz w:val="20"/>
                <w:szCs w:val="20"/>
              </w:rPr>
              <w:t>5–6 классы –</w:t>
            </w:r>
          </w:p>
          <w:p w:rsidR="00DB2941" w:rsidRPr="008D5808"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8D5808">
              <w:rPr>
                <w:rFonts w:ascii="Times New Roman" w:hAnsi="Times New Roman"/>
                <w:sz w:val="20"/>
                <w:szCs w:val="20"/>
              </w:rPr>
              <w:t>необходимый уровень</w:t>
            </w:r>
          </w:p>
          <w:p w:rsidR="00DB2941" w:rsidRPr="008D5808" w:rsidRDefault="00DB2941" w:rsidP="00411557">
            <w:pPr>
              <w:pStyle w:val="a7"/>
              <w:widowControl w:val="0"/>
              <w:tabs>
                <w:tab w:val="left" w:pos="567"/>
              </w:tabs>
              <w:suppressAutoHyphens/>
              <w:spacing w:before="0" w:beforeAutospacing="0" w:after="0" w:afterAutospacing="0"/>
              <w:ind w:firstLine="34"/>
              <w:rPr>
                <w:rFonts w:ascii="Times New Roman" w:hAnsi="Times New Roman"/>
                <w:b/>
                <w:bCs/>
                <w:sz w:val="20"/>
                <w:szCs w:val="20"/>
              </w:rPr>
            </w:pPr>
          </w:p>
        </w:tc>
        <w:tc>
          <w:tcPr>
            <w:tcW w:w="2268" w:type="dxa"/>
          </w:tcPr>
          <w:p w:rsidR="00DB2941" w:rsidRPr="008D5808"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8D5808">
              <w:rPr>
                <w:rFonts w:ascii="Times New Roman" w:hAnsi="Times New Roman"/>
                <w:sz w:val="20"/>
                <w:szCs w:val="20"/>
              </w:rPr>
              <w:t>7–9 классы – необходимый уровень</w:t>
            </w:r>
          </w:p>
          <w:p w:rsidR="00DB2941" w:rsidRPr="008D5808"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8D5808">
              <w:rPr>
                <w:rFonts w:ascii="Times New Roman" w:hAnsi="Times New Roman"/>
                <w:sz w:val="20"/>
                <w:szCs w:val="20"/>
              </w:rPr>
              <w:t>5–6 классы – повышенный уровень</w:t>
            </w:r>
          </w:p>
        </w:tc>
        <w:tc>
          <w:tcPr>
            <w:tcW w:w="2268" w:type="dxa"/>
          </w:tcPr>
          <w:p w:rsidR="00DB2941" w:rsidRPr="008D5808"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Pr>
                <w:rFonts w:ascii="Times New Roman" w:hAnsi="Times New Roman"/>
                <w:sz w:val="20"/>
                <w:szCs w:val="20"/>
              </w:rPr>
              <w:t xml:space="preserve">7–9 классы- повышенный уровень </w:t>
            </w:r>
          </w:p>
          <w:p w:rsidR="00DB2941" w:rsidRPr="008D5808" w:rsidRDefault="00DB2941" w:rsidP="00411557">
            <w:pPr>
              <w:pStyle w:val="a7"/>
              <w:widowControl w:val="0"/>
              <w:tabs>
                <w:tab w:val="left" w:pos="567"/>
              </w:tabs>
              <w:suppressAutoHyphens/>
              <w:spacing w:before="0" w:beforeAutospacing="0" w:after="0" w:afterAutospacing="0"/>
              <w:ind w:firstLine="34"/>
              <w:rPr>
                <w:rFonts w:ascii="Times New Roman" w:hAnsi="Times New Roman"/>
                <w:b/>
                <w:bCs/>
                <w:sz w:val="20"/>
                <w:szCs w:val="20"/>
              </w:rPr>
            </w:pPr>
          </w:p>
        </w:tc>
        <w:tc>
          <w:tcPr>
            <w:tcW w:w="1701" w:type="dxa"/>
            <w:vMerge/>
          </w:tcPr>
          <w:p w:rsidR="00DB2941" w:rsidRPr="00A26F3E"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sz w:val="22"/>
                <w:szCs w:val="22"/>
              </w:rPr>
            </w:pPr>
          </w:p>
        </w:tc>
      </w:tr>
      <w:tr w:rsidR="00DB2941" w:rsidRPr="0035710A" w:rsidTr="00D53504">
        <w:tc>
          <w:tcPr>
            <w:tcW w:w="1843"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Извлекать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информацию. Ориентироваться в своей  системе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знаний;  делать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предварительный</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отбор источников</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информации;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добывать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информацию</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p>
          <w:p w:rsidR="00DB2941" w:rsidRPr="000F5946"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sz w:val="20"/>
                <w:szCs w:val="20"/>
              </w:rPr>
            </w:pPr>
          </w:p>
        </w:tc>
        <w:tc>
          <w:tcPr>
            <w:tcW w:w="2126"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Самостоятельно предполагать,  какая информация  нужна  для</w:t>
            </w:r>
            <w:r>
              <w:rPr>
                <w:rFonts w:ascii="Times New Roman" w:hAnsi="Times New Roman"/>
                <w:sz w:val="20"/>
                <w:szCs w:val="20"/>
              </w:rPr>
              <w:t xml:space="preserve"> </w:t>
            </w:r>
            <w:r w:rsidRPr="000F5946">
              <w:rPr>
                <w:rFonts w:ascii="Times New Roman" w:hAnsi="Times New Roman"/>
                <w:sz w:val="20"/>
                <w:szCs w:val="20"/>
              </w:rPr>
              <w:t>решения  предметной</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учебной задачи, состоящей из нескольких шагов.</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Самостоятельно  отбирать для решения предметных</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учебных  задач</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необходимые  словари,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энциклопедии,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справочники, электронные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диски.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Сопоставлять и отбирать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информацию, полученную</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из различных источников.</w:t>
            </w:r>
          </w:p>
          <w:p w:rsidR="00DB2941" w:rsidRPr="000F5946"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sz w:val="20"/>
                <w:szCs w:val="20"/>
              </w:rPr>
            </w:pPr>
          </w:p>
        </w:tc>
        <w:tc>
          <w:tcPr>
            <w:tcW w:w="2268"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Самостоятельно  определять,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какие  знания  необходимо</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приобрести  для  решения</w:t>
            </w:r>
            <w:r>
              <w:rPr>
                <w:rFonts w:ascii="Times New Roman" w:hAnsi="Times New Roman"/>
                <w:sz w:val="20"/>
                <w:szCs w:val="20"/>
              </w:rPr>
              <w:t xml:space="preserve"> </w:t>
            </w:r>
            <w:r w:rsidRPr="000F5946">
              <w:rPr>
                <w:rFonts w:ascii="Times New Roman" w:hAnsi="Times New Roman"/>
                <w:sz w:val="20"/>
                <w:szCs w:val="20"/>
              </w:rPr>
              <w:t>жизненных  (учебных</w:t>
            </w:r>
            <w:r>
              <w:rPr>
                <w:rFonts w:ascii="Times New Roman" w:hAnsi="Times New Roman"/>
                <w:sz w:val="20"/>
                <w:szCs w:val="20"/>
              </w:rPr>
              <w:t xml:space="preserve"> </w:t>
            </w:r>
            <w:r w:rsidRPr="000F5946">
              <w:rPr>
                <w:rFonts w:ascii="Times New Roman" w:hAnsi="Times New Roman"/>
                <w:sz w:val="20"/>
                <w:szCs w:val="20"/>
              </w:rPr>
              <w:t>межпредметных) задач.</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Ориентироваться  в  своей системе знаний и определять</w:t>
            </w:r>
            <w:r>
              <w:rPr>
                <w:rFonts w:ascii="Times New Roman" w:hAnsi="Times New Roman"/>
                <w:sz w:val="20"/>
                <w:szCs w:val="20"/>
              </w:rPr>
              <w:t xml:space="preserve"> </w:t>
            </w:r>
            <w:r w:rsidRPr="000F5946">
              <w:rPr>
                <w:rFonts w:ascii="Times New Roman" w:hAnsi="Times New Roman"/>
                <w:sz w:val="20"/>
                <w:szCs w:val="20"/>
              </w:rPr>
              <w:t>сферу  своих  жизненных интересов.</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Самостоятельно отбирать для</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решения  жизненных  задач</w:t>
            </w:r>
            <w:r>
              <w:rPr>
                <w:rFonts w:ascii="Times New Roman" w:hAnsi="Times New Roman"/>
                <w:sz w:val="20"/>
                <w:szCs w:val="20"/>
              </w:rPr>
              <w:t xml:space="preserve"> </w:t>
            </w:r>
            <w:r w:rsidRPr="000F5946">
              <w:rPr>
                <w:rFonts w:ascii="Times New Roman" w:hAnsi="Times New Roman"/>
                <w:sz w:val="20"/>
                <w:szCs w:val="20"/>
              </w:rPr>
              <w:t>необходимые  источники</w:t>
            </w:r>
            <w:r>
              <w:rPr>
                <w:rFonts w:ascii="Times New Roman" w:hAnsi="Times New Roman"/>
                <w:sz w:val="20"/>
                <w:szCs w:val="20"/>
              </w:rPr>
              <w:t xml:space="preserve"> </w:t>
            </w:r>
            <w:r w:rsidRPr="000F5946">
              <w:rPr>
                <w:rFonts w:ascii="Times New Roman" w:hAnsi="Times New Roman"/>
                <w:sz w:val="20"/>
                <w:szCs w:val="20"/>
              </w:rPr>
              <w:t>информации  (словари,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энциклопедии,  справочники,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электронные  и  интернет-ресурсы,</w:t>
            </w:r>
            <w:r>
              <w:rPr>
                <w:rFonts w:ascii="Times New Roman" w:hAnsi="Times New Roman"/>
                <w:sz w:val="20"/>
                <w:szCs w:val="20"/>
              </w:rPr>
              <w:t xml:space="preserve"> </w:t>
            </w:r>
            <w:r w:rsidRPr="000F5946">
              <w:rPr>
                <w:rFonts w:ascii="Times New Roman" w:hAnsi="Times New Roman"/>
                <w:sz w:val="20"/>
                <w:szCs w:val="20"/>
              </w:rPr>
              <w:t>СМИ).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Сопоставлять,  отбирать  и проверять  информацию,</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полученную из различных</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источников.</w:t>
            </w:r>
          </w:p>
        </w:tc>
        <w:tc>
          <w:tcPr>
            <w:tcW w:w="2268"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Самостоятельно  ставить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личностно-необходимые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учебные  и  жизненные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задачи и определять, какие</w:t>
            </w:r>
            <w:r>
              <w:rPr>
                <w:rFonts w:ascii="Times New Roman" w:hAnsi="Times New Roman"/>
                <w:sz w:val="20"/>
                <w:szCs w:val="20"/>
              </w:rPr>
              <w:t xml:space="preserve"> </w:t>
            </w:r>
            <w:r w:rsidRPr="000F5946">
              <w:rPr>
                <w:rFonts w:ascii="Times New Roman" w:hAnsi="Times New Roman"/>
                <w:sz w:val="20"/>
                <w:szCs w:val="20"/>
              </w:rPr>
              <w:t>знания необходимо</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приобрести для их решения.</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Самостоятельно  делать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предварительный  отбор</w:t>
            </w:r>
            <w:r>
              <w:rPr>
                <w:rFonts w:ascii="Times New Roman" w:hAnsi="Times New Roman"/>
                <w:sz w:val="20"/>
                <w:szCs w:val="20"/>
              </w:rPr>
              <w:t xml:space="preserve"> </w:t>
            </w:r>
            <w:r w:rsidRPr="000F5946">
              <w:rPr>
                <w:rFonts w:ascii="Times New Roman" w:hAnsi="Times New Roman"/>
                <w:sz w:val="20"/>
                <w:szCs w:val="20"/>
              </w:rPr>
              <w:t>источников информации для</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успешного продвижения по</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самостоятельно  выбранной</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образовательной траектории.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Сопоставлять, отбирать и</w:t>
            </w:r>
            <w:r>
              <w:rPr>
                <w:rFonts w:ascii="Times New Roman" w:hAnsi="Times New Roman"/>
                <w:sz w:val="20"/>
                <w:szCs w:val="20"/>
              </w:rPr>
              <w:t xml:space="preserve"> проверять </w:t>
            </w:r>
            <w:r w:rsidRPr="000F5946">
              <w:rPr>
                <w:rFonts w:ascii="Times New Roman" w:hAnsi="Times New Roman"/>
                <w:sz w:val="20"/>
                <w:szCs w:val="20"/>
              </w:rPr>
              <w:t>информацию,</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полученную из</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различных источников, для</w:t>
            </w:r>
            <w:r>
              <w:rPr>
                <w:rFonts w:ascii="Times New Roman" w:hAnsi="Times New Roman"/>
                <w:sz w:val="20"/>
                <w:szCs w:val="20"/>
              </w:rPr>
              <w:t xml:space="preserve"> </w:t>
            </w:r>
            <w:r w:rsidRPr="000F5946">
              <w:rPr>
                <w:rFonts w:ascii="Times New Roman" w:hAnsi="Times New Roman"/>
                <w:sz w:val="20"/>
                <w:szCs w:val="20"/>
              </w:rPr>
              <w:t>успешного продвижения по</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самостоятельно  выбранной</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образовательной траектории.</w:t>
            </w:r>
          </w:p>
        </w:tc>
        <w:tc>
          <w:tcPr>
            <w:tcW w:w="1701" w:type="dxa"/>
            <w:vMerge w:val="restart"/>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b/>
                <w:bCs/>
                <w:sz w:val="20"/>
                <w:szCs w:val="20"/>
              </w:rPr>
            </w:pPr>
            <w:r w:rsidRPr="000F5946">
              <w:rPr>
                <w:rFonts w:ascii="Times New Roman" w:hAnsi="Times New Roman"/>
                <w:b/>
                <w:bCs/>
                <w:sz w:val="20"/>
                <w:szCs w:val="20"/>
              </w:rPr>
              <w:t>Русский язык</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 задания на извлечение,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преобразование  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использование текстовой</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информации;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 работа с правилами,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определениями  и  т.п.,</w:t>
            </w:r>
            <w:r>
              <w:rPr>
                <w:rFonts w:ascii="Times New Roman" w:hAnsi="Times New Roman"/>
                <w:sz w:val="20"/>
                <w:szCs w:val="20"/>
              </w:rPr>
              <w:t xml:space="preserve"> </w:t>
            </w:r>
            <w:r w:rsidRPr="000F5946">
              <w:rPr>
                <w:rFonts w:ascii="Times New Roman" w:hAnsi="Times New Roman"/>
                <w:sz w:val="20"/>
                <w:szCs w:val="20"/>
              </w:rPr>
              <w:t>составленными в виде графических  схем, таблиц,  алгоритмов, разного рода визуальных</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подсказок  и  ключей,</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«иллюстративного»</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визуального ряда;</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  приёмы  работы  с правилами  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определениями  как</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учебно- научными текстами;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  система  работы  с различными словарями.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b/>
                <w:bCs/>
                <w:sz w:val="20"/>
                <w:szCs w:val="20"/>
              </w:rPr>
            </w:pPr>
            <w:r w:rsidRPr="000F5946">
              <w:rPr>
                <w:rFonts w:ascii="Times New Roman" w:hAnsi="Times New Roman"/>
                <w:b/>
                <w:bCs/>
                <w:sz w:val="20"/>
                <w:szCs w:val="20"/>
              </w:rPr>
              <w:t>Литература</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 xml:space="preserve">–извлечение информации с  </w:t>
            </w:r>
            <w:r w:rsidRPr="000F5946">
              <w:rPr>
                <w:rFonts w:ascii="Times New Roman" w:hAnsi="Times New Roman"/>
                <w:sz w:val="20"/>
                <w:szCs w:val="20"/>
              </w:rPr>
              <w:lastRenderedPageBreak/>
              <w:t>помощью  приёмов</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комментированного</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чтения;</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–преобразование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информации  (например,</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заполнение таблиц);</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–поиск  и  сбор</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дополнительной</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информации;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–самостоятельная работ со  словарями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литературоведческих терминов.</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b/>
                <w:bCs/>
                <w:sz w:val="20"/>
                <w:szCs w:val="20"/>
              </w:rPr>
            </w:pPr>
            <w:r w:rsidRPr="000F5946">
              <w:rPr>
                <w:rFonts w:ascii="Times New Roman" w:hAnsi="Times New Roman"/>
                <w:b/>
                <w:bCs/>
                <w:sz w:val="20"/>
                <w:szCs w:val="20"/>
              </w:rPr>
              <w:t>Математика</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Большое  количество</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математических  задач знакомят  с</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общепринятыми  в математике моделями.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Используются</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продуктивные  задания,</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требующие развития анализа,  синтеза,</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классификации,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сравнения, аналогии.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Все задания учебников</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предполагают</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организацию  на  уроке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самостоятельной</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 xml:space="preserve">совместной работы детей. </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p>
          <w:p w:rsidR="00DB2941" w:rsidRPr="00BF32F7" w:rsidRDefault="00DB2941" w:rsidP="00411557">
            <w:pPr>
              <w:pStyle w:val="a7"/>
              <w:widowControl w:val="0"/>
              <w:tabs>
                <w:tab w:val="left" w:pos="567"/>
              </w:tabs>
              <w:suppressAutoHyphens/>
              <w:spacing w:before="0" w:beforeAutospacing="0" w:after="0" w:afterAutospacing="0"/>
              <w:ind w:firstLine="34"/>
              <w:rPr>
                <w:rFonts w:ascii="Times New Roman" w:hAnsi="Times New Roman"/>
                <w:b/>
                <w:bCs/>
                <w:sz w:val="22"/>
                <w:szCs w:val="22"/>
              </w:rPr>
            </w:pPr>
          </w:p>
        </w:tc>
      </w:tr>
      <w:tr w:rsidR="00DB2941" w:rsidRPr="0035710A" w:rsidTr="00D53504">
        <w:tc>
          <w:tcPr>
            <w:tcW w:w="1843"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Перерабатывать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информацию  для получения</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необходимого</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результата, в том</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числе  и  для</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создания  нового</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продукта</w:t>
            </w:r>
            <w:r>
              <w:rPr>
                <w:rFonts w:ascii="Times New Roman" w:hAnsi="Times New Roman"/>
                <w:sz w:val="20"/>
                <w:szCs w:val="20"/>
              </w:rPr>
              <w:t xml:space="preserve"> </w:t>
            </w:r>
            <w:r w:rsidRPr="000F5946">
              <w:rPr>
                <w:rFonts w:ascii="Times New Roman" w:hAnsi="Times New Roman"/>
                <w:sz w:val="20"/>
                <w:szCs w:val="20"/>
              </w:rPr>
              <w:lastRenderedPageBreak/>
              <w:t>обобщать факты и явления.</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p>
          <w:p w:rsidR="00DB2941" w:rsidRPr="000F5946"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sz w:val="20"/>
                <w:szCs w:val="20"/>
              </w:rPr>
            </w:pPr>
          </w:p>
        </w:tc>
        <w:tc>
          <w:tcPr>
            <w:tcW w:w="2126"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lastRenderedPageBreak/>
              <w:t>Анализировать, сравнивать,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классифицировать  и выявлять  причины  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следствия простых явлений.</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Осуществлять  логические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lastRenderedPageBreak/>
              <w:t>операции,  самостоятельно</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выбирая  основания  и</w:t>
            </w:r>
            <w:r>
              <w:rPr>
                <w:rFonts w:ascii="Times New Roman" w:hAnsi="Times New Roman"/>
                <w:sz w:val="20"/>
                <w:szCs w:val="20"/>
              </w:rPr>
              <w:t xml:space="preserve"> </w:t>
            </w:r>
            <w:r w:rsidRPr="000F5946">
              <w:rPr>
                <w:rFonts w:ascii="Times New Roman" w:hAnsi="Times New Roman"/>
                <w:sz w:val="20"/>
                <w:szCs w:val="20"/>
              </w:rPr>
              <w:t>критерии;  строить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классификацию на основе</w:t>
            </w:r>
            <w:r>
              <w:rPr>
                <w:rFonts w:ascii="Times New Roman" w:hAnsi="Times New Roman"/>
                <w:sz w:val="20"/>
                <w:szCs w:val="20"/>
              </w:rPr>
              <w:t xml:space="preserve"> </w:t>
            </w:r>
            <w:r w:rsidRPr="000F5946">
              <w:rPr>
                <w:rFonts w:ascii="Times New Roman" w:hAnsi="Times New Roman"/>
                <w:sz w:val="20"/>
                <w:szCs w:val="20"/>
              </w:rPr>
              <w:t>отрицания.</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Строить  рассуждение,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включающее установление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причинно-следственных</w:t>
            </w:r>
            <w:r>
              <w:rPr>
                <w:rFonts w:ascii="Times New Roman" w:hAnsi="Times New Roman"/>
                <w:sz w:val="20"/>
                <w:szCs w:val="20"/>
              </w:rPr>
              <w:t xml:space="preserve"> </w:t>
            </w:r>
            <w:r w:rsidRPr="000F5946">
              <w:rPr>
                <w:rFonts w:ascii="Times New Roman" w:hAnsi="Times New Roman"/>
                <w:sz w:val="20"/>
                <w:szCs w:val="20"/>
              </w:rPr>
              <w:t>связей.</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Создавать  модели  с выделением существенных</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характеристик объекта 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представлением  их  в</w:t>
            </w:r>
            <w:r>
              <w:rPr>
                <w:rFonts w:ascii="Times New Roman" w:hAnsi="Times New Roman"/>
                <w:sz w:val="20"/>
                <w:szCs w:val="20"/>
              </w:rPr>
              <w:t xml:space="preserve"> </w:t>
            </w:r>
            <w:r w:rsidRPr="000F5946">
              <w:rPr>
                <w:rFonts w:ascii="Times New Roman" w:hAnsi="Times New Roman"/>
                <w:sz w:val="20"/>
                <w:szCs w:val="20"/>
              </w:rPr>
              <w:t>пространственно-</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графической или знаково-</w:t>
            </w:r>
            <w:r>
              <w:rPr>
                <w:rFonts w:ascii="Times New Roman" w:hAnsi="Times New Roman"/>
                <w:sz w:val="20"/>
                <w:szCs w:val="20"/>
              </w:rPr>
              <w:t xml:space="preserve">символической </w:t>
            </w:r>
            <w:r w:rsidRPr="000F5946">
              <w:rPr>
                <w:rFonts w:ascii="Times New Roman" w:hAnsi="Times New Roman"/>
                <w:sz w:val="20"/>
                <w:szCs w:val="20"/>
              </w:rPr>
              <w:t>форме.</w:t>
            </w:r>
          </w:p>
        </w:tc>
        <w:tc>
          <w:tcPr>
            <w:tcW w:w="2268"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lastRenderedPageBreak/>
              <w:t>Анализировать,  сравнивать,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классифицировать и обобщать понятия:</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  давать  определение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понятиям  на  основе изученного  на  различных</w:t>
            </w:r>
            <w:r>
              <w:rPr>
                <w:rFonts w:ascii="Times New Roman" w:hAnsi="Times New Roman"/>
                <w:sz w:val="20"/>
                <w:szCs w:val="20"/>
              </w:rPr>
              <w:t xml:space="preserve"> </w:t>
            </w:r>
            <w:r w:rsidRPr="000F5946">
              <w:rPr>
                <w:rFonts w:ascii="Times New Roman" w:hAnsi="Times New Roman"/>
                <w:sz w:val="20"/>
                <w:szCs w:val="20"/>
              </w:rPr>
              <w:t xml:space="preserve">предметах  </w:t>
            </w:r>
            <w:r w:rsidRPr="000F5946">
              <w:rPr>
                <w:rFonts w:ascii="Times New Roman" w:hAnsi="Times New Roman"/>
                <w:sz w:val="20"/>
                <w:szCs w:val="20"/>
              </w:rPr>
              <w:lastRenderedPageBreak/>
              <w:t>учебного материала;</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 осуществлять логическую</w:t>
            </w:r>
            <w:r>
              <w:rPr>
                <w:rFonts w:ascii="Times New Roman" w:hAnsi="Times New Roman"/>
                <w:sz w:val="20"/>
                <w:szCs w:val="20"/>
              </w:rPr>
              <w:t xml:space="preserve"> </w:t>
            </w:r>
            <w:r w:rsidRPr="000F5946">
              <w:rPr>
                <w:rFonts w:ascii="Times New Roman" w:hAnsi="Times New Roman"/>
                <w:sz w:val="20"/>
                <w:szCs w:val="20"/>
              </w:rPr>
              <w:t>операцию  установления</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родовидовых отношений;</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  обобщать  понятия  – осуществлять  логическую</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операцию перехода от понятия с  меньшим  объемом  к понятию с большим объемом;</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 преобразовывать модели с целью  выявления  общих</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законов,  определяющих</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данную предметную область.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p>
          <w:p w:rsidR="00DB2941" w:rsidRPr="000F5946"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sz w:val="20"/>
                <w:szCs w:val="20"/>
              </w:rPr>
            </w:pPr>
          </w:p>
        </w:tc>
        <w:tc>
          <w:tcPr>
            <w:tcW w:w="2268"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lastRenderedPageBreak/>
              <w:t>Преобразовывать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информацию из одного вида в  другой  и  выбирать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удобную для себя форму фиксации и представления</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информации.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lastRenderedPageBreak/>
              <w:t>Представлять информацию в</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оптимальной</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форме в зависимости от</w:t>
            </w:r>
            <w:r>
              <w:rPr>
                <w:rFonts w:ascii="Times New Roman" w:hAnsi="Times New Roman"/>
                <w:sz w:val="20"/>
                <w:szCs w:val="20"/>
              </w:rPr>
              <w:t xml:space="preserve"> </w:t>
            </w:r>
            <w:r w:rsidRPr="000F5946">
              <w:rPr>
                <w:rFonts w:ascii="Times New Roman" w:hAnsi="Times New Roman"/>
                <w:sz w:val="20"/>
                <w:szCs w:val="20"/>
              </w:rPr>
              <w:t>адресата.</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p>
          <w:p w:rsidR="00DB2941" w:rsidRPr="000F5946"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sz w:val="20"/>
                <w:szCs w:val="20"/>
              </w:rPr>
            </w:pPr>
          </w:p>
        </w:tc>
        <w:tc>
          <w:tcPr>
            <w:tcW w:w="1701" w:type="dxa"/>
            <w:vMerge/>
          </w:tcPr>
          <w:p w:rsidR="00DB2941" w:rsidRPr="0035710A"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rPr>
            </w:pPr>
          </w:p>
        </w:tc>
      </w:tr>
      <w:tr w:rsidR="00DB2941" w:rsidRPr="0035710A" w:rsidTr="00D53504">
        <w:tc>
          <w:tcPr>
            <w:tcW w:w="1843"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Преобразовывать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информацию  из</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одной  формы  в</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Pr>
                <w:rFonts w:ascii="Times New Roman" w:hAnsi="Times New Roman"/>
                <w:sz w:val="20"/>
                <w:szCs w:val="20"/>
              </w:rPr>
              <w:t xml:space="preserve">другую и выбирать </w:t>
            </w:r>
            <w:r w:rsidRPr="000F5946">
              <w:rPr>
                <w:rFonts w:ascii="Times New Roman" w:hAnsi="Times New Roman"/>
                <w:sz w:val="20"/>
                <w:szCs w:val="20"/>
              </w:rPr>
              <w:t>наиболее удобную для  себя  форму</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представления</w:t>
            </w:r>
          </w:p>
        </w:tc>
        <w:tc>
          <w:tcPr>
            <w:tcW w:w="2126"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Составлять  тезисы,</w:t>
            </w:r>
            <w:r>
              <w:rPr>
                <w:rFonts w:ascii="Times New Roman" w:hAnsi="Times New Roman"/>
                <w:sz w:val="20"/>
                <w:szCs w:val="20"/>
              </w:rPr>
              <w:t xml:space="preserve"> </w:t>
            </w:r>
            <w:r w:rsidRPr="000F5946">
              <w:rPr>
                <w:rFonts w:ascii="Times New Roman" w:hAnsi="Times New Roman"/>
                <w:sz w:val="20"/>
                <w:szCs w:val="20"/>
              </w:rPr>
              <w:t>различные виды планов.</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Преобразовывать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информацию  из  одного вида в другой (таблицу в</w:t>
            </w:r>
            <w:r>
              <w:rPr>
                <w:rFonts w:ascii="Times New Roman" w:hAnsi="Times New Roman"/>
                <w:sz w:val="20"/>
                <w:szCs w:val="20"/>
              </w:rPr>
              <w:t xml:space="preserve"> </w:t>
            </w:r>
            <w:r w:rsidRPr="000F5946">
              <w:rPr>
                <w:rFonts w:ascii="Times New Roman" w:hAnsi="Times New Roman"/>
                <w:sz w:val="20"/>
                <w:szCs w:val="20"/>
              </w:rPr>
              <w:t>текст, диаграмму и пр.)</w:t>
            </w:r>
          </w:p>
        </w:tc>
        <w:tc>
          <w:tcPr>
            <w:tcW w:w="2268"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Составлять тезисы, различные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виды планов.</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Преобразовывать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информацию из одного вида в</w:t>
            </w:r>
            <w:r>
              <w:rPr>
                <w:rFonts w:ascii="Times New Roman" w:hAnsi="Times New Roman"/>
                <w:sz w:val="20"/>
                <w:szCs w:val="20"/>
              </w:rPr>
              <w:t xml:space="preserve"> </w:t>
            </w:r>
            <w:r w:rsidRPr="000F5946">
              <w:rPr>
                <w:rFonts w:ascii="Times New Roman" w:hAnsi="Times New Roman"/>
                <w:sz w:val="20"/>
                <w:szCs w:val="20"/>
              </w:rPr>
              <w:t>другой  (таблицу  в  текст,</w:t>
            </w:r>
            <w:r>
              <w:rPr>
                <w:rFonts w:ascii="Times New Roman" w:hAnsi="Times New Roman"/>
                <w:sz w:val="20"/>
                <w:szCs w:val="20"/>
              </w:rPr>
              <w:t xml:space="preserve"> </w:t>
            </w:r>
            <w:r w:rsidRPr="000F5946">
              <w:rPr>
                <w:rFonts w:ascii="Times New Roman" w:hAnsi="Times New Roman"/>
                <w:sz w:val="20"/>
                <w:szCs w:val="20"/>
              </w:rPr>
              <w:t>диаграмму и пр.).</w:t>
            </w:r>
          </w:p>
        </w:tc>
        <w:tc>
          <w:tcPr>
            <w:tcW w:w="2268"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Представлять информацию в</w:t>
            </w:r>
            <w:r>
              <w:rPr>
                <w:rFonts w:ascii="Times New Roman" w:hAnsi="Times New Roman"/>
                <w:sz w:val="20"/>
                <w:szCs w:val="20"/>
              </w:rPr>
              <w:t xml:space="preserve"> </w:t>
            </w:r>
            <w:r w:rsidRPr="000F5946">
              <w:rPr>
                <w:rFonts w:ascii="Times New Roman" w:hAnsi="Times New Roman"/>
                <w:sz w:val="20"/>
                <w:szCs w:val="20"/>
              </w:rPr>
              <w:t>виде конспектов,</w:t>
            </w:r>
            <w:r>
              <w:rPr>
                <w:rFonts w:ascii="Times New Roman" w:hAnsi="Times New Roman"/>
                <w:sz w:val="20"/>
                <w:szCs w:val="20"/>
              </w:rPr>
              <w:t xml:space="preserve"> </w:t>
            </w:r>
            <w:r w:rsidRPr="000F5946">
              <w:rPr>
                <w:rFonts w:ascii="Times New Roman" w:hAnsi="Times New Roman"/>
                <w:sz w:val="20"/>
                <w:szCs w:val="20"/>
              </w:rPr>
              <w:t>таблиц, схем, графиков и др.</w:t>
            </w:r>
          </w:p>
          <w:p w:rsidR="00DB2941" w:rsidRPr="000F5946"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sz w:val="20"/>
                <w:szCs w:val="20"/>
              </w:rPr>
            </w:pPr>
          </w:p>
        </w:tc>
        <w:tc>
          <w:tcPr>
            <w:tcW w:w="1701" w:type="dxa"/>
            <w:vMerge/>
          </w:tcPr>
          <w:p w:rsidR="00DB2941" w:rsidRPr="0035710A"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rPr>
            </w:pPr>
          </w:p>
        </w:tc>
      </w:tr>
      <w:tr w:rsidR="00DB2941" w:rsidRPr="0035710A" w:rsidTr="00D53504">
        <w:tc>
          <w:tcPr>
            <w:tcW w:w="1843"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Владеть приемами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осмысленного</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чтения</w:t>
            </w:r>
          </w:p>
          <w:p w:rsidR="00DB2941" w:rsidRPr="000F5946"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sz w:val="20"/>
                <w:szCs w:val="20"/>
              </w:rPr>
            </w:pPr>
          </w:p>
        </w:tc>
        <w:tc>
          <w:tcPr>
            <w:tcW w:w="2126"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Вычитывать  все  уровни</w:t>
            </w:r>
            <w:r>
              <w:rPr>
                <w:rFonts w:ascii="Times New Roman" w:hAnsi="Times New Roman"/>
                <w:sz w:val="20"/>
                <w:szCs w:val="20"/>
              </w:rPr>
              <w:t xml:space="preserve"> </w:t>
            </w:r>
            <w:r w:rsidRPr="000F5946">
              <w:rPr>
                <w:rFonts w:ascii="Times New Roman" w:hAnsi="Times New Roman"/>
                <w:sz w:val="20"/>
                <w:szCs w:val="20"/>
              </w:rPr>
              <w:t>текстовой информации.</w:t>
            </w:r>
          </w:p>
          <w:p w:rsidR="00DB2941" w:rsidRPr="000F5946"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sz w:val="20"/>
                <w:szCs w:val="20"/>
              </w:rPr>
            </w:pPr>
          </w:p>
        </w:tc>
        <w:tc>
          <w:tcPr>
            <w:tcW w:w="2268"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Понимая позицию другого,</w:t>
            </w:r>
            <w:r>
              <w:rPr>
                <w:rFonts w:ascii="Times New Roman" w:hAnsi="Times New Roman"/>
                <w:sz w:val="20"/>
                <w:szCs w:val="20"/>
              </w:rPr>
              <w:t xml:space="preserve"> </w:t>
            </w:r>
            <w:r w:rsidRPr="000F5946">
              <w:rPr>
                <w:rFonts w:ascii="Times New Roman" w:hAnsi="Times New Roman"/>
                <w:sz w:val="20"/>
                <w:szCs w:val="20"/>
              </w:rPr>
              <w:t>различат</w:t>
            </w:r>
            <w:r>
              <w:rPr>
                <w:rFonts w:ascii="Times New Roman" w:hAnsi="Times New Roman"/>
                <w:sz w:val="20"/>
                <w:szCs w:val="20"/>
              </w:rPr>
              <w:t xml:space="preserve">ь речи: мнение (точку зрения), </w:t>
            </w:r>
            <w:r w:rsidRPr="000F5946">
              <w:rPr>
                <w:rFonts w:ascii="Times New Roman" w:hAnsi="Times New Roman"/>
                <w:sz w:val="20"/>
                <w:szCs w:val="20"/>
              </w:rPr>
              <w:t>доказательство</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(аргументы), факты; гипотезы,</w:t>
            </w:r>
            <w:r>
              <w:rPr>
                <w:rFonts w:ascii="Times New Roman" w:hAnsi="Times New Roman"/>
                <w:sz w:val="20"/>
                <w:szCs w:val="20"/>
              </w:rPr>
              <w:t xml:space="preserve"> </w:t>
            </w:r>
            <w:r w:rsidRPr="000F5946">
              <w:rPr>
                <w:rFonts w:ascii="Times New Roman" w:hAnsi="Times New Roman"/>
                <w:sz w:val="20"/>
                <w:szCs w:val="20"/>
              </w:rPr>
              <w:t>аксиомы, теории.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Самостоятельно использовать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различные  виды  чтения (изучающее,  просмотровое,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ознакомительное, поисковое),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приемы слушания.</w:t>
            </w:r>
          </w:p>
        </w:tc>
        <w:tc>
          <w:tcPr>
            <w:tcW w:w="2268"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Понимать систему взглядов</w:t>
            </w:r>
            <w:r>
              <w:rPr>
                <w:rFonts w:ascii="Times New Roman" w:hAnsi="Times New Roman"/>
                <w:sz w:val="20"/>
                <w:szCs w:val="20"/>
              </w:rPr>
              <w:t xml:space="preserve"> </w:t>
            </w:r>
            <w:r w:rsidRPr="000F5946">
              <w:rPr>
                <w:rFonts w:ascii="Times New Roman" w:hAnsi="Times New Roman"/>
                <w:sz w:val="20"/>
                <w:szCs w:val="20"/>
              </w:rPr>
              <w:t>и интересов человека.</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Владеть приемами гибкого чтения  и  рационального</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слушания  как  средством</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самообразования.</w:t>
            </w:r>
          </w:p>
        </w:tc>
        <w:tc>
          <w:tcPr>
            <w:tcW w:w="1701" w:type="dxa"/>
            <w:vMerge/>
          </w:tcPr>
          <w:p w:rsidR="00DB2941" w:rsidRPr="0035710A"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rPr>
            </w:pPr>
          </w:p>
        </w:tc>
      </w:tr>
      <w:tr w:rsidR="00DB2941" w:rsidRPr="0035710A" w:rsidTr="00D53504">
        <w:tc>
          <w:tcPr>
            <w:tcW w:w="1843"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Формирование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ИКТ -компетенции</w:t>
            </w:r>
          </w:p>
          <w:p w:rsidR="00DB2941" w:rsidRPr="000F5946"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sz w:val="20"/>
                <w:szCs w:val="20"/>
              </w:rPr>
            </w:pPr>
          </w:p>
        </w:tc>
        <w:tc>
          <w:tcPr>
            <w:tcW w:w="2126"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Уметь  определять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возможные  источники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необходимых  сведений,</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производить  поиск</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информации,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анализировать и оценивать ее достоверность.</w:t>
            </w:r>
          </w:p>
          <w:p w:rsidR="00DB2941" w:rsidRPr="000F5946"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sz w:val="20"/>
                <w:szCs w:val="20"/>
              </w:rPr>
            </w:pPr>
          </w:p>
        </w:tc>
        <w:tc>
          <w:tcPr>
            <w:tcW w:w="2268"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Уметь  самому  создавать источники  информации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разного типа и для разных аудиторий,  соблюдать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информационную гигиену и</w:t>
            </w:r>
            <w:r>
              <w:rPr>
                <w:rFonts w:ascii="Times New Roman" w:hAnsi="Times New Roman"/>
                <w:sz w:val="20"/>
                <w:szCs w:val="20"/>
              </w:rPr>
              <w:t xml:space="preserve"> </w:t>
            </w:r>
            <w:r w:rsidRPr="000F5946">
              <w:rPr>
                <w:rFonts w:ascii="Times New Roman" w:hAnsi="Times New Roman"/>
                <w:sz w:val="20"/>
                <w:szCs w:val="20"/>
              </w:rPr>
              <w:t>правила  информационной</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безопасности.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Уметь  использовать</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компьютерные  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lastRenderedPageBreak/>
              <w:t>коммуникационные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технологии как инструмент</w:t>
            </w:r>
            <w:r>
              <w:rPr>
                <w:rFonts w:ascii="Times New Roman" w:hAnsi="Times New Roman"/>
                <w:sz w:val="20"/>
                <w:szCs w:val="20"/>
              </w:rPr>
              <w:t xml:space="preserve"> </w:t>
            </w:r>
            <w:r w:rsidRPr="000F5946">
              <w:rPr>
                <w:rFonts w:ascii="Times New Roman" w:hAnsi="Times New Roman"/>
                <w:sz w:val="20"/>
                <w:szCs w:val="20"/>
              </w:rPr>
              <w:t>для достижения своих целей.</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Уметь выбирать адекватные задаче  инструментальные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программно-аппаратные</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средства и сервисы.</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Уметь реализовывать моно- и мультимедийные проекты в сфере  информационных  и</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коммуникационных</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технологий.</w:t>
            </w:r>
          </w:p>
        </w:tc>
        <w:tc>
          <w:tcPr>
            <w:tcW w:w="2268" w:type="dxa"/>
          </w:tcPr>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lastRenderedPageBreak/>
              <w:t>Уметь выступать в качестве</w:t>
            </w:r>
            <w:r>
              <w:rPr>
                <w:rFonts w:ascii="Times New Roman" w:hAnsi="Times New Roman"/>
                <w:sz w:val="20"/>
                <w:szCs w:val="20"/>
              </w:rPr>
              <w:t xml:space="preserve"> </w:t>
            </w:r>
            <w:r w:rsidRPr="000F5946">
              <w:rPr>
                <w:rFonts w:ascii="Times New Roman" w:hAnsi="Times New Roman"/>
                <w:sz w:val="20"/>
                <w:szCs w:val="20"/>
              </w:rPr>
              <w:t>заказчика  новых</w:t>
            </w:r>
            <w:r>
              <w:rPr>
                <w:rFonts w:ascii="Times New Roman" w:hAnsi="Times New Roman"/>
                <w:sz w:val="20"/>
                <w:szCs w:val="20"/>
              </w:rPr>
              <w:t xml:space="preserve"> </w:t>
            </w:r>
            <w:r w:rsidRPr="000F5946">
              <w:rPr>
                <w:rFonts w:ascii="Times New Roman" w:hAnsi="Times New Roman"/>
                <w:sz w:val="20"/>
                <w:szCs w:val="20"/>
              </w:rPr>
              <w:t>программно-аппаратных</w:t>
            </w:r>
          </w:p>
          <w:p w:rsidR="00DB2941" w:rsidRPr="000F5946" w:rsidRDefault="00DB2941" w:rsidP="00411557">
            <w:pPr>
              <w:pStyle w:val="a7"/>
              <w:widowControl w:val="0"/>
              <w:tabs>
                <w:tab w:val="left" w:pos="567"/>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средств и сервисов.</w:t>
            </w:r>
          </w:p>
          <w:p w:rsidR="00DB2941" w:rsidRPr="000F5946"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sz w:val="20"/>
                <w:szCs w:val="20"/>
              </w:rPr>
            </w:pPr>
          </w:p>
        </w:tc>
        <w:tc>
          <w:tcPr>
            <w:tcW w:w="1701" w:type="dxa"/>
          </w:tcPr>
          <w:p w:rsidR="00DB2941" w:rsidRPr="0035710A" w:rsidRDefault="00DB2941" w:rsidP="00411557">
            <w:pPr>
              <w:pStyle w:val="a7"/>
              <w:widowControl w:val="0"/>
              <w:tabs>
                <w:tab w:val="left" w:pos="567"/>
              </w:tabs>
              <w:suppressAutoHyphens/>
              <w:spacing w:before="0" w:beforeAutospacing="0" w:after="0" w:afterAutospacing="0"/>
              <w:ind w:firstLine="34"/>
              <w:jc w:val="center"/>
              <w:rPr>
                <w:rFonts w:ascii="Times New Roman" w:hAnsi="Times New Roman"/>
                <w:b/>
                <w:bCs/>
              </w:rPr>
            </w:pPr>
          </w:p>
        </w:tc>
      </w:tr>
    </w:tbl>
    <w:p w:rsidR="00DB2941" w:rsidRPr="0035710A" w:rsidRDefault="00DB2941" w:rsidP="0042789C">
      <w:pPr>
        <w:pStyle w:val="a7"/>
        <w:widowControl w:val="0"/>
        <w:tabs>
          <w:tab w:val="left" w:pos="567"/>
        </w:tabs>
        <w:suppressAutoHyphens/>
        <w:spacing w:before="0" w:beforeAutospacing="0" w:after="0" w:afterAutospacing="0"/>
        <w:ind w:left="426"/>
        <w:jc w:val="center"/>
        <w:rPr>
          <w:rFonts w:ascii="Times New Roman" w:hAnsi="Times New Roman"/>
          <w:b/>
          <w:bCs/>
        </w:rPr>
      </w:pPr>
    </w:p>
    <w:p w:rsidR="00411557" w:rsidRDefault="00411557" w:rsidP="0042789C">
      <w:pPr>
        <w:pStyle w:val="a7"/>
        <w:widowControl w:val="0"/>
        <w:tabs>
          <w:tab w:val="left" w:pos="567"/>
        </w:tabs>
        <w:suppressAutoHyphens/>
        <w:spacing w:before="0" w:beforeAutospacing="0" w:after="0" w:afterAutospacing="0"/>
        <w:ind w:left="426"/>
        <w:jc w:val="center"/>
        <w:rPr>
          <w:rFonts w:ascii="Times New Roman" w:hAnsi="Times New Roman"/>
          <w:b/>
          <w:bCs/>
          <w:sz w:val="28"/>
          <w:szCs w:val="28"/>
        </w:rPr>
      </w:pPr>
    </w:p>
    <w:p w:rsidR="00DB2941" w:rsidRDefault="00DB2941" w:rsidP="0042789C">
      <w:pPr>
        <w:pStyle w:val="a7"/>
        <w:widowControl w:val="0"/>
        <w:tabs>
          <w:tab w:val="left" w:pos="567"/>
        </w:tabs>
        <w:suppressAutoHyphens/>
        <w:spacing w:before="0" w:beforeAutospacing="0" w:after="0" w:afterAutospacing="0"/>
        <w:ind w:left="426"/>
        <w:jc w:val="center"/>
        <w:rPr>
          <w:rFonts w:ascii="Times New Roman" w:hAnsi="Times New Roman"/>
          <w:b/>
          <w:bCs/>
          <w:sz w:val="28"/>
          <w:szCs w:val="28"/>
        </w:rPr>
      </w:pPr>
      <w:r w:rsidRPr="00DB2941">
        <w:rPr>
          <w:rFonts w:ascii="Times New Roman" w:hAnsi="Times New Roman"/>
          <w:b/>
          <w:bCs/>
          <w:sz w:val="28"/>
          <w:szCs w:val="28"/>
        </w:rPr>
        <w:t>Коммуникативные универсальные учебные действия /</w:t>
      </w:r>
    </w:p>
    <w:p w:rsidR="00DB2941" w:rsidRPr="00DB2941" w:rsidRDefault="00DB2941" w:rsidP="0042789C">
      <w:pPr>
        <w:pStyle w:val="a7"/>
        <w:widowControl w:val="0"/>
        <w:tabs>
          <w:tab w:val="left" w:pos="567"/>
        </w:tabs>
        <w:suppressAutoHyphens/>
        <w:spacing w:before="0" w:beforeAutospacing="0" w:after="0" w:afterAutospacing="0"/>
        <w:ind w:left="426"/>
        <w:jc w:val="center"/>
        <w:rPr>
          <w:rFonts w:ascii="Times New Roman" w:hAnsi="Times New Roman"/>
          <w:b/>
          <w:bCs/>
          <w:sz w:val="28"/>
          <w:szCs w:val="28"/>
        </w:rPr>
      </w:pPr>
      <w:r w:rsidRPr="00DB2941">
        <w:rPr>
          <w:rFonts w:ascii="Times New Roman" w:hAnsi="Times New Roman"/>
          <w:b/>
          <w:bCs/>
          <w:sz w:val="28"/>
          <w:szCs w:val="28"/>
        </w:rPr>
        <w:t>Типовые задачи для формирования коммуникативных результатов</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9"/>
        <w:gridCol w:w="2034"/>
        <w:gridCol w:w="2458"/>
        <w:gridCol w:w="1959"/>
        <w:gridCol w:w="1956"/>
      </w:tblGrid>
      <w:tr w:rsidR="00DB2941" w:rsidRPr="0035710A" w:rsidTr="00D53504">
        <w:tc>
          <w:tcPr>
            <w:tcW w:w="1799" w:type="dxa"/>
            <w:vMerge w:val="restart"/>
          </w:tcPr>
          <w:p w:rsidR="00DB2941" w:rsidRPr="0035710A"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2"/>
                <w:szCs w:val="22"/>
              </w:rPr>
            </w:pPr>
            <w:r w:rsidRPr="0035710A">
              <w:rPr>
                <w:rFonts w:ascii="Times New Roman" w:hAnsi="Times New Roman"/>
                <w:sz w:val="22"/>
                <w:szCs w:val="22"/>
              </w:rPr>
              <w:t>УУД</w:t>
            </w:r>
          </w:p>
          <w:p w:rsidR="00DB2941" w:rsidRPr="0035710A" w:rsidRDefault="00DB2941" w:rsidP="00411557">
            <w:pPr>
              <w:pStyle w:val="a7"/>
              <w:widowControl w:val="0"/>
              <w:tabs>
                <w:tab w:val="left" w:pos="0"/>
              </w:tabs>
              <w:suppressAutoHyphens/>
              <w:spacing w:before="0" w:beforeAutospacing="0" w:after="0" w:afterAutospacing="0"/>
              <w:ind w:firstLine="34"/>
              <w:jc w:val="center"/>
              <w:rPr>
                <w:rFonts w:ascii="Times New Roman" w:hAnsi="Times New Roman"/>
                <w:b/>
                <w:bCs/>
              </w:rPr>
            </w:pPr>
          </w:p>
        </w:tc>
        <w:tc>
          <w:tcPr>
            <w:tcW w:w="6451" w:type="dxa"/>
            <w:gridSpan w:val="3"/>
          </w:tcPr>
          <w:p w:rsidR="00DB2941" w:rsidRPr="0035710A" w:rsidRDefault="00DB2941" w:rsidP="00411557">
            <w:pPr>
              <w:pStyle w:val="a7"/>
              <w:widowControl w:val="0"/>
              <w:tabs>
                <w:tab w:val="left" w:pos="0"/>
              </w:tabs>
              <w:suppressAutoHyphens/>
              <w:spacing w:before="0" w:beforeAutospacing="0" w:after="0" w:afterAutospacing="0"/>
              <w:ind w:firstLine="34"/>
              <w:jc w:val="center"/>
              <w:rPr>
                <w:rFonts w:ascii="Times New Roman" w:hAnsi="Times New Roman"/>
                <w:sz w:val="22"/>
                <w:szCs w:val="22"/>
              </w:rPr>
            </w:pPr>
            <w:r w:rsidRPr="0035710A">
              <w:rPr>
                <w:rFonts w:ascii="Times New Roman" w:hAnsi="Times New Roman"/>
                <w:sz w:val="22"/>
                <w:szCs w:val="22"/>
              </w:rPr>
              <w:t>Уровень сформированности</w:t>
            </w:r>
          </w:p>
        </w:tc>
        <w:tc>
          <w:tcPr>
            <w:tcW w:w="1956" w:type="dxa"/>
          </w:tcPr>
          <w:p w:rsidR="00DB2941" w:rsidRPr="0035710A" w:rsidRDefault="00DB2941" w:rsidP="00411557">
            <w:pPr>
              <w:pStyle w:val="a7"/>
              <w:widowControl w:val="0"/>
              <w:tabs>
                <w:tab w:val="left" w:pos="5"/>
              </w:tabs>
              <w:suppressAutoHyphens/>
              <w:spacing w:before="0" w:beforeAutospacing="0" w:after="0" w:afterAutospacing="0"/>
              <w:ind w:left="5"/>
              <w:jc w:val="center"/>
              <w:rPr>
                <w:rFonts w:ascii="Times New Roman" w:hAnsi="Times New Roman"/>
                <w:b/>
                <w:bCs/>
              </w:rPr>
            </w:pPr>
            <w:r w:rsidRPr="0035710A">
              <w:rPr>
                <w:rFonts w:ascii="Times New Roman" w:hAnsi="Times New Roman"/>
                <w:sz w:val="22"/>
                <w:szCs w:val="22"/>
              </w:rPr>
              <w:t xml:space="preserve">Типовые задачи  </w:t>
            </w:r>
          </w:p>
        </w:tc>
      </w:tr>
      <w:tr w:rsidR="00DB2941" w:rsidRPr="0035710A" w:rsidTr="00D53504">
        <w:tc>
          <w:tcPr>
            <w:tcW w:w="1799" w:type="dxa"/>
            <w:vMerge/>
          </w:tcPr>
          <w:p w:rsidR="00DB2941" w:rsidRPr="0035710A" w:rsidRDefault="00DB2941" w:rsidP="00411557">
            <w:pPr>
              <w:pStyle w:val="a7"/>
              <w:widowControl w:val="0"/>
              <w:tabs>
                <w:tab w:val="left" w:pos="0"/>
              </w:tabs>
              <w:suppressAutoHyphens/>
              <w:spacing w:before="0" w:beforeAutospacing="0" w:after="0" w:afterAutospacing="0"/>
              <w:ind w:firstLine="34"/>
              <w:jc w:val="center"/>
              <w:rPr>
                <w:rFonts w:ascii="Times New Roman" w:hAnsi="Times New Roman"/>
                <w:b/>
                <w:bCs/>
              </w:rPr>
            </w:pPr>
          </w:p>
        </w:tc>
        <w:tc>
          <w:tcPr>
            <w:tcW w:w="2034" w:type="dxa"/>
          </w:tcPr>
          <w:p w:rsidR="00DB2941" w:rsidRPr="008D5808"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8D5808">
              <w:rPr>
                <w:rFonts w:ascii="Times New Roman" w:hAnsi="Times New Roman"/>
                <w:sz w:val="20"/>
                <w:szCs w:val="20"/>
              </w:rPr>
              <w:t>5–6 классы –</w:t>
            </w:r>
          </w:p>
          <w:p w:rsidR="00DB2941" w:rsidRPr="008D5808"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8D5808">
              <w:rPr>
                <w:rFonts w:ascii="Times New Roman" w:hAnsi="Times New Roman"/>
                <w:sz w:val="20"/>
                <w:szCs w:val="20"/>
              </w:rPr>
              <w:t>необходимый уровень</w:t>
            </w:r>
          </w:p>
          <w:p w:rsidR="00DB2941" w:rsidRPr="008D5808" w:rsidRDefault="00DB2941" w:rsidP="00411557">
            <w:pPr>
              <w:pStyle w:val="a7"/>
              <w:widowControl w:val="0"/>
              <w:tabs>
                <w:tab w:val="left" w:pos="0"/>
              </w:tabs>
              <w:suppressAutoHyphens/>
              <w:spacing w:before="0" w:beforeAutospacing="0" w:after="0" w:afterAutospacing="0"/>
              <w:ind w:firstLine="34"/>
              <w:jc w:val="center"/>
              <w:rPr>
                <w:rFonts w:ascii="Times New Roman" w:hAnsi="Times New Roman"/>
                <w:b/>
                <w:bCs/>
                <w:sz w:val="20"/>
                <w:szCs w:val="20"/>
              </w:rPr>
            </w:pPr>
          </w:p>
        </w:tc>
        <w:tc>
          <w:tcPr>
            <w:tcW w:w="2458" w:type="dxa"/>
          </w:tcPr>
          <w:p w:rsidR="00DB2941" w:rsidRPr="008D5808"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8D5808">
              <w:rPr>
                <w:rFonts w:ascii="Times New Roman" w:hAnsi="Times New Roman"/>
                <w:sz w:val="20"/>
                <w:szCs w:val="20"/>
              </w:rPr>
              <w:t>7–9 классы – необходимый уровень</w:t>
            </w:r>
          </w:p>
          <w:p w:rsidR="00DB2941" w:rsidRPr="008D5808"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8D5808">
              <w:rPr>
                <w:rFonts w:ascii="Times New Roman" w:hAnsi="Times New Roman"/>
                <w:sz w:val="20"/>
                <w:szCs w:val="20"/>
              </w:rPr>
              <w:t>5–6 классы-повышенныйуровень</w:t>
            </w:r>
          </w:p>
        </w:tc>
        <w:tc>
          <w:tcPr>
            <w:tcW w:w="1959" w:type="dxa"/>
          </w:tcPr>
          <w:p w:rsidR="00DB2941" w:rsidRPr="008D5808"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8D5808">
              <w:rPr>
                <w:rFonts w:ascii="Times New Roman" w:hAnsi="Times New Roman"/>
                <w:sz w:val="20"/>
                <w:szCs w:val="20"/>
              </w:rPr>
              <w:t>7–9 классы-</w:t>
            </w:r>
          </w:p>
          <w:p w:rsidR="00DB2941" w:rsidRPr="008D5808"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8D5808">
              <w:rPr>
                <w:rFonts w:ascii="Times New Roman" w:hAnsi="Times New Roman"/>
                <w:sz w:val="20"/>
                <w:szCs w:val="20"/>
              </w:rPr>
              <w:t>повышенный уровень</w:t>
            </w:r>
          </w:p>
          <w:p w:rsidR="00DB2941" w:rsidRPr="008D5808" w:rsidRDefault="00DB2941" w:rsidP="00411557">
            <w:pPr>
              <w:pStyle w:val="a7"/>
              <w:widowControl w:val="0"/>
              <w:tabs>
                <w:tab w:val="left" w:pos="0"/>
              </w:tabs>
              <w:suppressAutoHyphens/>
              <w:spacing w:before="0" w:beforeAutospacing="0" w:after="0" w:afterAutospacing="0"/>
              <w:ind w:firstLine="34"/>
              <w:rPr>
                <w:rFonts w:ascii="Times New Roman" w:hAnsi="Times New Roman"/>
                <w:b/>
                <w:bCs/>
                <w:sz w:val="20"/>
                <w:szCs w:val="20"/>
              </w:rPr>
            </w:pPr>
          </w:p>
        </w:tc>
        <w:tc>
          <w:tcPr>
            <w:tcW w:w="1956" w:type="dxa"/>
          </w:tcPr>
          <w:p w:rsidR="00DB2941" w:rsidRPr="00A26F3E" w:rsidRDefault="00DB2941" w:rsidP="0042789C">
            <w:pPr>
              <w:pStyle w:val="a7"/>
              <w:widowControl w:val="0"/>
              <w:tabs>
                <w:tab w:val="left" w:pos="567"/>
              </w:tabs>
              <w:suppressAutoHyphens/>
              <w:spacing w:before="0" w:beforeAutospacing="0" w:after="0" w:afterAutospacing="0"/>
              <w:ind w:left="426"/>
              <w:jc w:val="center"/>
              <w:rPr>
                <w:rFonts w:ascii="Times New Roman" w:hAnsi="Times New Roman"/>
                <w:b/>
                <w:bCs/>
                <w:sz w:val="22"/>
                <w:szCs w:val="22"/>
              </w:rPr>
            </w:pPr>
          </w:p>
        </w:tc>
      </w:tr>
      <w:tr w:rsidR="00DB2941" w:rsidRPr="0035710A" w:rsidTr="00D53504">
        <w:tc>
          <w:tcPr>
            <w:tcW w:w="1799" w:type="dxa"/>
          </w:tcPr>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Доносить  свою позицию  до</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других,  владея</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приёмами</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монологической и</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диалогической</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речи</w:t>
            </w:r>
          </w:p>
          <w:p w:rsidR="00DB2941" w:rsidRPr="000F5946" w:rsidRDefault="00DB2941" w:rsidP="00411557">
            <w:pPr>
              <w:pStyle w:val="a7"/>
              <w:widowControl w:val="0"/>
              <w:tabs>
                <w:tab w:val="left" w:pos="0"/>
              </w:tabs>
              <w:suppressAutoHyphens/>
              <w:spacing w:before="0" w:beforeAutospacing="0" w:after="0" w:afterAutospacing="0"/>
              <w:ind w:firstLine="34"/>
              <w:jc w:val="center"/>
              <w:rPr>
                <w:rFonts w:ascii="Times New Roman" w:hAnsi="Times New Roman"/>
                <w:b/>
                <w:bCs/>
                <w:sz w:val="20"/>
                <w:szCs w:val="20"/>
              </w:rPr>
            </w:pPr>
          </w:p>
        </w:tc>
        <w:tc>
          <w:tcPr>
            <w:tcW w:w="2034" w:type="dxa"/>
          </w:tcPr>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Отстаивая  свою  точку зрения,  приводить</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аргументы, подтверждая их</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фактами.</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b/>
                <w:bCs/>
                <w:sz w:val="20"/>
                <w:szCs w:val="20"/>
              </w:rPr>
            </w:pPr>
          </w:p>
        </w:tc>
        <w:tc>
          <w:tcPr>
            <w:tcW w:w="2458" w:type="dxa"/>
          </w:tcPr>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В дискуссии уметь выдвинуть контраргументы,</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перефразировать свою мысль.</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Владеть устной и письменной</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речью  на  основе</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представления о тексте как продукте  речевой деятельности,  о  типологии текстов и о речевых жанрах</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как разновидностях</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текста.</w:t>
            </w:r>
          </w:p>
        </w:tc>
        <w:tc>
          <w:tcPr>
            <w:tcW w:w="1959" w:type="dxa"/>
          </w:tcPr>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При необходимости корректно убеждать других</w:t>
            </w:r>
            <w:r>
              <w:rPr>
                <w:rFonts w:ascii="Times New Roman" w:hAnsi="Times New Roman"/>
                <w:sz w:val="20"/>
                <w:szCs w:val="20"/>
              </w:rPr>
              <w:t xml:space="preserve"> </w:t>
            </w:r>
            <w:r w:rsidRPr="000F5946">
              <w:rPr>
                <w:rFonts w:ascii="Times New Roman" w:hAnsi="Times New Roman"/>
                <w:sz w:val="20"/>
                <w:szCs w:val="20"/>
              </w:rPr>
              <w:t>в правоте своей позиции (точки зрения).</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b/>
                <w:bCs/>
                <w:sz w:val="20"/>
                <w:szCs w:val="20"/>
              </w:rPr>
            </w:pPr>
          </w:p>
        </w:tc>
        <w:tc>
          <w:tcPr>
            <w:tcW w:w="1956" w:type="dxa"/>
            <w:vMerge w:val="restart"/>
          </w:tcPr>
          <w:p w:rsidR="00DB2941"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b/>
                <w:bCs/>
                <w:sz w:val="20"/>
                <w:szCs w:val="20"/>
              </w:rPr>
              <w:t>Русский язык</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Система  работы  по</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развитию речи включает развитие  орфоэпических</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навыков,  работу  по</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количественному  и</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качественному</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обогащению  словарного запаса детей, развитие и</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совершенствование</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грамматического  строя речи, развитие связной</w:t>
            </w:r>
            <w:r>
              <w:rPr>
                <w:rFonts w:ascii="Times New Roman" w:hAnsi="Times New Roman"/>
                <w:sz w:val="20"/>
                <w:szCs w:val="20"/>
              </w:rPr>
              <w:t xml:space="preserve"> </w:t>
            </w:r>
            <w:r w:rsidRPr="000F5946">
              <w:rPr>
                <w:rFonts w:ascii="Times New Roman" w:hAnsi="Times New Roman"/>
                <w:sz w:val="20"/>
                <w:szCs w:val="20"/>
              </w:rPr>
              <w:t>устной  и  письменной речи.  Предусмотрено</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выполнение  заданий  в группах.</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Интегрируется с курсом литературы.</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b/>
                <w:bCs/>
                <w:sz w:val="20"/>
                <w:szCs w:val="20"/>
              </w:rPr>
            </w:pPr>
            <w:r w:rsidRPr="000F5946">
              <w:rPr>
                <w:rFonts w:ascii="Times New Roman" w:hAnsi="Times New Roman"/>
                <w:b/>
                <w:bCs/>
                <w:sz w:val="20"/>
                <w:szCs w:val="20"/>
              </w:rPr>
              <w:t>Литература</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Тексты, включающие</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школьников  в  диалог (полилог),  дающие</w:t>
            </w:r>
            <w:r>
              <w:rPr>
                <w:rFonts w:ascii="Times New Roman" w:hAnsi="Times New Roman"/>
                <w:sz w:val="20"/>
                <w:szCs w:val="20"/>
              </w:rPr>
              <w:t xml:space="preserve"> </w:t>
            </w:r>
            <w:r w:rsidRPr="000F5946">
              <w:rPr>
                <w:rFonts w:ascii="Times New Roman" w:hAnsi="Times New Roman"/>
                <w:sz w:val="20"/>
                <w:szCs w:val="20"/>
              </w:rPr>
              <w:t>возможность высказать и</w:t>
            </w:r>
            <w:r>
              <w:rPr>
                <w:rFonts w:ascii="Times New Roman" w:hAnsi="Times New Roman"/>
                <w:sz w:val="20"/>
                <w:szCs w:val="20"/>
              </w:rPr>
              <w:t xml:space="preserve"> </w:t>
            </w:r>
            <w:r w:rsidRPr="000F5946">
              <w:rPr>
                <w:rFonts w:ascii="Times New Roman" w:hAnsi="Times New Roman"/>
                <w:sz w:val="20"/>
                <w:szCs w:val="20"/>
              </w:rPr>
              <w:t>отстоять  свою  точку зрения.</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b/>
                <w:bCs/>
                <w:sz w:val="20"/>
                <w:szCs w:val="20"/>
              </w:rPr>
            </w:pPr>
            <w:r w:rsidRPr="000F5946">
              <w:rPr>
                <w:rFonts w:ascii="Times New Roman" w:hAnsi="Times New Roman"/>
                <w:b/>
                <w:bCs/>
                <w:sz w:val="20"/>
                <w:szCs w:val="20"/>
              </w:rPr>
              <w:lastRenderedPageBreak/>
              <w:t>Математика</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Работа  с  текстами.</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Система  заданий,</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нацеленных  на</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организацию  общения учеников  в  паре  или группе.</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Систематическое</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использование: диалога в большой группе; диалога</w:t>
            </w:r>
            <w:r>
              <w:rPr>
                <w:rFonts w:ascii="Times New Roman" w:hAnsi="Times New Roman"/>
                <w:sz w:val="20"/>
                <w:szCs w:val="20"/>
              </w:rPr>
              <w:t xml:space="preserve"> </w:t>
            </w:r>
            <w:r w:rsidRPr="000F5946">
              <w:rPr>
                <w:rFonts w:ascii="Times New Roman" w:hAnsi="Times New Roman"/>
                <w:sz w:val="20"/>
                <w:szCs w:val="20"/>
              </w:rPr>
              <w:t>в  небольшой  группе; диалог в паре.</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b/>
                <w:bCs/>
                <w:sz w:val="20"/>
                <w:szCs w:val="20"/>
              </w:rPr>
            </w:pPr>
            <w:r w:rsidRPr="000F5946">
              <w:rPr>
                <w:rFonts w:ascii="Times New Roman" w:hAnsi="Times New Roman"/>
                <w:b/>
                <w:bCs/>
                <w:sz w:val="20"/>
                <w:szCs w:val="20"/>
              </w:rPr>
              <w:t>Биология</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Система  заданий,</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нацеленная  на</w:t>
            </w:r>
          </w:p>
          <w:p w:rsidR="00DB2941" w:rsidRPr="000F5946" w:rsidRDefault="00DB2941" w:rsidP="00411557">
            <w:pPr>
              <w:pStyle w:val="a7"/>
              <w:widowControl w:val="0"/>
              <w:tabs>
                <w:tab w:val="left" w:pos="567"/>
              </w:tabs>
              <w:suppressAutoHyphens/>
              <w:spacing w:before="0" w:beforeAutospacing="0" w:after="0" w:afterAutospacing="0"/>
              <w:ind w:firstLine="5"/>
              <w:rPr>
                <w:rFonts w:ascii="Times New Roman" w:hAnsi="Times New Roman"/>
                <w:sz w:val="20"/>
                <w:szCs w:val="20"/>
              </w:rPr>
            </w:pPr>
            <w:r w:rsidRPr="000F5946">
              <w:rPr>
                <w:rFonts w:ascii="Times New Roman" w:hAnsi="Times New Roman"/>
                <w:sz w:val="20"/>
                <w:szCs w:val="20"/>
              </w:rPr>
              <w:t>организацию общения, на</w:t>
            </w:r>
            <w:r>
              <w:rPr>
                <w:rFonts w:ascii="Times New Roman" w:hAnsi="Times New Roman"/>
                <w:sz w:val="20"/>
                <w:szCs w:val="20"/>
              </w:rPr>
              <w:t xml:space="preserve"> </w:t>
            </w:r>
            <w:r w:rsidRPr="000F5946">
              <w:rPr>
                <w:rFonts w:ascii="Times New Roman" w:hAnsi="Times New Roman"/>
                <w:sz w:val="20"/>
                <w:szCs w:val="20"/>
              </w:rPr>
              <w:t>презентацию результатов своей работы.</w:t>
            </w:r>
          </w:p>
        </w:tc>
      </w:tr>
      <w:tr w:rsidR="00DB2941" w:rsidRPr="0035710A" w:rsidTr="00D53504">
        <w:tc>
          <w:tcPr>
            <w:tcW w:w="1799" w:type="dxa"/>
          </w:tcPr>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Понимать  другие</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позиции (взгляды,</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интересы)</w:t>
            </w:r>
          </w:p>
          <w:p w:rsidR="00DB2941" w:rsidRPr="000F5946" w:rsidRDefault="00DB2941" w:rsidP="00411557">
            <w:pPr>
              <w:pStyle w:val="a7"/>
              <w:widowControl w:val="0"/>
              <w:tabs>
                <w:tab w:val="left" w:pos="0"/>
              </w:tabs>
              <w:suppressAutoHyphens/>
              <w:spacing w:before="0" w:beforeAutospacing="0" w:after="0" w:afterAutospacing="0"/>
              <w:ind w:firstLine="34"/>
              <w:jc w:val="center"/>
              <w:rPr>
                <w:rFonts w:ascii="Times New Roman" w:hAnsi="Times New Roman"/>
                <w:b/>
                <w:bCs/>
                <w:sz w:val="20"/>
                <w:szCs w:val="20"/>
              </w:rPr>
            </w:pPr>
          </w:p>
        </w:tc>
        <w:tc>
          <w:tcPr>
            <w:tcW w:w="2034" w:type="dxa"/>
          </w:tcPr>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Учиться критично</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относиться  к  своему мнению.</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Понимать  позицию другого, различать в егоречи</w:t>
            </w:r>
          </w:p>
          <w:p w:rsidR="00DB2941" w:rsidRPr="000F5946" w:rsidRDefault="00DB2941" w:rsidP="00411557">
            <w:pPr>
              <w:pStyle w:val="a7"/>
              <w:widowControl w:val="0"/>
              <w:tabs>
                <w:tab w:val="left" w:pos="0"/>
              </w:tabs>
              <w:suppressAutoHyphens/>
              <w:spacing w:before="0" w:beforeAutospacing="0" w:after="0" w:afterAutospacing="0"/>
              <w:ind w:firstLine="34"/>
              <w:jc w:val="center"/>
              <w:rPr>
                <w:rFonts w:ascii="Times New Roman" w:hAnsi="Times New Roman"/>
                <w:b/>
                <w:bCs/>
                <w:sz w:val="20"/>
                <w:szCs w:val="20"/>
              </w:rPr>
            </w:pPr>
          </w:p>
        </w:tc>
        <w:tc>
          <w:tcPr>
            <w:tcW w:w="2458" w:type="dxa"/>
          </w:tcPr>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Учиться критично относиться к  своему  мнению,  с</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достоинством признавать</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ошибочность своего мнения (если  оно  таково)  и</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корректировать его.</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Понимая позицию другого, различать в его речи: мнение</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(точку зрения),</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доказательство  (аргументы),факты;  гипотезы,  аксиомы, теории.</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Владеть  приемами  гибкого чтения  и  рационального</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lastRenderedPageBreak/>
              <w:t>слушания  как  средством</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самообразования.</w:t>
            </w:r>
          </w:p>
        </w:tc>
        <w:tc>
          <w:tcPr>
            <w:tcW w:w="1959" w:type="dxa"/>
          </w:tcPr>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lastRenderedPageBreak/>
              <w:t>Понимать систему взглядов и интересов человека.</w:t>
            </w:r>
          </w:p>
          <w:p w:rsidR="00DB2941" w:rsidRPr="000F5946" w:rsidRDefault="00DB2941" w:rsidP="00411557">
            <w:pPr>
              <w:pStyle w:val="a7"/>
              <w:widowControl w:val="0"/>
              <w:tabs>
                <w:tab w:val="left" w:pos="0"/>
              </w:tabs>
              <w:suppressAutoHyphens/>
              <w:spacing w:before="0" w:beforeAutospacing="0" w:after="0" w:afterAutospacing="0"/>
              <w:ind w:firstLine="34"/>
              <w:jc w:val="center"/>
              <w:rPr>
                <w:rFonts w:ascii="Times New Roman" w:hAnsi="Times New Roman"/>
                <w:b/>
                <w:bCs/>
                <w:sz w:val="20"/>
                <w:szCs w:val="20"/>
              </w:rPr>
            </w:pPr>
          </w:p>
        </w:tc>
        <w:tc>
          <w:tcPr>
            <w:tcW w:w="1956" w:type="dxa"/>
            <w:vMerge/>
          </w:tcPr>
          <w:p w:rsidR="00DB2941" w:rsidRPr="0035710A" w:rsidRDefault="00DB2941" w:rsidP="0042789C">
            <w:pPr>
              <w:pStyle w:val="a7"/>
              <w:widowControl w:val="0"/>
              <w:tabs>
                <w:tab w:val="left" w:pos="567"/>
              </w:tabs>
              <w:suppressAutoHyphens/>
              <w:spacing w:before="0" w:beforeAutospacing="0" w:after="0" w:afterAutospacing="0"/>
              <w:ind w:left="426"/>
              <w:jc w:val="center"/>
              <w:rPr>
                <w:rFonts w:ascii="Times New Roman" w:hAnsi="Times New Roman"/>
                <w:b/>
                <w:bCs/>
              </w:rPr>
            </w:pPr>
          </w:p>
        </w:tc>
      </w:tr>
      <w:tr w:rsidR="00DB2941" w:rsidRPr="0035710A" w:rsidTr="00D53504">
        <w:tc>
          <w:tcPr>
            <w:tcW w:w="1799" w:type="dxa"/>
          </w:tcPr>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Договариваться</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 людьми, согласуя с  ними  свои интересы  и</w:t>
            </w:r>
            <w:r>
              <w:rPr>
                <w:rFonts w:ascii="Times New Roman" w:hAnsi="Times New Roman"/>
                <w:sz w:val="20"/>
                <w:szCs w:val="20"/>
              </w:rPr>
              <w:t xml:space="preserve"> </w:t>
            </w:r>
            <w:r w:rsidRPr="000F5946">
              <w:rPr>
                <w:rFonts w:ascii="Times New Roman" w:hAnsi="Times New Roman"/>
                <w:sz w:val="20"/>
                <w:szCs w:val="20"/>
              </w:rPr>
              <w:t>взгляды, для того</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чтобы сделать что-то сообща</w:t>
            </w:r>
          </w:p>
          <w:p w:rsidR="00DB2941" w:rsidRPr="000F5946" w:rsidRDefault="00DB2941" w:rsidP="00411557">
            <w:pPr>
              <w:pStyle w:val="a7"/>
              <w:widowControl w:val="0"/>
              <w:tabs>
                <w:tab w:val="left" w:pos="0"/>
              </w:tabs>
              <w:suppressAutoHyphens/>
              <w:spacing w:before="0" w:beforeAutospacing="0" w:after="0" w:afterAutospacing="0"/>
              <w:ind w:firstLine="34"/>
              <w:jc w:val="center"/>
              <w:rPr>
                <w:rFonts w:ascii="Times New Roman" w:hAnsi="Times New Roman"/>
                <w:b/>
                <w:bCs/>
                <w:sz w:val="20"/>
                <w:szCs w:val="20"/>
              </w:rPr>
            </w:pPr>
          </w:p>
        </w:tc>
        <w:tc>
          <w:tcPr>
            <w:tcW w:w="2034" w:type="dxa"/>
          </w:tcPr>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Самостоятельно</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организовывать  учебное</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взаимодействие в группе (определять общие цели,</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распределять  роли,</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договариваться друг с другом и т.д.).</w:t>
            </w:r>
          </w:p>
        </w:tc>
        <w:tc>
          <w:tcPr>
            <w:tcW w:w="2458" w:type="dxa"/>
          </w:tcPr>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Предвидеть (прогнозировать)</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последствия  коллективных</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решений.</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Понимать, в чем состоит суть</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общения;  использовать</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различные  виды  общения; уметь  ориентироваться  в</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ситуации общения, определять коммуникативное  намерение(свое и партнера), оценивать степень его реализации в</w:t>
            </w:r>
            <w:r>
              <w:rPr>
                <w:rFonts w:ascii="Times New Roman" w:hAnsi="Times New Roman"/>
                <w:sz w:val="20"/>
                <w:szCs w:val="20"/>
              </w:rPr>
              <w:t xml:space="preserve"> </w:t>
            </w:r>
            <w:r w:rsidRPr="000F5946">
              <w:rPr>
                <w:rFonts w:ascii="Times New Roman" w:hAnsi="Times New Roman"/>
                <w:sz w:val="20"/>
                <w:szCs w:val="20"/>
              </w:rPr>
              <w:t>общении.</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Уметь взглянуть на ситуацию с  иной  позиции  и</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договариваться с людьми иных позиций.</w:t>
            </w:r>
          </w:p>
        </w:tc>
        <w:tc>
          <w:tcPr>
            <w:tcW w:w="1959" w:type="dxa"/>
          </w:tcPr>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Толерантно  строить  свои</w:t>
            </w:r>
            <w:r>
              <w:rPr>
                <w:rFonts w:ascii="Times New Roman" w:hAnsi="Times New Roman"/>
                <w:sz w:val="20"/>
                <w:szCs w:val="20"/>
              </w:rPr>
              <w:t xml:space="preserve"> </w:t>
            </w:r>
            <w:r w:rsidRPr="000F5946">
              <w:rPr>
                <w:rFonts w:ascii="Times New Roman" w:hAnsi="Times New Roman"/>
                <w:sz w:val="20"/>
                <w:szCs w:val="20"/>
              </w:rPr>
              <w:t>отношения с людьми иных</w:t>
            </w:r>
          </w:p>
          <w:p w:rsidR="00DB2941" w:rsidRPr="000F5946" w:rsidRDefault="00DB2941" w:rsidP="00411557">
            <w:pPr>
              <w:pStyle w:val="a7"/>
              <w:widowControl w:val="0"/>
              <w:tabs>
                <w:tab w:val="left" w:pos="0"/>
              </w:tabs>
              <w:suppressAutoHyphens/>
              <w:spacing w:before="0" w:beforeAutospacing="0" w:after="0" w:afterAutospacing="0"/>
              <w:ind w:firstLine="34"/>
              <w:rPr>
                <w:rFonts w:ascii="Times New Roman" w:hAnsi="Times New Roman"/>
                <w:sz w:val="20"/>
                <w:szCs w:val="20"/>
              </w:rPr>
            </w:pPr>
            <w:r w:rsidRPr="000F5946">
              <w:rPr>
                <w:rFonts w:ascii="Times New Roman" w:hAnsi="Times New Roman"/>
                <w:sz w:val="20"/>
                <w:szCs w:val="20"/>
              </w:rPr>
              <w:t>позиций  и интересов,</w:t>
            </w:r>
            <w:r>
              <w:rPr>
                <w:rFonts w:ascii="Times New Roman" w:hAnsi="Times New Roman"/>
                <w:sz w:val="20"/>
                <w:szCs w:val="20"/>
              </w:rPr>
              <w:t xml:space="preserve"> </w:t>
            </w:r>
            <w:r w:rsidRPr="000F5946">
              <w:rPr>
                <w:rFonts w:ascii="Times New Roman" w:hAnsi="Times New Roman"/>
                <w:sz w:val="20"/>
                <w:szCs w:val="20"/>
              </w:rPr>
              <w:t>находить компромиссы.</w:t>
            </w:r>
          </w:p>
          <w:p w:rsidR="00DB2941" w:rsidRPr="000F5946" w:rsidRDefault="00DB2941" w:rsidP="00411557">
            <w:pPr>
              <w:pStyle w:val="a7"/>
              <w:widowControl w:val="0"/>
              <w:tabs>
                <w:tab w:val="left" w:pos="0"/>
              </w:tabs>
              <w:suppressAutoHyphens/>
              <w:spacing w:before="0" w:beforeAutospacing="0" w:after="0" w:afterAutospacing="0"/>
              <w:ind w:firstLine="34"/>
              <w:jc w:val="center"/>
              <w:rPr>
                <w:rFonts w:ascii="Times New Roman" w:hAnsi="Times New Roman"/>
                <w:b/>
                <w:bCs/>
                <w:sz w:val="20"/>
                <w:szCs w:val="20"/>
              </w:rPr>
            </w:pPr>
          </w:p>
        </w:tc>
        <w:tc>
          <w:tcPr>
            <w:tcW w:w="1956" w:type="dxa"/>
            <w:vMerge/>
          </w:tcPr>
          <w:p w:rsidR="00DB2941" w:rsidRPr="0035710A" w:rsidRDefault="00DB2941" w:rsidP="0042789C">
            <w:pPr>
              <w:pStyle w:val="a7"/>
              <w:widowControl w:val="0"/>
              <w:tabs>
                <w:tab w:val="left" w:pos="567"/>
              </w:tabs>
              <w:suppressAutoHyphens/>
              <w:spacing w:before="0" w:beforeAutospacing="0" w:after="0" w:afterAutospacing="0"/>
              <w:ind w:left="426"/>
              <w:jc w:val="center"/>
              <w:rPr>
                <w:rFonts w:ascii="Times New Roman" w:hAnsi="Times New Roman"/>
                <w:b/>
                <w:bCs/>
              </w:rPr>
            </w:pPr>
          </w:p>
        </w:tc>
      </w:tr>
    </w:tbl>
    <w:p w:rsidR="00DB2941" w:rsidRPr="0035710A" w:rsidRDefault="00DB2941" w:rsidP="0042789C">
      <w:pPr>
        <w:pStyle w:val="a7"/>
        <w:widowControl w:val="0"/>
        <w:tabs>
          <w:tab w:val="left" w:pos="567"/>
        </w:tabs>
        <w:spacing w:before="0" w:beforeAutospacing="0" w:after="0" w:afterAutospacing="0"/>
        <w:ind w:left="426"/>
        <w:rPr>
          <w:rFonts w:ascii="Times New Roman" w:hAnsi="Times New Roman"/>
          <w:b/>
          <w:bCs/>
        </w:rPr>
      </w:pPr>
    </w:p>
    <w:p w:rsidR="00B540EE" w:rsidRPr="00A751E3" w:rsidRDefault="00B540EE" w:rsidP="0042789C">
      <w:pPr>
        <w:pStyle w:val="a7"/>
        <w:widowControl w:val="0"/>
        <w:tabs>
          <w:tab w:val="left" w:pos="567"/>
        </w:tabs>
        <w:spacing w:before="0" w:beforeAutospacing="0" w:after="0" w:afterAutospacing="0" w:line="276" w:lineRule="auto"/>
        <w:ind w:left="426"/>
        <w:jc w:val="center"/>
        <w:rPr>
          <w:rFonts w:ascii="Times New Roman" w:hAnsi="Times New Roman"/>
          <w:sz w:val="28"/>
          <w:szCs w:val="28"/>
        </w:rPr>
      </w:pPr>
    </w:p>
    <w:p w:rsidR="00C66CE5" w:rsidRPr="002D023E" w:rsidRDefault="0021451B"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b/>
          <w:sz w:val="28"/>
          <w:szCs w:val="28"/>
        </w:rPr>
      </w:pPr>
      <w:r w:rsidRPr="002D023E">
        <w:rPr>
          <w:rFonts w:ascii="Times New Roman" w:hAnsi="Times New Roman"/>
          <w:b/>
          <w:sz w:val="28"/>
          <w:szCs w:val="28"/>
        </w:rPr>
        <w:t xml:space="preserve">2.1.5. </w:t>
      </w:r>
      <w:r w:rsidR="00C66CE5" w:rsidRPr="002D023E">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ab/>
      </w:r>
      <w:r w:rsidR="00411557">
        <w:rPr>
          <w:rFonts w:ascii="Times New Roman" w:hAnsi="Times New Roman"/>
          <w:sz w:val="28"/>
          <w:szCs w:val="28"/>
        </w:rPr>
        <w:tab/>
        <w:t xml:space="preserve">  </w:t>
      </w:r>
      <w:r w:rsidRPr="002D023E">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в рамках урочной и внеурочной деятельности  при получении основного общего образования и  имеющую следующие особенности:</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1) цели и задачи этих видов деятельности обучающихся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w:t>
      </w:r>
      <w:r w:rsidRPr="002D023E">
        <w:rPr>
          <w:rFonts w:ascii="Times New Roman" w:hAnsi="Times New Roman"/>
          <w:sz w:val="28"/>
          <w:szCs w:val="28"/>
        </w:rPr>
        <w:lastRenderedPageBreak/>
        <w:t>переходить от одного вида общения к другому, приобретают навыки индивидуальной самостоятельной работы и сотрудничества в коллективе;</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3) организация исследовательских и проектных работ школьников обеспечивает сочетание различных видов познавательной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ab/>
      </w:r>
      <w:r w:rsidR="00411557">
        <w:rPr>
          <w:rFonts w:ascii="Times New Roman" w:hAnsi="Times New Roman"/>
          <w:sz w:val="28"/>
          <w:szCs w:val="28"/>
        </w:rPr>
        <w:tab/>
        <w:t xml:space="preserve">  </w:t>
      </w:r>
      <w:r w:rsidRPr="002D023E">
        <w:rPr>
          <w:rFonts w:ascii="Times New Roman" w:hAnsi="Times New Roman"/>
          <w:sz w:val="28"/>
          <w:szCs w:val="28"/>
        </w:rPr>
        <w:t>Специфика</w:t>
      </w:r>
      <w:r w:rsidRPr="002D023E">
        <w:rPr>
          <w:rFonts w:ascii="Times New Roman" w:hAnsi="Times New Roman"/>
          <w:b/>
          <w:bCs/>
          <w:sz w:val="28"/>
          <w:szCs w:val="28"/>
        </w:rPr>
        <w:t xml:space="preserve"> проектной деятельности обучающихся </w:t>
      </w:r>
      <w:r w:rsidRPr="002D023E">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ab/>
      </w:r>
      <w:r w:rsidR="00411557">
        <w:rPr>
          <w:rFonts w:ascii="Times New Roman" w:hAnsi="Times New Roman"/>
          <w:sz w:val="28"/>
          <w:szCs w:val="28"/>
        </w:rPr>
        <w:tab/>
        <w:t xml:space="preserve">  </w:t>
      </w:r>
      <w:r w:rsidRPr="002D023E">
        <w:rPr>
          <w:rFonts w:ascii="Times New Roman" w:hAnsi="Times New Roman"/>
          <w:sz w:val="28"/>
          <w:szCs w:val="28"/>
        </w:rPr>
        <w:t xml:space="preserve">Особенностью </w:t>
      </w:r>
      <w:r w:rsidRPr="002D023E">
        <w:rPr>
          <w:rFonts w:ascii="Times New Roman" w:hAnsi="Times New Roman"/>
          <w:b/>
          <w:bCs/>
          <w:sz w:val="28"/>
          <w:szCs w:val="28"/>
        </w:rPr>
        <w:t xml:space="preserve">учебно-исследовательской деятельности </w:t>
      </w:r>
      <w:r w:rsidRPr="002D023E">
        <w:rPr>
          <w:rFonts w:ascii="Times New Roman" w:hAnsi="Times New Roman"/>
          <w:sz w:val="28"/>
          <w:szCs w:val="28"/>
        </w:rP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2D023E" w:rsidRPr="002D023E" w:rsidRDefault="00411557"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 xml:space="preserve">      </w:t>
      </w:r>
      <w:r w:rsidR="002D023E" w:rsidRPr="002D023E">
        <w:rPr>
          <w:rFonts w:ascii="Times New Roman" w:hAnsi="Times New Roman"/>
          <w:sz w:val="28"/>
          <w:szCs w:val="28"/>
        </w:rPr>
        <w:t xml:space="preserve">Учебно-исследовательская и проектная деятельность имеет как общие, так и специфические черты. </w:t>
      </w:r>
      <w:r w:rsidR="002D023E" w:rsidRPr="002D023E">
        <w:rPr>
          <w:rFonts w:ascii="Times New Roman" w:hAnsi="Times New Roman"/>
          <w:b/>
          <w:sz w:val="28"/>
          <w:szCs w:val="28"/>
        </w:rPr>
        <w:t>К общим характеристикам</w:t>
      </w:r>
      <w:r w:rsidR="002D023E" w:rsidRPr="002D023E">
        <w:rPr>
          <w:rFonts w:ascii="Times New Roman" w:hAnsi="Times New Roman"/>
          <w:sz w:val="28"/>
          <w:szCs w:val="28"/>
        </w:rPr>
        <w:t xml:space="preserve"> следует отнести:</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практически значимые цели и задачи исследовательской и проектной деятельности;</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структуру проектной и учебно- 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компетенцию в выбранной сфере исследования, творческую активность, собранность, аккуратность, целеустремленность, высокую мотивацию;</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xml:space="preserve">- 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r w:rsidRPr="002D023E">
        <w:rPr>
          <w:rFonts w:ascii="Times New Roman" w:hAnsi="Times New Roman"/>
          <w:sz w:val="28"/>
          <w:szCs w:val="28"/>
        </w:rPr>
        <w:lastRenderedPageBreak/>
        <w:t>(неуспешности) исследовательской деятельности.</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b/>
          <w:sz w:val="28"/>
          <w:szCs w:val="28"/>
        </w:rPr>
      </w:pPr>
      <w:r w:rsidRPr="002D023E">
        <w:rPr>
          <w:rFonts w:ascii="Times New Roman" w:hAnsi="Times New Roman"/>
          <w:b/>
          <w:sz w:val="28"/>
          <w:szCs w:val="28"/>
        </w:rPr>
        <w:t>Специфические  черты  (различия)  проектной  и  учебно-исследовательской деятельности: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8"/>
        <w:gridCol w:w="5189"/>
      </w:tblGrid>
      <w:tr w:rsidR="002D023E" w:rsidRPr="002D023E" w:rsidTr="00411557">
        <w:tc>
          <w:tcPr>
            <w:tcW w:w="4820" w:type="dxa"/>
            <w:vAlign w:val="center"/>
          </w:tcPr>
          <w:p w:rsidR="002D023E" w:rsidRPr="002D023E" w:rsidRDefault="002D023E" w:rsidP="00411557">
            <w:pPr>
              <w:pStyle w:val="a7"/>
              <w:widowControl w:val="0"/>
              <w:tabs>
                <w:tab w:val="left" w:pos="567"/>
              </w:tabs>
              <w:suppressAutoHyphens/>
              <w:spacing w:before="0" w:beforeAutospacing="0" w:after="0" w:afterAutospacing="0" w:line="276" w:lineRule="auto"/>
              <w:ind w:left="33"/>
              <w:jc w:val="center"/>
              <w:rPr>
                <w:rFonts w:ascii="Times New Roman" w:hAnsi="Times New Roman"/>
                <w:sz w:val="28"/>
                <w:szCs w:val="28"/>
              </w:rPr>
            </w:pPr>
            <w:r w:rsidRPr="002D023E">
              <w:rPr>
                <w:rFonts w:ascii="Times New Roman" w:hAnsi="Times New Roman"/>
                <w:sz w:val="28"/>
                <w:szCs w:val="28"/>
              </w:rPr>
              <w:t>Проектная деятельность</w:t>
            </w:r>
          </w:p>
        </w:tc>
        <w:tc>
          <w:tcPr>
            <w:tcW w:w="5352" w:type="dxa"/>
            <w:vAlign w:val="center"/>
          </w:tcPr>
          <w:p w:rsidR="002D023E" w:rsidRPr="002D023E" w:rsidRDefault="002D023E" w:rsidP="00411557">
            <w:pPr>
              <w:pStyle w:val="a7"/>
              <w:widowControl w:val="0"/>
              <w:tabs>
                <w:tab w:val="left" w:pos="567"/>
              </w:tabs>
              <w:suppressAutoHyphens/>
              <w:spacing w:before="0" w:beforeAutospacing="0" w:after="0" w:afterAutospacing="0" w:line="276" w:lineRule="auto"/>
              <w:ind w:left="33"/>
              <w:jc w:val="center"/>
              <w:rPr>
                <w:rFonts w:ascii="Times New Roman" w:hAnsi="Times New Roman"/>
                <w:sz w:val="28"/>
                <w:szCs w:val="28"/>
              </w:rPr>
            </w:pPr>
            <w:r w:rsidRPr="002D023E">
              <w:rPr>
                <w:rFonts w:ascii="Times New Roman" w:hAnsi="Times New Roman"/>
                <w:sz w:val="28"/>
                <w:szCs w:val="28"/>
              </w:rPr>
              <w:t>Учебно -</w:t>
            </w:r>
            <w:r w:rsidR="00411557">
              <w:rPr>
                <w:rFonts w:ascii="Times New Roman" w:hAnsi="Times New Roman"/>
                <w:sz w:val="28"/>
                <w:szCs w:val="28"/>
              </w:rPr>
              <w:t xml:space="preserve"> </w:t>
            </w:r>
            <w:r w:rsidRPr="002D023E">
              <w:rPr>
                <w:rFonts w:ascii="Times New Roman" w:hAnsi="Times New Roman"/>
                <w:sz w:val="28"/>
                <w:szCs w:val="28"/>
              </w:rPr>
              <w:t>исследовательская деятельность</w:t>
            </w:r>
          </w:p>
        </w:tc>
      </w:tr>
      <w:tr w:rsidR="002D023E" w:rsidRPr="002D023E" w:rsidTr="00411557">
        <w:tc>
          <w:tcPr>
            <w:tcW w:w="4820" w:type="dxa"/>
          </w:tcPr>
          <w:p w:rsidR="002D023E" w:rsidRPr="002D023E" w:rsidRDefault="002D023E" w:rsidP="00411557">
            <w:pPr>
              <w:pStyle w:val="a7"/>
              <w:widowControl w:val="0"/>
              <w:tabs>
                <w:tab w:val="left" w:pos="567"/>
              </w:tabs>
              <w:suppressAutoHyphens/>
              <w:spacing w:before="0" w:beforeAutospacing="0" w:after="0" w:afterAutospacing="0" w:line="276" w:lineRule="auto"/>
              <w:ind w:left="33"/>
              <w:jc w:val="both"/>
              <w:rPr>
                <w:rFonts w:ascii="Times New Roman" w:hAnsi="Times New Roman"/>
                <w:sz w:val="28"/>
                <w:szCs w:val="28"/>
              </w:rPr>
            </w:pPr>
            <w:r w:rsidRPr="002D023E">
              <w:rPr>
                <w:rFonts w:ascii="Times New Roman" w:hAnsi="Times New Roman"/>
                <w:sz w:val="28"/>
                <w:szCs w:val="28"/>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5352" w:type="dxa"/>
          </w:tcPr>
          <w:p w:rsidR="002D023E" w:rsidRPr="002D023E" w:rsidRDefault="002D023E" w:rsidP="00411557">
            <w:pPr>
              <w:pStyle w:val="a7"/>
              <w:widowControl w:val="0"/>
              <w:tabs>
                <w:tab w:val="left" w:pos="567"/>
              </w:tabs>
              <w:suppressAutoHyphens/>
              <w:spacing w:before="0" w:beforeAutospacing="0" w:after="0" w:afterAutospacing="0" w:line="276" w:lineRule="auto"/>
              <w:ind w:left="33"/>
              <w:jc w:val="both"/>
              <w:rPr>
                <w:rFonts w:ascii="Times New Roman" w:hAnsi="Times New Roman"/>
                <w:sz w:val="28"/>
                <w:szCs w:val="28"/>
              </w:rPr>
            </w:pPr>
            <w:r w:rsidRPr="002D023E">
              <w:rPr>
                <w:rFonts w:ascii="Times New Roman" w:hAnsi="Times New Roman"/>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2D023E" w:rsidRPr="002D023E" w:rsidTr="00411557">
        <w:tc>
          <w:tcPr>
            <w:tcW w:w="4820" w:type="dxa"/>
          </w:tcPr>
          <w:p w:rsidR="002D023E" w:rsidRPr="002D023E" w:rsidRDefault="002D023E" w:rsidP="00411557">
            <w:pPr>
              <w:pStyle w:val="a7"/>
              <w:widowControl w:val="0"/>
              <w:tabs>
                <w:tab w:val="left" w:pos="567"/>
              </w:tabs>
              <w:suppressAutoHyphens/>
              <w:spacing w:before="0" w:beforeAutospacing="0" w:after="0" w:afterAutospacing="0" w:line="276" w:lineRule="auto"/>
              <w:ind w:left="33"/>
              <w:jc w:val="both"/>
              <w:rPr>
                <w:rFonts w:ascii="Times New Roman" w:hAnsi="Times New Roman"/>
                <w:sz w:val="28"/>
                <w:szCs w:val="28"/>
              </w:rPr>
            </w:pPr>
            <w:r w:rsidRPr="002D023E">
              <w:rPr>
                <w:rFonts w:ascii="Times New Roman" w:hAnsi="Times New Roman"/>
                <w:sz w:val="28"/>
                <w:szCs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5352" w:type="dxa"/>
          </w:tcPr>
          <w:p w:rsidR="002D023E" w:rsidRPr="002D023E" w:rsidRDefault="002D023E" w:rsidP="00411557">
            <w:pPr>
              <w:pStyle w:val="a7"/>
              <w:widowControl w:val="0"/>
              <w:tabs>
                <w:tab w:val="left" w:pos="567"/>
              </w:tabs>
              <w:suppressAutoHyphens/>
              <w:spacing w:before="0" w:beforeAutospacing="0" w:after="0" w:afterAutospacing="0" w:line="276" w:lineRule="auto"/>
              <w:ind w:left="33"/>
              <w:jc w:val="both"/>
              <w:rPr>
                <w:rFonts w:ascii="Times New Roman" w:hAnsi="Times New Roman"/>
                <w:sz w:val="28"/>
                <w:szCs w:val="28"/>
              </w:rPr>
            </w:pPr>
            <w:r w:rsidRPr="002D023E">
              <w:rPr>
                <w:rFonts w:ascii="Times New Roman" w:hAnsi="Times New Roman"/>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2D023E" w:rsidRPr="002D023E" w:rsidRDefault="002D023E" w:rsidP="0042789C">
      <w:pPr>
        <w:pStyle w:val="a7"/>
        <w:widowControl w:val="0"/>
        <w:tabs>
          <w:tab w:val="left" w:pos="142"/>
          <w:tab w:val="left" w:pos="284"/>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xml:space="preserve">        Эти виды деятельности могут дать образовательные эффекты, если будут использоваться оба в образовательной практике.</w:t>
      </w:r>
    </w:p>
    <w:p w:rsidR="002D023E" w:rsidRPr="002D023E" w:rsidRDefault="002D023E" w:rsidP="0042789C">
      <w:pPr>
        <w:pStyle w:val="a7"/>
        <w:widowControl w:val="0"/>
        <w:tabs>
          <w:tab w:val="left" w:pos="142"/>
          <w:tab w:val="left" w:pos="284"/>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xml:space="preserve">        Если не задавать возможности учебно-исследовательской деятельности обучающихся основной школы, а приоритетной и единственной считать только проектную деятельность, то в силу своего содержания у обучающихся может, во-первых, сложится «завышенное», ложное представление о собственном опыте, знаниях из-за отсутствия «запроса на истину» и «привычки» достигать конечного результата; во-вторых, отрицательное отношение обучающихся к исследовательской, творческой работе с заранее неизвестным результатом, требующей напряжения и активной, глубокой работы, может повлечь потерю интереса к учению и препятствовать формированию «исследовательского поведения», «поведение, направленное на поиск и приобретение новой информации».</w:t>
      </w:r>
    </w:p>
    <w:p w:rsidR="002D023E" w:rsidRPr="002D023E" w:rsidRDefault="002D023E" w:rsidP="0042789C">
      <w:pPr>
        <w:pStyle w:val="a7"/>
        <w:widowControl w:val="0"/>
        <w:tabs>
          <w:tab w:val="left" w:pos="142"/>
          <w:tab w:val="left" w:pos="284"/>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xml:space="preserve">        Если не задавать возможности для проектной деятельности обучающихся основной школы, а приоритетной и единственной считать только учебно-исследовательскую деятельность, то в силу содержания учебно-исследовательской деятельности у обучающихся может, во-первых, не хватить ресурса двигаться в режиме постоянного поиска, учитывая специфику их возраста и несформированность определенных способов деятельности, во-</w:t>
      </w:r>
      <w:r w:rsidRPr="002D023E">
        <w:rPr>
          <w:rFonts w:ascii="Times New Roman" w:hAnsi="Times New Roman"/>
          <w:sz w:val="28"/>
          <w:szCs w:val="28"/>
        </w:rPr>
        <w:lastRenderedPageBreak/>
        <w:t>вторых, есть опасность из-за режима постоянного экспериментирования не дойти до оформления результатов, что чревато отсутствием у обучающихся определенной базы знаний и умений, которой они могут свободно и уверенно пользоваться.</w:t>
      </w:r>
    </w:p>
    <w:p w:rsidR="002D023E" w:rsidRPr="002D023E" w:rsidRDefault="00411557" w:rsidP="0042789C">
      <w:pPr>
        <w:pStyle w:val="afffb"/>
        <w:suppressAutoHyphens/>
        <w:spacing w:line="276" w:lineRule="auto"/>
        <w:ind w:left="426" w:firstLine="0"/>
      </w:pPr>
      <w:r>
        <w:t xml:space="preserve">       </w:t>
      </w:r>
      <w:r w:rsidR="002D023E" w:rsidRPr="002D023E">
        <w:t>Таким образом, только во взаимосвязи и взаимодополнении учебно-исследовательская и проектная деятельности обучающихся основной школы создают условия для становления индивидуальной образовательной траектории обучающихся основной школы. При этом необходимо соблюдать ряд условий:</w:t>
      </w:r>
    </w:p>
    <w:p w:rsidR="002D023E" w:rsidRPr="002D023E" w:rsidRDefault="002D023E" w:rsidP="00282A67">
      <w:pPr>
        <w:pStyle w:val="afffb"/>
        <w:numPr>
          <w:ilvl w:val="0"/>
          <w:numId w:val="192"/>
        </w:numPr>
        <w:tabs>
          <w:tab w:val="left" w:pos="360"/>
        </w:tabs>
        <w:suppressAutoHyphens/>
        <w:spacing w:line="276" w:lineRule="auto"/>
        <w:ind w:left="426" w:firstLine="0"/>
      </w:pPr>
      <w:r w:rsidRPr="002D023E">
        <w:t>проект или учебное исследование должны быть выполнимыми и соответствовать возрасту, способностям и возможностям обучающегося;</w:t>
      </w:r>
    </w:p>
    <w:p w:rsidR="002D023E" w:rsidRPr="002D023E" w:rsidRDefault="002D023E" w:rsidP="00282A67">
      <w:pPr>
        <w:pStyle w:val="afffb"/>
        <w:numPr>
          <w:ilvl w:val="0"/>
          <w:numId w:val="192"/>
        </w:numPr>
        <w:tabs>
          <w:tab w:val="left" w:pos="360"/>
        </w:tabs>
        <w:suppressAutoHyphens/>
        <w:spacing w:line="276" w:lineRule="auto"/>
        <w:ind w:left="426" w:firstLine="0"/>
      </w:pPr>
      <w:r w:rsidRPr="002D023E">
        <w:t>для выполнения проекта должны быть все условия — информационные ресурсы, мастерские, клубы, школьные научные общества;</w:t>
      </w:r>
    </w:p>
    <w:p w:rsidR="002D023E" w:rsidRPr="002D023E" w:rsidRDefault="002D023E" w:rsidP="00282A67">
      <w:pPr>
        <w:pStyle w:val="afffb"/>
        <w:numPr>
          <w:ilvl w:val="0"/>
          <w:numId w:val="192"/>
        </w:numPr>
        <w:tabs>
          <w:tab w:val="left" w:pos="360"/>
        </w:tabs>
        <w:suppressAutoHyphens/>
        <w:spacing w:line="276" w:lineRule="auto"/>
        <w:ind w:left="426" w:firstLine="0"/>
      </w:pPr>
      <w:r w:rsidRPr="002D023E">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приемов, технологий и методов, необходимых для успешной реализации выбранного вида проекта;</w:t>
      </w:r>
    </w:p>
    <w:p w:rsidR="002D023E" w:rsidRPr="002D023E" w:rsidRDefault="002D023E" w:rsidP="00282A67">
      <w:pPr>
        <w:pStyle w:val="afffb"/>
        <w:numPr>
          <w:ilvl w:val="0"/>
          <w:numId w:val="192"/>
        </w:numPr>
        <w:tabs>
          <w:tab w:val="left" w:pos="360"/>
        </w:tabs>
        <w:suppressAutoHyphens/>
        <w:spacing w:line="276" w:lineRule="auto"/>
        <w:ind w:left="426" w:firstLine="0"/>
      </w:pPr>
      <w:r w:rsidRPr="002D023E">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2D023E" w:rsidRPr="002D023E" w:rsidRDefault="002D023E" w:rsidP="00282A67">
      <w:pPr>
        <w:pStyle w:val="afffb"/>
        <w:numPr>
          <w:ilvl w:val="0"/>
          <w:numId w:val="192"/>
        </w:numPr>
        <w:tabs>
          <w:tab w:val="left" w:pos="360"/>
        </w:tabs>
        <w:suppressAutoHyphens/>
        <w:spacing w:line="276" w:lineRule="auto"/>
        <w:ind w:left="426" w:firstLine="0"/>
      </w:pPr>
      <w:r w:rsidRPr="002D023E">
        <w:t>использование для начинающих дневника самоконтроля, где отражаются элементы самоанализа в ходе работы, который используется при составлении отчетов и во время собеседований с руководителями проекта;</w:t>
      </w:r>
    </w:p>
    <w:p w:rsidR="002D023E" w:rsidRPr="002D023E" w:rsidRDefault="002D023E" w:rsidP="00282A67">
      <w:pPr>
        <w:pStyle w:val="afffb"/>
        <w:numPr>
          <w:ilvl w:val="0"/>
          <w:numId w:val="192"/>
        </w:numPr>
        <w:tabs>
          <w:tab w:val="left" w:pos="360"/>
        </w:tabs>
        <w:suppressAutoHyphens/>
        <w:spacing w:line="276" w:lineRule="auto"/>
        <w:ind w:left="426" w:firstLine="0"/>
      </w:pPr>
      <w:r w:rsidRPr="002D023E">
        <w:t>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2D023E" w:rsidRPr="002D023E" w:rsidRDefault="002D023E" w:rsidP="00282A67">
      <w:pPr>
        <w:pStyle w:val="afffb"/>
        <w:numPr>
          <w:ilvl w:val="0"/>
          <w:numId w:val="192"/>
        </w:numPr>
        <w:tabs>
          <w:tab w:val="left" w:pos="360"/>
        </w:tabs>
        <w:suppressAutoHyphens/>
        <w:spacing w:line="276" w:lineRule="auto"/>
        <w:ind w:left="426" w:firstLine="0"/>
      </w:pPr>
      <w:r w:rsidRPr="002D023E">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путем размещения в открытых ресурсах Интернета для обсуждения.</w:t>
      </w:r>
    </w:p>
    <w:p w:rsidR="002D023E" w:rsidRPr="002D023E" w:rsidRDefault="002D023E" w:rsidP="0042789C">
      <w:pPr>
        <w:pStyle w:val="a7"/>
        <w:widowControl w:val="0"/>
        <w:tabs>
          <w:tab w:val="left" w:pos="142"/>
          <w:tab w:val="left" w:pos="284"/>
          <w:tab w:val="left" w:pos="567"/>
        </w:tabs>
        <w:suppressAutoHyphens/>
        <w:spacing w:before="0" w:beforeAutospacing="0" w:after="0" w:afterAutospacing="0" w:line="276" w:lineRule="auto"/>
        <w:ind w:left="426"/>
        <w:jc w:val="both"/>
        <w:rPr>
          <w:rFonts w:ascii="Times New Roman" w:hAnsi="Times New Roman"/>
          <w:b/>
          <w:sz w:val="28"/>
          <w:szCs w:val="28"/>
        </w:rPr>
      </w:pPr>
      <w:r w:rsidRPr="002D023E">
        <w:rPr>
          <w:rFonts w:ascii="Times New Roman" w:hAnsi="Times New Roman"/>
          <w:sz w:val="28"/>
          <w:szCs w:val="28"/>
        </w:rPr>
        <w:tab/>
      </w:r>
      <w:r w:rsidRPr="002D023E">
        <w:rPr>
          <w:rFonts w:ascii="Times New Roman" w:hAnsi="Times New Roman"/>
          <w:sz w:val="28"/>
          <w:szCs w:val="28"/>
        </w:rPr>
        <w:tab/>
      </w:r>
      <w:r w:rsidR="00411557">
        <w:rPr>
          <w:rFonts w:ascii="Times New Roman" w:hAnsi="Times New Roman"/>
          <w:sz w:val="28"/>
          <w:szCs w:val="28"/>
        </w:rPr>
        <w:t xml:space="preserve">  </w:t>
      </w:r>
      <w:r w:rsidRPr="002D023E">
        <w:rPr>
          <w:rFonts w:ascii="Times New Roman" w:hAnsi="Times New Roman"/>
          <w:b/>
          <w:sz w:val="28"/>
          <w:szCs w:val="28"/>
        </w:rPr>
        <w:t>Учебно-исследовательская работа обучающихся организована по двум направлениям:</w:t>
      </w:r>
    </w:p>
    <w:p w:rsidR="002D023E" w:rsidRPr="002D023E" w:rsidRDefault="002D023E" w:rsidP="0042789C">
      <w:pPr>
        <w:pStyle w:val="a7"/>
        <w:widowControl w:val="0"/>
        <w:numPr>
          <w:ilvl w:val="0"/>
          <w:numId w:val="3"/>
        </w:numPr>
        <w:tabs>
          <w:tab w:val="clear" w:pos="720"/>
          <w:tab w:val="left" w:pos="142"/>
          <w:tab w:val="left" w:pos="284"/>
          <w:tab w:val="num"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023E">
        <w:rPr>
          <w:rFonts w:ascii="Times New Roman" w:hAnsi="Times New Roman"/>
          <w:sz w:val="28"/>
          <w:szCs w:val="28"/>
        </w:rPr>
        <w:t xml:space="preserve">урочная учебно-исследовательская деятельность обучающихся: проблемные уроки; семинары; практические и лабораторные занятия, др.; </w:t>
      </w:r>
    </w:p>
    <w:p w:rsidR="002D023E" w:rsidRPr="002D023E" w:rsidRDefault="002D023E" w:rsidP="0042789C">
      <w:pPr>
        <w:pStyle w:val="a7"/>
        <w:widowControl w:val="0"/>
        <w:numPr>
          <w:ilvl w:val="0"/>
          <w:numId w:val="3"/>
        </w:numPr>
        <w:tabs>
          <w:tab w:val="clear" w:pos="720"/>
          <w:tab w:val="left" w:pos="142"/>
          <w:tab w:val="left" w:pos="284"/>
          <w:tab w:val="num"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023E">
        <w:rPr>
          <w:rFonts w:ascii="Times New Roman" w:hAnsi="Times New Roman"/>
          <w:sz w:val="28"/>
          <w:szCs w:val="28"/>
        </w:rPr>
        <w:t xml:space="preserve">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2D023E" w:rsidRPr="002D023E" w:rsidRDefault="00411557" w:rsidP="0042789C">
      <w:pPr>
        <w:pStyle w:val="a7"/>
        <w:widowControl w:val="0"/>
        <w:tabs>
          <w:tab w:val="left" w:pos="142"/>
          <w:tab w:val="left" w:pos="284"/>
          <w:tab w:val="left" w:pos="709"/>
        </w:tabs>
        <w:suppressAutoHyphens/>
        <w:spacing w:before="0" w:beforeAutospacing="0" w:after="0" w:afterAutospacing="0" w:line="276" w:lineRule="auto"/>
        <w:ind w:left="426"/>
        <w:jc w:val="both"/>
        <w:textAlignment w:val="baseline"/>
        <w:rPr>
          <w:rFonts w:ascii="Times New Roman" w:hAnsi="Times New Roman"/>
          <w:sz w:val="28"/>
          <w:szCs w:val="28"/>
        </w:rPr>
      </w:pPr>
      <w:r>
        <w:rPr>
          <w:rFonts w:ascii="Times New Roman" w:hAnsi="Times New Roman"/>
          <w:sz w:val="28"/>
          <w:szCs w:val="28"/>
        </w:rPr>
        <w:tab/>
        <w:t xml:space="preserve">  </w:t>
      </w:r>
      <w:r w:rsidR="002D023E" w:rsidRPr="002D023E">
        <w:rPr>
          <w:rFonts w:ascii="Times New Roman" w:hAnsi="Times New Roman"/>
          <w:sz w:val="28"/>
          <w:szCs w:val="28"/>
        </w:rPr>
        <w:t xml:space="preserve">Специфика учебно-исследовательской деятельности определяет </w:t>
      </w:r>
      <w:r w:rsidR="002D023E" w:rsidRPr="002D023E">
        <w:rPr>
          <w:rFonts w:ascii="Times New Roman" w:hAnsi="Times New Roman"/>
          <w:sz w:val="28"/>
          <w:szCs w:val="28"/>
        </w:rPr>
        <w:lastRenderedPageBreak/>
        <w:t xml:space="preserve">многообразие форм её организации. </w:t>
      </w:r>
    </w:p>
    <w:p w:rsidR="002D023E" w:rsidRPr="002D023E" w:rsidRDefault="002D023E" w:rsidP="0042789C">
      <w:pPr>
        <w:pStyle w:val="afff2"/>
        <w:tabs>
          <w:tab w:val="left" w:pos="142"/>
          <w:tab w:val="left" w:pos="284"/>
        </w:tabs>
        <w:suppressAutoHyphens/>
        <w:spacing w:line="276" w:lineRule="auto"/>
        <w:ind w:left="426"/>
        <w:jc w:val="both"/>
        <w:outlineLvl w:val="0"/>
        <w:rPr>
          <w:rFonts w:ascii="Times New Roman" w:hAnsi="Times New Roman" w:cs="Times New Roman"/>
          <w:b/>
          <w:sz w:val="28"/>
          <w:szCs w:val="28"/>
        </w:rPr>
      </w:pPr>
      <w:r w:rsidRPr="002D023E">
        <w:rPr>
          <w:rFonts w:ascii="Times New Roman" w:hAnsi="Times New Roman" w:cs="Times New Roman"/>
          <w:b/>
          <w:iCs/>
          <w:sz w:val="28"/>
          <w:szCs w:val="28"/>
        </w:rPr>
        <w:t>Формы организации учебно-исследовательской деятельности на урочных занятиях могут быть следующими:</w:t>
      </w:r>
    </w:p>
    <w:p w:rsidR="002D023E" w:rsidRPr="002D023E" w:rsidRDefault="002D023E" w:rsidP="00282A67">
      <w:pPr>
        <w:pStyle w:val="afffb"/>
        <w:numPr>
          <w:ilvl w:val="0"/>
          <w:numId w:val="190"/>
        </w:numPr>
        <w:tabs>
          <w:tab w:val="left" w:pos="142"/>
          <w:tab w:val="left" w:pos="284"/>
        </w:tabs>
        <w:suppressAutoHyphens/>
        <w:spacing w:line="276" w:lineRule="auto"/>
        <w:ind w:left="426" w:firstLine="0"/>
      </w:pPr>
      <w:r w:rsidRPr="002D023E">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2D023E" w:rsidRPr="002D023E" w:rsidRDefault="002D023E" w:rsidP="00282A67">
      <w:pPr>
        <w:pStyle w:val="afffb"/>
        <w:numPr>
          <w:ilvl w:val="0"/>
          <w:numId w:val="190"/>
        </w:numPr>
        <w:tabs>
          <w:tab w:val="left" w:pos="142"/>
          <w:tab w:val="left" w:pos="284"/>
        </w:tabs>
        <w:suppressAutoHyphens/>
        <w:spacing w:line="276" w:lineRule="auto"/>
        <w:ind w:left="426" w:firstLine="0"/>
      </w:pPr>
      <w:r w:rsidRPr="002D023E">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D023E" w:rsidRPr="002D023E" w:rsidRDefault="002D023E" w:rsidP="00282A67">
      <w:pPr>
        <w:pStyle w:val="afffb"/>
        <w:numPr>
          <w:ilvl w:val="0"/>
          <w:numId w:val="190"/>
        </w:numPr>
        <w:tabs>
          <w:tab w:val="left" w:pos="142"/>
          <w:tab w:val="left" w:pos="284"/>
        </w:tabs>
        <w:suppressAutoHyphens/>
        <w:spacing w:line="276" w:lineRule="auto"/>
        <w:ind w:left="426" w:firstLine="0"/>
      </w:pPr>
      <w:r w:rsidRPr="002D023E">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2D023E" w:rsidRPr="002D023E" w:rsidRDefault="002D023E" w:rsidP="0042789C">
      <w:pPr>
        <w:pStyle w:val="afff2"/>
        <w:tabs>
          <w:tab w:val="left" w:pos="142"/>
          <w:tab w:val="left" w:pos="284"/>
        </w:tabs>
        <w:suppressAutoHyphens/>
        <w:spacing w:line="276" w:lineRule="auto"/>
        <w:ind w:left="426"/>
        <w:jc w:val="both"/>
        <w:outlineLvl w:val="0"/>
        <w:rPr>
          <w:rFonts w:ascii="Times New Roman" w:hAnsi="Times New Roman" w:cs="Times New Roman"/>
          <w:b/>
          <w:iCs/>
          <w:sz w:val="28"/>
          <w:szCs w:val="28"/>
        </w:rPr>
      </w:pPr>
      <w:r w:rsidRPr="002D023E">
        <w:rPr>
          <w:rFonts w:ascii="Times New Roman" w:hAnsi="Times New Roman" w:cs="Times New Roman"/>
          <w:b/>
          <w:iCs/>
          <w:sz w:val="28"/>
          <w:szCs w:val="28"/>
        </w:rPr>
        <w:t>Формы организации учебно-исследовательской деятельности на внеурочных занятиях могут быть следующими:</w:t>
      </w:r>
    </w:p>
    <w:p w:rsidR="002D023E" w:rsidRPr="002D023E" w:rsidRDefault="002D023E" w:rsidP="00282A67">
      <w:pPr>
        <w:pStyle w:val="afffb"/>
        <w:numPr>
          <w:ilvl w:val="0"/>
          <w:numId w:val="191"/>
        </w:numPr>
        <w:tabs>
          <w:tab w:val="left" w:pos="142"/>
          <w:tab w:val="left" w:pos="284"/>
        </w:tabs>
        <w:suppressAutoHyphens/>
        <w:spacing w:line="276" w:lineRule="auto"/>
        <w:ind w:left="426" w:firstLine="0"/>
      </w:pPr>
      <w:r w:rsidRPr="002D023E">
        <w:t>исследовательская практика обучающихся;</w:t>
      </w:r>
    </w:p>
    <w:p w:rsidR="002D023E" w:rsidRPr="002D023E" w:rsidRDefault="002D023E" w:rsidP="00282A67">
      <w:pPr>
        <w:pStyle w:val="afffb"/>
        <w:numPr>
          <w:ilvl w:val="0"/>
          <w:numId w:val="191"/>
        </w:numPr>
        <w:tabs>
          <w:tab w:val="left" w:pos="142"/>
          <w:tab w:val="left" w:pos="284"/>
        </w:tabs>
        <w:suppressAutoHyphens/>
        <w:spacing w:line="276" w:lineRule="auto"/>
        <w:ind w:left="426" w:firstLine="0"/>
      </w:pPr>
      <w:r w:rsidRPr="002D023E">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D023E" w:rsidRPr="002D023E" w:rsidRDefault="002D023E" w:rsidP="00282A67">
      <w:pPr>
        <w:pStyle w:val="afffb"/>
        <w:numPr>
          <w:ilvl w:val="0"/>
          <w:numId w:val="191"/>
        </w:numPr>
        <w:tabs>
          <w:tab w:val="left" w:pos="142"/>
          <w:tab w:val="left" w:pos="284"/>
        </w:tabs>
        <w:suppressAutoHyphens/>
        <w:spacing w:line="276" w:lineRule="auto"/>
        <w:ind w:left="426" w:firstLine="0"/>
      </w:pPr>
      <w:r w:rsidRPr="002D023E">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2D023E" w:rsidRPr="002D023E" w:rsidRDefault="002D023E" w:rsidP="00282A67">
      <w:pPr>
        <w:pStyle w:val="afffb"/>
        <w:numPr>
          <w:ilvl w:val="0"/>
          <w:numId w:val="191"/>
        </w:numPr>
        <w:tabs>
          <w:tab w:val="left" w:pos="142"/>
          <w:tab w:val="left" w:pos="284"/>
        </w:tabs>
        <w:suppressAutoHyphens/>
        <w:spacing w:line="276" w:lineRule="auto"/>
        <w:ind w:left="426" w:firstLine="0"/>
      </w:pPr>
      <w:r w:rsidRPr="002D023E">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D023E" w:rsidRPr="002D023E" w:rsidRDefault="002D023E" w:rsidP="0042789C">
      <w:pPr>
        <w:shd w:val="clear" w:color="auto" w:fill="FFFFFF"/>
        <w:tabs>
          <w:tab w:val="left" w:pos="567"/>
        </w:tabs>
        <w:suppressAutoHyphens/>
        <w:spacing w:after="0"/>
        <w:ind w:left="426"/>
        <w:textAlignment w:val="top"/>
        <w:rPr>
          <w:rFonts w:ascii="Times New Roman" w:hAnsi="Times New Roman"/>
          <w:b/>
          <w:sz w:val="28"/>
          <w:szCs w:val="28"/>
        </w:rPr>
      </w:pPr>
      <w:r w:rsidRPr="002D023E">
        <w:rPr>
          <w:rFonts w:ascii="Times New Roman" w:hAnsi="Times New Roman"/>
          <w:sz w:val="28"/>
          <w:szCs w:val="28"/>
        </w:rPr>
        <w:tab/>
      </w:r>
      <w:r w:rsidR="00411557">
        <w:rPr>
          <w:rFonts w:ascii="Times New Roman" w:hAnsi="Times New Roman"/>
          <w:sz w:val="28"/>
          <w:szCs w:val="28"/>
        </w:rPr>
        <w:tab/>
        <w:t xml:space="preserve">  </w:t>
      </w:r>
      <w:r w:rsidRPr="002D023E">
        <w:rPr>
          <w:rFonts w:ascii="Times New Roman" w:hAnsi="Times New Roman"/>
          <w:sz w:val="28"/>
          <w:szCs w:val="28"/>
        </w:rPr>
        <w:t xml:space="preserve">В ходе реализации настоящей программы применяются  </w:t>
      </w:r>
      <w:r w:rsidRPr="002D023E">
        <w:rPr>
          <w:rFonts w:ascii="Times New Roman" w:hAnsi="Times New Roman"/>
          <w:b/>
          <w:sz w:val="28"/>
          <w:szCs w:val="28"/>
        </w:rPr>
        <w:t>виды проектов:</w:t>
      </w:r>
    </w:p>
    <w:p w:rsidR="002D023E" w:rsidRPr="002D023E" w:rsidRDefault="002D023E" w:rsidP="0042789C">
      <w:pPr>
        <w:shd w:val="clear" w:color="auto" w:fill="FFFFFF"/>
        <w:suppressAutoHyphens/>
        <w:spacing w:after="0"/>
        <w:ind w:left="426"/>
        <w:jc w:val="both"/>
        <w:textAlignment w:val="top"/>
        <w:rPr>
          <w:rFonts w:ascii="Times New Roman" w:hAnsi="Times New Roman"/>
          <w:sz w:val="28"/>
          <w:szCs w:val="28"/>
          <w:lang w:eastAsia="ru-RU"/>
        </w:rPr>
      </w:pPr>
      <w:r w:rsidRPr="002D023E">
        <w:rPr>
          <w:rFonts w:ascii="Times New Roman" w:hAnsi="Times New Roman"/>
          <w:b/>
          <w:sz w:val="28"/>
          <w:szCs w:val="28"/>
          <w:lang w:eastAsia="ru-RU"/>
        </w:rPr>
        <w:t>-</w:t>
      </w:r>
      <w:r w:rsidRPr="002D023E">
        <w:rPr>
          <w:rFonts w:ascii="Times New Roman" w:hAnsi="Times New Roman"/>
          <w:sz w:val="28"/>
          <w:szCs w:val="28"/>
          <w:lang w:eastAsia="ru-RU"/>
        </w:rPr>
        <w:t xml:space="preserve">монопредметный (относящийся к определённым областям знаний); </w:t>
      </w:r>
    </w:p>
    <w:p w:rsidR="002D023E" w:rsidRPr="002D023E" w:rsidRDefault="002D023E" w:rsidP="0042789C">
      <w:pPr>
        <w:shd w:val="clear" w:color="auto" w:fill="FFFFFF"/>
        <w:suppressAutoHyphens/>
        <w:spacing w:after="0"/>
        <w:ind w:left="426"/>
        <w:jc w:val="both"/>
        <w:textAlignment w:val="top"/>
        <w:rPr>
          <w:rFonts w:ascii="Times New Roman" w:hAnsi="Times New Roman"/>
          <w:sz w:val="28"/>
          <w:szCs w:val="28"/>
          <w:lang w:eastAsia="ru-RU"/>
        </w:rPr>
      </w:pPr>
      <w:r w:rsidRPr="002D023E">
        <w:rPr>
          <w:rFonts w:ascii="Times New Roman" w:hAnsi="Times New Roman"/>
          <w:sz w:val="28"/>
          <w:szCs w:val="28"/>
          <w:lang w:eastAsia="ru-RU"/>
        </w:rPr>
        <w:t>-метапредметный (относящийся к определённой области деятельности);</w:t>
      </w:r>
    </w:p>
    <w:p w:rsidR="002D023E" w:rsidRPr="002D023E" w:rsidRDefault="002D023E" w:rsidP="0042789C">
      <w:pPr>
        <w:shd w:val="clear" w:color="auto" w:fill="FFFFFF"/>
        <w:suppressAutoHyphens/>
        <w:spacing w:after="0"/>
        <w:ind w:left="426"/>
        <w:jc w:val="both"/>
        <w:textAlignment w:val="top"/>
        <w:rPr>
          <w:rFonts w:ascii="Times New Roman" w:hAnsi="Times New Roman"/>
          <w:sz w:val="28"/>
          <w:szCs w:val="28"/>
          <w:lang w:eastAsia="ru-RU"/>
        </w:rPr>
      </w:pPr>
      <w:r w:rsidRPr="002D023E">
        <w:rPr>
          <w:rFonts w:ascii="Times New Roman" w:hAnsi="Times New Roman"/>
          <w:sz w:val="28"/>
          <w:szCs w:val="28"/>
          <w:lang w:eastAsia="ru-RU"/>
        </w:rPr>
        <w:t>-</w:t>
      </w:r>
      <w:r w:rsidRPr="002D023E">
        <w:rPr>
          <w:rFonts w:ascii="Times New Roman" w:hAnsi="Times New Roman"/>
          <w:sz w:val="28"/>
          <w:szCs w:val="28"/>
        </w:rPr>
        <w:t>по преобладающему виду деятельности: информационный</w:t>
      </w:r>
      <w:r w:rsidRPr="002D023E">
        <w:rPr>
          <w:rFonts w:ascii="Times New Roman" w:hAnsi="Times New Roman"/>
          <w:sz w:val="28"/>
          <w:szCs w:val="28"/>
          <w:lang w:eastAsia="ru-RU"/>
        </w:rPr>
        <w:t xml:space="preserve"> (направлен на сбор информации об объекте, явлении, на ознакомление с ней участников проекта, её анализ и обобщение фактов)</w:t>
      </w:r>
      <w:r w:rsidRPr="002D023E">
        <w:rPr>
          <w:rFonts w:ascii="Times New Roman" w:hAnsi="Times New Roman"/>
          <w:sz w:val="28"/>
          <w:szCs w:val="28"/>
        </w:rPr>
        <w:t>, исследовательский</w:t>
      </w:r>
      <w:r w:rsidRPr="002D023E">
        <w:rPr>
          <w:rFonts w:ascii="Times New Roman" w:hAnsi="Times New Roman"/>
          <w:sz w:val="28"/>
          <w:szCs w:val="28"/>
          <w:lang w:eastAsia="ru-RU"/>
        </w:rPr>
        <w:t xml:space="preserve"> (подчинённый логике небольшого исследования, имеет структуру, совпадающую с исследованием)</w:t>
      </w:r>
      <w:r w:rsidRPr="002D023E">
        <w:rPr>
          <w:rFonts w:ascii="Times New Roman" w:hAnsi="Times New Roman"/>
          <w:sz w:val="28"/>
          <w:szCs w:val="28"/>
        </w:rPr>
        <w:t>, творческий</w:t>
      </w:r>
      <w:r w:rsidRPr="002D023E">
        <w:rPr>
          <w:rFonts w:ascii="Times New Roman" w:hAnsi="Times New Roman"/>
          <w:sz w:val="28"/>
          <w:szCs w:val="28"/>
          <w:lang w:eastAsia="ru-RU"/>
        </w:rPr>
        <w:t xml:space="preserve"> (предлагает максимально свободный подход к представлению результата (спектакль, сценарий, концерт, шоу, акция и т.д.))</w:t>
      </w:r>
      <w:r w:rsidRPr="002D023E">
        <w:rPr>
          <w:rFonts w:ascii="Times New Roman" w:hAnsi="Times New Roman"/>
          <w:sz w:val="28"/>
          <w:szCs w:val="28"/>
        </w:rPr>
        <w:t>, социальный, прикладной</w:t>
      </w:r>
      <w:r w:rsidRPr="002D023E">
        <w:rPr>
          <w:rFonts w:ascii="Times New Roman" w:hAnsi="Times New Roman"/>
          <w:sz w:val="28"/>
          <w:szCs w:val="28"/>
          <w:lang w:eastAsia="ru-RU"/>
        </w:rPr>
        <w:t xml:space="preserve"> (нацелены на социальные интересы участников проекта или </w:t>
      </w:r>
      <w:r w:rsidRPr="002D023E">
        <w:rPr>
          <w:rFonts w:ascii="Times New Roman" w:hAnsi="Times New Roman"/>
          <w:sz w:val="28"/>
          <w:szCs w:val="28"/>
          <w:lang w:eastAsia="ru-RU"/>
        </w:rPr>
        <w:lastRenderedPageBreak/>
        <w:t>заказчика)</w:t>
      </w:r>
      <w:r w:rsidRPr="002D023E">
        <w:rPr>
          <w:rFonts w:ascii="Times New Roman" w:hAnsi="Times New Roman"/>
          <w:sz w:val="28"/>
          <w:szCs w:val="28"/>
        </w:rPr>
        <w:t>, игровой</w:t>
      </w:r>
      <w:r w:rsidRPr="002D023E">
        <w:rPr>
          <w:rFonts w:ascii="Times New Roman" w:hAnsi="Times New Roman"/>
          <w:sz w:val="28"/>
          <w:szCs w:val="28"/>
          <w:lang w:eastAsia="ru-RU"/>
        </w:rPr>
        <w:t xml:space="preserve"> (участники таких проектов принимают на себя определенные роли, обусловленные характером и содержанием проекта).</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ab/>
      </w:r>
      <w:r w:rsidR="00411557">
        <w:rPr>
          <w:rFonts w:ascii="Times New Roman" w:hAnsi="Times New Roman"/>
          <w:sz w:val="28"/>
          <w:szCs w:val="28"/>
        </w:rPr>
        <w:tab/>
        <w:t xml:space="preserve">  </w:t>
      </w:r>
      <w:r w:rsidRPr="002D023E">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ab/>
      </w:r>
      <w:r w:rsidR="00411557">
        <w:rPr>
          <w:rFonts w:ascii="Times New Roman" w:hAnsi="Times New Roman"/>
          <w:sz w:val="28"/>
          <w:szCs w:val="28"/>
        </w:rPr>
        <w:tab/>
        <w:t xml:space="preserve">  </w:t>
      </w:r>
      <w:r w:rsidRPr="002D023E">
        <w:rPr>
          <w:rFonts w:ascii="Times New Roman" w:hAnsi="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ab/>
      </w:r>
      <w:r w:rsidR="00411557">
        <w:rPr>
          <w:rFonts w:ascii="Times New Roman" w:hAnsi="Times New Roman"/>
          <w:sz w:val="28"/>
          <w:szCs w:val="28"/>
        </w:rPr>
        <w:tab/>
        <w:t xml:space="preserve">  </w:t>
      </w:r>
      <w:r w:rsidRPr="002D023E">
        <w:rPr>
          <w:rFonts w:ascii="Times New Roman" w:hAnsi="Times New Roman"/>
          <w:sz w:val="28"/>
          <w:szCs w:val="28"/>
        </w:rPr>
        <w:t xml:space="preserve">Процесс проектирования и исследований на протяжении всей основной школы проходит несколько стадий. </w:t>
      </w:r>
      <w:r w:rsidRPr="002D023E">
        <w:rPr>
          <w:rFonts w:ascii="Times New Roman" w:hAnsi="Times New Roman"/>
          <w:b/>
          <w:sz w:val="28"/>
          <w:szCs w:val="28"/>
        </w:rPr>
        <w:t>На переходном этапе (5-6 классы) в учебной деятельности используется специальный тип задач – проектная задача.</w:t>
      </w:r>
      <w:r w:rsidRPr="002D023E">
        <w:rPr>
          <w:rFonts w:ascii="Times New Roman" w:hAnsi="Times New Roman"/>
          <w:sz w:val="28"/>
          <w:szCs w:val="28"/>
        </w:rPr>
        <w:t xml:space="preserve">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 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 Педагогические эффекты от проектных задач: 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обучающихся в группе; учит (без явного указания на это) способу проектирования через специально разработанные задания; дает возможность посмотреть, как осуществляет группа детей «перенос» известных им предметных способов действий в квазиреальную, </w:t>
      </w:r>
      <w:r w:rsidRPr="002D023E">
        <w:rPr>
          <w:rFonts w:ascii="Times New Roman" w:hAnsi="Times New Roman"/>
          <w:sz w:val="28"/>
          <w:szCs w:val="28"/>
        </w:rPr>
        <w:lastRenderedPageBreak/>
        <w:t>модельную ситуацию, где эти способы изначально скрыты, а иногда и требуют переконструирования.</w:t>
      </w:r>
    </w:p>
    <w:p w:rsidR="002D023E" w:rsidRPr="002D023E" w:rsidRDefault="00411557"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 xml:space="preserve">       </w:t>
      </w:r>
      <w:r w:rsidR="002D023E" w:rsidRPr="002D023E">
        <w:rPr>
          <w:rFonts w:ascii="Times New Roman" w:hAnsi="Times New Roman"/>
          <w:sz w:val="28"/>
          <w:szCs w:val="28"/>
        </w:rPr>
        <w:t>Таким образом, в ходе решения системы проектных задач у младших подростков (5-6 классы) формируются следующие способности:</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-рефлексировать (видеть проблему; анализировать сделанное – почему получилось, почему не получилось; видеть трудности, ошибки);</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-целеполагать (ставить и удерживать цели);</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-планировать (составлять план своей деятельности);</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-моделировать (представлять способ действия в виде схемы-модели, выделяя все существенное и главное);</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-проявлять инициативу при поиске способа (способов) решения задач;</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2D023E" w:rsidRPr="002D023E" w:rsidRDefault="00411557"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 xml:space="preserve">       </w:t>
      </w:r>
      <w:r w:rsidR="002D023E" w:rsidRPr="002D023E">
        <w:rPr>
          <w:rFonts w:ascii="Times New Roman" w:hAnsi="Times New Roman"/>
          <w:sz w:val="28"/>
          <w:szCs w:val="28"/>
        </w:rPr>
        <w:t>Основными инструментами оценки в рамках решения проектных задач являются экспертные карты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2D023E" w:rsidRPr="002D023E" w:rsidRDefault="00411557"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 xml:space="preserve">      </w:t>
      </w:r>
      <w:r w:rsidR="002D023E" w:rsidRPr="002D023E">
        <w:rPr>
          <w:rFonts w:ascii="Times New Roman" w:hAnsi="Times New Roman"/>
          <w:sz w:val="28"/>
          <w:szCs w:val="28"/>
        </w:rPr>
        <w:t xml:space="preserve">Итак, проектные задачи на образовательном переходе (5-6 классы) есть шаг к проектной деятельности в подростковой школе (7-9 классы). </w:t>
      </w:r>
      <w:r w:rsidR="002D023E" w:rsidRPr="002D023E">
        <w:rPr>
          <w:rFonts w:ascii="Times New Roman" w:hAnsi="Times New Roman"/>
          <w:b/>
          <w:sz w:val="28"/>
          <w:szCs w:val="28"/>
        </w:rPr>
        <w:t xml:space="preserve">На этапе самоопределения (7-9 классы) появляются проектные формы учебной деятельности, учебное и социальное проектирование. </w:t>
      </w:r>
      <w:r w:rsidR="002D023E" w:rsidRPr="002D023E">
        <w:rPr>
          <w:rFonts w:ascii="Times New Roman" w:hAnsi="Times New Roman"/>
          <w:sz w:val="28"/>
          <w:szCs w:val="28"/>
        </w:rPr>
        <w:t xml:space="preserve">Проектная форма учебной деятельности обучающихся - есть система учебно- 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Проектирование (проектная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 Проектная деятельность именно на этом этапе образования представляет собой </w:t>
      </w:r>
      <w:r w:rsidR="002D023E" w:rsidRPr="002D023E">
        <w:rPr>
          <w:rFonts w:ascii="Times New Roman" w:hAnsi="Times New Roman"/>
          <w:sz w:val="28"/>
          <w:szCs w:val="28"/>
        </w:rPr>
        <w:lastRenderedPageBreak/>
        <w:t>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2D023E" w:rsidRPr="002D023E" w:rsidRDefault="00411557"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b/>
          <w:sz w:val="28"/>
          <w:szCs w:val="28"/>
        </w:rPr>
      </w:pPr>
      <w:r>
        <w:rPr>
          <w:rFonts w:ascii="Times New Roman" w:hAnsi="Times New Roman"/>
          <w:b/>
          <w:sz w:val="28"/>
          <w:szCs w:val="28"/>
        </w:rPr>
        <w:t xml:space="preserve">      </w:t>
      </w:r>
      <w:r w:rsidR="002D023E" w:rsidRPr="002D023E">
        <w:rPr>
          <w:rFonts w:ascii="Times New Roman" w:hAnsi="Times New Roman"/>
          <w:b/>
          <w:sz w:val="28"/>
          <w:szCs w:val="28"/>
        </w:rPr>
        <w:t>Планируемые результаты проектной и учебно-исследовательской деятельности: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5"/>
        <w:gridCol w:w="4614"/>
      </w:tblGrid>
      <w:tr w:rsidR="002D023E" w:rsidRPr="002D023E" w:rsidTr="00411557">
        <w:tc>
          <w:tcPr>
            <w:tcW w:w="5672" w:type="dxa"/>
          </w:tcPr>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Выпускник научится:</w:t>
            </w:r>
          </w:p>
        </w:tc>
        <w:tc>
          <w:tcPr>
            <w:tcW w:w="4817" w:type="dxa"/>
          </w:tcPr>
          <w:p w:rsidR="002D023E" w:rsidRPr="002D023E" w:rsidRDefault="002D023E" w:rsidP="00411557">
            <w:pPr>
              <w:pStyle w:val="a7"/>
              <w:widowControl w:val="0"/>
              <w:tabs>
                <w:tab w:val="left" w:pos="567"/>
              </w:tabs>
              <w:suppressAutoHyphens/>
              <w:spacing w:before="0" w:beforeAutospacing="0" w:after="0" w:afterAutospacing="0" w:line="276" w:lineRule="auto"/>
              <w:ind w:firstLine="34"/>
              <w:rPr>
                <w:rFonts w:ascii="Times New Roman" w:hAnsi="Times New Roman"/>
                <w:sz w:val="28"/>
                <w:szCs w:val="28"/>
              </w:rPr>
            </w:pPr>
            <w:r w:rsidRPr="002D023E">
              <w:rPr>
                <w:rFonts w:ascii="Times New Roman" w:hAnsi="Times New Roman"/>
                <w:i/>
                <w:iCs/>
                <w:sz w:val="28"/>
                <w:szCs w:val="28"/>
              </w:rPr>
              <w:t>Выпускник получит возможность научиться:</w:t>
            </w:r>
          </w:p>
        </w:tc>
      </w:tr>
      <w:tr w:rsidR="002D023E" w:rsidRPr="002D023E" w:rsidTr="00411557">
        <w:tc>
          <w:tcPr>
            <w:tcW w:w="5672" w:type="dxa"/>
          </w:tcPr>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выбирать и использовать методы, релевантные рассматриваемой проблеме;</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xml:space="preserve">• использовать некоторые методы получения знаний, характерные для социальных и исторических наук: постановка проблемы, опросы, описание, </w:t>
            </w:r>
            <w:r w:rsidRPr="002D023E">
              <w:rPr>
                <w:rFonts w:ascii="Times New Roman" w:hAnsi="Times New Roman"/>
                <w:sz w:val="28"/>
                <w:szCs w:val="28"/>
              </w:rPr>
              <w:lastRenderedPageBreak/>
              <w:t>сравнительное историческое описание, объяснение, использование статистических данных, интерпретация фактов;</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ясно, логично и точно излагать свою точку зрения, использовать языковые средства, адекватные обсуждаемой проблеме;</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xml:space="preserve">• отличать факты от суждений, мнений и оценок, критически относиться к суждениям, мнениям, оценкам, реконструировать их основания; </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c>
          <w:tcPr>
            <w:tcW w:w="4817" w:type="dxa"/>
          </w:tcPr>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lastRenderedPageBreak/>
              <w:t>• </w:t>
            </w:r>
            <w:r w:rsidRPr="002D023E">
              <w:rPr>
                <w:rFonts w:ascii="Times New Roman" w:hAnsi="Times New Roman"/>
                <w:i/>
                <w:iCs/>
                <w:sz w:val="28"/>
                <w:szCs w:val="28"/>
              </w:rPr>
              <w:t>самостоятельно задумывать, планировать и выполнять учебное исследование, учебный и социальный проект;</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w:t>
            </w:r>
            <w:r w:rsidRPr="002D023E">
              <w:rPr>
                <w:rFonts w:ascii="Times New Roman" w:hAnsi="Times New Roman"/>
                <w:i/>
                <w:iCs/>
                <w:sz w:val="28"/>
                <w:szCs w:val="28"/>
              </w:rPr>
              <w:t>использовать догадку, озарение, интуицию;</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w:t>
            </w:r>
            <w:r w:rsidRPr="002D023E">
              <w:rPr>
                <w:rFonts w:ascii="Times New Roman" w:hAnsi="Times New Roman"/>
                <w:i/>
                <w:iCs/>
                <w:sz w:val="28"/>
                <w:szCs w:val="28"/>
              </w:rPr>
              <w:t>использовать такие математические методы и приёмы, как перебор логических возможностей, математическое моделирование;</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w:t>
            </w:r>
            <w:r w:rsidRPr="002D023E">
              <w:rPr>
                <w:rFonts w:ascii="Times New Roman" w:hAnsi="Times New Roman"/>
                <w:i/>
                <w:iCs/>
                <w:sz w:val="28"/>
                <w:szCs w:val="28"/>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w:t>
            </w:r>
            <w:r w:rsidRPr="002D023E">
              <w:rPr>
                <w:rFonts w:ascii="Times New Roman" w:hAnsi="Times New Roman"/>
                <w:i/>
                <w:iCs/>
                <w:sz w:val="28"/>
                <w:szCs w:val="28"/>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w:t>
            </w:r>
            <w:r w:rsidRPr="002D023E">
              <w:rPr>
                <w:rFonts w:ascii="Times New Roman" w:hAnsi="Times New Roman"/>
                <w:i/>
                <w:iCs/>
                <w:sz w:val="28"/>
                <w:szCs w:val="28"/>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w:t>
            </w:r>
            <w:r w:rsidRPr="002D023E">
              <w:rPr>
                <w:rFonts w:ascii="Times New Roman" w:hAnsi="Times New Roman"/>
                <w:i/>
                <w:iCs/>
                <w:sz w:val="28"/>
                <w:szCs w:val="28"/>
              </w:rPr>
              <w:t xml:space="preserve">целенаправленно и осознанно развивать свои коммуникативные способности, осваивать новые </w:t>
            </w:r>
            <w:r w:rsidRPr="002D023E">
              <w:rPr>
                <w:rFonts w:ascii="Times New Roman" w:hAnsi="Times New Roman"/>
                <w:i/>
                <w:iCs/>
                <w:sz w:val="28"/>
                <w:szCs w:val="28"/>
              </w:rPr>
              <w:lastRenderedPageBreak/>
              <w:t>языковые средства;</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D023E">
              <w:rPr>
                <w:rFonts w:ascii="Times New Roman" w:hAnsi="Times New Roman"/>
                <w:sz w:val="28"/>
                <w:szCs w:val="28"/>
              </w:rPr>
              <w:t>• </w:t>
            </w:r>
            <w:r w:rsidRPr="002D023E">
              <w:rPr>
                <w:rFonts w:ascii="Times New Roman" w:hAnsi="Times New Roman"/>
                <w:i/>
                <w:iCs/>
                <w:sz w:val="28"/>
                <w:szCs w:val="28"/>
              </w:rPr>
              <w:t>осознавать свою ответственность за достоверность полученных знаний, за качество выполненного проекта.</w:t>
            </w:r>
          </w:p>
          <w:p w:rsidR="002D023E" w:rsidRPr="002D023E" w:rsidRDefault="002D023E" w:rsidP="00411557">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p>
        </w:tc>
      </w:tr>
    </w:tbl>
    <w:p w:rsidR="002D023E" w:rsidRPr="002D023E" w:rsidRDefault="00411557"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lastRenderedPageBreak/>
        <w:t xml:space="preserve">       </w:t>
      </w:r>
      <w:r w:rsidR="002D023E" w:rsidRPr="002D023E">
        <w:rPr>
          <w:rFonts w:ascii="Times New Roman" w:hAnsi="Times New Roman"/>
          <w:sz w:val="28"/>
          <w:szCs w:val="28"/>
        </w:rPr>
        <w:t xml:space="preserve">Среди возможных </w:t>
      </w:r>
      <w:r w:rsidR="002D023E" w:rsidRPr="002D023E">
        <w:rPr>
          <w:rFonts w:ascii="Times New Roman" w:hAnsi="Times New Roman"/>
          <w:b/>
          <w:sz w:val="28"/>
          <w:szCs w:val="28"/>
        </w:rPr>
        <w:t>форм представления результатов проектной деятельности</w:t>
      </w:r>
      <w:r w:rsidR="002D023E" w:rsidRPr="002D023E">
        <w:rPr>
          <w:rFonts w:ascii="Times New Roman" w:hAnsi="Times New Roman"/>
          <w:sz w:val="28"/>
          <w:szCs w:val="28"/>
        </w:rPr>
        <w:t xml:space="preserve"> можно выделить следующие:</w:t>
      </w:r>
    </w:p>
    <w:p w:rsidR="002D023E" w:rsidRPr="002D023E" w:rsidRDefault="002D023E" w:rsidP="0042789C">
      <w:pPr>
        <w:pStyle w:val="a7"/>
        <w:widowControl w:val="0"/>
        <w:numPr>
          <w:ilvl w:val="0"/>
          <w:numId w:val="9"/>
        </w:numPr>
        <w:tabs>
          <w:tab w:val="clear" w:pos="720"/>
          <w:tab w:val="num" w:pos="-4820"/>
          <w:tab w:val="left" w:pos="28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023E">
        <w:rPr>
          <w:rFonts w:ascii="Times New Roman" w:hAnsi="Times New Roman"/>
          <w:sz w:val="28"/>
          <w:szCs w:val="28"/>
        </w:rPr>
        <w:t>макеты, модели, рабочие установки, схемы, план-карты;</w:t>
      </w:r>
    </w:p>
    <w:p w:rsidR="002D023E" w:rsidRPr="002D023E" w:rsidRDefault="002D023E" w:rsidP="0042789C">
      <w:pPr>
        <w:pStyle w:val="a7"/>
        <w:widowControl w:val="0"/>
        <w:numPr>
          <w:ilvl w:val="0"/>
          <w:numId w:val="9"/>
        </w:numPr>
        <w:tabs>
          <w:tab w:val="clear" w:pos="720"/>
          <w:tab w:val="num" w:pos="-4820"/>
          <w:tab w:val="left" w:pos="28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023E">
        <w:rPr>
          <w:rFonts w:ascii="Times New Roman" w:hAnsi="Times New Roman"/>
          <w:sz w:val="28"/>
          <w:szCs w:val="28"/>
        </w:rPr>
        <w:t>постеры, презентации;</w:t>
      </w:r>
    </w:p>
    <w:p w:rsidR="002D023E" w:rsidRPr="002D023E" w:rsidRDefault="002D023E" w:rsidP="0042789C">
      <w:pPr>
        <w:pStyle w:val="a7"/>
        <w:widowControl w:val="0"/>
        <w:numPr>
          <w:ilvl w:val="0"/>
          <w:numId w:val="9"/>
        </w:numPr>
        <w:tabs>
          <w:tab w:val="clear" w:pos="720"/>
          <w:tab w:val="num" w:pos="-4820"/>
          <w:tab w:val="left" w:pos="28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023E">
        <w:rPr>
          <w:rFonts w:ascii="Times New Roman" w:hAnsi="Times New Roman"/>
          <w:sz w:val="28"/>
          <w:szCs w:val="28"/>
        </w:rPr>
        <w:t>альбомы, буклеты, брошюры, книги;</w:t>
      </w:r>
    </w:p>
    <w:p w:rsidR="002D023E" w:rsidRPr="002D023E" w:rsidRDefault="002D023E" w:rsidP="0042789C">
      <w:pPr>
        <w:pStyle w:val="a7"/>
        <w:widowControl w:val="0"/>
        <w:numPr>
          <w:ilvl w:val="0"/>
          <w:numId w:val="9"/>
        </w:numPr>
        <w:tabs>
          <w:tab w:val="clear" w:pos="720"/>
          <w:tab w:val="num" w:pos="-4820"/>
          <w:tab w:val="left" w:pos="28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023E">
        <w:rPr>
          <w:rFonts w:ascii="Times New Roman" w:hAnsi="Times New Roman"/>
          <w:sz w:val="28"/>
          <w:szCs w:val="28"/>
        </w:rPr>
        <w:t>реконструкции событий;</w:t>
      </w:r>
    </w:p>
    <w:p w:rsidR="002D023E" w:rsidRPr="002D023E" w:rsidRDefault="002D023E" w:rsidP="0042789C">
      <w:pPr>
        <w:pStyle w:val="a7"/>
        <w:widowControl w:val="0"/>
        <w:numPr>
          <w:ilvl w:val="0"/>
          <w:numId w:val="9"/>
        </w:numPr>
        <w:tabs>
          <w:tab w:val="clear" w:pos="720"/>
          <w:tab w:val="num" w:pos="-4820"/>
          <w:tab w:val="left" w:pos="28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023E">
        <w:rPr>
          <w:rFonts w:ascii="Times New Roman" w:hAnsi="Times New Roman"/>
          <w:sz w:val="28"/>
          <w:szCs w:val="28"/>
        </w:rPr>
        <w:t>эссе, рассказы, стихи, рисунки;</w:t>
      </w:r>
    </w:p>
    <w:p w:rsidR="002D023E" w:rsidRPr="002D023E" w:rsidRDefault="002D023E" w:rsidP="0042789C">
      <w:pPr>
        <w:pStyle w:val="a7"/>
        <w:widowControl w:val="0"/>
        <w:numPr>
          <w:ilvl w:val="0"/>
          <w:numId w:val="9"/>
        </w:numPr>
        <w:tabs>
          <w:tab w:val="clear" w:pos="720"/>
          <w:tab w:val="num" w:pos="-4820"/>
          <w:tab w:val="left" w:pos="28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023E">
        <w:rPr>
          <w:rFonts w:ascii="Times New Roman" w:hAnsi="Times New Roman"/>
          <w:sz w:val="28"/>
          <w:szCs w:val="28"/>
        </w:rPr>
        <w:t>результаты исследовательских экспедиций, обработки архивов и мемуаров;</w:t>
      </w:r>
    </w:p>
    <w:p w:rsidR="002D023E" w:rsidRPr="002D023E" w:rsidRDefault="002D023E" w:rsidP="0042789C">
      <w:pPr>
        <w:pStyle w:val="a7"/>
        <w:widowControl w:val="0"/>
        <w:numPr>
          <w:ilvl w:val="0"/>
          <w:numId w:val="9"/>
        </w:numPr>
        <w:tabs>
          <w:tab w:val="clear" w:pos="720"/>
          <w:tab w:val="num" w:pos="-4820"/>
          <w:tab w:val="left" w:pos="28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023E">
        <w:rPr>
          <w:rFonts w:ascii="Times New Roman" w:hAnsi="Times New Roman"/>
          <w:sz w:val="28"/>
          <w:szCs w:val="28"/>
        </w:rPr>
        <w:t>документальные фильмы, мультфильмы;</w:t>
      </w:r>
    </w:p>
    <w:p w:rsidR="002D023E" w:rsidRPr="002D023E" w:rsidRDefault="002D023E" w:rsidP="0042789C">
      <w:pPr>
        <w:pStyle w:val="a7"/>
        <w:widowControl w:val="0"/>
        <w:numPr>
          <w:ilvl w:val="0"/>
          <w:numId w:val="9"/>
        </w:numPr>
        <w:tabs>
          <w:tab w:val="clear" w:pos="720"/>
          <w:tab w:val="num" w:pos="-4820"/>
          <w:tab w:val="left" w:pos="28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023E">
        <w:rPr>
          <w:rFonts w:ascii="Times New Roman" w:hAnsi="Times New Roman"/>
          <w:sz w:val="28"/>
          <w:szCs w:val="28"/>
        </w:rPr>
        <w:t>выставки, игры, тематические вечера, концерты;</w:t>
      </w:r>
    </w:p>
    <w:p w:rsidR="002D023E" w:rsidRPr="002D023E" w:rsidRDefault="002D023E" w:rsidP="0042789C">
      <w:pPr>
        <w:pStyle w:val="a7"/>
        <w:widowControl w:val="0"/>
        <w:numPr>
          <w:ilvl w:val="0"/>
          <w:numId w:val="9"/>
        </w:numPr>
        <w:tabs>
          <w:tab w:val="clear" w:pos="720"/>
          <w:tab w:val="num" w:pos="-4820"/>
          <w:tab w:val="left" w:pos="28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023E">
        <w:rPr>
          <w:rFonts w:ascii="Times New Roman" w:hAnsi="Times New Roman"/>
          <w:sz w:val="28"/>
          <w:szCs w:val="28"/>
        </w:rPr>
        <w:t>сценарии мероприятий;</w:t>
      </w:r>
    </w:p>
    <w:p w:rsidR="002D023E" w:rsidRPr="002D023E" w:rsidRDefault="002D023E" w:rsidP="0042789C">
      <w:pPr>
        <w:pStyle w:val="a7"/>
        <w:widowControl w:val="0"/>
        <w:numPr>
          <w:ilvl w:val="0"/>
          <w:numId w:val="9"/>
        </w:numPr>
        <w:tabs>
          <w:tab w:val="clear" w:pos="720"/>
          <w:tab w:val="num" w:pos="-4820"/>
          <w:tab w:val="left" w:pos="284"/>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023E">
        <w:rPr>
          <w:rFonts w:ascii="Times New Roman" w:hAnsi="Times New Roman"/>
          <w:sz w:val="28"/>
          <w:szCs w:val="28"/>
        </w:rPr>
        <w:t>веб-сайты, программное обеспечение, компакт-диски (или другие цифровые носители) и др.</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ab/>
      </w:r>
      <w:r w:rsidR="00411557">
        <w:rPr>
          <w:rFonts w:ascii="Times New Roman" w:hAnsi="Times New Roman"/>
          <w:sz w:val="28"/>
          <w:szCs w:val="28"/>
        </w:rPr>
        <w:tab/>
        <w:t xml:space="preserve">  </w:t>
      </w:r>
      <w:r w:rsidRPr="002D023E">
        <w:rPr>
          <w:rFonts w:ascii="Times New Roman" w:hAnsi="Times New Roman"/>
          <w:sz w:val="28"/>
          <w:szCs w:val="28"/>
        </w:rPr>
        <w:t>Результаты могут быть представлены в ходе проведения конференций, семинаров и круглых столов.</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b/>
          <w:sz w:val="28"/>
          <w:szCs w:val="28"/>
        </w:rPr>
      </w:pPr>
      <w:r w:rsidRPr="002D023E">
        <w:rPr>
          <w:rFonts w:ascii="Times New Roman" w:hAnsi="Times New Roman"/>
          <w:sz w:val="28"/>
          <w:szCs w:val="28"/>
        </w:rPr>
        <w:tab/>
      </w:r>
      <w:r w:rsidR="00411557">
        <w:rPr>
          <w:rFonts w:ascii="Times New Roman" w:hAnsi="Times New Roman"/>
          <w:sz w:val="28"/>
          <w:szCs w:val="28"/>
        </w:rPr>
        <w:tab/>
        <w:t xml:space="preserve">  </w:t>
      </w:r>
      <w:r w:rsidRPr="002D023E">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2D023E" w:rsidRDefault="002D023E" w:rsidP="0042789C">
      <w:pPr>
        <w:pStyle w:val="a7"/>
        <w:widowControl w:val="0"/>
        <w:tabs>
          <w:tab w:val="left" w:pos="567"/>
        </w:tabs>
        <w:spacing w:before="0" w:beforeAutospacing="0" w:after="0" w:afterAutospacing="0" w:line="276" w:lineRule="auto"/>
        <w:ind w:left="426"/>
        <w:jc w:val="both"/>
        <w:rPr>
          <w:rFonts w:ascii="Times New Roman" w:hAnsi="Times New Roman"/>
          <w:b/>
          <w:sz w:val="28"/>
          <w:szCs w:val="28"/>
        </w:rPr>
      </w:pPr>
    </w:p>
    <w:p w:rsidR="00B540EE" w:rsidRPr="00A751E3" w:rsidRDefault="0021451B" w:rsidP="0042789C">
      <w:pPr>
        <w:pStyle w:val="a7"/>
        <w:widowControl w:val="0"/>
        <w:tabs>
          <w:tab w:val="left" w:pos="567"/>
        </w:tabs>
        <w:spacing w:before="0" w:beforeAutospacing="0" w:after="0" w:afterAutospacing="0" w:line="276" w:lineRule="auto"/>
        <w:ind w:left="426"/>
        <w:jc w:val="both"/>
        <w:rPr>
          <w:rFonts w:ascii="Times New Roman" w:hAnsi="Times New Roman"/>
          <w:b/>
          <w:sz w:val="28"/>
          <w:szCs w:val="28"/>
        </w:rPr>
      </w:pPr>
      <w:r w:rsidRPr="00A751E3">
        <w:rPr>
          <w:rFonts w:ascii="Times New Roman" w:hAnsi="Times New Roman"/>
          <w:b/>
          <w:sz w:val="28"/>
          <w:szCs w:val="28"/>
        </w:rPr>
        <w:t xml:space="preserve">2.1.6. </w:t>
      </w:r>
      <w:r w:rsidR="00B540EE" w:rsidRPr="00A751E3">
        <w:rPr>
          <w:rFonts w:ascii="Times New Roman" w:hAnsi="Times New Roman"/>
          <w:b/>
          <w:sz w:val="28"/>
          <w:szCs w:val="28"/>
        </w:rPr>
        <w:t>Описание содержания, видов и форм организации учебной деятельно</w:t>
      </w:r>
      <w:r w:rsidR="00B540EE" w:rsidRPr="00A751E3">
        <w:rPr>
          <w:rFonts w:ascii="Times New Roman" w:hAnsi="Times New Roman"/>
          <w:b/>
          <w:sz w:val="28"/>
          <w:szCs w:val="28"/>
        </w:rPr>
        <w:lastRenderedPageBreak/>
        <w:t xml:space="preserve">сти по развитию </w:t>
      </w:r>
      <w:r w:rsidR="00B46327" w:rsidRPr="00A751E3">
        <w:rPr>
          <w:rFonts w:ascii="Times New Roman" w:hAnsi="Times New Roman"/>
          <w:b/>
          <w:sz w:val="28"/>
          <w:szCs w:val="28"/>
        </w:rPr>
        <w:t>информационно-коммуникационных технологий</w:t>
      </w:r>
    </w:p>
    <w:p w:rsidR="002D023E" w:rsidRPr="002D023E" w:rsidRDefault="00411557"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ab/>
        <w:t xml:space="preserve">  </w:t>
      </w:r>
      <w:r w:rsidR="002D023E" w:rsidRPr="002D023E">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2D023E" w:rsidRPr="002D023E" w:rsidRDefault="00411557" w:rsidP="0042789C">
      <w:pPr>
        <w:pStyle w:val="a7"/>
        <w:widowControl w:val="0"/>
        <w:tabs>
          <w:tab w:val="left" w:pos="0"/>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 xml:space="preserve">     </w:t>
      </w:r>
      <w:r w:rsidR="002D023E" w:rsidRPr="002D023E">
        <w:rPr>
          <w:rFonts w:ascii="Times New Roman" w:hAnsi="Times New Roman"/>
          <w:sz w:val="28"/>
          <w:szCs w:val="28"/>
        </w:rPr>
        <w:t>ИКТ-компетентность – это способность обучающихся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b/>
          <w:sz w:val="28"/>
          <w:szCs w:val="28"/>
        </w:rPr>
      </w:pPr>
      <w:r w:rsidRPr="002D023E">
        <w:rPr>
          <w:rFonts w:ascii="Times New Roman" w:hAnsi="Times New Roman"/>
          <w:b/>
          <w:sz w:val="28"/>
          <w:szCs w:val="28"/>
        </w:rPr>
        <w:t>Содержание, виды и формы организации учебно</w:t>
      </w:r>
      <w:r w:rsidR="00CD1BDE">
        <w:rPr>
          <w:rFonts w:ascii="Times New Roman" w:hAnsi="Times New Roman"/>
          <w:b/>
          <w:sz w:val="28"/>
          <w:szCs w:val="28"/>
        </w:rPr>
        <w:t>й деятельности в МБОУ Школе №122</w:t>
      </w:r>
      <w:r w:rsidRPr="002D023E">
        <w:rPr>
          <w:rFonts w:ascii="Times New Roman" w:hAnsi="Times New Roman"/>
          <w:b/>
          <w:sz w:val="28"/>
          <w:szCs w:val="28"/>
        </w:rPr>
        <w:t xml:space="preserve"> г.о. Самара по формированию и развитию ИКТ-компетенций: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5103"/>
        <w:gridCol w:w="2409"/>
      </w:tblGrid>
      <w:tr w:rsidR="002D023E" w:rsidRPr="002D023E" w:rsidTr="00D53504">
        <w:tc>
          <w:tcPr>
            <w:tcW w:w="2268"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Элементы ИКТ-</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компетенции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p>
        </w:tc>
        <w:tc>
          <w:tcPr>
            <w:tcW w:w="5103"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Умения, которые формируются у обучающихся на необходимом, повышенном или максимальном уровне</w:t>
            </w:r>
          </w:p>
        </w:tc>
        <w:tc>
          <w:tcPr>
            <w:tcW w:w="2409" w:type="dxa"/>
          </w:tcPr>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Формы организации в учебном процессе</w:t>
            </w:r>
          </w:p>
        </w:tc>
      </w:tr>
      <w:tr w:rsidR="002D023E" w:rsidRPr="002D023E" w:rsidTr="00D53504">
        <w:tc>
          <w:tcPr>
            <w:tcW w:w="2268"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1. Обращение с ИКТ-устройствами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p>
        </w:tc>
        <w:tc>
          <w:tcPr>
            <w:tcW w:w="5103" w:type="dxa"/>
          </w:tcPr>
          <w:p w:rsidR="002D023E" w:rsidRPr="002D023E" w:rsidRDefault="002D023E" w:rsidP="0050649A">
            <w:pPr>
              <w:pStyle w:val="a7"/>
              <w:widowControl w:val="0"/>
              <w:tabs>
                <w:tab w:val="left" w:pos="33"/>
                <w:tab w:val="left" w:pos="175"/>
                <w:tab w:val="left" w:pos="317"/>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включение и выключение компьютеров и других средств ИКТ</w:t>
            </w:r>
          </w:p>
          <w:p w:rsidR="002D023E" w:rsidRPr="002D023E" w:rsidRDefault="002D023E" w:rsidP="0050649A">
            <w:pPr>
              <w:pStyle w:val="a7"/>
              <w:widowControl w:val="0"/>
              <w:tabs>
                <w:tab w:val="left" w:pos="33"/>
                <w:tab w:val="left" w:pos="175"/>
                <w:tab w:val="left" w:pos="317"/>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освоение базовых операций с компьютером и другими средствами ИКТ</w:t>
            </w:r>
          </w:p>
          <w:p w:rsidR="002D023E" w:rsidRPr="002D023E" w:rsidRDefault="002D023E" w:rsidP="0050649A">
            <w:pPr>
              <w:pStyle w:val="a7"/>
              <w:widowControl w:val="0"/>
              <w:tabs>
                <w:tab w:val="left" w:pos="33"/>
                <w:tab w:val="left" w:pos="175"/>
                <w:tab w:val="left" w:pos="317"/>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определение оборудования, установленного в компьютере</w:t>
            </w:r>
          </w:p>
          <w:p w:rsidR="002D023E" w:rsidRPr="002D023E" w:rsidRDefault="002D023E" w:rsidP="0050649A">
            <w:pPr>
              <w:pStyle w:val="a7"/>
              <w:widowControl w:val="0"/>
              <w:tabs>
                <w:tab w:val="left" w:pos="33"/>
                <w:tab w:val="left" w:pos="175"/>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работа в файловом менеджере</w:t>
            </w:r>
          </w:p>
          <w:p w:rsidR="002D023E" w:rsidRPr="002D023E" w:rsidRDefault="002D023E" w:rsidP="0050649A">
            <w:pPr>
              <w:pStyle w:val="a7"/>
              <w:widowControl w:val="0"/>
              <w:tabs>
                <w:tab w:val="left" w:pos="33"/>
                <w:tab w:val="left" w:pos="175"/>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создание файлов и папок</w:t>
            </w:r>
          </w:p>
          <w:p w:rsidR="002D023E" w:rsidRPr="002D023E" w:rsidRDefault="002D023E" w:rsidP="0050649A">
            <w:pPr>
              <w:pStyle w:val="a7"/>
              <w:widowControl w:val="0"/>
              <w:tabs>
                <w:tab w:val="left" w:pos="33"/>
                <w:tab w:val="left" w:pos="175"/>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установка и удаление программ</w:t>
            </w:r>
          </w:p>
        </w:tc>
        <w:tc>
          <w:tcPr>
            <w:tcW w:w="2409" w:type="dxa"/>
            <w:vMerge w:val="restart"/>
          </w:tcPr>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на  уроках информатики  с</w:t>
            </w:r>
          </w:p>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xml:space="preserve">последующим применением сформированных умений  в  учебном процессе на уроках и во внеурочной деятельности: </w:t>
            </w:r>
          </w:p>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-использование электронных образовательных ресурсов;</w:t>
            </w:r>
          </w:p>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-создание и редактирование текстов;</w:t>
            </w:r>
            <w:r w:rsidR="00CD1BDE">
              <w:rPr>
                <w:rFonts w:ascii="Times New Roman" w:hAnsi="Times New Roman"/>
                <w:sz w:val="28"/>
                <w:szCs w:val="28"/>
              </w:rPr>
              <w:t xml:space="preserve"> </w:t>
            </w:r>
            <w:r w:rsidRPr="002D023E">
              <w:rPr>
                <w:rFonts w:ascii="Times New Roman" w:hAnsi="Times New Roman"/>
                <w:sz w:val="28"/>
                <w:szCs w:val="28"/>
              </w:rPr>
              <w:t xml:space="preserve">создание и редактирование электронных </w:t>
            </w:r>
            <w:r w:rsidRPr="002D023E">
              <w:rPr>
                <w:rFonts w:ascii="Times New Roman" w:hAnsi="Times New Roman"/>
                <w:sz w:val="28"/>
                <w:szCs w:val="28"/>
              </w:rPr>
              <w:lastRenderedPageBreak/>
              <w:t>таблиц;</w:t>
            </w:r>
          </w:p>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-использование средств для построения диаграмм, графиков, блок-схем, других графических объектов;</w:t>
            </w:r>
          </w:p>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-создание и редактирование презентаций;</w:t>
            </w:r>
          </w:p>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-создание и редактирование графиков;</w:t>
            </w:r>
          </w:p>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поиск и анализ информации в Интернете;</w:t>
            </w:r>
          </w:p>
          <w:p w:rsidR="002D023E" w:rsidRPr="002D023E" w:rsidRDefault="002D023E" w:rsidP="0050649A">
            <w:pPr>
              <w:pStyle w:val="a7"/>
              <w:widowControl w:val="0"/>
              <w:tabs>
                <w:tab w:val="left" w:pos="175"/>
                <w:tab w:val="left" w:pos="316"/>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при информатизации традиционных  форм учебного процесса,  в том числе при участии школьников в процессе</w:t>
            </w:r>
          </w:p>
          <w:p w:rsidR="002D023E" w:rsidRPr="002D023E" w:rsidRDefault="002D023E" w:rsidP="0050649A">
            <w:pPr>
              <w:pStyle w:val="a7"/>
              <w:widowControl w:val="0"/>
              <w:tabs>
                <w:tab w:val="left" w:pos="175"/>
                <w:tab w:val="left" w:pos="316"/>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информатизации (создание электронных пособий):</w:t>
            </w:r>
          </w:p>
          <w:p w:rsidR="002D023E" w:rsidRPr="002D023E" w:rsidRDefault="002D023E" w:rsidP="0050649A">
            <w:pPr>
              <w:pStyle w:val="a7"/>
              <w:widowControl w:val="0"/>
              <w:tabs>
                <w:tab w:val="left" w:pos="175"/>
                <w:tab w:val="left" w:pos="316"/>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тесты</w:t>
            </w:r>
          </w:p>
          <w:p w:rsidR="002D023E" w:rsidRPr="002D023E" w:rsidRDefault="002D023E" w:rsidP="0050649A">
            <w:pPr>
              <w:pStyle w:val="a7"/>
              <w:widowControl w:val="0"/>
              <w:tabs>
                <w:tab w:val="left" w:pos="175"/>
                <w:tab w:val="left" w:pos="316"/>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виртуальные лаборатории</w:t>
            </w:r>
          </w:p>
          <w:p w:rsidR="002D023E" w:rsidRPr="002D023E" w:rsidRDefault="002D023E" w:rsidP="0050649A">
            <w:pPr>
              <w:pStyle w:val="a7"/>
              <w:widowControl w:val="0"/>
              <w:tabs>
                <w:tab w:val="left" w:pos="175"/>
                <w:tab w:val="left" w:pos="316"/>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компьютерные модели</w:t>
            </w:r>
          </w:p>
          <w:p w:rsidR="002D023E" w:rsidRPr="002D023E" w:rsidRDefault="002D023E" w:rsidP="0050649A">
            <w:pPr>
              <w:pStyle w:val="a7"/>
              <w:widowControl w:val="0"/>
              <w:tabs>
                <w:tab w:val="left" w:pos="175"/>
                <w:tab w:val="left" w:pos="316"/>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электронные плакаты</w:t>
            </w:r>
          </w:p>
          <w:p w:rsidR="002D023E" w:rsidRPr="002D023E" w:rsidRDefault="002D023E" w:rsidP="0050649A">
            <w:pPr>
              <w:pStyle w:val="a7"/>
              <w:widowControl w:val="0"/>
              <w:tabs>
                <w:tab w:val="left" w:pos="175"/>
                <w:tab w:val="left" w:pos="316"/>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xml:space="preserve">– типовые задачи </w:t>
            </w:r>
            <w:r w:rsidRPr="002D023E">
              <w:rPr>
                <w:rFonts w:ascii="Times New Roman" w:hAnsi="Times New Roman"/>
                <w:sz w:val="28"/>
                <w:szCs w:val="28"/>
              </w:rPr>
              <w:lastRenderedPageBreak/>
              <w:t>в электронном</w:t>
            </w:r>
          </w:p>
          <w:p w:rsidR="002D023E" w:rsidRPr="002D023E" w:rsidRDefault="002D023E" w:rsidP="0050649A">
            <w:pPr>
              <w:pStyle w:val="a7"/>
              <w:widowControl w:val="0"/>
              <w:tabs>
                <w:tab w:val="left" w:pos="175"/>
                <w:tab w:val="left" w:pos="316"/>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представлении;</w:t>
            </w:r>
          </w:p>
          <w:p w:rsidR="002D023E" w:rsidRPr="002D023E" w:rsidRDefault="002D023E" w:rsidP="0050649A">
            <w:pPr>
              <w:pStyle w:val="a7"/>
              <w:widowControl w:val="0"/>
              <w:tabs>
                <w:tab w:val="left" w:pos="175"/>
                <w:tab w:val="left" w:pos="316"/>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при  работе  в специализированных учебных средах;</w:t>
            </w:r>
          </w:p>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при  работе  над проектами и учебными исследованиями:</w:t>
            </w:r>
          </w:p>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поиск информации</w:t>
            </w:r>
          </w:p>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исследования</w:t>
            </w:r>
          </w:p>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проектирование</w:t>
            </w:r>
          </w:p>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создание  ИКТ-проектов</w:t>
            </w:r>
          </w:p>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оформление, презентации;</w:t>
            </w:r>
          </w:p>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  при  включении  в учебный  процесс элементов дистанционного образования,</w:t>
            </w:r>
          </w:p>
          <w:p w:rsidR="002D023E" w:rsidRPr="002D023E" w:rsidRDefault="002D023E" w:rsidP="0050649A">
            <w:pPr>
              <w:pStyle w:val="a7"/>
              <w:widowControl w:val="0"/>
              <w:tabs>
                <w:tab w:val="left" w:pos="567"/>
              </w:tabs>
              <w:suppressAutoHyphens/>
              <w:spacing w:before="0" w:beforeAutospacing="0" w:after="0" w:afterAutospacing="0" w:line="276" w:lineRule="auto"/>
              <w:ind w:firstLine="33"/>
              <w:jc w:val="both"/>
              <w:rPr>
                <w:rFonts w:ascii="Times New Roman" w:hAnsi="Times New Roman"/>
                <w:sz w:val="28"/>
                <w:szCs w:val="28"/>
              </w:rPr>
            </w:pPr>
            <w:r w:rsidRPr="002D023E">
              <w:rPr>
                <w:rFonts w:ascii="Times New Roman" w:hAnsi="Times New Roman"/>
                <w:sz w:val="28"/>
                <w:szCs w:val="28"/>
              </w:rPr>
              <w:t>создания веб-страниц и сайтов;</w:t>
            </w:r>
          </w:p>
          <w:p w:rsidR="002D023E" w:rsidRPr="002D023E" w:rsidRDefault="002D023E" w:rsidP="00282A67">
            <w:pPr>
              <w:pStyle w:val="a7"/>
              <w:widowControl w:val="0"/>
              <w:numPr>
                <w:ilvl w:val="0"/>
                <w:numId w:val="193"/>
              </w:numPr>
              <w:tabs>
                <w:tab w:val="left" w:pos="567"/>
              </w:tabs>
              <w:suppressAutoHyphens/>
              <w:spacing w:before="0" w:beforeAutospacing="0" w:after="0" w:afterAutospacing="0" w:line="276" w:lineRule="auto"/>
              <w:ind w:left="0" w:firstLine="33"/>
              <w:jc w:val="both"/>
              <w:rPr>
                <w:rFonts w:ascii="Times New Roman" w:hAnsi="Times New Roman"/>
                <w:sz w:val="28"/>
                <w:szCs w:val="28"/>
              </w:rPr>
            </w:pPr>
            <w:r w:rsidRPr="002D023E">
              <w:rPr>
                <w:rFonts w:ascii="Times New Roman" w:hAnsi="Times New Roman"/>
                <w:sz w:val="28"/>
                <w:szCs w:val="28"/>
              </w:rPr>
              <w:t>при  сетевой коммуникации м</w:t>
            </w:r>
            <w:r w:rsidR="0050649A">
              <w:rPr>
                <w:rFonts w:ascii="Times New Roman" w:hAnsi="Times New Roman"/>
                <w:sz w:val="28"/>
                <w:szCs w:val="28"/>
              </w:rPr>
              <w:t>ежду учениками и (или) учителем</w:t>
            </w:r>
          </w:p>
          <w:p w:rsidR="002D023E" w:rsidRPr="002D023E" w:rsidRDefault="002D023E" w:rsidP="0050649A">
            <w:pPr>
              <w:pStyle w:val="a7"/>
              <w:widowControl w:val="0"/>
              <w:tabs>
                <w:tab w:val="left" w:pos="567"/>
              </w:tabs>
              <w:suppressAutoHyphens/>
              <w:spacing w:before="0" w:beforeAutospacing="0" w:after="0" w:afterAutospacing="0" w:line="276" w:lineRule="auto"/>
              <w:jc w:val="both"/>
              <w:rPr>
                <w:rFonts w:ascii="Times New Roman" w:hAnsi="Times New Roman"/>
                <w:sz w:val="28"/>
                <w:szCs w:val="28"/>
              </w:rPr>
            </w:pPr>
          </w:p>
        </w:tc>
      </w:tr>
      <w:tr w:rsidR="002D023E" w:rsidRPr="002D023E" w:rsidTr="00D53504">
        <w:tc>
          <w:tcPr>
            <w:tcW w:w="2268"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2.  Создание</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документов  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печатных изданий</w:t>
            </w:r>
          </w:p>
        </w:tc>
        <w:tc>
          <w:tcPr>
            <w:tcW w:w="5103"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создание и редактирование текстовых документов</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изменения начертания, размера шрифта, гарнитуры, выравнивание абзацев</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размещение и оформление в документах элементов страницы: заголовки, текст, эпиграфы,</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иллюстрации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lastRenderedPageBreak/>
              <w:t>• редактирование иллюстраций</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оформление и редактирование ячеек, строк и столбцов таблицы</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создание и оформление схем</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создание и применение стилей</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создание сносок, колонок</w:t>
            </w:r>
          </w:p>
        </w:tc>
        <w:tc>
          <w:tcPr>
            <w:tcW w:w="2409" w:type="dxa"/>
            <w:vMerge/>
          </w:tcPr>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p>
        </w:tc>
      </w:tr>
      <w:tr w:rsidR="002D023E" w:rsidRPr="002D023E" w:rsidTr="00D53504">
        <w:tc>
          <w:tcPr>
            <w:tcW w:w="2268"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3.  Создание</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мультимедийной</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продукции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p>
        </w:tc>
        <w:tc>
          <w:tcPr>
            <w:tcW w:w="5103"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создание изображений для различных целей</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редактирование размера и разрешения изображения</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изменение композиции фотографии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коррекция тонового и цветового баланса изображения</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ретуширование дефектов различными способами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создание видеофильмов для различных целей</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применение кодеков и форматов</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создание сценариев и выполнение раскадровки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отбор видеофрагментов или изображений для проекта</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использование переходов при монтаже</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добавление титров разного вида</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подбор и применение видеоэффектов</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выбор и добавление в проект звука</w:t>
            </w:r>
          </w:p>
        </w:tc>
        <w:tc>
          <w:tcPr>
            <w:tcW w:w="2409" w:type="dxa"/>
            <w:vMerge/>
          </w:tcPr>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p>
        </w:tc>
      </w:tr>
      <w:tr w:rsidR="002D023E" w:rsidRPr="002D023E" w:rsidTr="00D53504">
        <w:tc>
          <w:tcPr>
            <w:tcW w:w="2268"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4.  Создание</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электронных изданий</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p>
        </w:tc>
        <w:tc>
          <w:tcPr>
            <w:tcW w:w="5103"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создание собственных веб-страниц и редактирование существующих</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ориентирование в многообразии стилей оформления веб-страниц</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превращение эскиза будущей веб-страницы в html-документ</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оформление веб-страниц с использованием таблиц</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иллюстрирование веб-страниц</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создание навигации между несколькими страницами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оформление веб-страниц с помощью каскадных таблиц стилей (CSS)</w:t>
            </w:r>
          </w:p>
        </w:tc>
        <w:tc>
          <w:tcPr>
            <w:tcW w:w="2409" w:type="dxa"/>
            <w:vMerge/>
          </w:tcPr>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p>
        </w:tc>
      </w:tr>
      <w:tr w:rsidR="002D023E" w:rsidRPr="002D023E" w:rsidTr="00D53504">
        <w:tc>
          <w:tcPr>
            <w:tcW w:w="2268"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lastRenderedPageBreak/>
              <w:t>5. Общение в сети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Интернет</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p>
        </w:tc>
        <w:tc>
          <w:tcPr>
            <w:tcW w:w="5103"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создание своего образа в сети Интернет</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соблюдение правил сетевого общения</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реагирование на опасные ситуации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ведение беседы в заданном формате</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умение придерживаться темы</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распознавание провокаций и попыток манипуляции со стороны собеседников</w:t>
            </w:r>
          </w:p>
        </w:tc>
        <w:tc>
          <w:tcPr>
            <w:tcW w:w="2409" w:type="dxa"/>
            <w:vMerge/>
          </w:tcPr>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p>
        </w:tc>
      </w:tr>
      <w:tr w:rsidR="002D023E" w:rsidRPr="002D023E" w:rsidTr="00D53504">
        <w:tc>
          <w:tcPr>
            <w:tcW w:w="2268"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6.  Выступление  с</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компьютерным</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сопровождением</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p>
        </w:tc>
        <w:tc>
          <w:tcPr>
            <w:tcW w:w="5103"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сбор и структурирование материал, продумывание плана и сценария выступления</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систематизация информации, представление различных точек зрения и своего взгляда по теме выступления</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создание дизайна и цветовой схемы, соответствующих теме</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использование библиотеки шаблонов оформления и создание своего авторского стиль оформления</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создание презентации, подготовка для нее текста, рисунков, анимации, видео, диаграмм, таблиц; импортирование объектов из других приложений</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оснащение презентации удобной навигацией, в том числе для ответов на вопросы (управляющие кнопки, гиперссылки)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знание и применение правил верстки материала на странице</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создание оглавления с гиперссылками и списка литературы</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управление сменой слайдов на экране проектора автоматически и вручную</w:t>
            </w:r>
          </w:p>
        </w:tc>
        <w:tc>
          <w:tcPr>
            <w:tcW w:w="2409" w:type="dxa"/>
            <w:vMerge/>
          </w:tcPr>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p>
        </w:tc>
      </w:tr>
      <w:tr w:rsidR="002D023E" w:rsidRPr="002D023E" w:rsidTr="00D53504">
        <w:tc>
          <w:tcPr>
            <w:tcW w:w="2268"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xml:space="preserve">7.Поиск информации  </w:t>
            </w:r>
          </w:p>
        </w:tc>
        <w:tc>
          <w:tcPr>
            <w:tcW w:w="5103"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постановка информационной задачи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определение источников информации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осуществление поиска с помощью специальных средств</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xml:space="preserve">• систематизация получаемой информации в процессе поиска и </w:t>
            </w:r>
            <w:r w:rsidRPr="002D023E">
              <w:rPr>
                <w:rFonts w:ascii="Times New Roman" w:hAnsi="Times New Roman"/>
                <w:sz w:val="28"/>
                <w:szCs w:val="28"/>
              </w:rPr>
              <w:lastRenderedPageBreak/>
              <w:t>ознакомления</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решение задачи с помощью полученной информации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организация найденной информации</w:t>
            </w:r>
          </w:p>
        </w:tc>
        <w:tc>
          <w:tcPr>
            <w:tcW w:w="2409" w:type="dxa"/>
            <w:vMerge/>
          </w:tcPr>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p>
        </w:tc>
      </w:tr>
      <w:tr w:rsidR="002D023E" w:rsidRPr="002D023E" w:rsidTr="00D53504">
        <w:tc>
          <w:tcPr>
            <w:tcW w:w="2268"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xml:space="preserve">8. Моделирование  </w:t>
            </w:r>
          </w:p>
        </w:tc>
        <w:tc>
          <w:tcPr>
            <w:tcW w:w="5103"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построение информационной модели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проведение численного эксперимента</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визуализация полученных данных</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исследование модели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выдвижение гипотез</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совершенствование модели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математические и статистические вычисления в процессе моделирования</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поиск решения в процессе моделирования</w:t>
            </w:r>
          </w:p>
        </w:tc>
        <w:tc>
          <w:tcPr>
            <w:tcW w:w="2409" w:type="dxa"/>
          </w:tcPr>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p>
        </w:tc>
      </w:tr>
      <w:tr w:rsidR="002D023E" w:rsidRPr="002D023E" w:rsidTr="00D53504">
        <w:tc>
          <w:tcPr>
            <w:tcW w:w="2268"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9.  Хранение  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обработка  больших</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объемов данных</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p>
        </w:tc>
        <w:tc>
          <w:tcPr>
            <w:tcW w:w="5103"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структурирование информации посредством таблиц</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составление запросов к табличным базам на выборку информации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составление запросов для получения количественных характеристик данных</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составление запросов на добавление, модификацию и удаление данных</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использование визуального конструктора запросов</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самостоятельное проектирование базы данных</w:t>
            </w:r>
          </w:p>
        </w:tc>
        <w:tc>
          <w:tcPr>
            <w:tcW w:w="2409" w:type="dxa"/>
          </w:tcPr>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p>
        </w:tc>
      </w:tr>
      <w:tr w:rsidR="002D023E" w:rsidRPr="002D023E" w:rsidTr="00D53504">
        <w:tc>
          <w:tcPr>
            <w:tcW w:w="2268"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10.  Управление</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личными проектами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p>
        </w:tc>
        <w:tc>
          <w:tcPr>
            <w:tcW w:w="5103" w:type="dxa"/>
          </w:tcPr>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постановка целей и их достижение</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определение последовательности выполнения дел</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планирование текущей деятельности, включая учебную</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различение мечты и цели и превращение</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классификация текущих задач по критериям важности/срочности, жесткости/гибкости</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планирование пути реализации личных проектов, выделение в больших задачах подзадач</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lastRenderedPageBreak/>
              <w:t>• организация списка текущих</w:t>
            </w:r>
          </w:p>
          <w:p w:rsidR="002D023E" w:rsidRPr="002D023E" w:rsidRDefault="002D023E" w:rsidP="0050649A">
            <w:pPr>
              <w:pStyle w:val="a7"/>
              <w:widowControl w:val="0"/>
              <w:tabs>
                <w:tab w:val="left" w:pos="33"/>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xml:space="preserve">• использование компьютерных инструментов для планирования дел и повышения интенсивности и качества умственного труда </w:t>
            </w:r>
          </w:p>
        </w:tc>
        <w:tc>
          <w:tcPr>
            <w:tcW w:w="2409" w:type="dxa"/>
          </w:tcPr>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p>
        </w:tc>
      </w:tr>
    </w:tbl>
    <w:p w:rsidR="002D023E" w:rsidRPr="002D023E" w:rsidRDefault="00CD1BD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ab/>
      </w:r>
      <w:r w:rsidR="0050649A">
        <w:rPr>
          <w:rFonts w:ascii="Times New Roman" w:hAnsi="Times New Roman"/>
          <w:sz w:val="28"/>
          <w:szCs w:val="28"/>
        </w:rPr>
        <w:tab/>
        <w:t xml:space="preserve">  </w:t>
      </w:r>
      <w:r w:rsidR="002D023E" w:rsidRPr="002D023E">
        <w:rPr>
          <w:rFonts w:ascii="Times New Roman" w:hAnsi="Times New Roman"/>
          <w:sz w:val="28"/>
          <w:szCs w:val="28"/>
        </w:rPr>
        <w:t>При реализации и формировании  ИКТ-компетентности обучающихся средствами различных учебных предметов необходимо учитывать, чтобы формирование того или иного элемента или компонента ИКТ-компетентности непосредственно увязано с его применением. Тем самым обеспечивается:</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-естественная мотивация, цель обучения;</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-встроенный контроль результатов освоения  ИКТ;</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-повышение  эффективности применения  ИКТ  в данном  предмете;</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-формирование  цифрового  портфолио  по  предмету, что  важно для оценивания результатов освоения данного  предмета.</w:t>
      </w:r>
    </w:p>
    <w:p w:rsidR="002D023E" w:rsidRPr="002D023E" w:rsidRDefault="0050649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 xml:space="preserve">      </w:t>
      </w:r>
      <w:r w:rsidR="002D023E" w:rsidRPr="002D023E">
        <w:rPr>
          <w:rFonts w:ascii="Times New Roman" w:hAnsi="Times New Roman"/>
          <w:sz w:val="28"/>
          <w:szCs w:val="28"/>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распределение направлено на достижение баланса между временем освоения и временем использования соответствующих умений в различных предметах.</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3"/>
        <w:gridCol w:w="5087"/>
      </w:tblGrid>
      <w:tr w:rsidR="002D023E" w:rsidRPr="002D023E" w:rsidTr="00D53504">
        <w:tc>
          <w:tcPr>
            <w:tcW w:w="4693"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Предмет</w:t>
            </w:r>
          </w:p>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p>
        </w:tc>
        <w:tc>
          <w:tcPr>
            <w:tcW w:w="5087"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ИКТ - компетентность , формируемая средствами предмета</w:t>
            </w:r>
          </w:p>
        </w:tc>
      </w:tr>
      <w:tr w:rsidR="002D023E" w:rsidRPr="002D023E" w:rsidTr="00D53504">
        <w:tc>
          <w:tcPr>
            <w:tcW w:w="4693"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Технология,  информатика, внеурочная  и внешкольная деятельность</w:t>
            </w:r>
          </w:p>
        </w:tc>
        <w:tc>
          <w:tcPr>
            <w:tcW w:w="5087"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Обращение с устройством и ИКТ</w:t>
            </w:r>
          </w:p>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p>
        </w:tc>
      </w:tr>
      <w:tr w:rsidR="002D023E" w:rsidRPr="002D023E" w:rsidTr="00D53504">
        <w:tc>
          <w:tcPr>
            <w:tcW w:w="4693"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Искусство, русский язык, иностранный язык, физическая культура, а  также  внеурочная</w:t>
            </w:r>
            <w:r w:rsidR="00CD1BDE">
              <w:rPr>
                <w:rFonts w:ascii="Times New Roman" w:hAnsi="Times New Roman"/>
                <w:sz w:val="28"/>
                <w:szCs w:val="28"/>
              </w:rPr>
              <w:t xml:space="preserve"> </w:t>
            </w:r>
            <w:r w:rsidRPr="002D023E">
              <w:rPr>
                <w:rFonts w:ascii="Times New Roman" w:hAnsi="Times New Roman"/>
                <w:sz w:val="28"/>
                <w:szCs w:val="28"/>
              </w:rPr>
              <w:t>деятельность</w:t>
            </w:r>
          </w:p>
        </w:tc>
        <w:tc>
          <w:tcPr>
            <w:tcW w:w="5087"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Фиксация  изображений и звуков</w:t>
            </w:r>
          </w:p>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p>
        </w:tc>
      </w:tr>
      <w:tr w:rsidR="002D023E" w:rsidRPr="002D023E" w:rsidTr="00D53504">
        <w:tc>
          <w:tcPr>
            <w:tcW w:w="4693"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Обществознание,  география, история, математика, внеурочная деятельность</w:t>
            </w:r>
          </w:p>
        </w:tc>
        <w:tc>
          <w:tcPr>
            <w:tcW w:w="5087"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Создание  письменных сообщений</w:t>
            </w:r>
          </w:p>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p>
        </w:tc>
      </w:tr>
      <w:tr w:rsidR="002D023E" w:rsidRPr="002D023E" w:rsidTr="00D53504">
        <w:tc>
          <w:tcPr>
            <w:tcW w:w="4693"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В  рамках  всех  предметов и во внеурочной деятельности</w:t>
            </w:r>
          </w:p>
        </w:tc>
        <w:tc>
          <w:tcPr>
            <w:tcW w:w="5087"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Коммуникация  и социальное взаимодействие</w:t>
            </w:r>
          </w:p>
        </w:tc>
      </w:tr>
      <w:tr w:rsidR="002D023E" w:rsidRPr="002D023E" w:rsidTr="00D53504">
        <w:trPr>
          <w:trHeight w:val="78"/>
        </w:trPr>
        <w:tc>
          <w:tcPr>
            <w:tcW w:w="4693"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История,  литература,  технология, информатика  и др.</w:t>
            </w:r>
          </w:p>
        </w:tc>
        <w:tc>
          <w:tcPr>
            <w:tcW w:w="5087"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Поиск  и организация хранения информации</w:t>
            </w:r>
          </w:p>
        </w:tc>
      </w:tr>
      <w:tr w:rsidR="002D023E" w:rsidRPr="002D023E" w:rsidTr="00D53504">
        <w:tc>
          <w:tcPr>
            <w:tcW w:w="4693"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Обществознание, математика</w:t>
            </w:r>
          </w:p>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p>
        </w:tc>
        <w:tc>
          <w:tcPr>
            <w:tcW w:w="5087"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Анализ информации , математическая обработка данных  в исследовании</w:t>
            </w:r>
          </w:p>
        </w:tc>
      </w:tr>
      <w:tr w:rsidR="002D023E" w:rsidRPr="002D023E" w:rsidTr="00D53504">
        <w:tc>
          <w:tcPr>
            <w:tcW w:w="4693"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t xml:space="preserve">Технология, математика, </w:t>
            </w:r>
            <w:r w:rsidRPr="002D023E">
              <w:rPr>
                <w:rFonts w:ascii="Times New Roman" w:hAnsi="Times New Roman"/>
                <w:sz w:val="28"/>
                <w:szCs w:val="28"/>
              </w:rPr>
              <w:lastRenderedPageBreak/>
              <w:t>информатика, обществознание</w:t>
            </w:r>
          </w:p>
        </w:tc>
        <w:tc>
          <w:tcPr>
            <w:tcW w:w="5087" w:type="dxa"/>
          </w:tcPr>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lastRenderedPageBreak/>
              <w:t>Моделирование  и проектирование,</w:t>
            </w:r>
          </w:p>
          <w:p w:rsidR="002D023E" w:rsidRPr="002D023E" w:rsidRDefault="002D023E" w:rsidP="0050649A">
            <w:pPr>
              <w:pStyle w:val="a7"/>
              <w:widowControl w:val="0"/>
              <w:tabs>
                <w:tab w:val="left" w:pos="0"/>
              </w:tabs>
              <w:suppressAutoHyphens/>
              <w:spacing w:before="0" w:beforeAutospacing="0" w:after="0" w:afterAutospacing="0" w:line="276" w:lineRule="auto"/>
              <w:jc w:val="both"/>
              <w:rPr>
                <w:rFonts w:ascii="Times New Roman" w:hAnsi="Times New Roman"/>
                <w:sz w:val="28"/>
                <w:szCs w:val="28"/>
              </w:rPr>
            </w:pPr>
            <w:r w:rsidRPr="002D023E">
              <w:rPr>
                <w:rFonts w:ascii="Times New Roman" w:hAnsi="Times New Roman"/>
                <w:sz w:val="28"/>
                <w:szCs w:val="28"/>
              </w:rPr>
              <w:lastRenderedPageBreak/>
              <w:t>управление</w:t>
            </w:r>
          </w:p>
        </w:tc>
      </w:tr>
    </w:tbl>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b/>
          <w:sz w:val="28"/>
          <w:szCs w:val="28"/>
        </w:rPr>
      </w:pPr>
      <w:r w:rsidRPr="002D023E">
        <w:rPr>
          <w:rFonts w:ascii="Times New Roman" w:hAnsi="Times New Roman"/>
          <w:b/>
          <w:sz w:val="28"/>
          <w:szCs w:val="28"/>
        </w:rPr>
        <w:lastRenderedPageBreak/>
        <w:tab/>
        <w:t>Вклад каждого  предмета  в формирование  ИКТ - компетентности обучающихся:</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9"/>
        <w:gridCol w:w="7658"/>
      </w:tblGrid>
      <w:tr w:rsidR="002D023E" w:rsidRPr="002D023E" w:rsidTr="0050649A">
        <w:tc>
          <w:tcPr>
            <w:tcW w:w="2123"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Предмет</w:t>
            </w:r>
          </w:p>
        </w:tc>
        <w:tc>
          <w:tcPr>
            <w:tcW w:w="8331"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ИКТ -компетентность, формируемая средствами предмета</w:t>
            </w:r>
          </w:p>
        </w:tc>
      </w:tr>
      <w:tr w:rsidR="002D023E" w:rsidRPr="002D023E" w:rsidTr="0050649A">
        <w:tc>
          <w:tcPr>
            <w:tcW w:w="2123"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Русский язык</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p>
        </w:tc>
        <w:tc>
          <w:tcPr>
            <w:tcW w:w="8331"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w:t>
            </w:r>
            <w:r w:rsidR="00CD1BDE">
              <w:rPr>
                <w:rFonts w:ascii="Times New Roman" w:hAnsi="Times New Roman"/>
                <w:sz w:val="28"/>
                <w:szCs w:val="28"/>
              </w:rPr>
              <w:t xml:space="preserve"> </w:t>
            </w:r>
            <w:r w:rsidRPr="002D023E">
              <w:rPr>
                <w:rFonts w:ascii="Times New Roman" w:hAnsi="Times New Roman"/>
                <w:sz w:val="28"/>
                <w:szCs w:val="28"/>
              </w:rPr>
              <w:t>на компьютере, основными инструментами создания  и простымивидами редактирования  текста.  Использование полуавтоматического орфографического контроля.</w:t>
            </w:r>
          </w:p>
        </w:tc>
      </w:tr>
      <w:tr w:rsidR="002D023E" w:rsidRPr="002D023E" w:rsidTr="0050649A">
        <w:tc>
          <w:tcPr>
            <w:tcW w:w="2123"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Литература</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p>
        </w:tc>
        <w:tc>
          <w:tcPr>
            <w:tcW w:w="8331"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Работа  с  мультимедиа сообщениями (включающими текст, иллюстрации, аудио -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Конструирование  небольших  сообщений,  в том  числе  с добавлением  иллюстраций,  видео -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tc>
      </w:tr>
      <w:tr w:rsidR="002D023E" w:rsidRPr="002D023E" w:rsidTr="0050649A">
        <w:tc>
          <w:tcPr>
            <w:tcW w:w="2123"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Иностранный</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язык (английский язык)</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p>
        </w:tc>
        <w:tc>
          <w:tcPr>
            <w:tcW w:w="8331"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Подготовка  плана  и тезисов сообщения  (в том числе гипермедиа);  выступление с сообщением.</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w:t>
            </w:r>
            <w:r w:rsidR="00CD1BDE">
              <w:rPr>
                <w:rFonts w:ascii="Times New Roman" w:hAnsi="Times New Roman"/>
                <w:sz w:val="28"/>
                <w:szCs w:val="28"/>
              </w:rPr>
              <w:t xml:space="preserve"> </w:t>
            </w:r>
            <w:r w:rsidRPr="002D023E">
              <w:rPr>
                <w:rFonts w:ascii="Times New Roman" w:hAnsi="Times New Roman"/>
                <w:sz w:val="28"/>
                <w:szCs w:val="28"/>
              </w:rPr>
              <w:t>отдельных слов.</w:t>
            </w:r>
          </w:p>
        </w:tc>
      </w:tr>
      <w:tr w:rsidR="002D023E" w:rsidRPr="002D023E" w:rsidTr="0050649A">
        <w:tc>
          <w:tcPr>
            <w:tcW w:w="2123"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Математика</w:t>
            </w:r>
            <w:r w:rsidR="00CD1BDE">
              <w:rPr>
                <w:rFonts w:ascii="Times New Roman" w:hAnsi="Times New Roman"/>
                <w:sz w:val="28"/>
                <w:szCs w:val="28"/>
              </w:rPr>
              <w:t>.</w:t>
            </w:r>
            <w:r w:rsidRPr="002D023E">
              <w:rPr>
                <w:rFonts w:ascii="Times New Roman" w:hAnsi="Times New Roman"/>
                <w:sz w:val="28"/>
                <w:szCs w:val="28"/>
              </w:rPr>
              <w:t xml:space="preserve">  </w:t>
            </w:r>
          </w:p>
          <w:p w:rsidR="00CD1BDE" w:rsidRDefault="00CD1BD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p>
          <w:p w:rsidR="002D023E" w:rsidRPr="002D023E" w:rsidRDefault="00CD1BD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Pr>
                <w:rFonts w:ascii="Times New Roman" w:hAnsi="Times New Roman"/>
                <w:sz w:val="28"/>
                <w:szCs w:val="28"/>
              </w:rPr>
              <w:lastRenderedPageBreak/>
              <w:t>И</w:t>
            </w:r>
            <w:r w:rsidR="002D023E" w:rsidRPr="002D023E">
              <w:rPr>
                <w:rFonts w:ascii="Times New Roman" w:hAnsi="Times New Roman"/>
                <w:sz w:val="28"/>
                <w:szCs w:val="28"/>
              </w:rPr>
              <w:t xml:space="preserve">нформатика  </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p>
        </w:tc>
        <w:tc>
          <w:tcPr>
            <w:tcW w:w="8331"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lastRenderedPageBreak/>
              <w:t xml:space="preserve">Применение математических  знаний и представлений, а  также методов информатики для решения учебных  задач,  </w:t>
            </w:r>
            <w:r w:rsidRPr="002D023E">
              <w:rPr>
                <w:rFonts w:ascii="Times New Roman" w:hAnsi="Times New Roman"/>
                <w:sz w:val="28"/>
                <w:szCs w:val="28"/>
              </w:rPr>
              <w:lastRenderedPageBreak/>
              <w:t>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Представление  причинно - 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tc>
      </w:tr>
      <w:tr w:rsidR="002D023E" w:rsidRPr="002D023E" w:rsidTr="0050649A">
        <w:tc>
          <w:tcPr>
            <w:tcW w:w="2123"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lastRenderedPageBreak/>
              <w:t>История России. Всеобщая история</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p>
        </w:tc>
        <w:tc>
          <w:tcPr>
            <w:tcW w:w="8331"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 Использование компьютера  при работе с картой (планом территории,  лентой времени), добавление ссылок  в тексты  и графические объекты.</w:t>
            </w:r>
          </w:p>
        </w:tc>
      </w:tr>
      <w:tr w:rsidR="002D023E" w:rsidRPr="002D023E" w:rsidTr="0050649A">
        <w:tc>
          <w:tcPr>
            <w:tcW w:w="2123"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Обществознание</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p>
        </w:tc>
        <w:tc>
          <w:tcPr>
            <w:tcW w:w="8331"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Использование компьютера  при работе с картой (планом территории,  лентой времени), добавление ссылок  в тексты  и графические объекты.</w:t>
            </w:r>
          </w:p>
        </w:tc>
      </w:tr>
      <w:tr w:rsidR="002D023E" w:rsidRPr="002D023E" w:rsidTr="0050649A">
        <w:tc>
          <w:tcPr>
            <w:tcW w:w="2123"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География</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p>
        </w:tc>
        <w:tc>
          <w:tcPr>
            <w:tcW w:w="8331"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 xml:space="preserve">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w:t>
            </w:r>
            <w:r w:rsidRPr="002D023E">
              <w:rPr>
                <w:rFonts w:ascii="Times New Roman" w:hAnsi="Times New Roman"/>
                <w:sz w:val="28"/>
                <w:szCs w:val="28"/>
              </w:rPr>
              <w:lastRenderedPageBreak/>
              <w:t>Поиск дополнительной информации для  решения  учебных  и самостоятельных</w:t>
            </w:r>
            <w:r w:rsidR="00CD1BDE">
              <w:rPr>
                <w:rFonts w:ascii="Times New Roman" w:hAnsi="Times New Roman"/>
                <w:sz w:val="28"/>
                <w:szCs w:val="28"/>
              </w:rPr>
              <w:t xml:space="preserve"> </w:t>
            </w:r>
            <w:r w:rsidRPr="002D023E">
              <w:rPr>
                <w:rFonts w:ascii="Times New Roman" w:hAnsi="Times New Roman"/>
                <w:sz w:val="28"/>
                <w:szCs w:val="28"/>
              </w:rPr>
              <w:t>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Использование компьютера  при работе с картой (планом территории,  лентой времени), добавление ссылок  в тексты  и графические объекты</w:t>
            </w:r>
          </w:p>
        </w:tc>
      </w:tr>
      <w:tr w:rsidR="002D023E" w:rsidRPr="002D023E" w:rsidTr="0050649A">
        <w:tc>
          <w:tcPr>
            <w:tcW w:w="2123"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lastRenderedPageBreak/>
              <w:t>Биология</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p>
        </w:tc>
        <w:tc>
          <w:tcPr>
            <w:tcW w:w="8331"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w:t>
            </w:r>
            <w:r w:rsidR="00CD1BDE">
              <w:rPr>
                <w:rFonts w:ascii="Times New Roman" w:hAnsi="Times New Roman"/>
                <w:sz w:val="28"/>
                <w:szCs w:val="28"/>
              </w:rPr>
              <w:t xml:space="preserve"> </w:t>
            </w:r>
            <w:r w:rsidRPr="002D023E">
              <w:rPr>
                <w:rFonts w:ascii="Times New Roman" w:hAnsi="Times New Roman"/>
                <w:sz w:val="28"/>
                <w:szCs w:val="28"/>
              </w:rPr>
              <w:t>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Использование компьютера  при работе с картой (планом территории,  лентой времени), добавление ссылок  в тексты  и графические объекты</w:t>
            </w:r>
          </w:p>
        </w:tc>
      </w:tr>
      <w:tr w:rsidR="002D023E" w:rsidRPr="002D023E" w:rsidTr="0050649A">
        <w:tc>
          <w:tcPr>
            <w:tcW w:w="2123"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Искусство</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p>
        </w:tc>
        <w:tc>
          <w:tcPr>
            <w:tcW w:w="8331"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Знакомство с  простыми графическими  растровым редакторами изображений ,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 -шоу.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tc>
      </w:tr>
      <w:tr w:rsidR="002D023E" w:rsidRPr="002D023E" w:rsidTr="0050649A">
        <w:tc>
          <w:tcPr>
            <w:tcW w:w="2123"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Технология</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p>
        </w:tc>
        <w:tc>
          <w:tcPr>
            <w:tcW w:w="8331"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Первоначальное  знакомство с компьютером  и всеми инструментами ИКТ:  назначение,  правила безопасной работы.  Первоначальный опыт работы с  простым и информационными объектами:  текстом, рисунком, аудио -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tc>
      </w:tr>
      <w:tr w:rsidR="002D023E" w:rsidRPr="002D023E" w:rsidTr="0050649A">
        <w:tc>
          <w:tcPr>
            <w:tcW w:w="2123"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Физическая</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культура</w:t>
            </w:r>
          </w:p>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p>
        </w:tc>
        <w:tc>
          <w:tcPr>
            <w:tcW w:w="8331" w:type="dxa"/>
          </w:tcPr>
          <w:p w:rsidR="002D023E" w:rsidRPr="002D023E" w:rsidRDefault="002D023E" w:rsidP="0050649A">
            <w:pPr>
              <w:pStyle w:val="a7"/>
              <w:widowControl w:val="0"/>
              <w:tabs>
                <w:tab w:val="left" w:pos="567"/>
              </w:tabs>
              <w:suppressAutoHyphens/>
              <w:spacing w:before="0" w:beforeAutospacing="0" w:after="0" w:afterAutospacing="0" w:line="276" w:lineRule="auto"/>
              <w:ind w:left="33" w:hanging="33"/>
              <w:jc w:val="both"/>
              <w:rPr>
                <w:rFonts w:ascii="Times New Roman" w:hAnsi="Times New Roman"/>
                <w:sz w:val="28"/>
                <w:szCs w:val="28"/>
              </w:rPr>
            </w:pPr>
            <w:r w:rsidRPr="002D023E">
              <w:rPr>
                <w:rFonts w:ascii="Times New Roman" w:hAnsi="Times New Roman"/>
                <w:sz w:val="28"/>
                <w:szCs w:val="28"/>
              </w:rPr>
              <w:t xml:space="preserve">Поиск дополнительной информации  для решения учебных  и самостоятельных  познавательных  задач,  в том  числе  в контролируемом  Интернете.  Овладение  приёмами поиска  </w:t>
            </w:r>
            <w:r w:rsidRPr="002D023E">
              <w:rPr>
                <w:rFonts w:ascii="Times New Roman" w:hAnsi="Times New Roman"/>
                <w:sz w:val="28"/>
                <w:szCs w:val="28"/>
              </w:rPr>
              <w:lastRenderedPageBreak/>
              <w:t>и использования информации, работы с доступными электронными ресурсами.</w:t>
            </w:r>
          </w:p>
        </w:tc>
      </w:tr>
    </w:tbl>
    <w:p w:rsidR="002D023E" w:rsidRPr="002D023E" w:rsidRDefault="0050649A"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lastRenderedPageBreak/>
        <w:t xml:space="preserve">      </w:t>
      </w:r>
      <w:r w:rsidR="002D023E" w:rsidRPr="002D023E">
        <w:rPr>
          <w:rFonts w:ascii="Times New Roman" w:hAnsi="Times New Roman"/>
          <w:sz w:val="28"/>
          <w:szCs w:val="28"/>
        </w:rPr>
        <w:t>В соответствии с ФГОС (требования к условиям) ООП ООО  школы строится с уче</w:t>
      </w:r>
      <w:r w:rsidR="002D023E" w:rsidRPr="002D023E">
        <w:rPr>
          <w:rFonts w:ascii="Times New Roman" w:hAnsi="Times New Roman"/>
          <w:sz w:val="28"/>
          <w:szCs w:val="28"/>
        </w:rPr>
        <w:softHyphen/>
        <w:t>том того, что весь образовательный процесс погружен в информационную среду, где раз</w:t>
      </w:r>
      <w:r w:rsidR="002D023E" w:rsidRPr="002D023E">
        <w:rPr>
          <w:rFonts w:ascii="Times New Roman" w:hAnsi="Times New Roman"/>
          <w:sz w:val="28"/>
          <w:szCs w:val="28"/>
        </w:rPr>
        <w:softHyphen/>
        <w:t>мещается большое количество материалов:</w:t>
      </w:r>
    </w:p>
    <w:p w:rsidR="002D023E" w:rsidRPr="002D023E" w:rsidRDefault="002D023E" w:rsidP="00282A67">
      <w:pPr>
        <w:widowControl w:val="0"/>
        <w:numPr>
          <w:ilvl w:val="0"/>
          <w:numId w:val="188"/>
        </w:numPr>
        <w:shd w:val="clear" w:color="auto" w:fill="FFFFFF"/>
        <w:tabs>
          <w:tab w:val="left" w:pos="0"/>
          <w:tab w:val="left" w:pos="142"/>
          <w:tab w:val="left" w:pos="1411"/>
          <w:tab w:val="left" w:pos="9639"/>
        </w:tabs>
        <w:suppressAutoHyphens/>
        <w:autoSpaceDE w:val="0"/>
        <w:autoSpaceDN w:val="0"/>
        <w:adjustRightInd w:val="0"/>
        <w:spacing w:after="0"/>
        <w:ind w:left="426"/>
        <w:rPr>
          <w:rFonts w:ascii="Times New Roman" w:hAnsi="Times New Roman"/>
          <w:sz w:val="28"/>
          <w:szCs w:val="28"/>
        </w:rPr>
      </w:pPr>
      <w:r w:rsidRPr="002D023E">
        <w:rPr>
          <w:rFonts w:ascii="Times New Roman" w:hAnsi="Times New Roman"/>
          <w:sz w:val="28"/>
          <w:szCs w:val="28"/>
        </w:rPr>
        <w:t>рабочие программы по каждому курсу;</w:t>
      </w:r>
    </w:p>
    <w:p w:rsidR="002D023E" w:rsidRPr="002D023E" w:rsidRDefault="002D023E" w:rsidP="00282A67">
      <w:pPr>
        <w:widowControl w:val="0"/>
        <w:numPr>
          <w:ilvl w:val="0"/>
          <w:numId w:val="188"/>
        </w:numPr>
        <w:shd w:val="clear" w:color="auto" w:fill="FFFFFF"/>
        <w:tabs>
          <w:tab w:val="left" w:pos="0"/>
          <w:tab w:val="left" w:pos="142"/>
          <w:tab w:val="left" w:pos="1411"/>
          <w:tab w:val="left" w:pos="9639"/>
        </w:tabs>
        <w:suppressAutoHyphens/>
        <w:autoSpaceDE w:val="0"/>
        <w:autoSpaceDN w:val="0"/>
        <w:adjustRightInd w:val="0"/>
        <w:spacing w:after="0"/>
        <w:ind w:left="426"/>
        <w:rPr>
          <w:rFonts w:ascii="Times New Roman" w:hAnsi="Times New Roman"/>
          <w:sz w:val="28"/>
          <w:szCs w:val="28"/>
        </w:rPr>
      </w:pPr>
      <w:r w:rsidRPr="002D023E">
        <w:rPr>
          <w:rFonts w:ascii="Times New Roman" w:hAnsi="Times New Roman"/>
          <w:sz w:val="28"/>
          <w:szCs w:val="28"/>
        </w:rPr>
        <w:t>методические материалы для учителя;</w:t>
      </w:r>
    </w:p>
    <w:p w:rsidR="002D023E" w:rsidRPr="002D023E" w:rsidRDefault="002D023E" w:rsidP="00282A67">
      <w:pPr>
        <w:widowControl w:val="0"/>
        <w:numPr>
          <w:ilvl w:val="0"/>
          <w:numId w:val="188"/>
        </w:numPr>
        <w:shd w:val="clear" w:color="auto" w:fill="FFFFFF"/>
        <w:tabs>
          <w:tab w:val="left" w:pos="0"/>
          <w:tab w:val="left" w:pos="142"/>
          <w:tab w:val="left" w:pos="1411"/>
          <w:tab w:val="left" w:pos="9639"/>
        </w:tabs>
        <w:suppressAutoHyphens/>
        <w:autoSpaceDE w:val="0"/>
        <w:autoSpaceDN w:val="0"/>
        <w:adjustRightInd w:val="0"/>
        <w:spacing w:after="0"/>
        <w:ind w:left="426"/>
        <w:jc w:val="both"/>
        <w:rPr>
          <w:rFonts w:ascii="Times New Roman" w:hAnsi="Times New Roman"/>
          <w:sz w:val="28"/>
          <w:szCs w:val="28"/>
        </w:rPr>
      </w:pPr>
      <w:r w:rsidRPr="002D023E">
        <w:rPr>
          <w:rFonts w:ascii="Times New Roman" w:hAnsi="Times New Roman"/>
          <w:sz w:val="28"/>
          <w:szCs w:val="28"/>
        </w:rPr>
        <w:t>материалы для обучающихся, включающие библиотеку мультимедиа-ресурсов, ссылки на Интернет-источники, дополнительные материалы для подготовки к занятиям и аттестации, домашние задания и тесты с удаленным доступом;</w:t>
      </w:r>
    </w:p>
    <w:p w:rsidR="002D023E" w:rsidRPr="002D023E" w:rsidRDefault="002D023E" w:rsidP="00282A67">
      <w:pPr>
        <w:widowControl w:val="0"/>
        <w:numPr>
          <w:ilvl w:val="0"/>
          <w:numId w:val="194"/>
        </w:numPr>
        <w:shd w:val="clear" w:color="auto" w:fill="FFFFFF"/>
        <w:tabs>
          <w:tab w:val="left" w:pos="0"/>
          <w:tab w:val="left" w:pos="142"/>
          <w:tab w:val="left" w:pos="1282"/>
          <w:tab w:val="left" w:pos="9639"/>
        </w:tabs>
        <w:suppressAutoHyphens/>
        <w:autoSpaceDE w:val="0"/>
        <w:autoSpaceDN w:val="0"/>
        <w:adjustRightInd w:val="0"/>
        <w:spacing w:after="0"/>
        <w:ind w:left="426"/>
        <w:rPr>
          <w:rFonts w:ascii="Times New Roman" w:hAnsi="Times New Roman"/>
          <w:sz w:val="28"/>
          <w:szCs w:val="28"/>
        </w:rPr>
      </w:pPr>
      <w:r w:rsidRPr="002D023E">
        <w:rPr>
          <w:rFonts w:ascii="Times New Roman" w:hAnsi="Times New Roman"/>
          <w:sz w:val="28"/>
          <w:szCs w:val="28"/>
        </w:rPr>
        <w:t>разнообразный справочный материал;</w:t>
      </w:r>
    </w:p>
    <w:p w:rsidR="002D023E" w:rsidRPr="002D023E" w:rsidRDefault="002D023E" w:rsidP="00282A67">
      <w:pPr>
        <w:widowControl w:val="0"/>
        <w:numPr>
          <w:ilvl w:val="0"/>
          <w:numId w:val="194"/>
        </w:numPr>
        <w:shd w:val="clear" w:color="auto" w:fill="FFFFFF"/>
        <w:tabs>
          <w:tab w:val="left" w:pos="0"/>
          <w:tab w:val="left" w:pos="142"/>
          <w:tab w:val="left" w:pos="1282"/>
          <w:tab w:val="left" w:pos="9639"/>
        </w:tabs>
        <w:suppressAutoHyphens/>
        <w:autoSpaceDE w:val="0"/>
        <w:autoSpaceDN w:val="0"/>
        <w:adjustRightInd w:val="0"/>
        <w:spacing w:after="0"/>
        <w:ind w:left="426"/>
        <w:jc w:val="both"/>
        <w:rPr>
          <w:rFonts w:ascii="Times New Roman" w:hAnsi="Times New Roman"/>
          <w:sz w:val="28"/>
          <w:szCs w:val="28"/>
        </w:rPr>
      </w:pPr>
      <w:r w:rsidRPr="002D023E">
        <w:rPr>
          <w:rFonts w:ascii="Times New Roman" w:hAnsi="Times New Roman"/>
          <w:sz w:val="28"/>
          <w:szCs w:val="28"/>
        </w:rPr>
        <w:t>информация о различных мероприятиях проектной и учебно-исследовательской деятельности;</w:t>
      </w:r>
    </w:p>
    <w:p w:rsidR="002D023E" w:rsidRPr="002D023E" w:rsidRDefault="002D023E" w:rsidP="00282A67">
      <w:pPr>
        <w:widowControl w:val="0"/>
        <w:numPr>
          <w:ilvl w:val="0"/>
          <w:numId w:val="194"/>
        </w:numPr>
        <w:shd w:val="clear" w:color="auto" w:fill="FFFFFF"/>
        <w:tabs>
          <w:tab w:val="left" w:pos="0"/>
          <w:tab w:val="left" w:pos="142"/>
          <w:tab w:val="left" w:pos="1282"/>
          <w:tab w:val="left" w:pos="9639"/>
        </w:tabs>
        <w:suppressAutoHyphens/>
        <w:autoSpaceDE w:val="0"/>
        <w:autoSpaceDN w:val="0"/>
        <w:adjustRightInd w:val="0"/>
        <w:spacing w:after="0"/>
        <w:ind w:left="426"/>
        <w:rPr>
          <w:rFonts w:ascii="Times New Roman" w:hAnsi="Times New Roman"/>
          <w:sz w:val="28"/>
          <w:szCs w:val="28"/>
        </w:rPr>
      </w:pPr>
      <w:r w:rsidRPr="002D023E">
        <w:rPr>
          <w:rFonts w:ascii="Times New Roman" w:hAnsi="Times New Roman"/>
          <w:sz w:val="28"/>
          <w:szCs w:val="28"/>
        </w:rPr>
        <w:t>достижения обучающихся;</w:t>
      </w:r>
    </w:p>
    <w:p w:rsidR="002D023E" w:rsidRPr="002D023E" w:rsidRDefault="002D023E" w:rsidP="00282A67">
      <w:pPr>
        <w:widowControl w:val="0"/>
        <w:numPr>
          <w:ilvl w:val="0"/>
          <w:numId w:val="194"/>
        </w:numPr>
        <w:shd w:val="clear" w:color="auto" w:fill="FFFFFF"/>
        <w:tabs>
          <w:tab w:val="left" w:pos="0"/>
          <w:tab w:val="left" w:pos="142"/>
          <w:tab w:val="left" w:pos="1282"/>
          <w:tab w:val="left" w:pos="9639"/>
        </w:tabs>
        <w:suppressAutoHyphens/>
        <w:autoSpaceDE w:val="0"/>
        <w:autoSpaceDN w:val="0"/>
        <w:adjustRightInd w:val="0"/>
        <w:spacing w:after="0"/>
        <w:ind w:left="426"/>
        <w:rPr>
          <w:rFonts w:ascii="Times New Roman" w:hAnsi="Times New Roman"/>
          <w:sz w:val="28"/>
          <w:szCs w:val="28"/>
        </w:rPr>
      </w:pPr>
      <w:r w:rsidRPr="002D023E">
        <w:rPr>
          <w:rFonts w:ascii="Times New Roman" w:hAnsi="Times New Roman"/>
          <w:sz w:val="28"/>
          <w:szCs w:val="28"/>
        </w:rPr>
        <w:t>информация для родителей и др.</w:t>
      </w:r>
    </w:p>
    <w:p w:rsidR="002D023E" w:rsidRPr="002D023E" w:rsidRDefault="0050649A" w:rsidP="0042789C">
      <w:pPr>
        <w:shd w:val="clear" w:color="auto" w:fill="FFFFFF"/>
        <w:tabs>
          <w:tab w:val="left" w:pos="567"/>
          <w:tab w:val="left" w:pos="9639"/>
        </w:tabs>
        <w:suppressAutoHyphens/>
        <w:spacing w:after="0"/>
        <w:ind w:left="426"/>
        <w:jc w:val="both"/>
        <w:rPr>
          <w:rFonts w:ascii="Times New Roman" w:hAnsi="Times New Roman"/>
          <w:sz w:val="28"/>
          <w:szCs w:val="28"/>
        </w:rPr>
      </w:pPr>
      <w:r>
        <w:rPr>
          <w:rFonts w:ascii="Times New Roman" w:hAnsi="Times New Roman"/>
          <w:sz w:val="28"/>
          <w:szCs w:val="28"/>
        </w:rPr>
        <w:tab/>
        <w:t xml:space="preserve">  </w:t>
      </w:r>
      <w:r w:rsidR="002D023E" w:rsidRPr="002D023E">
        <w:rPr>
          <w:rFonts w:ascii="Times New Roman" w:hAnsi="Times New Roman"/>
          <w:sz w:val="28"/>
          <w:szCs w:val="28"/>
        </w:rPr>
        <w:t>Образовательная среда школы способствует формированию ИКТ-компетентности -способности обучающихся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w:t>
      </w:r>
      <w:r w:rsidR="002D023E" w:rsidRPr="002D023E">
        <w:rPr>
          <w:rFonts w:ascii="Times New Roman" w:hAnsi="Times New Roman"/>
          <w:sz w:val="28"/>
          <w:szCs w:val="28"/>
        </w:rPr>
        <w:softHyphen/>
        <w:t>но жить и трудиться в условиях становящегося информационного общества.</w:t>
      </w:r>
    </w:p>
    <w:p w:rsidR="002D023E" w:rsidRPr="002D023E" w:rsidRDefault="0050649A"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023E" w:rsidRPr="002D023E">
        <w:rPr>
          <w:rFonts w:ascii="Times New Roman" w:hAnsi="Times New Roman"/>
          <w:sz w:val="28"/>
          <w:szCs w:val="28"/>
        </w:rPr>
        <w:t>Освоение ИКТ-компентентности играет клю</w:t>
      </w:r>
      <w:r w:rsidR="002D023E" w:rsidRPr="002D023E">
        <w:rPr>
          <w:rFonts w:ascii="Times New Roman" w:hAnsi="Times New Roman"/>
          <w:sz w:val="28"/>
          <w:szCs w:val="28"/>
        </w:rPr>
        <w:softHyphen/>
        <w:t xml:space="preserve">чевую роль в формировании универсальных учебных действий. </w:t>
      </w:r>
    </w:p>
    <w:p w:rsidR="002D023E" w:rsidRPr="00CD1BD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b/>
          <w:sz w:val="28"/>
          <w:szCs w:val="28"/>
        </w:rPr>
      </w:pPr>
      <w:r w:rsidRPr="002D023E">
        <w:rPr>
          <w:rFonts w:ascii="Times New Roman" w:hAnsi="Times New Roman"/>
          <w:sz w:val="28"/>
          <w:szCs w:val="28"/>
        </w:rPr>
        <w:tab/>
      </w:r>
      <w:r w:rsidR="0050649A">
        <w:rPr>
          <w:rFonts w:ascii="Times New Roman" w:hAnsi="Times New Roman"/>
          <w:sz w:val="28"/>
          <w:szCs w:val="28"/>
        </w:rPr>
        <w:t xml:space="preserve">   </w:t>
      </w:r>
      <w:r w:rsidRPr="00CD1BDE">
        <w:rPr>
          <w:rFonts w:ascii="Times New Roman" w:hAnsi="Times New Roman"/>
          <w:b/>
          <w:sz w:val="28"/>
          <w:szCs w:val="28"/>
        </w:rPr>
        <w:t>При освоении личностных действий формируется:</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критическое отношение к информации и избирательности еѐ восприятия;</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уважение к информации о частной жизни и информационным результатам деятельности других людей;</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основы правовой культуры в области использования информации.</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ab/>
      </w:r>
      <w:r w:rsidR="0050649A">
        <w:rPr>
          <w:rFonts w:ascii="Times New Roman" w:hAnsi="Times New Roman"/>
          <w:sz w:val="28"/>
          <w:szCs w:val="28"/>
        </w:rPr>
        <w:t xml:space="preserve">  </w:t>
      </w:r>
      <w:r w:rsidRPr="00CD1BDE">
        <w:rPr>
          <w:rFonts w:ascii="Times New Roman" w:hAnsi="Times New Roman"/>
          <w:b/>
          <w:sz w:val="28"/>
          <w:szCs w:val="28"/>
        </w:rPr>
        <w:t>При освоении регулятивных универсальных учебных действий</w:t>
      </w:r>
      <w:r w:rsidRPr="002D023E">
        <w:rPr>
          <w:rFonts w:ascii="Times New Roman" w:hAnsi="Times New Roman"/>
          <w:sz w:val="28"/>
          <w:szCs w:val="28"/>
        </w:rPr>
        <w:t xml:space="preserve"> обеспечивается:</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оценка  условий,  алгоритмов  и  результатов  действий,  выполняемых  в информационной среде;</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использование результатов действия, размещѐнных в информационной среде, для оценки и коррекции выполненного действия;</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создание цифрового портфолио учебных достижений обучающегося.</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ab/>
      </w:r>
      <w:r w:rsidR="0050649A">
        <w:rPr>
          <w:rFonts w:ascii="Times New Roman" w:hAnsi="Times New Roman"/>
          <w:sz w:val="28"/>
          <w:szCs w:val="28"/>
        </w:rPr>
        <w:t xml:space="preserve">  </w:t>
      </w:r>
      <w:r w:rsidRPr="00CD1BDE">
        <w:rPr>
          <w:rFonts w:ascii="Times New Roman" w:hAnsi="Times New Roman"/>
          <w:b/>
          <w:sz w:val="28"/>
          <w:szCs w:val="28"/>
        </w:rPr>
        <w:t>При освоении познавательных универсальных учебных действий</w:t>
      </w:r>
      <w:r w:rsidRPr="002D023E">
        <w:rPr>
          <w:rFonts w:ascii="Times New Roman" w:hAnsi="Times New Roman"/>
          <w:sz w:val="28"/>
          <w:szCs w:val="28"/>
        </w:rPr>
        <w:t xml:space="preserve"> ИКТ играют ключевую роль в таких общеучебных универсальных действиях, как:</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поиск информации;</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lastRenderedPageBreak/>
        <w:t>• фиксация (запись) информации с помощью различных технических средств;</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структурирование информации, еѐ организация и представление в виде диаграмм, картосхем, линий времени и пр.;</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создание простых медиасообщений;</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построение простейших моделей объектов и процессов.</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xml:space="preserve">     </w:t>
      </w:r>
      <w:r w:rsidRPr="00CD1BDE">
        <w:rPr>
          <w:rFonts w:ascii="Times New Roman" w:hAnsi="Times New Roman"/>
          <w:b/>
          <w:sz w:val="28"/>
          <w:szCs w:val="28"/>
        </w:rPr>
        <w:t>ИКТ является важным инструментом</w:t>
      </w:r>
      <w:r w:rsidRPr="002D023E">
        <w:rPr>
          <w:rFonts w:ascii="Times New Roman" w:hAnsi="Times New Roman"/>
          <w:sz w:val="28"/>
          <w:szCs w:val="28"/>
        </w:rPr>
        <w:t xml:space="preserve"> для формирования коммуникативных универсальных учебных действий. Для этого используются:</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обмен гипермедиа сообщениями;</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выступление с аудиовизуальной поддержкой;</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фиксация хода коллективной/личной коммуникации;</w:t>
      </w:r>
    </w:p>
    <w:p w:rsidR="002D023E" w:rsidRPr="002D023E" w:rsidRDefault="002D023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2D023E">
        <w:rPr>
          <w:rFonts w:ascii="Times New Roman" w:hAnsi="Times New Roman"/>
          <w:sz w:val="28"/>
          <w:szCs w:val="28"/>
        </w:rPr>
        <w:t>• общение в цифровой среде (электронная почта, чат, видеоконференция, форум.</w:t>
      </w:r>
    </w:p>
    <w:p w:rsidR="002D023E" w:rsidRPr="002D023E" w:rsidRDefault="0050649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 xml:space="preserve">     </w:t>
      </w:r>
      <w:r w:rsidR="002D023E" w:rsidRPr="002D023E">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A751E3" w:rsidRDefault="00B540EE" w:rsidP="0042789C">
      <w:pPr>
        <w:pStyle w:val="a7"/>
        <w:widowControl w:val="0"/>
        <w:tabs>
          <w:tab w:val="left" w:pos="567"/>
        </w:tabs>
        <w:spacing w:before="0" w:beforeAutospacing="0" w:after="0" w:afterAutospacing="0" w:line="276" w:lineRule="auto"/>
        <w:ind w:left="426"/>
        <w:jc w:val="both"/>
        <w:rPr>
          <w:rFonts w:ascii="Times New Roman" w:hAnsi="Times New Roman"/>
          <w:sz w:val="28"/>
          <w:szCs w:val="28"/>
        </w:rPr>
      </w:pPr>
    </w:p>
    <w:p w:rsidR="00B540EE" w:rsidRPr="00A751E3" w:rsidRDefault="00667803"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b/>
          <w:sz w:val="28"/>
          <w:szCs w:val="28"/>
        </w:rPr>
      </w:pPr>
      <w:r w:rsidRPr="00A751E3">
        <w:rPr>
          <w:rFonts w:ascii="Times New Roman" w:hAnsi="Times New Roman"/>
          <w:b/>
          <w:sz w:val="28"/>
          <w:szCs w:val="28"/>
        </w:rPr>
        <w:t xml:space="preserve">2.1.7. </w:t>
      </w:r>
      <w:r w:rsidR="00B540EE" w:rsidRPr="00A751E3">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A751E3" w:rsidRDefault="00B540E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A751E3">
        <w:rPr>
          <w:rFonts w:ascii="Times New Roman" w:hAnsi="Times New Roman"/>
          <w:b/>
          <w:bCs/>
          <w:iCs/>
          <w:sz w:val="28"/>
          <w:szCs w:val="28"/>
        </w:rPr>
        <w:t>Обращение с устройствами ИКТ.</w:t>
      </w:r>
      <w:r w:rsidR="00CD1BDE">
        <w:rPr>
          <w:rFonts w:ascii="Times New Roman" w:hAnsi="Times New Roman"/>
          <w:b/>
          <w:bCs/>
          <w:iCs/>
          <w:sz w:val="28"/>
          <w:szCs w:val="28"/>
        </w:rPr>
        <w:t xml:space="preserve"> </w:t>
      </w:r>
      <w:r w:rsidRPr="00A751E3">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A751E3" w:rsidRDefault="00B540E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A751E3">
        <w:rPr>
          <w:rFonts w:ascii="Times New Roman" w:hAnsi="Times New Roman"/>
          <w:b/>
          <w:bCs/>
          <w:iCs/>
          <w:sz w:val="28"/>
          <w:szCs w:val="28"/>
        </w:rPr>
        <w:t>Фиксация и обработка изображений и звуков.</w:t>
      </w:r>
      <w:r w:rsidR="00226F76">
        <w:rPr>
          <w:rFonts w:ascii="Times New Roman" w:hAnsi="Times New Roman"/>
          <w:b/>
          <w:bCs/>
          <w:iCs/>
          <w:sz w:val="28"/>
          <w:szCs w:val="28"/>
        </w:rPr>
        <w:t xml:space="preserve"> </w:t>
      </w:r>
      <w:r w:rsidRPr="00A751E3">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w:t>
      </w:r>
      <w:r w:rsidRPr="00A751E3">
        <w:rPr>
          <w:rFonts w:ascii="Times New Roman" w:hAnsi="Times New Roman"/>
          <w:sz w:val="28"/>
          <w:szCs w:val="28"/>
        </w:rPr>
        <w:lastRenderedPageBreak/>
        <w:t>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A751E3" w:rsidRDefault="00B540E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A751E3">
        <w:rPr>
          <w:rFonts w:ascii="Times New Roman" w:hAnsi="Times New Roman"/>
          <w:b/>
          <w:bCs/>
          <w:iCs/>
          <w:sz w:val="28"/>
          <w:szCs w:val="28"/>
        </w:rPr>
        <w:t>Поиск и организация хранения информации.</w:t>
      </w:r>
      <w:r w:rsidR="00226F76">
        <w:rPr>
          <w:rFonts w:ascii="Times New Roman" w:hAnsi="Times New Roman"/>
          <w:b/>
          <w:bCs/>
          <w:iCs/>
          <w:sz w:val="28"/>
          <w:szCs w:val="28"/>
        </w:rPr>
        <w:t xml:space="preserve"> </w:t>
      </w:r>
      <w:r w:rsidRPr="00A751E3">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A751E3">
        <w:rPr>
          <w:rFonts w:ascii="Times New Roman" w:hAnsi="Times New Roman"/>
          <w:sz w:val="28"/>
          <w:szCs w:val="28"/>
        </w:rPr>
        <w:t xml:space="preserve">сети </w:t>
      </w:r>
      <w:r w:rsidRPr="00A751E3">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A751E3">
        <w:rPr>
          <w:rFonts w:ascii="Times New Roman" w:hAnsi="Times New Roman"/>
          <w:sz w:val="28"/>
          <w:szCs w:val="28"/>
        </w:rPr>
        <w:t xml:space="preserve">сети </w:t>
      </w:r>
      <w:r w:rsidRPr="00A751E3">
        <w:rPr>
          <w:rFonts w:ascii="Times New Roman" w:hAnsi="Times New Roman"/>
          <w:sz w:val="28"/>
          <w:szCs w:val="28"/>
        </w:rPr>
        <w:t>Интернет.</w:t>
      </w:r>
    </w:p>
    <w:p w:rsidR="00B540EE" w:rsidRPr="00A751E3" w:rsidRDefault="00B540E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A751E3">
        <w:rPr>
          <w:rFonts w:ascii="Times New Roman" w:hAnsi="Times New Roman"/>
          <w:b/>
          <w:bCs/>
          <w:iCs/>
          <w:sz w:val="28"/>
          <w:szCs w:val="28"/>
        </w:rPr>
        <w:t>Создание письменных сообщений.</w:t>
      </w:r>
      <w:r w:rsidR="00226F76">
        <w:rPr>
          <w:rFonts w:ascii="Times New Roman" w:hAnsi="Times New Roman"/>
          <w:b/>
          <w:bCs/>
          <w:iCs/>
          <w:sz w:val="28"/>
          <w:szCs w:val="28"/>
        </w:rPr>
        <w:t xml:space="preserve"> </w:t>
      </w:r>
      <w:r w:rsidRPr="00A751E3">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w:t>
      </w:r>
      <w:r w:rsidRPr="00A751E3">
        <w:rPr>
          <w:rFonts w:ascii="Times New Roman" w:hAnsi="Times New Roman"/>
          <w:sz w:val="28"/>
          <w:szCs w:val="28"/>
        </w:rPr>
        <w:lastRenderedPageBreak/>
        <w:t>создании на их основе собственных информационных объектов.</w:t>
      </w:r>
    </w:p>
    <w:p w:rsidR="00B540EE" w:rsidRPr="00A751E3" w:rsidRDefault="00B540E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A751E3">
        <w:rPr>
          <w:rFonts w:ascii="Times New Roman" w:hAnsi="Times New Roman"/>
          <w:b/>
          <w:bCs/>
          <w:iCs/>
          <w:sz w:val="28"/>
          <w:szCs w:val="28"/>
        </w:rPr>
        <w:t>Создание графических объектов.</w:t>
      </w:r>
      <w:r w:rsidR="00226F76">
        <w:rPr>
          <w:rFonts w:ascii="Times New Roman" w:hAnsi="Times New Roman"/>
          <w:b/>
          <w:bCs/>
          <w:iCs/>
          <w:sz w:val="28"/>
          <w:szCs w:val="28"/>
        </w:rPr>
        <w:t xml:space="preserve"> </w:t>
      </w:r>
      <w:r w:rsidRPr="00A751E3">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A751E3" w:rsidRDefault="00B540E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A751E3">
        <w:rPr>
          <w:rFonts w:ascii="Times New Roman" w:hAnsi="Times New Roman"/>
          <w:b/>
          <w:bCs/>
          <w:iCs/>
          <w:sz w:val="28"/>
          <w:szCs w:val="28"/>
        </w:rPr>
        <w:t>Создание музыкальных и звуковых объектов.</w:t>
      </w:r>
      <w:r w:rsidR="00226F76">
        <w:rPr>
          <w:rFonts w:ascii="Times New Roman" w:hAnsi="Times New Roman"/>
          <w:b/>
          <w:bCs/>
          <w:iCs/>
          <w:sz w:val="28"/>
          <w:szCs w:val="28"/>
        </w:rPr>
        <w:t xml:space="preserve"> </w:t>
      </w:r>
      <w:r w:rsidRPr="00A751E3">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A751E3" w:rsidRDefault="00B540E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A751E3">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00226F76">
        <w:rPr>
          <w:rFonts w:ascii="Times New Roman" w:hAnsi="Times New Roman"/>
          <w:b/>
          <w:bCs/>
          <w:iCs/>
          <w:sz w:val="28"/>
          <w:szCs w:val="28"/>
        </w:rPr>
        <w:t xml:space="preserve"> </w:t>
      </w:r>
      <w:r w:rsidRPr="00A751E3">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r w:rsidRPr="00A751E3">
        <w:rPr>
          <w:rFonts w:ascii="Times New Roman" w:hAnsi="Times New Roman"/>
          <w:sz w:val="28"/>
          <w:szCs w:val="28"/>
        </w:rPr>
        <w:lastRenderedPageBreak/>
        <w:t>использование программ-архиваторов.</w:t>
      </w:r>
    </w:p>
    <w:p w:rsidR="00B540EE" w:rsidRPr="00A751E3" w:rsidRDefault="00B540E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A751E3">
        <w:rPr>
          <w:rFonts w:ascii="Times New Roman" w:hAnsi="Times New Roman"/>
          <w:b/>
          <w:bCs/>
          <w:iCs/>
          <w:sz w:val="28"/>
          <w:szCs w:val="28"/>
        </w:rPr>
        <w:t>Анализ информации, математическая обработка данных в исследовании.</w:t>
      </w:r>
      <w:r w:rsidR="00226F76">
        <w:rPr>
          <w:rFonts w:ascii="Times New Roman" w:hAnsi="Times New Roman"/>
          <w:b/>
          <w:bCs/>
          <w:iCs/>
          <w:sz w:val="28"/>
          <w:szCs w:val="28"/>
        </w:rPr>
        <w:t xml:space="preserve"> </w:t>
      </w:r>
      <w:r w:rsidRPr="00A751E3">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A751E3" w:rsidRDefault="00B540E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A751E3">
        <w:rPr>
          <w:rFonts w:ascii="Times New Roman" w:hAnsi="Times New Roman"/>
          <w:b/>
          <w:bCs/>
          <w:iCs/>
          <w:sz w:val="28"/>
          <w:szCs w:val="28"/>
        </w:rPr>
        <w:t>Моделирование, проектирование и управление.</w:t>
      </w:r>
      <w:r w:rsidR="00226F76">
        <w:rPr>
          <w:rFonts w:ascii="Times New Roman" w:hAnsi="Times New Roman"/>
          <w:b/>
          <w:bCs/>
          <w:iCs/>
          <w:sz w:val="28"/>
          <w:szCs w:val="28"/>
        </w:rPr>
        <w:t xml:space="preserve"> </w:t>
      </w:r>
      <w:r w:rsidRPr="00A751E3">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A751E3" w:rsidRDefault="00B540E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A751E3">
        <w:rPr>
          <w:rFonts w:ascii="Times New Roman" w:hAnsi="Times New Roman"/>
          <w:b/>
          <w:bCs/>
          <w:iCs/>
          <w:sz w:val="28"/>
          <w:szCs w:val="28"/>
        </w:rPr>
        <w:t>Коммуникация и социальное взаимодействие.</w:t>
      </w:r>
      <w:r w:rsidR="00226F76">
        <w:rPr>
          <w:rFonts w:ascii="Times New Roman" w:hAnsi="Times New Roman"/>
          <w:b/>
          <w:bCs/>
          <w:iCs/>
          <w:sz w:val="28"/>
          <w:szCs w:val="28"/>
        </w:rPr>
        <w:t xml:space="preserve"> </w:t>
      </w:r>
      <w:r w:rsidRPr="00A751E3">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A751E3" w:rsidRDefault="00B540EE"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A751E3">
        <w:rPr>
          <w:rFonts w:ascii="Times New Roman" w:hAnsi="Times New Roman"/>
          <w:b/>
          <w:bCs/>
          <w:iCs/>
          <w:sz w:val="28"/>
          <w:szCs w:val="28"/>
        </w:rPr>
        <w:t>Информационная безопасность.</w:t>
      </w:r>
      <w:r w:rsidR="00226F76">
        <w:rPr>
          <w:rFonts w:ascii="Times New Roman" w:hAnsi="Times New Roman"/>
          <w:b/>
          <w:bCs/>
          <w:iCs/>
          <w:sz w:val="28"/>
          <w:szCs w:val="28"/>
        </w:rPr>
        <w:t xml:space="preserve"> </w:t>
      </w:r>
      <w:r w:rsidRPr="00A751E3">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26F76" w:rsidRPr="00226F76" w:rsidRDefault="00226F76" w:rsidP="0042789C">
      <w:pPr>
        <w:shd w:val="clear" w:color="auto" w:fill="FFFFFF"/>
        <w:tabs>
          <w:tab w:val="left" w:pos="9639"/>
        </w:tabs>
        <w:suppressAutoHyphens/>
        <w:spacing w:after="0"/>
        <w:ind w:left="426"/>
        <w:jc w:val="both"/>
        <w:rPr>
          <w:rFonts w:ascii="Times New Roman" w:hAnsi="Times New Roman"/>
          <w:sz w:val="28"/>
          <w:szCs w:val="28"/>
        </w:rPr>
      </w:pPr>
      <w:r w:rsidRPr="00226F76">
        <w:rPr>
          <w:rFonts w:ascii="Times New Roman" w:hAnsi="Times New Roman"/>
          <w:sz w:val="28"/>
          <w:szCs w:val="28"/>
        </w:rPr>
        <w:t>Формирование ИКТ-компетенций обучающихся проводится на имеющейся в нали</w:t>
      </w:r>
      <w:r w:rsidRPr="00226F76">
        <w:rPr>
          <w:rFonts w:ascii="Times New Roman" w:hAnsi="Times New Roman"/>
          <w:sz w:val="28"/>
          <w:szCs w:val="28"/>
        </w:rPr>
        <w:softHyphen/>
        <w:t xml:space="preserve">чии в МБОУ Школе </w:t>
      </w:r>
      <w:r>
        <w:rPr>
          <w:rFonts w:ascii="Times New Roman" w:hAnsi="Times New Roman"/>
          <w:sz w:val="28"/>
          <w:szCs w:val="28"/>
        </w:rPr>
        <w:t>№122</w:t>
      </w:r>
      <w:r w:rsidRPr="00226F76">
        <w:rPr>
          <w:rFonts w:ascii="Times New Roman" w:hAnsi="Times New Roman"/>
          <w:sz w:val="28"/>
          <w:szCs w:val="28"/>
        </w:rPr>
        <w:t xml:space="preserve"> г.о. Самара  компьютерной технике и средствах связи. При этом необходимо прилагать усилия для полноценного обеспечения школы современными средствами информа</w:t>
      </w:r>
      <w:r w:rsidRPr="00226F76">
        <w:rPr>
          <w:rFonts w:ascii="Times New Roman" w:hAnsi="Times New Roman"/>
          <w:sz w:val="28"/>
          <w:szCs w:val="28"/>
        </w:rPr>
        <w:softHyphen/>
        <w:t>ционных и компьютерных технологий.</w:t>
      </w:r>
    </w:p>
    <w:p w:rsidR="00226F76" w:rsidRPr="00226F76" w:rsidRDefault="00226F76" w:rsidP="0042789C">
      <w:pPr>
        <w:shd w:val="clear" w:color="auto" w:fill="FFFFFF"/>
        <w:tabs>
          <w:tab w:val="left" w:pos="9639"/>
        </w:tabs>
        <w:suppressAutoHyphens/>
        <w:spacing w:after="0"/>
        <w:ind w:left="426"/>
        <w:jc w:val="both"/>
        <w:rPr>
          <w:rFonts w:ascii="Times New Roman" w:hAnsi="Times New Roman"/>
          <w:sz w:val="28"/>
          <w:szCs w:val="28"/>
        </w:rPr>
      </w:pPr>
      <w:r w:rsidRPr="00226F76">
        <w:rPr>
          <w:rFonts w:ascii="Times New Roman" w:hAnsi="Times New Roman"/>
          <w:sz w:val="28"/>
          <w:szCs w:val="28"/>
        </w:rPr>
        <w:lastRenderedPageBreak/>
        <w:t>Каждый учитель  имеет доступ к современному персональному компьютеру. На компьютерах установлено лицензионное программное обеспечение, позволяю</w:t>
      </w:r>
      <w:r w:rsidRPr="00226F76">
        <w:rPr>
          <w:rFonts w:ascii="Times New Roman" w:hAnsi="Times New Roman"/>
          <w:sz w:val="28"/>
          <w:szCs w:val="28"/>
        </w:rPr>
        <w:softHyphen/>
        <w:t>щее: отрабатывать навыки клавиатурного письма, редактировать и форматировать тексты, графику, презентации, вводить, сохранять и редактировать видеоизображения и звук, соз</w:t>
      </w:r>
      <w:r w:rsidRPr="00226F76">
        <w:rPr>
          <w:rFonts w:ascii="Times New Roman" w:hAnsi="Times New Roman"/>
          <w:sz w:val="28"/>
          <w:szCs w:val="28"/>
        </w:rPr>
        <w:softHyphen/>
        <w:t>давать анимации, а также обеспечивать формирование прочих элементов ИКТ-компетенций.</w:t>
      </w:r>
    </w:p>
    <w:p w:rsidR="00226F76" w:rsidRPr="00226F76" w:rsidRDefault="00226F76" w:rsidP="0042789C">
      <w:pPr>
        <w:shd w:val="clear" w:color="auto" w:fill="FFFFFF"/>
        <w:tabs>
          <w:tab w:val="left" w:pos="9639"/>
        </w:tabs>
        <w:suppressAutoHyphens/>
        <w:spacing w:after="0"/>
        <w:ind w:left="426"/>
        <w:jc w:val="both"/>
        <w:rPr>
          <w:rFonts w:ascii="Times New Roman" w:hAnsi="Times New Roman"/>
          <w:sz w:val="28"/>
          <w:szCs w:val="28"/>
        </w:rPr>
      </w:pPr>
      <w:r w:rsidRPr="00226F76">
        <w:rPr>
          <w:rFonts w:ascii="Times New Roman" w:hAnsi="Times New Roman"/>
          <w:sz w:val="28"/>
          <w:szCs w:val="28"/>
        </w:rPr>
        <w:t>С персональных компьютеров обеспечивается возможность выхода в локальную сеть (информационное пространство) школы и через локальную сеть учреждения в Интер</w:t>
      </w:r>
      <w:r w:rsidRPr="00226F76">
        <w:rPr>
          <w:rFonts w:ascii="Times New Roman" w:hAnsi="Times New Roman"/>
          <w:sz w:val="28"/>
          <w:szCs w:val="28"/>
        </w:rPr>
        <w:softHyphen/>
        <w:t>нет. В локальную сеть включён сервер, обеспечивающий хранение учебных материалов. В кабинетах установ</w:t>
      </w:r>
      <w:r>
        <w:rPr>
          <w:rFonts w:ascii="Times New Roman" w:hAnsi="Times New Roman"/>
          <w:sz w:val="28"/>
          <w:szCs w:val="28"/>
        </w:rPr>
        <w:t>лены принтеры, сканеры, име</w:t>
      </w:r>
      <w:r w:rsidRPr="00226F76">
        <w:rPr>
          <w:rFonts w:ascii="Times New Roman" w:hAnsi="Times New Roman"/>
          <w:sz w:val="28"/>
          <w:szCs w:val="28"/>
        </w:rPr>
        <w:t>ются интерактивные доски и проекционное оборудование.</w:t>
      </w:r>
    </w:p>
    <w:p w:rsidR="00B540EE" w:rsidRPr="00A751E3" w:rsidRDefault="00B540EE" w:rsidP="0042789C">
      <w:pPr>
        <w:pStyle w:val="a7"/>
        <w:widowControl w:val="0"/>
        <w:tabs>
          <w:tab w:val="left" w:pos="567"/>
        </w:tabs>
        <w:spacing w:before="0" w:beforeAutospacing="0" w:after="0" w:afterAutospacing="0" w:line="276" w:lineRule="auto"/>
        <w:ind w:left="426"/>
        <w:jc w:val="both"/>
        <w:rPr>
          <w:rFonts w:ascii="Times New Roman" w:hAnsi="Times New Roman"/>
          <w:sz w:val="28"/>
          <w:szCs w:val="28"/>
        </w:rPr>
      </w:pPr>
    </w:p>
    <w:p w:rsidR="00B540EE" w:rsidRPr="00A751E3" w:rsidRDefault="00667803" w:rsidP="0042789C">
      <w:pPr>
        <w:pStyle w:val="a7"/>
        <w:widowControl w:val="0"/>
        <w:tabs>
          <w:tab w:val="left" w:pos="567"/>
        </w:tabs>
        <w:spacing w:before="0" w:beforeAutospacing="0" w:after="0" w:afterAutospacing="0" w:line="276" w:lineRule="auto"/>
        <w:ind w:left="426"/>
        <w:jc w:val="both"/>
        <w:rPr>
          <w:rFonts w:ascii="Times New Roman" w:hAnsi="Times New Roman"/>
          <w:b/>
          <w:sz w:val="28"/>
          <w:szCs w:val="28"/>
        </w:rPr>
      </w:pPr>
      <w:r w:rsidRPr="00A751E3">
        <w:rPr>
          <w:rFonts w:ascii="Times New Roman" w:hAnsi="Times New Roman"/>
          <w:b/>
          <w:sz w:val="28"/>
          <w:szCs w:val="28"/>
        </w:rPr>
        <w:t xml:space="preserve">2.1.8. </w:t>
      </w:r>
      <w:r w:rsidR="00B540EE" w:rsidRPr="00A751E3">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B46327" w:rsidRPr="00A751E3">
        <w:rPr>
          <w:rFonts w:ascii="Times New Roman" w:hAnsi="Times New Roman"/>
          <w:b/>
          <w:sz w:val="28"/>
          <w:szCs w:val="28"/>
        </w:rPr>
        <w:t>информационно-коммуникационных технологий</w:t>
      </w:r>
    </w:p>
    <w:p w:rsidR="00B540EE" w:rsidRPr="00A751E3" w:rsidRDefault="0050649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ab/>
        <w:t xml:space="preserve">  </w:t>
      </w:r>
      <w:r w:rsidR="00B540EE" w:rsidRPr="00A751E3">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w:t>
      </w:r>
      <w:r w:rsidR="00226F76">
        <w:rPr>
          <w:rFonts w:ascii="Times New Roman" w:hAnsi="Times New Roman"/>
          <w:sz w:val="28"/>
          <w:szCs w:val="28"/>
        </w:rPr>
        <w:t>ланируемые результаты</w:t>
      </w:r>
      <w:r w:rsidR="00B540EE" w:rsidRPr="00A751E3">
        <w:rPr>
          <w:rFonts w:ascii="Times New Roman" w:hAnsi="Times New Roman"/>
          <w:sz w:val="28"/>
          <w:szCs w:val="28"/>
        </w:rPr>
        <w:t xml:space="preserve"> адаптированы и под обучающихся, кому требуется более полное сопровождение в сфере формирования ИКТ-компетенций.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1"/>
        <w:gridCol w:w="4219"/>
        <w:gridCol w:w="3279"/>
      </w:tblGrid>
      <w:tr w:rsidR="00226F76" w:rsidRPr="0035710A" w:rsidTr="0050649A">
        <w:tc>
          <w:tcPr>
            <w:tcW w:w="253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p>
        </w:tc>
        <w:tc>
          <w:tcPr>
            <w:tcW w:w="4648" w:type="dxa"/>
          </w:tcPr>
          <w:p w:rsidR="00226F76" w:rsidRPr="00226F76" w:rsidRDefault="00226F76" w:rsidP="0050649A">
            <w:pPr>
              <w:pStyle w:val="a7"/>
              <w:widowControl w:val="0"/>
              <w:tabs>
                <w:tab w:val="left" w:pos="115"/>
              </w:tabs>
              <w:suppressAutoHyphens/>
              <w:spacing w:before="0" w:beforeAutospacing="0" w:after="0" w:afterAutospacing="0" w:line="276" w:lineRule="auto"/>
              <w:ind w:firstLine="34"/>
              <w:jc w:val="both"/>
              <w:textAlignment w:val="baseline"/>
              <w:rPr>
                <w:rFonts w:ascii="Times New Roman" w:hAnsi="Times New Roman"/>
                <w:sz w:val="28"/>
                <w:szCs w:val="28"/>
              </w:rPr>
            </w:pPr>
            <w:r w:rsidRPr="00226F76">
              <w:rPr>
                <w:rFonts w:ascii="Times New Roman" w:hAnsi="Times New Roman"/>
                <w:sz w:val="28"/>
                <w:szCs w:val="28"/>
              </w:rPr>
              <w:t>Обучающийся научится</w:t>
            </w:r>
          </w:p>
        </w:tc>
        <w:tc>
          <w:tcPr>
            <w:tcW w:w="340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Обучающийся получит возможность научится</w:t>
            </w:r>
          </w:p>
        </w:tc>
      </w:tr>
      <w:tr w:rsidR="00226F76" w:rsidRPr="0035710A" w:rsidTr="0050649A">
        <w:tc>
          <w:tcPr>
            <w:tcW w:w="253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b/>
                <w:bCs/>
                <w:sz w:val="28"/>
                <w:szCs w:val="28"/>
              </w:rPr>
              <w:t>Обращение с устройствами ИКТ</w:t>
            </w:r>
          </w:p>
        </w:tc>
        <w:tc>
          <w:tcPr>
            <w:tcW w:w="4648" w:type="dxa"/>
          </w:tcPr>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осуществлять информационное подключение к локальной сети и глобальной сети Интернет;</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получать информацию о характеристиках компьютера;</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 xml:space="preserve">соединять устройства ИКТ (блоки компьютера, устройства </w:t>
            </w:r>
            <w:r w:rsidRPr="00226F76">
              <w:rPr>
                <w:rFonts w:ascii="Times New Roman" w:hAnsi="Times New Roman"/>
                <w:sz w:val="28"/>
                <w:szCs w:val="28"/>
              </w:rPr>
              <w:lastRenderedPageBreak/>
              <w:t>сетей, принтер, проектор, сканер, измерительные устройства и т. д.) с использованием проводных и беспроводных технологий;</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tc>
        <w:tc>
          <w:tcPr>
            <w:tcW w:w="340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color w:val="000000"/>
                <w:kern w:val="24"/>
                <w:sz w:val="28"/>
                <w:szCs w:val="28"/>
              </w:rPr>
            </w:pPr>
            <w:r w:rsidRPr="00226F76">
              <w:rPr>
                <w:rFonts w:ascii="Times New Roman" w:hAnsi="Times New Roman"/>
                <w:color w:val="000000"/>
                <w:kern w:val="24"/>
                <w:sz w:val="28"/>
                <w:szCs w:val="28"/>
              </w:rPr>
              <w:lastRenderedPageBreak/>
              <w:t xml:space="preserve">-выбирать компьютерные инструменты для эффективной презентации учебной информации в виде наглядного, графического, текстового представления; </w:t>
            </w:r>
          </w:p>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color w:val="000000"/>
                <w:kern w:val="24"/>
                <w:sz w:val="28"/>
                <w:szCs w:val="28"/>
              </w:rPr>
            </w:pPr>
            <w:r w:rsidRPr="00226F76">
              <w:rPr>
                <w:rFonts w:ascii="Times New Roman" w:hAnsi="Times New Roman"/>
                <w:color w:val="000000"/>
                <w:kern w:val="24"/>
                <w:sz w:val="28"/>
                <w:szCs w:val="28"/>
              </w:rPr>
              <w:t xml:space="preserve">-познакомиться с устройствами 3-Д-сканера, возможностями его применения в процессе реализации учебных задач в соответствии с </w:t>
            </w:r>
            <w:r w:rsidRPr="00226F76">
              <w:rPr>
                <w:rFonts w:ascii="Times New Roman" w:hAnsi="Times New Roman"/>
                <w:color w:val="000000"/>
                <w:kern w:val="24"/>
                <w:sz w:val="28"/>
                <w:szCs w:val="28"/>
              </w:rPr>
              <w:lastRenderedPageBreak/>
              <w:t xml:space="preserve">безопасными и эргономическими принципами работы с ним. </w:t>
            </w:r>
          </w:p>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color w:val="000000"/>
                <w:kern w:val="24"/>
                <w:sz w:val="28"/>
                <w:szCs w:val="28"/>
              </w:rPr>
            </w:pPr>
            <w:r w:rsidRPr="00226F76">
              <w:rPr>
                <w:rFonts w:ascii="Times New Roman" w:hAnsi="Times New Roman"/>
                <w:color w:val="000000"/>
                <w:kern w:val="24"/>
                <w:sz w:val="28"/>
                <w:szCs w:val="28"/>
              </w:rPr>
              <w:t xml:space="preserve">-выбирать компьютерные инструменты для представления информации в соответствии со спецификой аудитории (возраст, эмоциональный фон, вида мероприятия и т.д.). </w:t>
            </w:r>
          </w:p>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color w:val="000000"/>
                <w:kern w:val="24"/>
                <w:sz w:val="28"/>
                <w:szCs w:val="28"/>
              </w:rPr>
              <w:t>-осознавать и использовать в практической деятельности основные психологические особенности восприятия информации человеком.</w:t>
            </w:r>
          </w:p>
        </w:tc>
      </w:tr>
      <w:tr w:rsidR="00226F76" w:rsidRPr="0035710A" w:rsidTr="0050649A">
        <w:tc>
          <w:tcPr>
            <w:tcW w:w="253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b/>
                <w:bCs/>
                <w:sz w:val="28"/>
                <w:szCs w:val="28"/>
              </w:rPr>
              <w:lastRenderedPageBreak/>
              <w:t>Фиксация и обработка изображений и звуков</w:t>
            </w:r>
          </w:p>
        </w:tc>
        <w:tc>
          <w:tcPr>
            <w:tcW w:w="4648" w:type="dxa"/>
          </w:tcPr>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создавать презентации на основе цифровых фотографий;</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tc>
        <w:tc>
          <w:tcPr>
            <w:tcW w:w="340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-различать творческую и техническую фиксацию звуков и изображений;</w:t>
            </w:r>
          </w:p>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-использовать возможности ИКТ в творческой деятельности, связанной с искусством;</w:t>
            </w:r>
          </w:p>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-осуществлять трѐхмерное сканирование.</w:t>
            </w:r>
          </w:p>
        </w:tc>
      </w:tr>
      <w:tr w:rsidR="00226F76" w:rsidRPr="0035710A" w:rsidTr="0050649A">
        <w:tc>
          <w:tcPr>
            <w:tcW w:w="253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b/>
                <w:bCs/>
                <w:sz w:val="28"/>
                <w:szCs w:val="28"/>
              </w:rPr>
              <w:t xml:space="preserve">Поиск и </w:t>
            </w:r>
            <w:r w:rsidRPr="00226F76">
              <w:rPr>
                <w:rFonts w:ascii="Times New Roman" w:hAnsi="Times New Roman"/>
                <w:b/>
                <w:bCs/>
                <w:sz w:val="28"/>
                <w:szCs w:val="28"/>
              </w:rPr>
              <w:lastRenderedPageBreak/>
              <w:t>организация хранения информации</w:t>
            </w:r>
          </w:p>
        </w:tc>
        <w:tc>
          <w:tcPr>
            <w:tcW w:w="4648" w:type="dxa"/>
          </w:tcPr>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lastRenderedPageBreak/>
              <w:t xml:space="preserve">использовать различные </w:t>
            </w:r>
            <w:r w:rsidRPr="00226F76">
              <w:rPr>
                <w:rFonts w:ascii="Times New Roman" w:hAnsi="Times New Roman"/>
                <w:sz w:val="28"/>
                <w:szCs w:val="28"/>
              </w:rPr>
              <w:lastRenderedPageBreak/>
              <w:t>приемы поиска информации в сети Интернет (поисковые системы, справочные разделы, предметные рубрики);</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tc>
        <w:tc>
          <w:tcPr>
            <w:tcW w:w="340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lastRenderedPageBreak/>
              <w:t xml:space="preserve">-создавать и заполнять </w:t>
            </w:r>
            <w:r w:rsidRPr="00226F76">
              <w:rPr>
                <w:rFonts w:ascii="Times New Roman" w:hAnsi="Times New Roman"/>
                <w:sz w:val="28"/>
                <w:szCs w:val="28"/>
              </w:rPr>
              <w:lastRenderedPageBreak/>
              <w:t>различные определители;</w:t>
            </w:r>
          </w:p>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-использовать различные приёмы поиска информации в Интернете в ходе учебной деятельности.</w:t>
            </w:r>
          </w:p>
        </w:tc>
      </w:tr>
      <w:tr w:rsidR="00226F76" w:rsidRPr="0035710A" w:rsidTr="0050649A">
        <w:tc>
          <w:tcPr>
            <w:tcW w:w="253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b/>
                <w:bCs/>
                <w:sz w:val="28"/>
                <w:szCs w:val="28"/>
              </w:rPr>
              <w:lastRenderedPageBreak/>
              <w:t>Создание письменных сообщений</w:t>
            </w:r>
          </w:p>
        </w:tc>
        <w:tc>
          <w:tcPr>
            <w:tcW w:w="4648" w:type="dxa"/>
          </w:tcPr>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вставлять в документ формулы, таблицы, списки, изображения;</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lastRenderedPageBreak/>
              <w:t>участвовать в коллективном создании текстового документа;</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создавать гипертекстовые документы.</w:t>
            </w:r>
          </w:p>
        </w:tc>
        <w:tc>
          <w:tcPr>
            <w:tcW w:w="340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lastRenderedPageBreak/>
              <w:t>-создавать текст на иностранном языке с использованием слепого десятипальцевого клавиатурного письма;</w:t>
            </w:r>
          </w:p>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-использовать  компьютерные  инструменты,  упрощающие  расшифровку аудиозаписей.</w:t>
            </w:r>
          </w:p>
        </w:tc>
      </w:tr>
      <w:tr w:rsidR="00226F76" w:rsidRPr="0035710A" w:rsidTr="0050649A">
        <w:tc>
          <w:tcPr>
            <w:tcW w:w="253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b/>
                <w:bCs/>
                <w:sz w:val="28"/>
                <w:szCs w:val="28"/>
              </w:rPr>
              <w:t>Создание графических объектов</w:t>
            </w:r>
          </w:p>
        </w:tc>
        <w:tc>
          <w:tcPr>
            <w:tcW w:w="4648" w:type="dxa"/>
          </w:tcPr>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создавать и редактировать изображения с помощью инструментов графического редактора;</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226F76" w:rsidRPr="00226F76" w:rsidRDefault="00226F76" w:rsidP="0050649A">
            <w:pPr>
              <w:pStyle w:val="a7"/>
              <w:widowControl w:val="0"/>
              <w:numPr>
                <w:ilvl w:val="0"/>
                <w:numId w:val="10"/>
              </w:numPr>
              <w:tabs>
                <w:tab w:val="clear" w:pos="720"/>
                <w:tab w:val="left" w:pos="115"/>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tc>
        <w:tc>
          <w:tcPr>
            <w:tcW w:w="340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-создавать мультипликационные фильмы;</w:t>
            </w:r>
          </w:p>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-создавать виртуальные модели трёхмерных объектов.</w:t>
            </w:r>
          </w:p>
        </w:tc>
      </w:tr>
      <w:tr w:rsidR="00226F76" w:rsidRPr="0035710A" w:rsidTr="0050649A">
        <w:tc>
          <w:tcPr>
            <w:tcW w:w="253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b/>
                <w:bCs/>
                <w:sz w:val="28"/>
                <w:szCs w:val="28"/>
              </w:rPr>
              <w:t>Создание музыкальных и звуковых объектов</w:t>
            </w:r>
          </w:p>
        </w:tc>
        <w:tc>
          <w:tcPr>
            <w:tcW w:w="4648" w:type="dxa"/>
          </w:tcPr>
          <w:p w:rsidR="00226F76" w:rsidRPr="00226F76" w:rsidRDefault="00226F76" w:rsidP="0050649A">
            <w:pPr>
              <w:pStyle w:val="a7"/>
              <w:widowControl w:val="0"/>
              <w:numPr>
                <w:ilvl w:val="0"/>
                <w:numId w:val="10"/>
              </w:numPr>
              <w:tabs>
                <w:tab w:val="clear" w:pos="720"/>
                <w:tab w:val="left" w:pos="94"/>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226F76" w:rsidRPr="00226F76" w:rsidRDefault="00226F76" w:rsidP="0050649A">
            <w:pPr>
              <w:pStyle w:val="a7"/>
              <w:widowControl w:val="0"/>
              <w:numPr>
                <w:ilvl w:val="0"/>
                <w:numId w:val="10"/>
              </w:numPr>
              <w:tabs>
                <w:tab w:val="clear" w:pos="720"/>
                <w:tab w:val="left" w:pos="94"/>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tc>
        <w:tc>
          <w:tcPr>
            <w:tcW w:w="340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-использовать музыкальные редакторы, клавишные и кинетические синтезаторы для</w:t>
            </w:r>
          </w:p>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решения творческих задач.</w:t>
            </w:r>
          </w:p>
        </w:tc>
      </w:tr>
      <w:tr w:rsidR="00226F76" w:rsidRPr="0035710A" w:rsidTr="0050649A">
        <w:tc>
          <w:tcPr>
            <w:tcW w:w="253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b/>
                <w:bCs/>
                <w:sz w:val="28"/>
                <w:szCs w:val="28"/>
              </w:rPr>
              <w:t>Восприятие, использование и создание гипертекстовых и мультимедийных информационных объектов</w:t>
            </w:r>
          </w:p>
        </w:tc>
        <w:tc>
          <w:tcPr>
            <w:tcW w:w="4648" w:type="dxa"/>
          </w:tcPr>
          <w:p w:rsidR="00226F76" w:rsidRPr="00226F76" w:rsidRDefault="00226F76" w:rsidP="0050649A">
            <w:pPr>
              <w:pStyle w:val="a7"/>
              <w:widowControl w:val="0"/>
              <w:numPr>
                <w:ilvl w:val="0"/>
                <w:numId w:val="10"/>
              </w:numPr>
              <w:tabs>
                <w:tab w:val="clear" w:pos="720"/>
                <w:tab w:val="left" w:pos="91"/>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26F76" w:rsidRPr="00226F76" w:rsidRDefault="00226F76" w:rsidP="0050649A">
            <w:pPr>
              <w:pStyle w:val="a7"/>
              <w:widowControl w:val="0"/>
              <w:numPr>
                <w:ilvl w:val="0"/>
                <w:numId w:val="10"/>
              </w:numPr>
              <w:tabs>
                <w:tab w:val="clear" w:pos="720"/>
                <w:tab w:val="left" w:pos="91"/>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 xml:space="preserve">работать с особыми видами сообщений: диаграммами (алгоритмические, концептуальные, </w:t>
            </w:r>
            <w:r w:rsidRPr="00226F76">
              <w:rPr>
                <w:rFonts w:ascii="Times New Roman" w:hAnsi="Times New Roman"/>
                <w:sz w:val="28"/>
                <w:szCs w:val="28"/>
              </w:rPr>
              <w:lastRenderedPageBreak/>
              <w:t>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26F76" w:rsidRPr="00226F76" w:rsidRDefault="00226F76" w:rsidP="0050649A">
            <w:pPr>
              <w:pStyle w:val="a7"/>
              <w:widowControl w:val="0"/>
              <w:numPr>
                <w:ilvl w:val="0"/>
                <w:numId w:val="10"/>
              </w:numPr>
              <w:tabs>
                <w:tab w:val="clear" w:pos="720"/>
                <w:tab w:val="left" w:pos="91"/>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26F76" w:rsidRPr="00226F76" w:rsidRDefault="00226F76" w:rsidP="0050649A">
            <w:pPr>
              <w:pStyle w:val="a7"/>
              <w:widowControl w:val="0"/>
              <w:numPr>
                <w:ilvl w:val="0"/>
                <w:numId w:val="10"/>
              </w:numPr>
              <w:tabs>
                <w:tab w:val="clear" w:pos="720"/>
                <w:tab w:val="left" w:pos="91"/>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использовать программы-архиваторы.</w:t>
            </w:r>
          </w:p>
        </w:tc>
        <w:tc>
          <w:tcPr>
            <w:tcW w:w="340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lastRenderedPageBreak/>
              <w:t>-проектировать дизайн сообщений в соответствии с задачами и средствами доставки;</w:t>
            </w:r>
          </w:p>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 xml:space="preserve">-понимать сообщения, используя при их восприятии внутренние и внешние ссылки, различные инструменты </w:t>
            </w:r>
            <w:r w:rsidRPr="00226F76">
              <w:rPr>
                <w:rFonts w:ascii="Times New Roman" w:hAnsi="Times New Roman"/>
                <w:sz w:val="28"/>
                <w:szCs w:val="28"/>
              </w:rPr>
              <w:lastRenderedPageBreak/>
              <w:t>поиска, справочные источники (включая двуязычные).</w:t>
            </w:r>
          </w:p>
        </w:tc>
      </w:tr>
      <w:tr w:rsidR="00226F76" w:rsidRPr="0035710A" w:rsidTr="0050649A">
        <w:tc>
          <w:tcPr>
            <w:tcW w:w="253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b/>
                <w:bCs/>
                <w:sz w:val="28"/>
                <w:szCs w:val="28"/>
              </w:rPr>
            </w:pPr>
            <w:r w:rsidRPr="00226F76">
              <w:rPr>
                <w:rFonts w:ascii="Times New Roman" w:hAnsi="Times New Roman"/>
                <w:b/>
                <w:bCs/>
                <w:sz w:val="28"/>
                <w:szCs w:val="28"/>
              </w:rPr>
              <w:lastRenderedPageBreak/>
              <w:t>Анализ информации, математическая обработка данных в исследовании</w:t>
            </w:r>
          </w:p>
        </w:tc>
        <w:tc>
          <w:tcPr>
            <w:tcW w:w="4648" w:type="dxa"/>
          </w:tcPr>
          <w:p w:rsidR="00226F76" w:rsidRPr="00226F76" w:rsidRDefault="00226F76" w:rsidP="0050649A">
            <w:pPr>
              <w:pStyle w:val="a7"/>
              <w:widowControl w:val="0"/>
              <w:numPr>
                <w:ilvl w:val="0"/>
                <w:numId w:val="10"/>
              </w:numPr>
              <w:tabs>
                <w:tab w:val="clear" w:pos="720"/>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проводить простые эксперименты и исследования в виртуальных лабораториях;</w:t>
            </w:r>
          </w:p>
          <w:p w:rsidR="00226F76" w:rsidRPr="00226F76" w:rsidRDefault="00226F76" w:rsidP="0050649A">
            <w:pPr>
              <w:pStyle w:val="a7"/>
              <w:widowControl w:val="0"/>
              <w:numPr>
                <w:ilvl w:val="0"/>
                <w:numId w:val="10"/>
              </w:numPr>
              <w:tabs>
                <w:tab w:val="clear" w:pos="720"/>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226F76" w:rsidRPr="00226F76" w:rsidRDefault="00226F76" w:rsidP="0050649A">
            <w:pPr>
              <w:pStyle w:val="a7"/>
              <w:widowControl w:val="0"/>
              <w:numPr>
                <w:ilvl w:val="0"/>
                <w:numId w:val="10"/>
              </w:numPr>
              <w:tabs>
                <w:tab w:val="clear" w:pos="720"/>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tc>
        <w:tc>
          <w:tcPr>
            <w:tcW w:w="340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w:t>
            </w:r>
          </w:p>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помощью визуализации;</w:t>
            </w:r>
          </w:p>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-анализировать результаты своей деятельности и затрачиваемых ресурсов.</w:t>
            </w:r>
          </w:p>
        </w:tc>
      </w:tr>
      <w:tr w:rsidR="00226F76" w:rsidRPr="0035710A" w:rsidTr="0050649A">
        <w:tc>
          <w:tcPr>
            <w:tcW w:w="253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b/>
                <w:bCs/>
                <w:sz w:val="28"/>
                <w:szCs w:val="28"/>
              </w:rPr>
            </w:pPr>
            <w:r w:rsidRPr="00226F76">
              <w:rPr>
                <w:rFonts w:ascii="Times New Roman" w:hAnsi="Times New Roman"/>
                <w:b/>
                <w:bCs/>
                <w:sz w:val="28"/>
                <w:szCs w:val="28"/>
              </w:rPr>
              <w:t>Моделирование, проектирование и управление</w:t>
            </w:r>
          </w:p>
        </w:tc>
        <w:tc>
          <w:tcPr>
            <w:tcW w:w="4648" w:type="dxa"/>
          </w:tcPr>
          <w:p w:rsidR="00226F76" w:rsidRPr="00226F76" w:rsidRDefault="00226F76" w:rsidP="0050649A">
            <w:pPr>
              <w:pStyle w:val="a7"/>
              <w:widowControl w:val="0"/>
              <w:numPr>
                <w:ilvl w:val="0"/>
                <w:numId w:val="10"/>
              </w:numPr>
              <w:tabs>
                <w:tab w:val="clear" w:pos="720"/>
                <w:tab w:val="left" w:pos="91"/>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226F76" w:rsidRPr="00226F76" w:rsidRDefault="00226F76" w:rsidP="0050649A">
            <w:pPr>
              <w:pStyle w:val="a7"/>
              <w:widowControl w:val="0"/>
              <w:numPr>
                <w:ilvl w:val="0"/>
                <w:numId w:val="10"/>
              </w:numPr>
              <w:tabs>
                <w:tab w:val="clear" w:pos="720"/>
                <w:tab w:val="left" w:pos="91"/>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 xml:space="preserve">конструировать и моделировать с использованием материальных конструкторов с компьютерным управлением и обратной связью </w:t>
            </w:r>
            <w:r w:rsidRPr="00226F76">
              <w:rPr>
                <w:rFonts w:ascii="Times New Roman" w:hAnsi="Times New Roman"/>
                <w:sz w:val="28"/>
                <w:szCs w:val="28"/>
              </w:rPr>
              <w:lastRenderedPageBreak/>
              <w:t>(робототехника);</w:t>
            </w:r>
          </w:p>
          <w:p w:rsidR="00226F76" w:rsidRPr="00226F76" w:rsidRDefault="00226F76" w:rsidP="0050649A">
            <w:pPr>
              <w:pStyle w:val="a7"/>
              <w:widowControl w:val="0"/>
              <w:numPr>
                <w:ilvl w:val="0"/>
                <w:numId w:val="10"/>
              </w:numPr>
              <w:tabs>
                <w:tab w:val="clear" w:pos="720"/>
                <w:tab w:val="left" w:pos="91"/>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моделировать с использованием виртуальных конструкторов;</w:t>
            </w:r>
          </w:p>
          <w:p w:rsidR="00226F76" w:rsidRPr="00226F76" w:rsidRDefault="00226F76" w:rsidP="0050649A">
            <w:pPr>
              <w:pStyle w:val="a7"/>
              <w:widowControl w:val="0"/>
              <w:numPr>
                <w:ilvl w:val="0"/>
                <w:numId w:val="10"/>
              </w:numPr>
              <w:tabs>
                <w:tab w:val="clear" w:pos="720"/>
                <w:tab w:val="left" w:pos="91"/>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моделировать с использованием средств программирования.</w:t>
            </w:r>
          </w:p>
        </w:tc>
        <w:tc>
          <w:tcPr>
            <w:tcW w:w="340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lastRenderedPageBreak/>
              <w:t>-проектировать виртуальные и реальные объекты и процессы, использовать системы автоматизированного проектирования.</w:t>
            </w:r>
          </w:p>
        </w:tc>
      </w:tr>
      <w:tr w:rsidR="00226F76" w:rsidRPr="0035710A" w:rsidTr="0050649A">
        <w:tc>
          <w:tcPr>
            <w:tcW w:w="253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b/>
                <w:bCs/>
                <w:sz w:val="28"/>
                <w:szCs w:val="28"/>
              </w:rPr>
            </w:pPr>
            <w:r w:rsidRPr="00226F76">
              <w:rPr>
                <w:rFonts w:ascii="Times New Roman" w:hAnsi="Times New Roman"/>
                <w:b/>
                <w:bCs/>
                <w:sz w:val="28"/>
                <w:szCs w:val="28"/>
              </w:rPr>
              <w:t>Коммуникация и социальное взаимодействие</w:t>
            </w:r>
          </w:p>
        </w:tc>
        <w:tc>
          <w:tcPr>
            <w:tcW w:w="4648" w:type="dxa"/>
          </w:tcPr>
          <w:p w:rsidR="00226F76" w:rsidRPr="00226F76" w:rsidRDefault="00226F76" w:rsidP="0050649A">
            <w:pPr>
              <w:pStyle w:val="a7"/>
              <w:widowControl w:val="0"/>
              <w:numPr>
                <w:ilvl w:val="0"/>
                <w:numId w:val="10"/>
              </w:numPr>
              <w:tabs>
                <w:tab w:val="clear" w:pos="720"/>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26F76" w:rsidRPr="00226F76" w:rsidRDefault="00226F76" w:rsidP="0050649A">
            <w:pPr>
              <w:pStyle w:val="a7"/>
              <w:widowControl w:val="0"/>
              <w:numPr>
                <w:ilvl w:val="0"/>
                <w:numId w:val="10"/>
              </w:numPr>
              <w:tabs>
                <w:tab w:val="clear" w:pos="720"/>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226F76" w:rsidRPr="00226F76" w:rsidRDefault="00226F76" w:rsidP="0050649A">
            <w:pPr>
              <w:pStyle w:val="a7"/>
              <w:widowControl w:val="0"/>
              <w:numPr>
                <w:ilvl w:val="0"/>
                <w:numId w:val="10"/>
              </w:numPr>
              <w:tabs>
                <w:tab w:val="clear" w:pos="720"/>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вести личный дневник (блог) с использованием возможностей сети Интернет;</w:t>
            </w:r>
          </w:p>
          <w:p w:rsidR="00226F76" w:rsidRPr="00226F76" w:rsidRDefault="00226F76" w:rsidP="0050649A">
            <w:pPr>
              <w:pStyle w:val="a7"/>
              <w:widowControl w:val="0"/>
              <w:numPr>
                <w:ilvl w:val="0"/>
                <w:numId w:val="10"/>
              </w:numPr>
              <w:tabs>
                <w:tab w:val="clear" w:pos="720"/>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26F76" w:rsidRPr="00226F76" w:rsidRDefault="00226F76" w:rsidP="0050649A">
            <w:pPr>
              <w:pStyle w:val="a7"/>
              <w:widowControl w:val="0"/>
              <w:numPr>
                <w:ilvl w:val="0"/>
                <w:numId w:val="10"/>
              </w:numPr>
              <w:tabs>
                <w:tab w:val="clear" w:pos="720"/>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226F76" w:rsidRPr="00226F76" w:rsidRDefault="00226F76" w:rsidP="0050649A">
            <w:pPr>
              <w:pStyle w:val="a7"/>
              <w:widowControl w:val="0"/>
              <w:numPr>
                <w:ilvl w:val="0"/>
                <w:numId w:val="10"/>
              </w:numPr>
              <w:tabs>
                <w:tab w:val="clear" w:pos="720"/>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t>соблюдать правила безопасного поведения в сети Интернет;</w:t>
            </w:r>
          </w:p>
          <w:p w:rsidR="00226F76" w:rsidRPr="00226F76" w:rsidRDefault="00226F76" w:rsidP="0050649A">
            <w:pPr>
              <w:pStyle w:val="a7"/>
              <w:widowControl w:val="0"/>
              <w:numPr>
                <w:ilvl w:val="0"/>
                <w:numId w:val="10"/>
              </w:numPr>
              <w:tabs>
                <w:tab w:val="clear" w:pos="720"/>
                <w:tab w:val="left" w:pos="233"/>
              </w:tabs>
              <w:suppressAutoHyphens/>
              <w:spacing w:before="0" w:beforeAutospacing="0" w:after="0" w:afterAutospacing="0" w:line="276" w:lineRule="auto"/>
              <w:ind w:left="0" w:firstLine="34"/>
              <w:jc w:val="both"/>
              <w:textAlignment w:val="baseline"/>
              <w:rPr>
                <w:rFonts w:ascii="Times New Roman" w:hAnsi="Times New Roman"/>
                <w:sz w:val="28"/>
                <w:szCs w:val="28"/>
              </w:rPr>
            </w:pPr>
            <w:r w:rsidRPr="00226F76">
              <w:rPr>
                <w:rFonts w:ascii="Times New Roman" w:hAnsi="Times New Roman"/>
                <w:sz w:val="28"/>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tc>
        <w:tc>
          <w:tcPr>
            <w:tcW w:w="3409" w:type="dxa"/>
          </w:tcPr>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lastRenderedPageBreak/>
              <w:t>-взаимодействовать в социальных сетях, работать в группе над сообщением (вики);</w:t>
            </w:r>
          </w:p>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-участвовать в форумах в социальных образовательных сетях;</w:t>
            </w:r>
          </w:p>
          <w:p w:rsidR="00226F76" w:rsidRPr="00226F76" w:rsidRDefault="00226F76" w:rsidP="0050649A">
            <w:pPr>
              <w:pStyle w:val="a7"/>
              <w:widowControl w:val="0"/>
              <w:tabs>
                <w:tab w:val="left" w:pos="567"/>
              </w:tabs>
              <w:suppressAutoHyphens/>
              <w:spacing w:before="0" w:beforeAutospacing="0" w:after="0" w:afterAutospacing="0" w:line="276" w:lineRule="auto"/>
              <w:ind w:firstLine="34"/>
              <w:jc w:val="both"/>
              <w:rPr>
                <w:rFonts w:ascii="Times New Roman" w:hAnsi="Times New Roman"/>
                <w:sz w:val="28"/>
                <w:szCs w:val="28"/>
              </w:rPr>
            </w:pPr>
            <w:r w:rsidRPr="00226F76">
              <w:rPr>
                <w:rFonts w:ascii="Times New Roman" w:hAnsi="Times New Roman"/>
                <w:sz w:val="28"/>
                <w:szCs w:val="28"/>
              </w:rPr>
              <w:t>-взаимодействовать с партнёрами с использованием возможностей Интернета (игровое и театральное взаимодействие).</w:t>
            </w:r>
          </w:p>
        </w:tc>
      </w:tr>
    </w:tbl>
    <w:p w:rsidR="00B540EE" w:rsidRPr="00A751E3" w:rsidRDefault="00B540EE" w:rsidP="0042789C">
      <w:pPr>
        <w:pStyle w:val="a7"/>
        <w:widowControl w:val="0"/>
        <w:tabs>
          <w:tab w:val="left" w:pos="993"/>
        </w:tabs>
        <w:spacing w:before="0" w:beforeAutospacing="0" w:after="0" w:afterAutospacing="0" w:line="276" w:lineRule="auto"/>
        <w:ind w:left="426"/>
        <w:jc w:val="both"/>
        <w:textAlignment w:val="baseline"/>
        <w:rPr>
          <w:rFonts w:ascii="Times New Roman" w:hAnsi="Times New Roman"/>
          <w:sz w:val="28"/>
          <w:szCs w:val="28"/>
        </w:rPr>
      </w:pPr>
    </w:p>
    <w:p w:rsidR="00B540EE" w:rsidRPr="00A751E3" w:rsidRDefault="00667803" w:rsidP="0042789C">
      <w:pPr>
        <w:pStyle w:val="a7"/>
        <w:widowControl w:val="0"/>
        <w:tabs>
          <w:tab w:val="left" w:pos="993"/>
        </w:tabs>
        <w:suppressAutoHyphens/>
        <w:spacing w:before="0" w:beforeAutospacing="0" w:after="0" w:afterAutospacing="0" w:line="276" w:lineRule="auto"/>
        <w:ind w:left="426"/>
        <w:jc w:val="both"/>
        <w:textAlignment w:val="baseline"/>
        <w:rPr>
          <w:rFonts w:ascii="Times New Roman" w:hAnsi="Times New Roman"/>
          <w:b/>
          <w:sz w:val="28"/>
          <w:szCs w:val="28"/>
        </w:rPr>
      </w:pPr>
      <w:r w:rsidRPr="00A751E3">
        <w:rPr>
          <w:rFonts w:ascii="Times New Roman" w:hAnsi="Times New Roman"/>
          <w:b/>
          <w:sz w:val="28"/>
          <w:szCs w:val="28"/>
        </w:rPr>
        <w:t xml:space="preserve">2.1.9. </w:t>
      </w:r>
      <w:r w:rsidR="00B540EE" w:rsidRPr="00A751E3">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Default="0050649A" w:rsidP="0042789C">
      <w:pPr>
        <w:pStyle w:val="a7"/>
        <w:widowControl w:val="0"/>
        <w:tabs>
          <w:tab w:val="left" w:pos="567"/>
        </w:tab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ab/>
        <w:t xml:space="preserve">  </w:t>
      </w:r>
      <w:r w:rsidR="002D370C" w:rsidRPr="002D370C">
        <w:rPr>
          <w:rFonts w:ascii="Times New Roman" w:hAnsi="Times New Roman"/>
          <w:sz w:val="28"/>
          <w:szCs w:val="28"/>
        </w:rPr>
        <w:t xml:space="preserve">МБОУ Школа </w:t>
      </w:r>
      <w:r w:rsidR="002D370C">
        <w:rPr>
          <w:rFonts w:ascii="Times New Roman" w:hAnsi="Times New Roman"/>
          <w:sz w:val="28"/>
          <w:szCs w:val="28"/>
        </w:rPr>
        <w:t xml:space="preserve">№122 </w:t>
      </w:r>
      <w:r w:rsidR="002D370C" w:rsidRPr="002D370C">
        <w:rPr>
          <w:rFonts w:ascii="Times New Roman" w:hAnsi="Times New Roman"/>
          <w:sz w:val="28"/>
          <w:szCs w:val="28"/>
        </w:rPr>
        <w:t xml:space="preserve"> г.о. Самара  привлекает к сотрудничеству консультантов, экспертов и научных руководителей  Самарского государственного социально-педагогического университета, Самарского филиала МГПУ.</w:t>
      </w:r>
    </w:p>
    <w:p w:rsidR="002D370C" w:rsidRPr="002D370C" w:rsidRDefault="002D370C" w:rsidP="0042789C">
      <w:pPr>
        <w:pStyle w:val="a7"/>
        <w:widowControl w:val="0"/>
        <w:tabs>
          <w:tab w:val="left" w:pos="567"/>
        </w:tabs>
        <w:spacing w:before="0" w:beforeAutospacing="0" w:after="0" w:afterAutospacing="0" w:line="276" w:lineRule="auto"/>
        <w:ind w:left="426"/>
        <w:jc w:val="both"/>
        <w:rPr>
          <w:rFonts w:ascii="Times New Roman" w:hAnsi="Times New Roman"/>
          <w:sz w:val="28"/>
          <w:szCs w:val="28"/>
        </w:rPr>
      </w:pPr>
    </w:p>
    <w:p w:rsidR="00C66CE5" w:rsidRPr="00A751E3" w:rsidRDefault="00667803"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b/>
          <w:sz w:val="28"/>
          <w:szCs w:val="28"/>
        </w:rPr>
      </w:pPr>
      <w:r w:rsidRPr="00A751E3">
        <w:rPr>
          <w:rFonts w:ascii="Times New Roman" w:hAnsi="Times New Roman"/>
          <w:b/>
          <w:sz w:val="28"/>
          <w:szCs w:val="28"/>
        </w:rPr>
        <w:t xml:space="preserve">2.1.10. </w:t>
      </w:r>
      <w:r w:rsidR="00C66CE5" w:rsidRPr="00A751E3">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2D370C" w:rsidRPr="002D370C" w:rsidRDefault="0050649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ab/>
        <w:t xml:space="preserve">  </w:t>
      </w:r>
      <w:r w:rsidR="002D370C" w:rsidRPr="002D370C">
        <w:rPr>
          <w:rFonts w:ascii="Times New Roman" w:hAnsi="Times New Roman"/>
          <w:sz w:val="28"/>
          <w:szCs w:val="28"/>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2D370C" w:rsidRPr="002D370C" w:rsidRDefault="0050649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ab/>
        <w:t xml:space="preserve">  </w:t>
      </w:r>
      <w:r w:rsidR="002D370C" w:rsidRPr="002D370C">
        <w:rPr>
          <w:rFonts w:ascii="Times New Roman" w:hAnsi="Times New Roman"/>
          <w:sz w:val="28"/>
          <w:szCs w:val="28"/>
        </w:rPr>
        <w:t xml:space="preserve">МБОУ Школа </w:t>
      </w:r>
      <w:r w:rsidR="002D370C">
        <w:rPr>
          <w:rFonts w:ascii="Times New Roman" w:hAnsi="Times New Roman"/>
          <w:sz w:val="28"/>
          <w:szCs w:val="28"/>
        </w:rPr>
        <w:t>№122</w:t>
      </w:r>
      <w:r w:rsidR="002D370C" w:rsidRPr="002D370C">
        <w:rPr>
          <w:rFonts w:ascii="Times New Roman" w:hAnsi="Times New Roman"/>
          <w:sz w:val="28"/>
          <w:szCs w:val="28"/>
        </w:rPr>
        <w:t xml:space="preserve"> г.о. Самара:</w:t>
      </w:r>
    </w:p>
    <w:p w:rsidR="002D370C" w:rsidRPr="002D370C" w:rsidRDefault="002D370C" w:rsidP="0042789C">
      <w:pPr>
        <w:pStyle w:val="a7"/>
        <w:widowControl w:val="0"/>
        <w:numPr>
          <w:ilvl w:val="0"/>
          <w:numId w:val="4"/>
        </w:numPr>
        <w:tabs>
          <w:tab w:val="clear" w:pos="720"/>
          <w:tab w:val="left" w:pos="142"/>
          <w:tab w:val="num"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370C">
        <w:rPr>
          <w:rFonts w:ascii="Times New Roman" w:hAnsi="Times New Roman"/>
          <w:sz w:val="28"/>
          <w:szCs w:val="28"/>
        </w:rPr>
        <w:t>укомплектована педагогическими, руководящими и иными работниками;</w:t>
      </w:r>
    </w:p>
    <w:p w:rsidR="002D370C" w:rsidRPr="002D370C" w:rsidRDefault="002D370C" w:rsidP="0042789C">
      <w:pPr>
        <w:pStyle w:val="a7"/>
        <w:widowControl w:val="0"/>
        <w:numPr>
          <w:ilvl w:val="0"/>
          <w:numId w:val="4"/>
        </w:numPr>
        <w:tabs>
          <w:tab w:val="clear" w:pos="720"/>
          <w:tab w:val="left" w:pos="142"/>
          <w:tab w:val="num"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370C">
        <w:rPr>
          <w:rFonts w:ascii="Times New Roman" w:hAnsi="Times New Roman"/>
          <w:sz w:val="28"/>
          <w:szCs w:val="28"/>
        </w:rPr>
        <w:t>уровень квалификации педагогических и иных работников школы соответствует требованиям ФГОС ООО;</w:t>
      </w:r>
    </w:p>
    <w:p w:rsidR="002D370C" w:rsidRPr="002D370C" w:rsidRDefault="002D370C" w:rsidP="0042789C">
      <w:pPr>
        <w:pStyle w:val="a7"/>
        <w:widowControl w:val="0"/>
        <w:numPr>
          <w:ilvl w:val="0"/>
          <w:numId w:val="4"/>
        </w:numPr>
        <w:tabs>
          <w:tab w:val="clear" w:pos="720"/>
          <w:tab w:val="left" w:pos="142"/>
          <w:tab w:val="num"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370C">
        <w:rPr>
          <w:rFonts w:ascii="Times New Roman" w:hAnsi="Times New Roman"/>
          <w:sz w:val="28"/>
          <w:szCs w:val="28"/>
        </w:rPr>
        <w:t>осуществляется непрерывность профессионального развития педагогических работников, реализующих образовательную программу основного общего образования.</w:t>
      </w:r>
    </w:p>
    <w:p w:rsidR="002D370C" w:rsidRPr="002D370C" w:rsidRDefault="0050649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ab/>
        <w:t xml:space="preserve">  </w:t>
      </w:r>
      <w:r w:rsidR="002D370C" w:rsidRPr="002D370C">
        <w:rPr>
          <w:rFonts w:ascii="Times New Roman" w:hAnsi="Times New Roman"/>
          <w:sz w:val="28"/>
          <w:szCs w:val="28"/>
        </w:rPr>
        <w:t xml:space="preserve">Педагогические кадры МБОУ Школы </w:t>
      </w:r>
      <w:r w:rsidR="002D370C">
        <w:rPr>
          <w:rFonts w:ascii="Times New Roman" w:hAnsi="Times New Roman"/>
          <w:sz w:val="28"/>
          <w:szCs w:val="28"/>
        </w:rPr>
        <w:t>№122</w:t>
      </w:r>
      <w:r w:rsidR="002D370C" w:rsidRPr="002D370C">
        <w:rPr>
          <w:rFonts w:ascii="Times New Roman" w:hAnsi="Times New Roman"/>
          <w:sz w:val="28"/>
          <w:szCs w:val="28"/>
        </w:rPr>
        <w:t xml:space="preserve"> г.о. Самара имеют необходимый уровень подготовки для реализации программы УУД, что включает следующее:</w:t>
      </w:r>
    </w:p>
    <w:p w:rsidR="002D370C" w:rsidRPr="002D370C" w:rsidRDefault="002D370C" w:rsidP="0042789C">
      <w:pPr>
        <w:pStyle w:val="a7"/>
        <w:widowControl w:val="0"/>
        <w:numPr>
          <w:ilvl w:val="0"/>
          <w:numId w:val="5"/>
        </w:numPr>
        <w:tabs>
          <w:tab w:val="clear" w:pos="720"/>
          <w:tab w:val="left" w:pos="284"/>
          <w:tab w:val="num"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370C">
        <w:rPr>
          <w:rFonts w:ascii="Times New Roman" w:hAnsi="Times New Roman"/>
          <w:sz w:val="28"/>
          <w:szCs w:val="28"/>
        </w:rPr>
        <w:t>педагоги владеют представлениями о возрастных особенностях обучающихся начальной, основной и старшей школы;</w:t>
      </w:r>
    </w:p>
    <w:p w:rsidR="002D370C" w:rsidRPr="002D370C" w:rsidRDefault="002D370C" w:rsidP="0042789C">
      <w:pPr>
        <w:pStyle w:val="a7"/>
        <w:widowControl w:val="0"/>
        <w:numPr>
          <w:ilvl w:val="0"/>
          <w:numId w:val="5"/>
        </w:numPr>
        <w:tabs>
          <w:tab w:val="clear" w:pos="720"/>
          <w:tab w:val="left" w:pos="284"/>
          <w:tab w:val="num"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370C">
        <w:rPr>
          <w:rFonts w:ascii="Times New Roman" w:hAnsi="Times New Roman"/>
          <w:sz w:val="28"/>
          <w:szCs w:val="28"/>
        </w:rPr>
        <w:t>педагоги прошли курсы повышения квалификации, посвященные ФГОС;</w:t>
      </w:r>
    </w:p>
    <w:p w:rsidR="002D370C" w:rsidRPr="002D370C" w:rsidRDefault="002D370C" w:rsidP="0042789C">
      <w:pPr>
        <w:pStyle w:val="a7"/>
        <w:widowControl w:val="0"/>
        <w:numPr>
          <w:ilvl w:val="0"/>
          <w:numId w:val="5"/>
        </w:numPr>
        <w:tabs>
          <w:tab w:val="clear" w:pos="720"/>
          <w:tab w:val="left" w:pos="284"/>
          <w:tab w:val="num"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370C">
        <w:rPr>
          <w:rFonts w:ascii="Times New Roman" w:hAnsi="Times New Roman"/>
          <w:sz w:val="28"/>
          <w:szCs w:val="28"/>
        </w:rPr>
        <w:t>педагоги участвовали в разработке программы по формированию УУД;</w:t>
      </w:r>
    </w:p>
    <w:p w:rsidR="002D370C" w:rsidRPr="002D370C" w:rsidRDefault="002D370C" w:rsidP="0042789C">
      <w:pPr>
        <w:pStyle w:val="a7"/>
        <w:widowControl w:val="0"/>
        <w:numPr>
          <w:ilvl w:val="0"/>
          <w:numId w:val="5"/>
        </w:numPr>
        <w:tabs>
          <w:tab w:val="clear" w:pos="720"/>
          <w:tab w:val="left" w:pos="284"/>
          <w:tab w:val="num"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370C">
        <w:rPr>
          <w:rFonts w:ascii="Times New Roman" w:hAnsi="Times New Roman"/>
          <w:sz w:val="28"/>
          <w:szCs w:val="28"/>
        </w:rPr>
        <w:t>педагоги строят образовательный процесс в рамках учебного предмета в соответствии с особенностями формирования конкретных УУД;</w:t>
      </w:r>
    </w:p>
    <w:p w:rsidR="002D370C" w:rsidRPr="002D370C" w:rsidRDefault="002D370C" w:rsidP="0042789C">
      <w:pPr>
        <w:pStyle w:val="a7"/>
        <w:widowControl w:val="0"/>
        <w:numPr>
          <w:ilvl w:val="0"/>
          <w:numId w:val="5"/>
        </w:numPr>
        <w:tabs>
          <w:tab w:val="clear" w:pos="720"/>
          <w:tab w:val="left" w:pos="284"/>
          <w:tab w:val="num"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370C">
        <w:rPr>
          <w:rFonts w:ascii="Times New Roman" w:hAnsi="Times New Roman"/>
          <w:sz w:val="28"/>
          <w:szCs w:val="28"/>
        </w:rPr>
        <w:t>педагоги осуществляют формирование УУД в рамках проектной, исследовательской деятельностей;</w:t>
      </w:r>
    </w:p>
    <w:p w:rsidR="002D370C" w:rsidRPr="002D370C" w:rsidRDefault="002D370C" w:rsidP="0042789C">
      <w:pPr>
        <w:pStyle w:val="a7"/>
        <w:widowControl w:val="0"/>
        <w:numPr>
          <w:ilvl w:val="0"/>
          <w:numId w:val="5"/>
        </w:numPr>
        <w:tabs>
          <w:tab w:val="clear" w:pos="720"/>
          <w:tab w:val="left" w:pos="284"/>
          <w:tab w:val="num"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370C">
        <w:rPr>
          <w:rFonts w:ascii="Times New Roman" w:hAnsi="Times New Roman"/>
          <w:sz w:val="28"/>
          <w:szCs w:val="28"/>
        </w:rPr>
        <w:lastRenderedPageBreak/>
        <w:t>характер взаимодействия педагога и обучающегося не противоречит представлениям об условиях формирования УУД;</w:t>
      </w:r>
    </w:p>
    <w:p w:rsidR="002D370C" w:rsidRPr="002D370C" w:rsidRDefault="002D370C" w:rsidP="0042789C">
      <w:pPr>
        <w:pStyle w:val="a7"/>
        <w:widowControl w:val="0"/>
        <w:numPr>
          <w:ilvl w:val="0"/>
          <w:numId w:val="5"/>
        </w:numPr>
        <w:tabs>
          <w:tab w:val="clear" w:pos="720"/>
          <w:tab w:val="left" w:pos="284"/>
          <w:tab w:val="num"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370C">
        <w:rPr>
          <w:rFonts w:ascii="Times New Roman" w:hAnsi="Times New Roman"/>
          <w:sz w:val="28"/>
          <w:szCs w:val="28"/>
        </w:rPr>
        <w:t>педагоги владеют навыками формирующего оценивания;</w:t>
      </w:r>
    </w:p>
    <w:p w:rsidR="002D370C" w:rsidRPr="002D370C" w:rsidRDefault="002D370C" w:rsidP="0042789C">
      <w:pPr>
        <w:pStyle w:val="a7"/>
        <w:widowControl w:val="0"/>
        <w:numPr>
          <w:ilvl w:val="0"/>
          <w:numId w:val="5"/>
        </w:numPr>
        <w:tabs>
          <w:tab w:val="clear" w:pos="720"/>
          <w:tab w:val="left" w:pos="284"/>
          <w:tab w:val="num"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2D370C">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внеурочной деятельности.</w:t>
      </w:r>
    </w:p>
    <w:p w:rsidR="002D370C" w:rsidRPr="002D370C" w:rsidRDefault="0050649A"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Для достижения запланированных образовательных результатов основная образо</w:t>
      </w:r>
      <w:r w:rsidR="002D370C" w:rsidRPr="002D370C">
        <w:rPr>
          <w:rFonts w:ascii="Times New Roman" w:hAnsi="Times New Roman"/>
          <w:sz w:val="28"/>
          <w:szCs w:val="28"/>
        </w:rPr>
        <w:softHyphen/>
      </w:r>
      <w:r w:rsidR="002D370C" w:rsidRPr="002D370C">
        <w:rPr>
          <w:rFonts w:ascii="Times New Roman" w:hAnsi="Times New Roman"/>
          <w:spacing w:val="-1"/>
          <w:sz w:val="28"/>
          <w:szCs w:val="28"/>
        </w:rPr>
        <w:t xml:space="preserve">вательная программа МБОУ Школы </w:t>
      </w:r>
      <w:r w:rsidR="002D370C">
        <w:rPr>
          <w:rFonts w:ascii="Times New Roman" w:hAnsi="Times New Roman"/>
          <w:spacing w:val="-1"/>
          <w:sz w:val="28"/>
          <w:szCs w:val="28"/>
        </w:rPr>
        <w:t>№122</w:t>
      </w:r>
      <w:r w:rsidR="002D370C" w:rsidRPr="002D370C">
        <w:rPr>
          <w:rFonts w:ascii="Times New Roman" w:hAnsi="Times New Roman"/>
          <w:spacing w:val="-1"/>
          <w:sz w:val="28"/>
          <w:szCs w:val="28"/>
        </w:rPr>
        <w:t xml:space="preserve"> г.о. Самара обеспечивает ряд необходимых условий (психолого-педагогических, </w:t>
      </w:r>
      <w:r w:rsidR="002D370C" w:rsidRPr="002D370C">
        <w:rPr>
          <w:rFonts w:ascii="Times New Roman" w:hAnsi="Times New Roman"/>
          <w:sz w:val="28"/>
          <w:szCs w:val="28"/>
        </w:rPr>
        <w:t>кадровых, финансовых, материально-технических) через занятия определен</w:t>
      </w:r>
      <w:r w:rsidR="002D370C" w:rsidRPr="002D370C">
        <w:rPr>
          <w:rFonts w:ascii="Times New Roman" w:hAnsi="Times New Roman"/>
          <w:sz w:val="28"/>
          <w:szCs w:val="28"/>
        </w:rPr>
        <w:softHyphen/>
        <w:t>ными видами деятельности:</w:t>
      </w:r>
    </w:p>
    <w:p w:rsidR="002D370C" w:rsidRPr="002D370C" w:rsidRDefault="002D370C" w:rsidP="0042789C">
      <w:pPr>
        <w:shd w:val="clear" w:color="auto" w:fill="FFFFFF"/>
        <w:tabs>
          <w:tab w:val="left" w:pos="0"/>
          <w:tab w:val="left" w:pos="142"/>
          <w:tab w:val="left" w:pos="9639"/>
        </w:tabs>
        <w:suppressAutoHyphens/>
        <w:spacing w:after="0"/>
        <w:ind w:left="426"/>
        <w:jc w:val="both"/>
        <w:rPr>
          <w:rFonts w:ascii="Times New Roman" w:hAnsi="Times New Roman"/>
          <w:sz w:val="28"/>
          <w:szCs w:val="28"/>
        </w:rPr>
      </w:pPr>
      <w:r w:rsidRPr="002D370C">
        <w:rPr>
          <w:rFonts w:ascii="Times New Roman" w:hAnsi="Times New Roman"/>
          <w:sz w:val="28"/>
          <w:szCs w:val="28"/>
        </w:rPr>
        <w:t xml:space="preserve">- </w:t>
      </w:r>
      <w:r w:rsidRPr="002D370C">
        <w:rPr>
          <w:rFonts w:ascii="Times New Roman" w:hAnsi="Times New Roman"/>
          <w:b/>
          <w:bCs/>
          <w:sz w:val="28"/>
          <w:szCs w:val="28"/>
        </w:rPr>
        <w:t>совместной распределенной учебной деятельностью</w:t>
      </w:r>
      <w:r w:rsidRPr="002D370C">
        <w:rPr>
          <w:rFonts w:ascii="Times New Roman" w:hAnsi="Times New Roman"/>
          <w:sz w:val="28"/>
          <w:szCs w:val="28"/>
        </w:rPr>
        <w:t>в личностно ориентирован</w:t>
      </w:r>
      <w:r w:rsidRPr="002D370C">
        <w:rPr>
          <w:rFonts w:ascii="Times New Roman" w:hAnsi="Times New Roman"/>
          <w:sz w:val="28"/>
          <w:szCs w:val="28"/>
        </w:rPr>
        <w:softHyphen/>
        <w:t>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контроля, оценки, дидактической организации материала и пр.);</w:t>
      </w:r>
    </w:p>
    <w:p w:rsidR="002D370C" w:rsidRPr="002D370C" w:rsidRDefault="002D370C" w:rsidP="0042789C">
      <w:pPr>
        <w:shd w:val="clear" w:color="auto" w:fill="FFFFFF"/>
        <w:tabs>
          <w:tab w:val="left" w:pos="0"/>
          <w:tab w:val="left" w:pos="142"/>
          <w:tab w:val="left" w:pos="859"/>
          <w:tab w:val="left" w:pos="9639"/>
        </w:tabs>
        <w:suppressAutoHyphens/>
        <w:spacing w:after="0"/>
        <w:ind w:left="426"/>
        <w:jc w:val="both"/>
        <w:rPr>
          <w:rFonts w:ascii="Times New Roman" w:hAnsi="Times New Roman"/>
          <w:sz w:val="28"/>
          <w:szCs w:val="28"/>
        </w:rPr>
      </w:pPr>
      <w:r w:rsidRPr="002D370C">
        <w:rPr>
          <w:rFonts w:ascii="Times New Roman" w:hAnsi="Times New Roman"/>
          <w:sz w:val="28"/>
          <w:szCs w:val="28"/>
        </w:rPr>
        <w:t>-</w:t>
      </w:r>
      <w:r w:rsidRPr="002D370C">
        <w:rPr>
          <w:rFonts w:ascii="Times New Roman" w:hAnsi="Times New Roman"/>
          <w:sz w:val="28"/>
          <w:szCs w:val="28"/>
        </w:rPr>
        <w:tab/>
      </w:r>
      <w:r w:rsidRPr="002D370C">
        <w:rPr>
          <w:rFonts w:ascii="Times New Roman" w:hAnsi="Times New Roman"/>
          <w:b/>
          <w:bCs/>
          <w:sz w:val="28"/>
          <w:szCs w:val="28"/>
        </w:rPr>
        <w:t>совместной распределенной проектной деятельностью</w:t>
      </w:r>
      <w:r w:rsidRPr="002D370C">
        <w:rPr>
          <w:rFonts w:ascii="Times New Roman" w:hAnsi="Times New Roman"/>
          <w:i/>
          <w:iCs/>
          <w:sz w:val="28"/>
          <w:szCs w:val="28"/>
        </w:rPr>
        <w:t xml:space="preserve">, </w:t>
      </w:r>
      <w:r w:rsidRPr="002D370C">
        <w:rPr>
          <w:rFonts w:ascii="Times New Roman" w:hAnsi="Times New Roman"/>
          <w:sz w:val="28"/>
          <w:szCs w:val="28"/>
        </w:rPr>
        <w:t>ориентированной на получение социально значимого продукта;</w:t>
      </w:r>
    </w:p>
    <w:p w:rsidR="002D370C" w:rsidRPr="002D370C" w:rsidRDefault="002D370C" w:rsidP="00282A67">
      <w:pPr>
        <w:widowControl w:val="0"/>
        <w:numPr>
          <w:ilvl w:val="0"/>
          <w:numId w:val="195"/>
        </w:numPr>
        <w:shd w:val="clear" w:color="auto" w:fill="FFFFFF"/>
        <w:tabs>
          <w:tab w:val="left" w:pos="0"/>
          <w:tab w:val="left" w:pos="142"/>
          <w:tab w:val="left" w:pos="946"/>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b/>
          <w:bCs/>
          <w:sz w:val="28"/>
          <w:szCs w:val="28"/>
        </w:rPr>
        <w:t>исследовательской деятельностью</w:t>
      </w:r>
      <w:r w:rsidRPr="002D370C">
        <w:rPr>
          <w:rFonts w:ascii="Times New Roman" w:hAnsi="Times New Roman"/>
          <w:sz w:val="28"/>
          <w:szCs w:val="28"/>
        </w:rPr>
        <w:t>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2D370C" w:rsidRPr="002D370C" w:rsidRDefault="002D370C" w:rsidP="00282A67">
      <w:pPr>
        <w:widowControl w:val="0"/>
        <w:numPr>
          <w:ilvl w:val="0"/>
          <w:numId w:val="195"/>
        </w:numPr>
        <w:shd w:val="clear" w:color="auto" w:fill="FFFFFF"/>
        <w:tabs>
          <w:tab w:val="left" w:pos="0"/>
          <w:tab w:val="left" w:pos="142"/>
          <w:tab w:val="left" w:pos="946"/>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b/>
          <w:bCs/>
          <w:sz w:val="28"/>
          <w:szCs w:val="28"/>
        </w:rPr>
        <w:t xml:space="preserve">деятельностью управления </w:t>
      </w:r>
      <w:r w:rsidRPr="002D370C">
        <w:rPr>
          <w:rFonts w:ascii="Times New Roman" w:hAnsi="Times New Roman"/>
          <w:sz w:val="28"/>
          <w:szCs w:val="28"/>
        </w:rPr>
        <w:t>системными объектами (техническими объектами, группами людьми);</w:t>
      </w:r>
    </w:p>
    <w:p w:rsidR="002D370C" w:rsidRPr="002D370C" w:rsidRDefault="002D370C" w:rsidP="00282A67">
      <w:pPr>
        <w:widowControl w:val="0"/>
        <w:numPr>
          <w:ilvl w:val="0"/>
          <w:numId w:val="195"/>
        </w:numPr>
        <w:shd w:val="clear" w:color="auto" w:fill="FFFFFF"/>
        <w:tabs>
          <w:tab w:val="left" w:pos="0"/>
          <w:tab w:val="left" w:pos="142"/>
          <w:tab w:val="left" w:pos="946"/>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b/>
          <w:bCs/>
          <w:sz w:val="28"/>
          <w:szCs w:val="28"/>
        </w:rPr>
        <w:t>творческой деятельностью</w:t>
      </w:r>
      <w:r w:rsidRPr="002D370C">
        <w:rPr>
          <w:rFonts w:ascii="Times New Roman" w:hAnsi="Times New Roman"/>
          <w:sz w:val="28"/>
          <w:szCs w:val="28"/>
        </w:rPr>
        <w:t>(художественное, техническое и другое творчество), направленной на самореализацию и самопознание;</w:t>
      </w:r>
    </w:p>
    <w:p w:rsidR="002D370C" w:rsidRPr="002D370C" w:rsidRDefault="002D370C" w:rsidP="00282A67">
      <w:pPr>
        <w:widowControl w:val="0"/>
        <w:numPr>
          <w:ilvl w:val="0"/>
          <w:numId w:val="196"/>
        </w:numPr>
        <w:shd w:val="clear" w:color="auto" w:fill="FFFFFF"/>
        <w:tabs>
          <w:tab w:val="left" w:pos="0"/>
          <w:tab w:val="left" w:pos="142"/>
          <w:tab w:val="left" w:pos="859"/>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b/>
          <w:bCs/>
          <w:sz w:val="28"/>
          <w:szCs w:val="28"/>
        </w:rPr>
        <w:t>спортивной деятельностью</w:t>
      </w:r>
      <w:r w:rsidRPr="002D370C">
        <w:rPr>
          <w:rFonts w:ascii="Times New Roman" w:hAnsi="Times New Roman"/>
          <w:i/>
          <w:iCs/>
          <w:sz w:val="28"/>
          <w:szCs w:val="28"/>
        </w:rPr>
        <w:t xml:space="preserve">, </w:t>
      </w:r>
      <w:r w:rsidRPr="002D370C">
        <w:rPr>
          <w:rFonts w:ascii="Times New Roman" w:hAnsi="Times New Roman"/>
          <w:sz w:val="28"/>
          <w:szCs w:val="28"/>
        </w:rPr>
        <w:t>направленной на построение образа себя и самоиз</w:t>
      </w:r>
      <w:r w:rsidRPr="002D370C">
        <w:rPr>
          <w:rFonts w:ascii="Times New Roman" w:hAnsi="Times New Roman"/>
          <w:sz w:val="28"/>
          <w:szCs w:val="28"/>
        </w:rPr>
        <w:softHyphen/>
        <w:t>менение;</w:t>
      </w:r>
    </w:p>
    <w:p w:rsidR="002D370C" w:rsidRPr="002D370C" w:rsidRDefault="002D370C" w:rsidP="00282A67">
      <w:pPr>
        <w:widowControl w:val="0"/>
        <w:numPr>
          <w:ilvl w:val="0"/>
          <w:numId w:val="196"/>
        </w:numPr>
        <w:shd w:val="clear" w:color="auto" w:fill="FFFFFF"/>
        <w:tabs>
          <w:tab w:val="left" w:pos="0"/>
          <w:tab w:val="left" w:pos="142"/>
          <w:tab w:val="left" w:pos="859"/>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b/>
          <w:bCs/>
          <w:sz w:val="28"/>
          <w:szCs w:val="28"/>
        </w:rPr>
        <w:t>трудовой деятельностью</w:t>
      </w:r>
      <w:r w:rsidRPr="002D370C">
        <w:rPr>
          <w:rFonts w:ascii="Times New Roman" w:hAnsi="Times New Roman"/>
          <w:i/>
          <w:iCs/>
          <w:sz w:val="28"/>
          <w:szCs w:val="28"/>
        </w:rPr>
        <w:t xml:space="preserve">, </w:t>
      </w:r>
      <w:r w:rsidRPr="002D370C">
        <w:rPr>
          <w:rFonts w:ascii="Times New Roman" w:hAnsi="Times New Roman"/>
          <w:sz w:val="28"/>
          <w:szCs w:val="28"/>
        </w:rPr>
        <w:t>направленной на пробу и поиск подростком себя в сфере современных профессий и рынка труда.</w:t>
      </w:r>
    </w:p>
    <w:p w:rsidR="002D370C" w:rsidRPr="002D370C" w:rsidRDefault="002D370C" w:rsidP="0042789C">
      <w:pPr>
        <w:shd w:val="clear" w:color="auto" w:fill="FFFFFF"/>
        <w:tabs>
          <w:tab w:val="left" w:pos="9639"/>
        </w:tabs>
        <w:suppressAutoHyphens/>
        <w:spacing w:after="0"/>
        <w:ind w:left="426"/>
        <w:rPr>
          <w:rFonts w:ascii="Times New Roman" w:hAnsi="Times New Roman"/>
          <w:b/>
          <w:bCs/>
          <w:sz w:val="28"/>
          <w:szCs w:val="28"/>
        </w:rPr>
      </w:pPr>
      <w:r w:rsidRPr="002D370C">
        <w:rPr>
          <w:rFonts w:ascii="Times New Roman" w:hAnsi="Times New Roman"/>
          <w:b/>
          <w:bCs/>
          <w:sz w:val="28"/>
          <w:szCs w:val="28"/>
        </w:rPr>
        <w:t>Психолого-педагогическое обеспечение реализации ООП ООО</w:t>
      </w:r>
    </w:p>
    <w:p w:rsidR="002D370C" w:rsidRPr="002D370C" w:rsidRDefault="0050649A"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 xml:space="preserve">ООП основного общего образования МБОУ Школы </w:t>
      </w:r>
      <w:r w:rsidR="002D370C">
        <w:rPr>
          <w:rFonts w:ascii="Times New Roman" w:hAnsi="Times New Roman"/>
          <w:sz w:val="28"/>
          <w:szCs w:val="28"/>
        </w:rPr>
        <w:t>№122</w:t>
      </w:r>
      <w:r w:rsidR="002D370C" w:rsidRPr="002D370C">
        <w:rPr>
          <w:rFonts w:ascii="Times New Roman" w:hAnsi="Times New Roman"/>
          <w:sz w:val="28"/>
          <w:szCs w:val="28"/>
        </w:rPr>
        <w:t xml:space="preserve"> г.о. Самара учитывает возрастные особенности подросткового периода и обеспечивает достижение образовательных результатов основной школы через два последовательных этапа ее реализации:</w:t>
      </w:r>
    </w:p>
    <w:p w:rsidR="002D370C" w:rsidRPr="002D370C" w:rsidRDefault="002D370C" w:rsidP="0042789C">
      <w:pPr>
        <w:shd w:val="clear" w:color="auto" w:fill="FFFFFF"/>
        <w:tabs>
          <w:tab w:val="left" w:pos="9639"/>
        </w:tabs>
        <w:suppressAutoHyphens/>
        <w:spacing w:after="0"/>
        <w:ind w:left="426"/>
        <w:jc w:val="both"/>
        <w:rPr>
          <w:rFonts w:ascii="Times New Roman" w:hAnsi="Times New Roman"/>
          <w:sz w:val="28"/>
          <w:szCs w:val="28"/>
        </w:rPr>
      </w:pPr>
      <w:r w:rsidRPr="002D370C">
        <w:rPr>
          <w:rFonts w:ascii="Times New Roman" w:hAnsi="Times New Roman"/>
          <w:b/>
          <w:bCs/>
          <w:sz w:val="28"/>
          <w:szCs w:val="28"/>
          <w:u w:val="single"/>
        </w:rPr>
        <w:t>этап 5-7 классы</w:t>
      </w:r>
      <w:r w:rsidRPr="002D370C">
        <w:rPr>
          <w:rFonts w:ascii="Times New Roman" w:hAnsi="Times New Roman"/>
          <w:b/>
          <w:bCs/>
          <w:sz w:val="28"/>
          <w:szCs w:val="28"/>
        </w:rPr>
        <w:t xml:space="preserve"> - образовательный переход из младшего школьного возраста в подростковый.</w:t>
      </w:r>
      <w:r>
        <w:rPr>
          <w:rFonts w:ascii="Times New Roman" w:hAnsi="Times New Roman"/>
          <w:b/>
          <w:bCs/>
          <w:sz w:val="28"/>
          <w:szCs w:val="28"/>
        </w:rPr>
        <w:t xml:space="preserve"> </w:t>
      </w:r>
      <w:r w:rsidRPr="002D370C">
        <w:rPr>
          <w:rFonts w:ascii="Times New Roman" w:hAnsi="Times New Roman"/>
          <w:sz w:val="28"/>
          <w:szCs w:val="28"/>
        </w:rPr>
        <w:t>На данном этапе образования ООП ООО обеспечивает:</w:t>
      </w:r>
    </w:p>
    <w:p w:rsidR="002D370C" w:rsidRPr="002D370C" w:rsidRDefault="002D370C" w:rsidP="00282A67">
      <w:pPr>
        <w:widowControl w:val="0"/>
        <w:numPr>
          <w:ilvl w:val="0"/>
          <w:numId w:val="196"/>
        </w:numPr>
        <w:shd w:val="clear" w:color="auto" w:fill="FFFFFF"/>
        <w:tabs>
          <w:tab w:val="left" w:pos="859"/>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t xml:space="preserve">организацию сотрудничества между младшими подростками и младшими школьниками (разновозрастное сотрудничество), что позволяет решить </w:t>
      </w:r>
      <w:r w:rsidRPr="002D370C">
        <w:rPr>
          <w:rFonts w:ascii="Times New Roman" w:hAnsi="Times New Roman"/>
          <w:sz w:val="28"/>
          <w:szCs w:val="28"/>
        </w:rPr>
        <w:lastRenderedPageBreak/>
        <w:t>проблему подростко</w:t>
      </w:r>
      <w:r w:rsidRPr="002D370C">
        <w:rPr>
          <w:rFonts w:ascii="Times New Roman" w:hAnsi="Times New Roman"/>
          <w:sz w:val="28"/>
          <w:szCs w:val="28"/>
        </w:rPr>
        <w:softHyphen/>
        <w:t>вого негативизма в его школьных проявлениях (дисциплинарных, учебных, мотивационных);</w:t>
      </w:r>
    </w:p>
    <w:p w:rsidR="002D370C" w:rsidRPr="002D370C" w:rsidRDefault="002D370C" w:rsidP="00282A67">
      <w:pPr>
        <w:widowControl w:val="0"/>
        <w:numPr>
          <w:ilvl w:val="0"/>
          <w:numId w:val="196"/>
        </w:numPr>
        <w:shd w:val="clear" w:color="auto" w:fill="FFFFFF"/>
        <w:tabs>
          <w:tab w:val="left" w:pos="859"/>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чтобы обучающиеся 5-7-х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w:t>
      </w:r>
      <w:r w:rsidRPr="002D370C">
        <w:rPr>
          <w:rFonts w:ascii="Times New Roman" w:hAnsi="Times New Roman"/>
          <w:sz w:val="28"/>
          <w:szCs w:val="28"/>
        </w:rPr>
        <w:softHyphen/>
        <w:t>тельной траектории);</w:t>
      </w:r>
    </w:p>
    <w:p w:rsidR="002D370C" w:rsidRPr="002D370C" w:rsidRDefault="002D370C" w:rsidP="00282A67">
      <w:pPr>
        <w:widowControl w:val="0"/>
        <w:numPr>
          <w:ilvl w:val="0"/>
          <w:numId w:val="196"/>
        </w:numPr>
        <w:shd w:val="clear" w:color="auto" w:fill="FFFFFF"/>
        <w:tabs>
          <w:tab w:val="left" w:pos="859"/>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2D370C" w:rsidRPr="002D370C" w:rsidRDefault="002D370C" w:rsidP="00282A67">
      <w:pPr>
        <w:widowControl w:val="0"/>
        <w:numPr>
          <w:ilvl w:val="0"/>
          <w:numId w:val="196"/>
        </w:numPr>
        <w:shd w:val="clear" w:color="auto" w:fill="FFFFFF"/>
        <w:tabs>
          <w:tab w:val="left" w:pos="859"/>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w:t>
      </w:r>
      <w:r w:rsidRPr="002D370C">
        <w:rPr>
          <w:rFonts w:ascii="Times New Roman" w:hAnsi="Times New Roman"/>
          <w:sz w:val="28"/>
          <w:szCs w:val="28"/>
        </w:rPr>
        <w:softHyphen/>
        <w:t>ты в учебном материале;</w:t>
      </w:r>
    </w:p>
    <w:p w:rsidR="002D370C" w:rsidRPr="002D370C" w:rsidRDefault="002D370C" w:rsidP="00282A67">
      <w:pPr>
        <w:widowControl w:val="0"/>
        <w:numPr>
          <w:ilvl w:val="0"/>
          <w:numId w:val="196"/>
        </w:numPr>
        <w:shd w:val="clear" w:color="auto" w:fill="FFFFFF"/>
        <w:tabs>
          <w:tab w:val="left" w:pos="859"/>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2D370C" w:rsidRPr="002D370C" w:rsidRDefault="002D370C" w:rsidP="0042789C">
      <w:pPr>
        <w:shd w:val="clear" w:color="auto" w:fill="FFFFFF"/>
        <w:tabs>
          <w:tab w:val="left" w:pos="989"/>
          <w:tab w:val="left" w:pos="9639"/>
        </w:tabs>
        <w:suppressAutoHyphens/>
        <w:spacing w:after="0"/>
        <w:ind w:left="426"/>
        <w:jc w:val="both"/>
        <w:rPr>
          <w:rFonts w:ascii="Times New Roman" w:hAnsi="Times New Roman"/>
          <w:sz w:val="28"/>
          <w:szCs w:val="28"/>
        </w:rPr>
      </w:pPr>
      <w:r w:rsidRPr="002D370C">
        <w:rPr>
          <w:rFonts w:ascii="Times New Roman" w:hAnsi="Times New Roman"/>
          <w:sz w:val="28"/>
          <w:szCs w:val="28"/>
        </w:rPr>
        <w:t>-</w:t>
      </w:r>
      <w:r w:rsidRPr="002D370C">
        <w:rPr>
          <w:rFonts w:ascii="Times New Roman" w:hAnsi="Times New Roman"/>
          <w:sz w:val="28"/>
          <w:szCs w:val="28"/>
        </w:rPr>
        <w:tab/>
        <w:t>организацию взаимодействия между обучающимися, между обучающимися и учителем в</w:t>
      </w:r>
      <w:r w:rsidRPr="002D370C">
        <w:rPr>
          <w:rFonts w:ascii="Times New Roman" w:hAnsi="Times New Roman"/>
          <w:sz w:val="28"/>
          <w:szCs w:val="28"/>
        </w:rPr>
        <w:br/>
        <w:t>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2D370C" w:rsidRPr="002D370C" w:rsidRDefault="002D370C" w:rsidP="0042789C">
      <w:pPr>
        <w:shd w:val="clear" w:color="auto" w:fill="FFFFFF"/>
        <w:tabs>
          <w:tab w:val="left" w:pos="9639"/>
        </w:tabs>
        <w:suppressAutoHyphens/>
        <w:spacing w:after="0"/>
        <w:ind w:left="426"/>
        <w:rPr>
          <w:rFonts w:ascii="Times New Roman" w:hAnsi="Times New Roman"/>
          <w:b/>
          <w:bCs/>
          <w:sz w:val="28"/>
          <w:szCs w:val="28"/>
        </w:rPr>
      </w:pPr>
      <w:r w:rsidRPr="002D370C">
        <w:rPr>
          <w:rFonts w:ascii="Times New Roman" w:hAnsi="Times New Roman"/>
          <w:b/>
          <w:bCs/>
          <w:sz w:val="28"/>
          <w:szCs w:val="28"/>
          <w:u w:val="single"/>
        </w:rPr>
        <w:t>этап 8-9 классы</w:t>
      </w:r>
      <w:r w:rsidRPr="002D370C">
        <w:rPr>
          <w:rFonts w:ascii="Times New Roman" w:hAnsi="Times New Roman"/>
          <w:b/>
          <w:bCs/>
          <w:sz w:val="28"/>
          <w:szCs w:val="28"/>
        </w:rPr>
        <w:t xml:space="preserve"> – этап самоопределения и индивидуализации.</w:t>
      </w:r>
    </w:p>
    <w:p w:rsidR="002D370C" w:rsidRPr="002D370C" w:rsidRDefault="0050649A"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 xml:space="preserve">На данном этапе образования ООП основного общего образования МБОУ Школа </w:t>
      </w:r>
      <w:r w:rsidR="002D370C">
        <w:rPr>
          <w:rFonts w:ascii="Times New Roman" w:hAnsi="Times New Roman"/>
          <w:sz w:val="28"/>
          <w:szCs w:val="28"/>
        </w:rPr>
        <w:t>№122</w:t>
      </w:r>
      <w:r w:rsidR="002D370C" w:rsidRPr="002D370C">
        <w:rPr>
          <w:rFonts w:ascii="Times New Roman" w:hAnsi="Times New Roman"/>
          <w:sz w:val="28"/>
          <w:szCs w:val="28"/>
        </w:rPr>
        <w:t xml:space="preserve"> г.о. Самара обеспечивает:</w:t>
      </w:r>
    </w:p>
    <w:p w:rsidR="002D370C" w:rsidRPr="002D370C" w:rsidRDefault="002D370C" w:rsidP="00282A67">
      <w:pPr>
        <w:widowControl w:val="0"/>
        <w:numPr>
          <w:ilvl w:val="0"/>
          <w:numId w:val="197"/>
        </w:numPr>
        <w:shd w:val="clear" w:color="auto" w:fill="FFFFFF"/>
        <w:tabs>
          <w:tab w:val="left" w:pos="912"/>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t>наличие разнообразных организационно-учебных форм (уроки, занятия, тренин</w:t>
      </w:r>
      <w:r w:rsidRPr="002D370C">
        <w:rPr>
          <w:rFonts w:ascii="Times New Roman" w:hAnsi="Times New Roman"/>
          <w:sz w:val="28"/>
          <w:szCs w:val="28"/>
        </w:rPr>
        <w:softHyphen/>
        <w:t>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2D370C" w:rsidRPr="002D370C" w:rsidRDefault="002D370C" w:rsidP="00282A67">
      <w:pPr>
        <w:widowControl w:val="0"/>
        <w:numPr>
          <w:ilvl w:val="0"/>
          <w:numId w:val="197"/>
        </w:numPr>
        <w:shd w:val="clear" w:color="auto" w:fill="FFFFFF"/>
        <w:tabs>
          <w:tab w:val="left" w:pos="912"/>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2D370C" w:rsidRPr="002D370C" w:rsidRDefault="002D370C" w:rsidP="0042789C">
      <w:pPr>
        <w:shd w:val="clear" w:color="auto" w:fill="FFFFFF"/>
        <w:tabs>
          <w:tab w:val="left" w:pos="1003"/>
          <w:tab w:val="left" w:pos="9639"/>
        </w:tabs>
        <w:suppressAutoHyphens/>
        <w:spacing w:after="0"/>
        <w:ind w:left="426"/>
        <w:jc w:val="both"/>
        <w:rPr>
          <w:rFonts w:ascii="Times New Roman" w:hAnsi="Times New Roman"/>
          <w:sz w:val="28"/>
          <w:szCs w:val="28"/>
        </w:rPr>
      </w:pPr>
      <w:r>
        <w:rPr>
          <w:rFonts w:ascii="Times New Roman" w:hAnsi="Times New Roman"/>
          <w:sz w:val="28"/>
          <w:szCs w:val="28"/>
        </w:rPr>
        <w:t>-</w:t>
      </w:r>
      <w:r w:rsidRPr="002D370C">
        <w:rPr>
          <w:rFonts w:ascii="Times New Roman" w:hAnsi="Times New Roman"/>
          <w:sz w:val="28"/>
          <w:szCs w:val="28"/>
        </w:rPr>
        <w:t>выбор и реализацию индивидуальных образовательных траекторий в задан</w:t>
      </w:r>
      <w:r>
        <w:rPr>
          <w:rFonts w:ascii="Times New Roman" w:hAnsi="Times New Roman"/>
          <w:sz w:val="28"/>
          <w:szCs w:val="28"/>
        </w:rPr>
        <w:t xml:space="preserve">ной </w:t>
      </w:r>
      <w:r w:rsidRPr="002D370C">
        <w:rPr>
          <w:rFonts w:ascii="Times New Roman" w:hAnsi="Times New Roman"/>
          <w:sz w:val="28"/>
          <w:szCs w:val="28"/>
        </w:rPr>
        <w:t>учебной предметной программой области самостоятельности.</w:t>
      </w:r>
    </w:p>
    <w:p w:rsidR="002D370C" w:rsidRPr="002D370C" w:rsidRDefault="002D370C" w:rsidP="00282A67">
      <w:pPr>
        <w:widowControl w:val="0"/>
        <w:numPr>
          <w:ilvl w:val="0"/>
          <w:numId w:val="197"/>
        </w:numPr>
        <w:shd w:val="clear" w:color="auto" w:fill="FFFFFF"/>
        <w:tabs>
          <w:tab w:val="left" w:pos="883"/>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lastRenderedPageBreak/>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2D370C" w:rsidRPr="002D370C" w:rsidRDefault="002D370C" w:rsidP="00282A67">
      <w:pPr>
        <w:widowControl w:val="0"/>
        <w:numPr>
          <w:ilvl w:val="0"/>
          <w:numId w:val="197"/>
        </w:numPr>
        <w:shd w:val="clear" w:color="auto" w:fill="FFFFFF"/>
        <w:tabs>
          <w:tab w:val="left" w:pos="883"/>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t>создание пространств для реализации разноо</w:t>
      </w:r>
      <w:r>
        <w:rPr>
          <w:rFonts w:ascii="Times New Roman" w:hAnsi="Times New Roman"/>
          <w:sz w:val="28"/>
          <w:szCs w:val="28"/>
        </w:rPr>
        <w:t>бразных творческих замыслов обу</w:t>
      </w:r>
      <w:r w:rsidRPr="002D370C">
        <w:rPr>
          <w:rFonts w:ascii="Times New Roman" w:hAnsi="Times New Roman"/>
          <w:sz w:val="28"/>
          <w:szCs w:val="28"/>
        </w:rPr>
        <w:t>чающихся, проявление инициативных действий.</w:t>
      </w:r>
    </w:p>
    <w:p w:rsidR="002D370C" w:rsidRPr="002D370C" w:rsidRDefault="0050649A"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2D370C" w:rsidRPr="002D370C" w:rsidRDefault="002D370C" w:rsidP="00282A67">
      <w:pPr>
        <w:widowControl w:val="0"/>
        <w:numPr>
          <w:ilvl w:val="0"/>
          <w:numId w:val="197"/>
        </w:numPr>
        <w:shd w:val="clear" w:color="auto" w:fill="FFFFFF"/>
        <w:tabs>
          <w:tab w:val="left" w:pos="883"/>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2D370C" w:rsidRPr="002D370C" w:rsidRDefault="002D370C" w:rsidP="00282A67">
      <w:pPr>
        <w:widowControl w:val="0"/>
        <w:numPr>
          <w:ilvl w:val="0"/>
          <w:numId w:val="197"/>
        </w:numPr>
        <w:shd w:val="clear" w:color="auto" w:fill="FFFFFF"/>
        <w:tabs>
          <w:tab w:val="left" w:pos="883"/>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pacing w:val="-1"/>
          <w:sz w:val="28"/>
          <w:szCs w:val="28"/>
        </w:rPr>
        <w:t>гарантирующего охрану и укрепление физического, психологического и социаль</w:t>
      </w:r>
      <w:r w:rsidRPr="002D370C">
        <w:rPr>
          <w:rFonts w:ascii="Times New Roman" w:hAnsi="Times New Roman"/>
          <w:spacing w:val="-1"/>
          <w:sz w:val="28"/>
          <w:szCs w:val="28"/>
        </w:rPr>
        <w:softHyphen/>
      </w:r>
      <w:r w:rsidRPr="002D370C">
        <w:rPr>
          <w:rFonts w:ascii="Times New Roman" w:hAnsi="Times New Roman"/>
          <w:sz w:val="28"/>
          <w:szCs w:val="28"/>
        </w:rPr>
        <w:t>ного здоровья обучающихся;</w:t>
      </w:r>
    </w:p>
    <w:p w:rsidR="002D370C" w:rsidRPr="002D370C" w:rsidRDefault="002D370C" w:rsidP="00282A67">
      <w:pPr>
        <w:widowControl w:val="0"/>
        <w:numPr>
          <w:ilvl w:val="0"/>
          <w:numId w:val="197"/>
        </w:numPr>
        <w:shd w:val="clear" w:color="auto" w:fill="FFFFFF"/>
        <w:tabs>
          <w:tab w:val="left" w:pos="883"/>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t>преемственного по отношению к начальному общему образованию и учитываю</w:t>
      </w:r>
      <w:r w:rsidRPr="002D370C">
        <w:rPr>
          <w:rFonts w:ascii="Times New Roman" w:hAnsi="Times New Roman"/>
          <w:sz w:val="28"/>
          <w:szCs w:val="28"/>
        </w:rPr>
        <w:softHyphen/>
        <w:t>щей особенности организации основного общего образования, а также специфику возрастного психофизического развития обучающихся на данной уровне общего образования.</w:t>
      </w:r>
    </w:p>
    <w:p w:rsidR="002D370C" w:rsidRPr="002D370C" w:rsidRDefault="0050649A"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b/>
          <w:bCs/>
          <w:sz w:val="28"/>
          <w:szCs w:val="28"/>
        </w:rPr>
        <w:t xml:space="preserve">      </w:t>
      </w:r>
      <w:r w:rsidR="002D370C" w:rsidRPr="002D370C">
        <w:rPr>
          <w:rFonts w:ascii="Times New Roman" w:hAnsi="Times New Roman"/>
          <w:b/>
          <w:bCs/>
          <w:sz w:val="28"/>
          <w:szCs w:val="28"/>
        </w:rPr>
        <w:t xml:space="preserve">Образовательная среда </w:t>
      </w:r>
      <w:r w:rsidR="002D370C" w:rsidRPr="002D370C">
        <w:rPr>
          <w:rFonts w:ascii="Times New Roman" w:hAnsi="Times New Roman"/>
          <w:sz w:val="28"/>
          <w:szCs w:val="28"/>
        </w:rPr>
        <w:t xml:space="preserve">МБОУ Школы </w:t>
      </w:r>
      <w:r w:rsidR="002D370C">
        <w:rPr>
          <w:rFonts w:ascii="Times New Roman" w:hAnsi="Times New Roman"/>
          <w:sz w:val="28"/>
          <w:szCs w:val="28"/>
        </w:rPr>
        <w:t>№122</w:t>
      </w:r>
      <w:r w:rsidR="002D370C" w:rsidRPr="002D370C">
        <w:rPr>
          <w:rFonts w:ascii="Times New Roman" w:hAnsi="Times New Roman"/>
          <w:sz w:val="28"/>
          <w:szCs w:val="28"/>
        </w:rPr>
        <w:t xml:space="preserve"> г.о. Самара </w:t>
      </w:r>
      <w:r w:rsidR="002D370C" w:rsidRPr="002D370C">
        <w:rPr>
          <w:rFonts w:ascii="Times New Roman" w:hAnsi="Times New Roman"/>
          <w:i/>
          <w:iCs/>
          <w:sz w:val="28"/>
          <w:szCs w:val="28"/>
        </w:rPr>
        <w:t xml:space="preserve">- </w:t>
      </w:r>
      <w:r w:rsidR="002D370C" w:rsidRPr="002D370C">
        <w:rPr>
          <w:rFonts w:ascii="Times New Roman" w:hAnsi="Times New Roman"/>
          <w:sz w:val="28"/>
          <w:szCs w:val="28"/>
        </w:rPr>
        <w:t>целостная качественная характеристика внутренней жизни школы, которая определяется теми конкретными задачами</w:t>
      </w:r>
      <w:r w:rsidR="002D370C" w:rsidRPr="002D370C">
        <w:rPr>
          <w:rFonts w:ascii="Times New Roman" w:hAnsi="Times New Roman"/>
          <w:i/>
          <w:iCs/>
          <w:sz w:val="28"/>
          <w:szCs w:val="28"/>
        </w:rPr>
        <w:t xml:space="preserve">, </w:t>
      </w:r>
      <w:r w:rsidR="002D370C" w:rsidRPr="002D370C">
        <w:rPr>
          <w:rFonts w:ascii="Times New Roman" w:hAnsi="Times New Roman"/>
          <w:sz w:val="28"/>
          <w:szCs w:val="28"/>
        </w:rPr>
        <w:t>которые школа ставит и реально решает в своей деятельности; проявляется в выборе средств, с помощью кото</w:t>
      </w:r>
      <w:r w:rsidR="002D370C" w:rsidRPr="002D370C">
        <w:rPr>
          <w:rFonts w:ascii="Times New Roman" w:hAnsi="Times New Roman"/>
          <w:sz w:val="28"/>
          <w:szCs w:val="28"/>
        </w:rPr>
        <w:softHyphen/>
        <w:t>рых эти задачи решаются(к средствам относятся выбираемые школой учебный план, учебные программы, расписание учебных и внеурочных занятий, организация работы на уроках, тип взаимодействия педагогов с обучающимися, качество оценок, стиль нефор</w:t>
      </w:r>
      <w:r w:rsidR="002D370C" w:rsidRPr="002D370C">
        <w:rPr>
          <w:rFonts w:ascii="Times New Roman" w:hAnsi="Times New Roman"/>
          <w:sz w:val="28"/>
          <w:szCs w:val="28"/>
        </w:rPr>
        <w:softHyphen/>
        <w:t>мальных отношений между детьми, организация внеучебной школьной жизни, матери</w:t>
      </w:r>
      <w:r w:rsidR="002D370C" w:rsidRPr="002D370C">
        <w:rPr>
          <w:rFonts w:ascii="Times New Roman" w:hAnsi="Times New Roman"/>
          <w:sz w:val="28"/>
          <w:szCs w:val="28"/>
        </w:rPr>
        <w:softHyphen/>
        <w:t>ально-техническое оснащение, оформление классов и коридоров и т.п.); содержательно оценивается по тому эффекту в личностном(самооценка, уровень притязаний, тревожность, преобладающая мотивация), социальном(компетентность в общении, статус в классе, поведение в конфликте и т.п.), интеллектуальном развитии детей, которого она позволяет достичь.</w:t>
      </w:r>
    </w:p>
    <w:p w:rsidR="002D370C" w:rsidRPr="002D370C" w:rsidRDefault="0050649A"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Главными показателями эффективности образовательной среды школы являются: полноценное развитие способностей обучающихся; формирование у них побуждающих к деятельности мотивов; обеспечение инициативы детей самим включаться в ту или иную деятельность и проявлять собственную активность.</w:t>
      </w:r>
    </w:p>
    <w:p w:rsidR="002D370C" w:rsidRPr="002D370C" w:rsidRDefault="0050649A"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 xml:space="preserve">Таким образом, при выборе форм, способов и методов обучения и воспитания (образовательных технологий) на этапе основного общего образования школа </w:t>
      </w:r>
      <w:r w:rsidR="002D370C" w:rsidRPr="002D370C">
        <w:rPr>
          <w:rFonts w:ascii="Times New Roman" w:hAnsi="Times New Roman"/>
          <w:sz w:val="28"/>
          <w:szCs w:val="28"/>
        </w:rPr>
        <w:lastRenderedPageBreak/>
        <w:t>руководствуется возрастными особенностями и возможностями обучающихся и обеспечивает результативность образования с учетом этих факторов:</w:t>
      </w:r>
    </w:p>
    <w:p w:rsidR="002D370C" w:rsidRPr="002D370C" w:rsidRDefault="0050649A" w:rsidP="0042789C">
      <w:pPr>
        <w:shd w:val="clear" w:color="auto" w:fill="FFFFFF"/>
        <w:tabs>
          <w:tab w:val="left" w:pos="0"/>
          <w:tab w:val="left" w:pos="142"/>
          <w:tab w:val="left" w:pos="9639"/>
        </w:tabs>
        <w:suppressAutoHyphens/>
        <w:spacing w:after="0"/>
        <w:ind w:left="426"/>
        <w:jc w:val="both"/>
        <w:rPr>
          <w:rFonts w:ascii="Times New Roman" w:hAnsi="Times New Roman"/>
          <w:sz w:val="28"/>
          <w:szCs w:val="28"/>
        </w:rPr>
      </w:pPr>
      <w:r>
        <w:rPr>
          <w:rFonts w:ascii="Times New Roman" w:hAnsi="Times New Roman"/>
          <w:sz w:val="28"/>
          <w:szCs w:val="28"/>
        </w:rPr>
        <w:t>•</w:t>
      </w:r>
      <w:r w:rsidR="002D370C" w:rsidRPr="002D370C">
        <w:rPr>
          <w:rFonts w:ascii="Times New Roman" w:hAnsi="Times New Roman"/>
          <w:sz w:val="28"/>
          <w:szCs w:val="28"/>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2D370C" w:rsidRPr="002D370C" w:rsidRDefault="002D370C" w:rsidP="0042789C">
      <w:pPr>
        <w:shd w:val="clear" w:color="auto" w:fill="FFFFFF"/>
        <w:tabs>
          <w:tab w:val="left" w:pos="0"/>
          <w:tab w:val="left" w:pos="142"/>
          <w:tab w:val="left" w:pos="1152"/>
          <w:tab w:val="left" w:pos="9639"/>
        </w:tabs>
        <w:suppressAutoHyphens/>
        <w:spacing w:after="0"/>
        <w:ind w:left="426"/>
        <w:jc w:val="both"/>
        <w:rPr>
          <w:rFonts w:ascii="Times New Roman" w:hAnsi="Times New Roman"/>
          <w:sz w:val="28"/>
          <w:szCs w:val="28"/>
        </w:rPr>
      </w:pPr>
      <w:r w:rsidRPr="002D370C">
        <w:rPr>
          <w:rFonts w:ascii="Times New Roman" w:hAnsi="Times New Roman"/>
          <w:sz w:val="28"/>
          <w:szCs w:val="28"/>
        </w:rPr>
        <w:t>•</w:t>
      </w:r>
      <w:r w:rsidRPr="002D370C">
        <w:rPr>
          <w:rFonts w:ascii="Times New Roman" w:hAnsi="Times New Roman"/>
          <w:sz w:val="28"/>
          <w:szCs w:val="28"/>
        </w:rPr>
        <w:tab/>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2D370C" w:rsidRPr="002D370C" w:rsidRDefault="002D370C" w:rsidP="00282A67">
      <w:pPr>
        <w:widowControl w:val="0"/>
        <w:numPr>
          <w:ilvl w:val="0"/>
          <w:numId w:val="194"/>
        </w:numPr>
        <w:shd w:val="clear" w:color="auto" w:fill="FFFFFF"/>
        <w:tabs>
          <w:tab w:val="left" w:pos="0"/>
          <w:tab w:val="left" w:pos="142"/>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t>использование проектной деятельности, проектных форм учебной деятельно</w:t>
      </w:r>
      <w:r w:rsidRPr="002D370C">
        <w:rPr>
          <w:rFonts w:ascii="Times New Roman" w:hAnsi="Times New Roman"/>
          <w:sz w:val="28"/>
          <w:szCs w:val="28"/>
        </w:rPr>
        <w:softHyphen/>
        <w:t>сти, способствующих решению основных учебных задач на уроке;</w:t>
      </w:r>
    </w:p>
    <w:p w:rsidR="002D370C" w:rsidRPr="002D370C" w:rsidRDefault="002D370C" w:rsidP="00282A67">
      <w:pPr>
        <w:widowControl w:val="0"/>
        <w:numPr>
          <w:ilvl w:val="0"/>
          <w:numId w:val="194"/>
        </w:numPr>
        <w:shd w:val="clear" w:color="auto" w:fill="FFFFFF"/>
        <w:tabs>
          <w:tab w:val="left" w:pos="0"/>
          <w:tab w:val="left" w:pos="142"/>
          <w:tab w:val="left" w:pos="284"/>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t>использование во всех классах (годах обучения) основной школы оценочной системы, ориентированной на обучение детей само- и взаимооцениванию.</w:t>
      </w:r>
    </w:p>
    <w:p w:rsidR="002D370C" w:rsidRPr="002D370C" w:rsidRDefault="0050649A"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При выборе применяемых образовательных технологий учитывается, что все тех</w:t>
      </w:r>
      <w:r w:rsidR="002D370C" w:rsidRPr="002D370C">
        <w:rPr>
          <w:rFonts w:ascii="Times New Roman" w:hAnsi="Times New Roman"/>
          <w:sz w:val="28"/>
          <w:szCs w:val="28"/>
        </w:rPr>
        <w:softHyphen/>
        <w:t>нологии, используемые в школе, решают задачи образования данной возрастной группы обучающихся и обеспечивают преемственность и плавность перехода обучающихся от одного уровня образования к другому.</w:t>
      </w:r>
    </w:p>
    <w:p w:rsidR="002D370C" w:rsidRPr="002D370C" w:rsidRDefault="0050649A"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Реализация системно-деятельностного подхода предусматривает широкое исполь</w:t>
      </w:r>
      <w:r w:rsidR="002D370C" w:rsidRPr="002D370C">
        <w:rPr>
          <w:rFonts w:ascii="Times New Roman" w:hAnsi="Times New Roman"/>
          <w:sz w:val="28"/>
          <w:szCs w:val="28"/>
        </w:rPr>
        <w:softHyphen/>
        <w:t>зование обучающимися и педагогами в образовательном процессе современных образовательных и информационно-коммуникационных технологий с учетом особенностей уровня основного общего образования.</w:t>
      </w:r>
    </w:p>
    <w:p w:rsidR="002D370C" w:rsidRPr="002D370C" w:rsidRDefault="0050649A"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 xml:space="preserve">Главным требованием к информационным и коммуникационным технологиям при реализации ООП ООО МБОУ Школы </w:t>
      </w:r>
      <w:r w:rsidR="002D370C">
        <w:rPr>
          <w:rFonts w:ascii="Times New Roman" w:hAnsi="Times New Roman"/>
          <w:sz w:val="28"/>
          <w:szCs w:val="28"/>
        </w:rPr>
        <w:t>№122</w:t>
      </w:r>
      <w:r w:rsidR="002D370C" w:rsidRPr="002D370C">
        <w:rPr>
          <w:rFonts w:ascii="Times New Roman" w:hAnsi="Times New Roman"/>
          <w:sz w:val="28"/>
          <w:szCs w:val="28"/>
        </w:rPr>
        <w:t xml:space="preserve"> г.о. Самара является их адекватность:</w:t>
      </w:r>
    </w:p>
    <w:p w:rsidR="002D370C" w:rsidRPr="002D370C" w:rsidRDefault="002D370C" w:rsidP="00282A67">
      <w:pPr>
        <w:widowControl w:val="0"/>
        <w:numPr>
          <w:ilvl w:val="0"/>
          <w:numId w:val="194"/>
        </w:numPr>
        <w:shd w:val="clear" w:color="auto" w:fill="FFFFFF"/>
        <w:tabs>
          <w:tab w:val="left" w:pos="1090"/>
          <w:tab w:val="left" w:pos="9639"/>
        </w:tabs>
        <w:suppressAutoHyphens/>
        <w:autoSpaceDE w:val="0"/>
        <w:autoSpaceDN w:val="0"/>
        <w:adjustRightInd w:val="0"/>
        <w:spacing w:after="0"/>
        <w:ind w:left="426"/>
        <w:rPr>
          <w:rFonts w:ascii="Times New Roman" w:hAnsi="Times New Roman"/>
          <w:sz w:val="28"/>
          <w:szCs w:val="28"/>
        </w:rPr>
      </w:pPr>
      <w:r w:rsidRPr="002D370C">
        <w:rPr>
          <w:rFonts w:ascii="Times New Roman" w:hAnsi="Times New Roman"/>
          <w:sz w:val="28"/>
          <w:szCs w:val="28"/>
        </w:rPr>
        <w:t>возрастным особенностям детей основного уровня образования;</w:t>
      </w:r>
    </w:p>
    <w:p w:rsidR="002D370C" w:rsidRPr="002D370C" w:rsidRDefault="002D370C" w:rsidP="00282A67">
      <w:pPr>
        <w:widowControl w:val="0"/>
        <w:numPr>
          <w:ilvl w:val="0"/>
          <w:numId w:val="194"/>
        </w:numPr>
        <w:shd w:val="clear" w:color="auto" w:fill="FFFFFF"/>
        <w:tabs>
          <w:tab w:val="left" w:pos="1090"/>
          <w:tab w:val="left" w:pos="9639"/>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t>определяемым этими особенностями содержательным задачам основного об</w:t>
      </w:r>
      <w:r w:rsidRPr="002D370C">
        <w:rPr>
          <w:rFonts w:ascii="Times New Roman" w:hAnsi="Times New Roman"/>
          <w:sz w:val="28"/>
          <w:szCs w:val="28"/>
        </w:rPr>
        <w:softHyphen/>
        <w:t>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w:t>
      </w:r>
      <w:r w:rsidRPr="002D370C">
        <w:rPr>
          <w:rFonts w:ascii="Times New Roman" w:hAnsi="Times New Roman"/>
          <w:sz w:val="28"/>
          <w:szCs w:val="28"/>
        </w:rPr>
        <w:softHyphen/>
        <w:t>чам, решаемым в данном элементе. Средства ИКТ используются также в компенсирую</w:t>
      </w:r>
      <w:r w:rsidRPr="002D370C">
        <w:rPr>
          <w:rFonts w:ascii="Times New Roman" w:hAnsi="Times New Roman"/>
          <w:sz w:val="28"/>
          <w:szCs w:val="28"/>
        </w:rPr>
        <w:softHyphen/>
        <w:t>щей и коррекционной образовательной деятельности, позволяя обучающимся, не справляю</w:t>
      </w:r>
      <w:r w:rsidRPr="002D370C">
        <w:rPr>
          <w:rFonts w:ascii="Times New Roman" w:hAnsi="Times New Roman"/>
          <w:sz w:val="28"/>
          <w:szCs w:val="28"/>
        </w:rPr>
        <w:softHyphen/>
        <w:t>щимся с освоением материала, использовать средства ИКТ как вспомогательные инстру</w:t>
      </w:r>
      <w:r w:rsidRPr="002D370C">
        <w:rPr>
          <w:rFonts w:ascii="Times New Roman" w:hAnsi="Times New Roman"/>
          <w:sz w:val="28"/>
          <w:szCs w:val="28"/>
        </w:rPr>
        <w:softHyphen/>
        <w:t>менты работы.</w:t>
      </w:r>
    </w:p>
    <w:p w:rsidR="002D370C" w:rsidRPr="002D370C" w:rsidRDefault="002D370C" w:rsidP="0042789C">
      <w:pPr>
        <w:shd w:val="clear" w:color="auto" w:fill="FFFFFF"/>
        <w:tabs>
          <w:tab w:val="left" w:pos="9639"/>
        </w:tabs>
        <w:suppressAutoHyphens/>
        <w:spacing w:after="0"/>
        <w:ind w:left="426"/>
        <w:rPr>
          <w:rFonts w:ascii="Times New Roman" w:hAnsi="Times New Roman"/>
          <w:b/>
          <w:bCs/>
          <w:sz w:val="28"/>
          <w:szCs w:val="28"/>
        </w:rPr>
      </w:pPr>
      <w:r w:rsidRPr="002D370C">
        <w:rPr>
          <w:rFonts w:ascii="Times New Roman" w:hAnsi="Times New Roman"/>
          <w:b/>
          <w:bCs/>
          <w:sz w:val="28"/>
          <w:szCs w:val="28"/>
        </w:rPr>
        <w:t>Учебно-методическое обеспечение реализации ООП</w:t>
      </w:r>
    </w:p>
    <w:p w:rsidR="002D370C" w:rsidRPr="002D370C" w:rsidRDefault="0050649A" w:rsidP="0042789C">
      <w:pPr>
        <w:shd w:val="clear" w:color="auto" w:fill="FFFFFF"/>
        <w:tabs>
          <w:tab w:val="left" w:pos="9639"/>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 xml:space="preserve">ООП ООО МБОУ Школы </w:t>
      </w:r>
      <w:r w:rsidR="002D370C">
        <w:rPr>
          <w:rFonts w:ascii="Times New Roman" w:hAnsi="Times New Roman"/>
          <w:sz w:val="28"/>
          <w:szCs w:val="28"/>
        </w:rPr>
        <w:t>№122</w:t>
      </w:r>
      <w:r w:rsidR="002D370C" w:rsidRPr="002D370C">
        <w:rPr>
          <w:rFonts w:ascii="Times New Roman" w:hAnsi="Times New Roman"/>
          <w:sz w:val="28"/>
          <w:szCs w:val="28"/>
        </w:rPr>
        <w:t xml:space="preserve"> г.о. Самара обеспечивается учебно-методическими, учебно-дидактическими и информационными ресурсами по всем предусмотренным ею учебным курсам (дисциплинам), модулям.</w:t>
      </w:r>
    </w:p>
    <w:p w:rsidR="002D370C" w:rsidRPr="002D370C" w:rsidRDefault="0050649A" w:rsidP="0042789C">
      <w:pPr>
        <w:shd w:val="clear" w:color="auto" w:fill="FFFFFF"/>
        <w:suppressAutoHyphens/>
        <w:spacing w:after="0"/>
        <w:ind w:left="426"/>
        <w:jc w:val="both"/>
        <w:rPr>
          <w:rFonts w:ascii="Times New Roman" w:hAnsi="Times New Roman"/>
          <w:sz w:val="28"/>
          <w:szCs w:val="28"/>
        </w:rPr>
      </w:pPr>
      <w:r>
        <w:rPr>
          <w:rFonts w:ascii="Times New Roman" w:hAnsi="Times New Roman"/>
          <w:sz w:val="28"/>
          <w:szCs w:val="28"/>
        </w:rPr>
        <w:lastRenderedPageBreak/>
        <w:t xml:space="preserve">      </w:t>
      </w:r>
      <w:r w:rsidR="002D370C" w:rsidRPr="002D370C">
        <w:rPr>
          <w:rFonts w:ascii="Times New Roman" w:hAnsi="Times New Roman"/>
          <w:sz w:val="28"/>
          <w:szCs w:val="28"/>
        </w:rPr>
        <w:t>Учебно-методическое обеспечение обязательной части ООП включает в себя: учебники, учебные пособия, справочники, хрестоматии, цифровые обра</w:t>
      </w:r>
      <w:r w:rsidR="002D370C" w:rsidRPr="002D370C">
        <w:rPr>
          <w:rFonts w:ascii="Times New Roman" w:hAnsi="Times New Roman"/>
          <w:sz w:val="28"/>
          <w:szCs w:val="28"/>
        </w:rPr>
        <w:softHyphen/>
        <w:t>зовательные ресурсы, методические пособия для учителей, сайты поддержки учебных курсов, дисциплин и т.п.</w:t>
      </w:r>
    </w:p>
    <w:p w:rsidR="002D370C" w:rsidRPr="002D370C" w:rsidRDefault="0050649A" w:rsidP="0042789C">
      <w:pPr>
        <w:shd w:val="clear" w:color="auto" w:fill="FFFFFF"/>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w:t>
      </w:r>
      <w:r w:rsidR="002D370C" w:rsidRPr="002D370C">
        <w:rPr>
          <w:rFonts w:ascii="Times New Roman" w:hAnsi="Times New Roman"/>
          <w:sz w:val="28"/>
          <w:szCs w:val="28"/>
        </w:rPr>
        <w:softHyphen/>
        <w:t>дическим обеспечением (план - графиком, расписанием, цифровыми ресурсами, материа</w:t>
      </w:r>
      <w:r w:rsidR="002D370C" w:rsidRPr="002D370C">
        <w:rPr>
          <w:rFonts w:ascii="Times New Roman" w:hAnsi="Times New Roman"/>
          <w:sz w:val="28"/>
          <w:szCs w:val="28"/>
        </w:rPr>
        <w:softHyphen/>
        <w:t>лами для обучающихся и педагогов и т.п.).</w:t>
      </w:r>
    </w:p>
    <w:p w:rsidR="002D370C" w:rsidRPr="002D370C" w:rsidRDefault="0050649A" w:rsidP="0042789C">
      <w:pPr>
        <w:shd w:val="clear" w:color="auto" w:fill="FFFFFF"/>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Реализация ООП обеспечивается доступом каждого обучающегося к базам данных и библиотечным фондам, сформированным по всему перечню дисциплин (модулей) про</w:t>
      </w:r>
      <w:r w:rsidR="002D370C" w:rsidRPr="002D370C">
        <w:rPr>
          <w:rFonts w:ascii="Times New Roman" w:hAnsi="Times New Roman"/>
          <w:sz w:val="28"/>
          <w:szCs w:val="28"/>
        </w:rPr>
        <w:softHyphen/>
        <w:t>граммы.</w:t>
      </w:r>
    </w:p>
    <w:p w:rsidR="002D370C" w:rsidRPr="002D370C" w:rsidRDefault="0050649A" w:rsidP="0042789C">
      <w:pPr>
        <w:shd w:val="clear" w:color="auto" w:fill="FFFFFF"/>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Библиотечный фонд укомплектован печатными и электронными изданиями основной учебной литературы по всем образовательным областям учебного плана, выпу</w:t>
      </w:r>
      <w:r w:rsidR="002D370C" w:rsidRPr="002D370C">
        <w:rPr>
          <w:rFonts w:ascii="Times New Roman" w:hAnsi="Times New Roman"/>
          <w:sz w:val="28"/>
          <w:szCs w:val="28"/>
        </w:rPr>
        <w:softHyphen/>
        <w:t>щенными в последние 5-10 лет.</w:t>
      </w:r>
    </w:p>
    <w:p w:rsidR="002D370C" w:rsidRPr="002D370C" w:rsidRDefault="0050649A" w:rsidP="0042789C">
      <w:pPr>
        <w:widowControl w:val="0"/>
        <w:shd w:val="clear" w:color="auto" w:fill="FFFFFF"/>
        <w:suppressAutoHyphens/>
        <w:spacing w:after="0"/>
        <w:ind w:left="426"/>
        <w:jc w:val="both"/>
        <w:rPr>
          <w:rFonts w:ascii="Times New Roman" w:hAnsi="Times New Roman"/>
          <w:i/>
          <w:iCs/>
          <w:sz w:val="28"/>
          <w:szCs w:val="28"/>
        </w:rPr>
      </w:pPr>
      <w:r>
        <w:rPr>
          <w:rFonts w:ascii="Times New Roman" w:hAnsi="Times New Roman"/>
          <w:sz w:val="28"/>
          <w:szCs w:val="28"/>
        </w:rPr>
        <w:t xml:space="preserve">     </w:t>
      </w:r>
      <w:r w:rsidR="002D370C" w:rsidRPr="002D370C">
        <w:rPr>
          <w:rFonts w:ascii="Times New Roman" w:hAnsi="Times New Roman"/>
          <w:sz w:val="28"/>
          <w:szCs w:val="28"/>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15-16 экземпляров на каждых сто обучающихся.</w:t>
      </w:r>
    </w:p>
    <w:p w:rsidR="002D370C" w:rsidRPr="002D370C" w:rsidRDefault="002D370C" w:rsidP="0042789C">
      <w:pPr>
        <w:shd w:val="clear" w:color="auto" w:fill="FFFFFF"/>
        <w:suppressAutoHyphens/>
        <w:spacing w:after="0"/>
        <w:ind w:left="426"/>
        <w:rPr>
          <w:rFonts w:ascii="Times New Roman" w:hAnsi="Times New Roman"/>
          <w:b/>
          <w:bCs/>
          <w:sz w:val="28"/>
          <w:szCs w:val="28"/>
        </w:rPr>
      </w:pPr>
      <w:r w:rsidRPr="002D370C">
        <w:rPr>
          <w:rFonts w:ascii="Times New Roman" w:hAnsi="Times New Roman"/>
          <w:b/>
          <w:bCs/>
          <w:sz w:val="28"/>
          <w:szCs w:val="28"/>
        </w:rPr>
        <w:t>Информационное обеспечение</w:t>
      </w:r>
    </w:p>
    <w:p w:rsidR="002D370C" w:rsidRPr="002D370C" w:rsidRDefault="0050649A" w:rsidP="0042789C">
      <w:pPr>
        <w:shd w:val="clear" w:color="auto" w:fill="FFFFFF"/>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Для эффективного информационного обеспечения реализации ООП ООО в обра</w:t>
      </w:r>
      <w:r w:rsidR="002D370C" w:rsidRPr="002D370C">
        <w:rPr>
          <w:rFonts w:ascii="Times New Roman" w:hAnsi="Times New Roman"/>
          <w:sz w:val="28"/>
          <w:szCs w:val="28"/>
        </w:rPr>
        <w:softHyphen/>
        <w:t>зовательном учреждении сформирована информационная среда (ИС) школы.</w:t>
      </w:r>
    </w:p>
    <w:p w:rsidR="002D370C" w:rsidRPr="002D370C" w:rsidRDefault="0050649A" w:rsidP="0042789C">
      <w:pPr>
        <w:shd w:val="clear" w:color="auto" w:fill="FFFFFF"/>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Информационная среда включает в себя совокупность технологических средств (компьютеры и компьютерные сети, базы данных, коммуникационные каналы, программ</w:t>
      </w:r>
      <w:r w:rsidR="002D370C" w:rsidRPr="002D370C">
        <w:rPr>
          <w:rFonts w:ascii="Times New Roman" w:hAnsi="Times New Roman"/>
          <w:sz w:val="28"/>
          <w:szCs w:val="28"/>
        </w:rPr>
        <w:softHyphen/>
        <w:t>ные продукты и др.), культурные и организационные формы информационного взаимо</w:t>
      </w:r>
      <w:r w:rsidR="002D370C" w:rsidRPr="002D370C">
        <w:rPr>
          <w:rFonts w:ascii="Times New Roman" w:hAnsi="Times New Roman"/>
          <w:sz w:val="28"/>
          <w:szCs w:val="28"/>
        </w:rPr>
        <w:softHyphen/>
        <w:t>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2D370C" w:rsidRPr="002D370C" w:rsidRDefault="0050649A" w:rsidP="0042789C">
      <w:pPr>
        <w:shd w:val="clear" w:color="auto" w:fill="FFFFFF"/>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Информационная среда обеспечивает эффективную деятельность обучающихся по освоению основной образовательной программы основного общего образования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w:t>
      </w:r>
    </w:p>
    <w:p w:rsidR="002D370C" w:rsidRPr="002D370C" w:rsidRDefault="002D370C" w:rsidP="0042789C">
      <w:pPr>
        <w:shd w:val="clear" w:color="auto" w:fill="FFFFFF"/>
        <w:tabs>
          <w:tab w:val="left" w:pos="142"/>
        </w:tabs>
        <w:suppressAutoHyphens/>
        <w:spacing w:after="0"/>
        <w:ind w:left="426"/>
        <w:jc w:val="both"/>
        <w:rPr>
          <w:rFonts w:ascii="Times New Roman" w:hAnsi="Times New Roman"/>
          <w:sz w:val="28"/>
          <w:szCs w:val="28"/>
        </w:rPr>
      </w:pPr>
      <w:r w:rsidRPr="002D370C">
        <w:rPr>
          <w:rFonts w:ascii="Times New Roman" w:hAnsi="Times New Roman"/>
          <w:sz w:val="28"/>
          <w:szCs w:val="28"/>
        </w:rPr>
        <w:t>•</w:t>
      </w:r>
      <w:r w:rsidRPr="002D370C">
        <w:rPr>
          <w:rFonts w:ascii="Times New Roman" w:hAnsi="Times New Roman"/>
          <w:sz w:val="28"/>
          <w:szCs w:val="28"/>
        </w:rPr>
        <w:tab/>
        <w:t>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Интернете);планирования образовательного процесса и его ресурсного обеспечения;</w:t>
      </w:r>
    </w:p>
    <w:p w:rsidR="002D370C" w:rsidRPr="002D370C" w:rsidRDefault="002D370C" w:rsidP="00282A67">
      <w:pPr>
        <w:widowControl w:val="0"/>
        <w:numPr>
          <w:ilvl w:val="0"/>
          <w:numId w:val="198"/>
        </w:numPr>
        <w:shd w:val="clear" w:color="auto" w:fill="FFFFFF"/>
        <w:tabs>
          <w:tab w:val="left" w:pos="142"/>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lastRenderedPageBreak/>
        <w:t>размещения и сохранение используемых участниками образовательного процесса информационных ресурсов, учебных материалов, предназначенных для образо</w:t>
      </w:r>
      <w:r w:rsidRPr="002D370C">
        <w:rPr>
          <w:rFonts w:ascii="Times New Roman" w:hAnsi="Times New Roman"/>
          <w:sz w:val="28"/>
          <w:szCs w:val="28"/>
        </w:rPr>
        <w:softHyphen/>
        <w:t>вательной деятельности обучающихся, а также анализа и оценки такой деятель</w:t>
      </w:r>
      <w:r w:rsidRPr="002D370C">
        <w:rPr>
          <w:rFonts w:ascii="Times New Roman" w:hAnsi="Times New Roman"/>
          <w:sz w:val="28"/>
          <w:szCs w:val="28"/>
        </w:rPr>
        <w:softHyphen/>
        <w:t>ности; доступа к размещаемой информации;</w:t>
      </w:r>
    </w:p>
    <w:p w:rsidR="002D370C" w:rsidRPr="002D370C" w:rsidRDefault="002D370C" w:rsidP="0042789C">
      <w:pPr>
        <w:shd w:val="clear" w:color="auto" w:fill="FFFFFF"/>
        <w:tabs>
          <w:tab w:val="left" w:pos="142"/>
        </w:tabs>
        <w:suppressAutoHyphens/>
        <w:spacing w:after="0"/>
        <w:ind w:left="426"/>
        <w:jc w:val="both"/>
        <w:rPr>
          <w:rFonts w:ascii="Times New Roman" w:hAnsi="Times New Roman"/>
          <w:sz w:val="28"/>
          <w:szCs w:val="28"/>
        </w:rPr>
      </w:pPr>
      <w:r w:rsidRPr="002D370C">
        <w:rPr>
          <w:rFonts w:ascii="Times New Roman" w:hAnsi="Times New Roman"/>
          <w:sz w:val="28"/>
          <w:szCs w:val="28"/>
        </w:rPr>
        <w:t>•</w:t>
      </w:r>
      <w:r w:rsidRPr="002D370C">
        <w:rPr>
          <w:rFonts w:ascii="Times New Roman" w:hAnsi="Times New Roman"/>
          <w:sz w:val="28"/>
          <w:szCs w:val="28"/>
        </w:rPr>
        <w:tab/>
        <w:t>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2D370C" w:rsidRPr="002D370C" w:rsidRDefault="002D370C" w:rsidP="0042789C">
      <w:pPr>
        <w:shd w:val="clear" w:color="auto" w:fill="FFFFFF"/>
        <w:tabs>
          <w:tab w:val="left" w:pos="142"/>
        </w:tabs>
        <w:suppressAutoHyphens/>
        <w:spacing w:after="0"/>
        <w:ind w:left="426"/>
        <w:jc w:val="both"/>
        <w:rPr>
          <w:rFonts w:ascii="Times New Roman" w:hAnsi="Times New Roman"/>
          <w:sz w:val="28"/>
          <w:szCs w:val="28"/>
        </w:rPr>
      </w:pPr>
      <w:r w:rsidRPr="002D370C">
        <w:rPr>
          <w:rFonts w:ascii="Times New Roman" w:hAnsi="Times New Roman"/>
          <w:sz w:val="28"/>
          <w:szCs w:val="28"/>
        </w:rPr>
        <w:t>•</w:t>
      </w:r>
      <w:r w:rsidRPr="002D370C">
        <w:rPr>
          <w:rFonts w:ascii="Times New Roman" w:hAnsi="Times New Roman"/>
          <w:sz w:val="28"/>
          <w:szCs w:val="28"/>
        </w:rPr>
        <w:tab/>
        <w:t>дистанционного взаимодействия всех участников образовательных отношений: обу</w:t>
      </w:r>
      <w:r w:rsidRPr="002D370C">
        <w:rPr>
          <w:rFonts w:ascii="Times New Roman" w:hAnsi="Times New Roman"/>
          <w:spacing w:val="-1"/>
          <w:sz w:val="28"/>
          <w:szCs w:val="28"/>
        </w:rPr>
        <w:t>чающихся, педагогических работников, администрации образовательного учреж</w:t>
      </w:r>
      <w:r w:rsidRPr="002D370C">
        <w:rPr>
          <w:rFonts w:ascii="Times New Roman" w:hAnsi="Times New Roman"/>
          <w:spacing w:val="-1"/>
          <w:sz w:val="28"/>
          <w:szCs w:val="28"/>
        </w:rPr>
        <w:softHyphen/>
      </w:r>
      <w:r w:rsidRPr="002D370C">
        <w:rPr>
          <w:rFonts w:ascii="Times New Roman" w:hAnsi="Times New Roman"/>
          <w:sz w:val="28"/>
          <w:szCs w:val="28"/>
        </w:rPr>
        <w:t>дения, родителей (законных представителен) обучающихся, методических служб, общественности, органов, осуществляющих управление в сфере образования;</w:t>
      </w:r>
    </w:p>
    <w:p w:rsidR="002D370C" w:rsidRPr="002D370C" w:rsidRDefault="002D370C" w:rsidP="0042789C">
      <w:pPr>
        <w:shd w:val="clear" w:color="auto" w:fill="FFFFFF"/>
        <w:tabs>
          <w:tab w:val="left" w:pos="142"/>
        </w:tabs>
        <w:suppressAutoHyphens/>
        <w:spacing w:after="0"/>
        <w:ind w:left="426"/>
        <w:jc w:val="both"/>
        <w:rPr>
          <w:rFonts w:ascii="Times New Roman" w:hAnsi="Times New Roman"/>
          <w:sz w:val="28"/>
          <w:szCs w:val="28"/>
        </w:rPr>
      </w:pPr>
      <w:r w:rsidRPr="002D370C">
        <w:rPr>
          <w:rFonts w:ascii="Times New Roman" w:hAnsi="Times New Roman"/>
          <w:sz w:val="28"/>
          <w:szCs w:val="28"/>
        </w:rPr>
        <w:t>•</w:t>
      </w:r>
      <w:r w:rsidRPr="002D370C">
        <w:rPr>
          <w:rFonts w:ascii="Times New Roman" w:hAnsi="Times New Roman"/>
          <w:sz w:val="28"/>
          <w:szCs w:val="28"/>
        </w:rPr>
        <w:tab/>
        <w:t>сетевого взаимодействия образовательных учреждений, в том числе с образовательными учреждениями дополнительного образования, а также органов, осуще</w:t>
      </w:r>
      <w:r w:rsidRPr="002D370C">
        <w:rPr>
          <w:rFonts w:ascii="Times New Roman" w:hAnsi="Times New Roman"/>
          <w:sz w:val="28"/>
          <w:szCs w:val="28"/>
        </w:rPr>
        <w:softHyphen/>
        <w:t>ствляющих управление в сфере образования;</w:t>
      </w:r>
    </w:p>
    <w:p w:rsidR="002D370C" w:rsidRPr="002D370C" w:rsidRDefault="002D370C" w:rsidP="0042789C">
      <w:pPr>
        <w:shd w:val="clear" w:color="auto" w:fill="FFFFFF"/>
        <w:tabs>
          <w:tab w:val="left" w:pos="142"/>
        </w:tabs>
        <w:suppressAutoHyphens/>
        <w:spacing w:after="0"/>
        <w:ind w:left="426"/>
        <w:jc w:val="both"/>
        <w:rPr>
          <w:rFonts w:ascii="Times New Roman" w:hAnsi="Times New Roman"/>
          <w:sz w:val="28"/>
          <w:szCs w:val="28"/>
        </w:rPr>
      </w:pPr>
      <w:r w:rsidRPr="002D370C">
        <w:rPr>
          <w:rFonts w:ascii="Times New Roman" w:hAnsi="Times New Roman"/>
          <w:sz w:val="28"/>
          <w:szCs w:val="28"/>
        </w:rPr>
        <w:t>•</w:t>
      </w:r>
      <w:r w:rsidRPr="002D370C">
        <w:rPr>
          <w:rFonts w:ascii="Times New Roman" w:hAnsi="Times New Roman"/>
          <w:sz w:val="28"/>
          <w:szCs w:val="28"/>
        </w:rPr>
        <w:tab/>
        <w:t>ограничения доступа к информации, несовместимой с задачами духовно-нравственного развития и воспитания обучающихся;</w:t>
      </w:r>
    </w:p>
    <w:p w:rsidR="002D370C" w:rsidRPr="002D370C" w:rsidRDefault="002D370C" w:rsidP="0042789C">
      <w:pPr>
        <w:shd w:val="clear" w:color="auto" w:fill="FFFFFF"/>
        <w:tabs>
          <w:tab w:val="left" w:pos="142"/>
        </w:tabs>
        <w:suppressAutoHyphens/>
        <w:spacing w:after="0"/>
        <w:ind w:left="426"/>
        <w:jc w:val="both"/>
        <w:rPr>
          <w:rFonts w:ascii="Times New Roman" w:hAnsi="Times New Roman"/>
          <w:sz w:val="28"/>
          <w:szCs w:val="28"/>
        </w:rPr>
      </w:pPr>
      <w:r w:rsidRPr="002D370C">
        <w:rPr>
          <w:rFonts w:ascii="Times New Roman" w:hAnsi="Times New Roman"/>
          <w:sz w:val="28"/>
          <w:szCs w:val="28"/>
        </w:rPr>
        <w:t>•</w:t>
      </w:r>
      <w:r w:rsidRPr="002D370C">
        <w:rPr>
          <w:rFonts w:ascii="Times New Roman" w:hAnsi="Times New Roman"/>
          <w:sz w:val="28"/>
          <w:szCs w:val="28"/>
        </w:rPr>
        <w:tab/>
        <w:t>учета контингента обучающихся, педагогических работников, родителей обучающихся;</w:t>
      </w:r>
    </w:p>
    <w:p w:rsidR="002D370C" w:rsidRPr="002D370C" w:rsidRDefault="002D370C" w:rsidP="0042789C">
      <w:pPr>
        <w:shd w:val="clear" w:color="auto" w:fill="FFFFFF"/>
        <w:tabs>
          <w:tab w:val="left" w:pos="142"/>
        </w:tabs>
        <w:suppressAutoHyphens/>
        <w:spacing w:after="0"/>
        <w:ind w:left="426"/>
        <w:jc w:val="both"/>
        <w:rPr>
          <w:rFonts w:ascii="Times New Roman" w:hAnsi="Times New Roman"/>
          <w:sz w:val="28"/>
          <w:szCs w:val="28"/>
        </w:rPr>
      </w:pPr>
      <w:r w:rsidRPr="002D370C">
        <w:rPr>
          <w:rFonts w:ascii="Times New Roman" w:hAnsi="Times New Roman"/>
          <w:sz w:val="28"/>
          <w:szCs w:val="28"/>
        </w:rPr>
        <w:t>•</w:t>
      </w:r>
      <w:r w:rsidRPr="002D370C">
        <w:rPr>
          <w:rFonts w:ascii="Times New Roman" w:hAnsi="Times New Roman"/>
          <w:sz w:val="28"/>
          <w:szCs w:val="28"/>
        </w:rPr>
        <w:tab/>
        <w:t>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w:t>
      </w:r>
      <w:r w:rsidRPr="002D370C">
        <w:rPr>
          <w:rFonts w:ascii="Times New Roman" w:hAnsi="Times New Roman"/>
          <w:sz w:val="28"/>
          <w:szCs w:val="28"/>
        </w:rPr>
        <w:softHyphen/>
        <w:t>ральных и региональных базах данных;</w:t>
      </w:r>
    </w:p>
    <w:p w:rsidR="002D370C" w:rsidRPr="002D370C" w:rsidRDefault="002D370C" w:rsidP="0042789C">
      <w:pPr>
        <w:shd w:val="clear" w:color="auto" w:fill="FFFFFF"/>
        <w:tabs>
          <w:tab w:val="left" w:pos="142"/>
        </w:tabs>
        <w:suppressAutoHyphens/>
        <w:spacing w:after="0"/>
        <w:ind w:left="426"/>
        <w:jc w:val="both"/>
        <w:rPr>
          <w:rFonts w:ascii="Times New Roman" w:hAnsi="Times New Roman"/>
          <w:sz w:val="28"/>
          <w:szCs w:val="28"/>
        </w:rPr>
      </w:pPr>
      <w:r w:rsidRPr="002D370C">
        <w:rPr>
          <w:rFonts w:ascii="Times New Roman" w:hAnsi="Times New Roman"/>
          <w:sz w:val="28"/>
          <w:szCs w:val="28"/>
        </w:rPr>
        <w:t>•</w:t>
      </w:r>
      <w:r w:rsidRPr="002D370C">
        <w:rPr>
          <w:rFonts w:ascii="Times New Roman" w:hAnsi="Times New Roman"/>
          <w:sz w:val="28"/>
          <w:szCs w:val="28"/>
        </w:rPr>
        <w:tab/>
        <w:t>организации работы в режиме как индивидуального, так и коллективного доступа к информационно-образовательным ресурсам;</w:t>
      </w:r>
    </w:p>
    <w:p w:rsidR="002D370C" w:rsidRPr="002D370C" w:rsidRDefault="002D370C" w:rsidP="00282A67">
      <w:pPr>
        <w:widowControl w:val="0"/>
        <w:numPr>
          <w:ilvl w:val="0"/>
          <w:numId w:val="199"/>
        </w:numPr>
        <w:shd w:val="clear" w:color="auto" w:fill="FFFFFF"/>
        <w:tabs>
          <w:tab w:val="left" w:pos="142"/>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t>организации дистанционного образования;</w:t>
      </w:r>
    </w:p>
    <w:p w:rsidR="002D370C" w:rsidRPr="002D370C" w:rsidRDefault="002D370C" w:rsidP="00282A67">
      <w:pPr>
        <w:widowControl w:val="0"/>
        <w:numPr>
          <w:ilvl w:val="0"/>
          <w:numId w:val="199"/>
        </w:numPr>
        <w:shd w:val="clear" w:color="auto" w:fill="FFFFFF"/>
        <w:tabs>
          <w:tab w:val="left" w:pos="142"/>
        </w:tabs>
        <w:suppressAutoHyphens/>
        <w:autoSpaceDE w:val="0"/>
        <w:autoSpaceDN w:val="0"/>
        <w:adjustRightInd w:val="0"/>
        <w:spacing w:after="0"/>
        <w:ind w:left="426"/>
        <w:jc w:val="both"/>
        <w:rPr>
          <w:rFonts w:ascii="Times New Roman" w:hAnsi="Times New Roman"/>
          <w:sz w:val="28"/>
          <w:szCs w:val="28"/>
        </w:rPr>
      </w:pPr>
      <w:r w:rsidRPr="002D370C">
        <w:rPr>
          <w:rFonts w:ascii="Times New Roman" w:hAnsi="Times New Roman"/>
          <w:sz w:val="28"/>
          <w:szCs w:val="28"/>
        </w:rPr>
        <w:t>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2D370C" w:rsidRPr="002D370C" w:rsidRDefault="002D370C" w:rsidP="0042789C">
      <w:pPr>
        <w:shd w:val="clear" w:color="auto" w:fill="FFFFFF"/>
        <w:tabs>
          <w:tab w:val="left" w:pos="142"/>
        </w:tabs>
        <w:suppressAutoHyphens/>
        <w:spacing w:after="0"/>
        <w:ind w:left="426"/>
        <w:jc w:val="both"/>
        <w:rPr>
          <w:rFonts w:ascii="Times New Roman" w:hAnsi="Times New Roman"/>
          <w:sz w:val="28"/>
          <w:szCs w:val="28"/>
        </w:rPr>
      </w:pPr>
      <w:r w:rsidRPr="002D370C">
        <w:rPr>
          <w:rFonts w:ascii="Times New Roman" w:hAnsi="Times New Roman"/>
          <w:sz w:val="28"/>
          <w:szCs w:val="28"/>
        </w:rPr>
        <w:t>•</w:t>
      </w:r>
      <w:r w:rsidRPr="002D370C">
        <w:rPr>
          <w:rFonts w:ascii="Times New Roman" w:hAnsi="Times New Roman"/>
          <w:sz w:val="28"/>
          <w:szCs w:val="28"/>
        </w:rPr>
        <w:tab/>
        <w:t>информационно-методического сопровождения образовательного процесса с учетом индивидуальных возрастных, психологических и физиологических особен</w:t>
      </w:r>
      <w:r w:rsidRPr="002D370C">
        <w:rPr>
          <w:rFonts w:ascii="Times New Roman" w:hAnsi="Times New Roman"/>
          <w:sz w:val="28"/>
          <w:szCs w:val="28"/>
        </w:rPr>
        <w:softHyphen/>
        <w:t>ностей обучающихся, в том числе талантливых и одаренных, включая обучаю</w:t>
      </w:r>
      <w:r w:rsidRPr="002D370C">
        <w:rPr>
          <w:rFonts w:ascii="Times New Roman" w:hAnsi="Times New Roman"/>
          <w:sz w:val="28"/>
          <w:szCs w:val="28"/>
        </w:rPr>
        <w:softHyphen/>
        <w:t xml:space="preserve">щихся, оказавшихся в трудной жизненной ситуации, а также с ограниченными возможностями здоровья и инвалидов. </w:t>
      </w:r>
    </w:p>
    <w:p w:rsidR="002D370C" w:rsidRPr="002D370C" w:rsidRDefault="0050649A" w:rsidP="0042789C">
      <w:pPr>
        <w:shd w:val="clear" w:color="auto" w:fill="FFFFFF"/>
        <w:tabs>
          <w:tab w:val="left" w:pos="706"/>
        </w:tabs>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2D370C" w:rsidRPr="002D370C">
        <w:rPr>
          <w:rFonts w:ascii="Times New Roman" w:hAnsi="Times New Roman"/>
          <w:sz w:val="28"/>
          <w:szCs w:val="28"/>
        </w:rPr>
        <w:t xml:space="preserve">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не находящиеся постоянно в том или ином кабинете. </w:t>
      </w:r>
    </w:p>
    <w:p w:rsidR="002D370C" w:rsidRPr="002D370C" w:rsidRDefault="0050649A" w:rsidP="0042789C">
      <w:pPr>
        <w:shd w:val="clear" w:color="auto" w:fill="FFFFFF"/>
        <w:tabs>
          <w:tab w:val="left" w:pos="706"/>
        </w:tabs>
        <w:suppressAutoHyphens/>
        <w:spacing w:after="0"/>
        <w:ind w:left="426"/>
        <w:jc w:val="both"/>
        <w:rPr>
          <w:rFonts w:ascii="Times New Roman" w:hAnsi="Times New Roman"/>
          <w:sz w:val="28"/>
          <w:szCs w:val="28"/>
        </w:rPr>
      </w:pPr>
      <w:r>
        <w:rPr>
          <w:rFonts w:ascii="Times New Roman" w:hAnsi="Times New Roman"/>
          <w:sz w:val="28"/>
          <w:szCs w:val="28"/>
        </w:rPr>
        <w:lastRenderedPageBreak/>
        <w:t xml:space="preserve">     </w:t>
      </w:r>
      <w:r w:rsidR="002D370C" w:rsidRPr="002D370C">
        <w:rPr>
          <w:rFonts w:ascii="Times New Roman" w:hAnsi="Times New Roman"/>
          <w:sz w:val="28"/>
          <w:szCs w:val="28"/>
        </w:rPr>
        <w:t>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w:t>
      </w:r>
      <w:r w:rsidR="002D370C" w:rsidRPr="002D370C">
        <w:rPr>
          <w:rFonts w:ascii="Times New Roman" w:hAnsi="Times New Roman"/>
          <w:sz w:val="28"/>
          <w:szCs w:val="28"/>
        </w:rPr>
        <w:softHyphen/>
        <w:t>аудио-видео фиксацию хода образовательного процесса.</w:t>
      </w:r>
    </w:p>
    <w:p w:rsidR="002D370C" w:rsidRPr="002D370C" w:rsidRDefault="0050649A" w:rsidP="0042789C">
      <w:pPr>
        <w:shd w:val="clear" w:color="auto" w:fill="FFFFFF"/>
        <w:suppressAutoHyphens/>
        <w:spacing w:after="0"/>
        <w:ind w:left="426"/>
        <w:jc w:val="both"/>
        <w:rPr>
          <w:rFonts w:ascii="Times New Roman" w:hAnsi="Times New Roman"/>
          <w:spacing w:val="-1"/>
          <w:sz w:val="28"/>
          <w:szCs w:val="28"/>
        </w:rPr>
      </w:pPr>
      <w:r>
        <w:rPr>
          <w:rFonts w:ascii="Times New Roman" w:hAnsi="Times New Roman"/>
          <w:spacing w:val="-1"/>
          <w:sz w:val="28"/>
          <w:szCs w:val="28"/>
        </w:rPr>
        <w:t xml:space="preserve">     </w:t>
      </w:r>
      <w:r w:rsidR="002D370C" w:rsidRPr="002D370C">
        <w:rPr>
          <w:rFonts w:ascii="Times New Roman" w:hAnsi="Times New Roman"/>
          <w:spacing w:val="-1"/>
          <w:sz w:val="28"/>
          <w:szCs w:val="28"/>
        </w:rPr>
        <w:t>Помимо общешкольного оборудования и оснащения преподавания информатики в преподавании предметов используется наряду с вышеописанным так же и специализированное оборудование, в том числе - цифровые измерительные приборы, цифровые микроскопы для естественнонаучных дисциплин.</w:t>
      </w:r>
    </w:p>
    <w:p w:rsidR="002D370C" w:rsidRPr="002D370C" w:rsidRDefault="0050649A" w:rsidP="0042789C">
      <w:pPr>
        <w:shd w:val="clear" w:color="auto" w:fill="FFFFFF"/>
        <w:suppressAutoHyphens/>
        <w:spacing w:after="0"/>
        <w:ind w:left="426"/>
        <w:jc w:val="both"/>
        <w:rPr>
          <w:rFonts w:ascii="Times New Roman" w:hAnsi="Times New Roman"/>
          <w:spacing w:val="-1"/>
          <w:sz w:val="28"/>
          <w:szCs w:val="28"/>
        </w:rPr>
      </w:pPr>
      <w:r>
        <w:rPr>
          <w:rFonts w:ascii="Times New Roman" w:hAnsi="Times New Roman"/>
          <w:spacing w:val="-1"/>
          <w:sz w:val="28"/>
          <w:szCs w:val="28"/>
        </w:rPr>
        <w:t xml:space="preserve">     </w:t>
      </w:r>
      <w:r w:rsidR="002D370C" w:rsidRPr="002D370C">
        <w:rPr>
          <w:rFonts w:ascii="Times New Roman" w:hAnsi="Times New Roman"/>
          <w:spacing w:val="-1"/>
          <w:sz w:val="28"/>
          <w:szCs w:val="28"/>
        </w:rPr>
        <w:t>Соответственно сказанному выше, меняется и роль кабинета информатики.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центром формирования ИКТ - компетентности участников образовательных отношений.</w:t>
      </w:r>
    </w:p>
    <w:p w:rsidR="002D370C" w:rsidRPr="002D370C" w:rsidRDefault="002D370C" w:rsidP="0042789C">
      <w:pPr>
        <w:shd w:val="clear" w:color="auto" w:fill="FFFFFF"/>
        <w:suppressAutoHyphens/>
        <w:spacing w:after="0"/>
        <w:ind w:left="426"/>
        <w:jc w:val="both"/>
        <w:rPr>
          <w:rFonts w:ascii="Times New Roman" w:hAnsi="Times New Roman"/>
          <w:spacing w:val="-1"/>
          <w:sz w:val="28"/>
          <w:szCs w:val="28"/>
        </w:rPr>
      </w:pPr>
      <w:r w:rsidRPr="002D370C">
        <w:rPr>
          <w:rFonts w:ascii="Times New Roman" w:hAnsi="Times New Roman"/>
          <w:spacing w:val="-1"/>
          <w:sz w:val="28"/>
          <w:szCs w:val="28"/>
        </w:rPr>
        <w:t>Кабинет информатики оснащен оборудованием ИКТ и специализированной учебной мебелью.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образовательных отношений, например,  для поиска и обработки информации, подготовки и демонстрации мультимедиа презентаций, подготовки номера школьной газеты и др.</w:t>
      </w:r>
    </w:p>
    <w:p w:rsidR="00C66CE5" w:rsidRPr="00A751E3" w:rsidRDefault="00C66CE5" w:rsidP="0042789C">
      <w:pPr>
        <w:pStyle w:val="a7"/>
        <w:widowControl w:val="0"/>
        <w:tabs>
          <w:tab w:val="left" w:pos="567"/>
        </w:tabs>
        <w:spacing w:before="0" w:beforeAutospacing="0" w:after="0" w:afterAutospacing="0" w:line="276" w:lineRule="auto"/>
        <w:ind w:left="426"/>
        <w:rPr>
          <w:rFonts w:ascii="Times New Roman" w:hAnsi="Times New Roman"/>
          <w:b/>
          <w:sz w:val="28"/>
          <w:szCs w:val="28"/>
        </w:rPr>
      </w:pPr>
    </w:p>
    <w:p w:rsidR="00643C59" w:rsidRDefault="00643C59"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b/>
          <w:sz w:val="28"/>
          <w:szCs w:val="28"/>
        </w:rPr>
      </w:pPr>
    </w:p>
    <w:p w:rsidR="00B540EE" w:rsidRPr="00A751E3" w:rsidRDefault="00667803"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b/>
          <w:sz w:val="28"/>
          <w:szCs w:val="28"/>
        </w:rPr>
      </w:pPr>
      <w:r w:rsidRPr="00A751E3">
        <w:rPr>
          <w:rFonts w:ascii="Times New Roman" w:hAnsi="Times New Roman"/>
          <w:b/>
          <w:sz w:val="28"/>
          <w:szCs w:val="28"/>
        </w:rPr>
        <w:t xml:space="preserve">2.1.11. </w:t>
      </w:r>
      <w:r w:rsidR="00B540EE" w:rsidRPr="00A751E3">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643C59" w:rsidRPr="00643C59" w:rsidRDefault="0050649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bookmarkStart w:id="171" w:name="_Toc406059015"/>
      <w:r>
        <w:rPr>
          <w:rFonts w:ascii="Times New Roman" w:hAnsi="Times New Roman"/>
          <w:sz w:val="28"/>
          <w:szCs w:val="28"/>
        </w:rPr>
        <w:t xml:space="preserve">     </w:t>
      </w:r>
      <w:r w:rsidR="00643C59" w:rsidRPr="00643C59">
        <w:rPr>
          <w:rFonts w:ascii="Times New Roman" w:hAnsi="Times New Roman"/>
          <w:sz w:val="28"/>
          <w:szCs w:val="28"/>
        </w:rPr>
        <w:t>В процессе реализации мониторинга успешности освоения и применения УУД учтены следующие этапы освоения УУД:</w:t>
      </w:r>
    </w:p>
    <w:p w:rsidR="00643C59" w:rsidRPr="00643C59" w:rsidRDefault="00643C59" w:rsidP="0042789C">
      <w:pPr>
        <w:pStyle w:val="a7"/>
        <w:widowControl w:val="0"/>
        <w:numPr>
          <w:ilvl w:val="0"/>
          <w:numId w:val="6"/>
        </w:numPr>
        <w:tabs>
          <w:tab w:val="clear" w:pos="720"/>
          <w:tab w:val="left" w:pos="567"/>
          <w:tab w:val="left"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643C59">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43C59" w:rsidRPr="00643C59" w:rsidRDefault="00643C59" w:rsidP="0042789C">
      <w:pPr>
        <w:pStyle w:val="a7"/>
        <w:widowControl w:val="0"/>
        <w:numPr>
          <w:ilvl w:val="0"/>
          <w:numId w:val="6"/>
        </w:numPr>
        <w:tabs>
          <w:tab w:val="clear" w:pos="720"/>
          <w:tab w:val="left" w:pos="567"/>
          <w:tab w:val="left"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643C59">
        <w:rPr>
          <w:rFonts w:ascii="Times New Roman" w:hAnsi="Times New Roman"/>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43C59" w:rsidRPr="00643C59" w:rsidRDefault="00643C59" w:rsidP="0042789C">
      <w:pPr>
        <w:pStyle w:val="a7"/>
        <w:widowControl w:val="0"/>
        <w:numPr>
          <w:ilvl w:val="0"/>
          <w:numId w:val="6"/>
        </w:numPr>
        <w:tabs>
          <w:tab w:val="clear" w:pos="720"/>
          <w:tab w:val="left" w:pos="567"/>
          <w:tab w:val="left"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643C59">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43C59" w:rsidRPr="00643C59" w:rsidRDefault="00643C59" w:rsidP="0042789C">
      <w:pPr>
        <w:pStyle w:val="a7"/>
        <w:widowControl w:val="0"/>
        <w:numPr>
          <w:ilvl w:val="0"/>
          <w:numId w:val="6"/>
        </w:numPr>
        <w:tabs>
          <w:tab w:val="clear" w:pos="720"/>
          <w:tab w:val="left" w:pos="567"/>
          <w:tab w:val="left"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643C59">
        <w:rPr>
          <w:rFonts w:ascii="Times New Roman" w:hAnsi="Times New Roman"/>
          <w:sz w:val="28"/>
          <w:szCs w:val="28"/>
        </w:rPr>
        <w:t xml:space="preserve">адекватный перенос учебных действий (самостоятельное обнаружение </w:t>
      </w:r>
      <w:r w:rsidRPr="00643C59">
        <w:rPr>
          <w:rFonts w:ascii="Times New Roman" w:hAnsi="Times New Roman"/>
          <w:sz w:val="28"/>
          <w:szCs w:val="28"/>
        </w:rPr>
        <w:lastRenderedPageBreak/>
        <w:t>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43C59" w:rsidRPr="00643C59" w:rsidRDefault="00643C59" w:rsidP="0042789C">
      <w:pPr>
        <w:pStyle w:val="a7"/>
        <w:widowControl w:val="0"/>
        <w:numPr>
          <w:ilvl w:val="0"/>
          <w:numId w:val="6"/>
        </w:numPr>
        <w:tabs>
          <w:tab w:val="clear" w:pos="720"/>
          <w:tab w:val="left" w:pos="567"/>
          <w:tab w:val="left"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643C59">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43C59" w:rsidRPr="00643C59" w:rsidRDefault="00643C59" w:rsidP="0042789C">
      <w:pPr>
        <w:pStyle w:val="a7"/>
        <w:widowControl w:val="0"/>
        <w:numPr>
          <w:ilvl w:val="0"/>
          <w:numId w:val="6"/>
        </w:numPr>
        <w:tabs>
          <w:tab w:val="clear" w:pos="720"/>
          <w:tab w:val="left" w:pos="567"/>
          <w:tab w:val="left"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643C59">
        <w:rPr>
          <w:rFonts w:ascii="Times New Roman" w:hAnsi="Times New Roman"/>
          <w:sz w:val="28"/>
          <w:szCs w:val="28"/>
        </w:rPr>
        <w:t>обобщение учебных действий на основе выявления общих принципов.</w:t>
      </w:r>
    </w:p>
    <w:p w:rsidR="00643C59" w:rsidRPr="00643C59" w:rsidRDefault="0050649A"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 xml:space="preserve">      </w:t>
      </w:r>
      <w:r w:rsidR="00643C59" w:rsidRPr="00643C59">
        <w:rPr>
          <w:rFonts w:ascii="Times New Roman" w:hAnsi="Times New Roman"/>
          <w:sz w:val="28"/>
          <w:szCs w:val="28"/>
        </w:rPr>
        <w:t xml:space="preserve"> Система оценки деятельности МБОУ Школы </w:t>
      </w:r>
      <w:r w:rsidR="00643C59">
        <w:rPr>
          <w:rFonts w:ascii="Times New Roman" w:hAnsi="Times New Roman"/>
          <w:sz w:val="28"/>
          <w:szCs w:val="28"/>
        </w:rPr>
        <w:t>№122</w:t>
      </w:r>
      <w:r w:rsidR="00643C59" w:rsidRPr="00643C59">
        <w:rPr>
          <w:rFonts w:ascii="Times New Roman" w:hAnsi="Times New Roman"/>
          <w:sz w:val="28"/>
          <w:szCs w:val="28"/>
        </w:rPr>
        <w:t xml:space="preserve"> г.о. Самара по формированию и развитию универсальных учебных действий у обучающихся  описана в пункте «Система оценки достижения планируемых результатов освоения основной образовательной программы основного общего образования» целевого раздела.</w:t>
      </w:r>
    </w:p>
    <w:p w:rsidR="00643C59" w:rsidRPr="00643C59" w:rsidRDefault="00643C59"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643C59">
        <w:rPr>
          <w:rFonts w:ascii="Times New Roman" w:hAnsi="Times New Roman"/>
          <w:b/>
          <w:sz w:val="28"/>
          <w:szCs w:val="28"/>
        </w:rPr>
        <w:tab/>
      </w:r>
      <w:r w:rsidR="0050649A">
        <w:rPr>
          <w:rFonts w:ascii="Times New Roman" w:hAnsi="Times New Roman"/>
          <w:b/>
          <w:sz w:val="28"/>
          <w:szCs w:val="28"/>
        </w:rPr>
        <w:t xml:space="preserve">    </w:t>
      </w:r>
      <w:r w:rsidRPr="00643C59">
        <w:rPr>
          <w:rFonts w:ascii="Times New Roman" w:hAnsi="Times New Roman"/>
          <w:b/>
          <w:sz w:val="28"/>
          <w:szCs w:val="28"/>
        </w:rPr>
        <w:t>Система оценки в сфере УУД  включает в себя следующие принципы и характеристики</w:t>
      </w:r>
      <w:r w:rsidRPr="00643C59">
        <w:rPr>
          <w:rFonts w:ascii="Times New Roman" w:hAnsi="Times New Roman"/>
          <w:sz w:val="28"/>
          <w:szCs w:val="28"/>
        </w:rPr>
        <w:t>:</w:t>
      </w:r>
    </w:p>
    <w:p w:rsidR="00643C59" w:rsidRPr="00643C59" w:rsidRDefault="00643C59"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643C59">
        <w:rPr>
          <w:rFonts w:ascii="Times New Roman" w:hAnsi="Times New Roman"/>
          <w:sz w:val="28"/>
          <w:szCs w:val="28"/>
        </w:rPr>
        <w:t>-систематичность сбора и анализа информации;</w:t>
      </w:r>
    </w:p>
    <w:p w:rsidR="00643C59" w:rsidRPr="00643C59" w:rsidRDefault="00643C59"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643C59">
        <w:rPr>
          <w:rFonts w:ascii="Times New Roman" w:hAnsi="Times New Roman"/>
          <w:sz w:val="28"/>
          <w:szCs w:val="28"/>
        </w:rPr>
        <w:t>-совокупность показателей и индикаторов оценивания учитывает интересы всех участников образовательной деятельности, то есть быть информативной для управленцев, педагогов, родителей (законных представителей), обучающихся;</w:t>
      </w:r>
    </w:p>
    <w:p w:rsidR="00643C59" w:rsidRPr="00643C59" w:rsidRDefault="00643C59"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sidRPr="00643C59">
        <w:rPr>
          <w:rFonts w:ascii="Times New Roman" w:hAnsi="Times New Roman"/>
          <w:sz w:val="28"/>
          <w:szCs w:val="28"/>
        </w:rPr>
        <w:t>-доступность и прозрачность данных о результатах оценивания для всех участников образовательной деятельности.</w:t>
      </w:r>
    </w:p>
    <w:p w:rsidR="00643C59" w:rsidRPr="00643C59" w:rsidRDefault="00996023" w:rsidP="0042789C">
      <w:pPr>
        <w:pStyle w:val="a7"/>
        <w:widowControl w:val="0"/>
        <w:tabs>
          <w:tab w:val="left" w:pos="567"/>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 xml:space="preserve">     </w:t>
      </w:r>
      <w:r w:rsidR="00643C59" w:rsidRPr="00643C59">
        <w:rPr>
          <w:rFonts w:ascii="Times New Roman" w:hAnsi="Times New Roman"/>
          <w:sz w:val="28"/>
          <w:szCs w:val="28"/>
        </w:rPr>
        <w:t>Система оценки УУД является:</w:t>
      </w:r>
    </w:p>
    <w:p w:rsidR="00643C59" w:rsidRPr="00643C59" w:rsidRDefault="00643C59" w:rsidP="0042789C">
      <w:pPr>
        <w:pStyle w:val="a7"/>
        <w:widowControl w:val="0"/>
        <w:numPr>
          <w:ilvl w:val="0"/>
          <w:numId w:val="6"/>
        </w:numPr>
        <w:tabs>
          <w:tab w:val="clear" w:pos="720"/>
          <w:tab w:val="left" w:pos="567"/>
          <w:tab w:val="left"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643C59">
        <w:rPr>
          <w:rFonts w:ascii="Times New Roman" w:hAnsi="Times New Roman"/>
          <w:sz w:val="28"/>
          <w:szCs w:val="28"/>
        </w:rPr>
        <w:t>уровневой (определяются уровни владения УУД);</w:t>
      </w:r>
    </w:p>
    <w:p w:rsidR="00643C59" w:rsidRPr="00643C59" w:rsidRDefault="00643C59" w:rsidP="0042789C">
      <w:pPr>
        <w:pStyle w:val="a7"/>
        <w:widowControl w:val="0"/>
        <w:numPr>
          <w:ilvl w:val="0"/>
          <w:numId w:val="6"/>
        </w:numPr>
        <w:tabs>
          <w:tab w:val="clear" w:pos="720"/>
          <w:tab w:val="left" w:pos="567"/>
          <w:tab w:val="left" w:pos="993"/>
        </w:tabs>
        <w:suppressAutoHyphens/>
        <w:spacing w:before="0" w:beforeAutospacing="0" w:after="0" w:afterAutospacing="0" w:line="276" w:lineRule="auto"/>
        <w:ind w:left="426" w:firstLine="0"/>
        <w:jc w:val="both"/>
        <w:textAlignment w:val="baseline"/>
        <w:rPr>
          <w:rFonts w:ascii="Times New Roman" w:hAnsi="Times New Roman"/>
          <w:sz w:val="28"/>
          <w:szCs w:val="28"/>
        </w:rPr>
      </w:pPr>
      <w:r w:rsidRPr="00643C59">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43C59" w:rsidRPr="00643C59" w:rsidRDefault="00643C59" w:rsidP="0042789C">
      <w:pPr>
        <w:shd w:val="clear" w:color="auto" w:fill="FFFFFF"/>
        <w:tabs>
          <w:tab w:val="left" w:pos="6384"/>
        </w:tabs>
        <w:suppressAutoHyphens/>
        <w:spacing w:after="0"/>
        <w:ind w:left="426"/>
        <w:rPr>
          <w:rFonts w:ascii="Times New Roman" w:hAnsi="Times New Roman"/>
          <w:b/>
          <w:bCs/>
          <w:sz w:val="28"/>
          <w:szCs w:val="28"/>
        </w:rPr>
      </w:pPr>
      <w:r w:rsidRPr="00643C59">
        <w:rPr>
          <w:rFonts w:ascii="Times New Roman" w:hAnsi="Times New Roman"/>
          <w:b/>
          <w:bCs/>
          <w:sz w:val="28"/>
          <w:szCs w:val="28"/>
        </w:rPr>
        <w:t>Обеспечение мониторинга успешности освоения и применения обучающимися УУД</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701"/>
        <w:gridCol w:w="2233"/>
        <w:gridCol w:w="2587"/>
        <w:gridCol w:w="1417"/>
        <w:gridCol w:w="1807"/>
      </w:tblGrid>
      <w:tr w:rsidR="00643C59" w:rsidRPr="0035710A" w:rsidTr="00E61CCA">
        <w:tc>
          <w:tcPr>
            <w:tcW w:w="567" w:type="dxa"/>
          </w:tcPr>
          <w:p w:rsidR="00643C59" w:rsidRPr="0035710A" w:rsidRDefault="00643C59" w:rsidP="00996023">
            <w:pPr>
              <w:shd w:val="clear" w:color="auto" w:fill="FFFFFF"/>
              <w:tabs>
                <w:tab w:val="right" w:pos="313"/>
              </w:tabs>
              <w:suppressAutoHyphens/>
              <w:spacing w:after="0"/>
              <w:ind w:left="57"/>
              <w:jc w:val="center"/>
              <w:rPr>
                <w:rFonts w:ascii="Times New Roman" w:hAnsi="Times New Roman"/>
                <w:b/>
                <w:bCs/>
                <w:sz w:val="24"/>
                <w:szCs w:val="24"/>
              </w:rPr>
            </w:pPr>
            <w:r w:rsidRPr="0035710A">
              <w:rPr>
                <w:rFonts w:ascii="Times New Roman" w:hAnsi="Times New Roman"/>
                <w:b/>
                <w:bCs/>
                <w:sz w:val="24"/>
                <w:szCs w:val="24"/>
              </w:rPr>
              <w:t>№</w:t>
            </w:r>
          </w:p>
        </w:tc>
        <w:tc>
          <w:tcPr>
            <w:tcW w:w="1701" w:type="dxa"/>
          </w:tcPr>
          <w:p w:rsidR="00643C59" w:rsidRPr="0035710A" w:rsidRDefault="00643C59" w:rsidP="00996023">
            <w:pPr>
              <w:shd w:val="clear" w:color="auto" w:fill="FFFFFF"/>
              <w:tabs>
                <w:tab w:val="right" w:pos="313"/>
              </w:tabs>
              <w:suppressAutoHyphens/>
              <w:spacing w:after="0"/>
              <w:ind w:left="57"/>
              <w:jc w:val="center"/>
              <w:rPr>
                <w:rFonts w:ascii="Times New Roman" w:hAnsi="Times New Roman"/>
                <w:b/>
                <w:bCs/>
              </w:rPr>
            </w:pPr>
            <w:r w:rsidRPr="0035710A">
              <w:rPr>
                <w:rFonts w:ascii="Times New Roman" w:hAnsi="Times New Roman"/>
                <w:b/>
                <w:bCs/>
              </w:rPr>
              <w:t>Объекты мониторинга</w:t>
            </w:r>
          </w:p>
        </w:tc>
        <w:tc>
          <w:tcPr>
            <w:tcW w:w="2233" w:type="dxa"/>
          </w:tcPr>
          <w:p w:rsidR="00643C59" w:rsidRPr="0035710A" w:rsidRDefault="00643C59" w:rsidP="00996023">
            <w:pPr>
              <w:shd w:val="clear" w:color="auto" w:fill="FFFFFF"/>
              <w:tabs>
                <w:tab w:val="right" w:pos="313"/>
              </w:tabs>
              <w:suppressAutoHyphens/>
              <w:spacing w:after="0"/>
              <w:ind w:left="57"/>
              <w:jc w:val="center"/>
              <w:rPr>
                <w:rFonts w:ascii="Times New Roman" w:hAnsi="Times New Roman"/>
                <w:b/>
                <w:bCs/>
              </w:rPr>
            </w:pPr>
            <w:r w:rsidRPr="0035710A">
              <w:rPr>
                <w:rFonts w:ascii="Times New Roman" w:hAnsi="Times New Roman"/>
                <w:b/>
                <w:bCs/>
              </w:rPr>
              <w:t>Показатели</w:t>
            </w:r>
          </w:p>
        </w:tc>
        <w:tc>
          <w:tcPr>
            <w:tcW w:w="2587" w:type="dxa"/>
          </w:tcPr>
          <w:p w:rsidR="00643C59" w:rsidRPr="0035710A" w:rsidRDefault="00643C59" w:rsidP="00996023">
            <w:pPr>
              <w:shd w:val="clear" w:color="auto" w:fill="FFFFFF"/>
              <w:tabs>
                <w:tab w:val="right" w:pos="313"/>
              </w:tabs>
              <w:suppressAutoHyphens/>
              <w:spacing w:after="0"/>
              <w:ind w:left="57"/>
              <w:jc w:val="center"/>
              <w:rPr>
                <w:rFonts w:ascii="Times New Roman" w:hAnsi="Times New Roman"/>
                <w:b/>
                <w:bCs/>
              </w:rPr>
            </w:pPr>
            <w:r w:rsidRPr="0035710A">
              <w:rPr>
                <w:rFonts w:ascii="Times New Roman" w:hAnsi="Times New Roman"/>
                <w:b/>
                <w:bCs/>
              </w:rPr>
              <w:t>Индикаторы</w:t>
            </w:r>
          </w:p>
        </w:tc>
        <w:tc>
          <w:tcPr>
            <w:tcW w:w="1417" w:type="dxa"/>
          </w:tcPr>
          <w:p w:rsidR="00643C59" w:rsidRPr="0035710A" w:rsidRDefault="00643C59" w:rsidP="00996023">
            <w:pPr>
              <w:shd w:val="clear" w:color="auto" w:fill="FFFFFF"/>
              <w:tabs>
                <w:tab w:val="right" w:pos="313"/>
              </w:tabs>
              <w:suppressAutoHyphens/>
              <w:spacing w:after="0"/>
              <w:ind w:left="57"/>
              <w:jc w:val="center"/>
              <w:rPr>
                <w:rFonts w:ascii="Times New Roman" w:hAnsi="Times New Roman"/>
                <w:b/>
                <w:bCs/>
              </w:rPr>
            </w:pPr>
            <w:r w:rsidRPr="0035710A">
              <w:rPr>
                <w:rFonts w:ascii="Times New Roman" w:hAnsi="Times New Roman"/>
                <w:b/>
                <w:bCs/>
              </w:rPr>
              <w:t xml:space="preserve">Время </w:t>
            </w:r>
            <w:r w:rsidRPr="0035710A">
              <w:rPr>
                <w:rFonts w:ascii="Times New Roman" w:hAnsi="Times New Roman"/>
                <w:b/>
                <w:bCs/>
                <w:spacing w:val="-4"/>
              </w:rPr>
              <w:t>проведе</w:t>
            </w:r>
            <w:r w:rsidRPr="0035710A">
              <w:rPr>
                <w:rFonts w:ascii="Times New Roman" w:hAnsi="Times New Roman"/>
                <w:b/>
                <w:bCs/>
              </w:rPr>
              <w:t>ния</w:t>
            </w:r>
          </w:p>
        </w:tc>
        <w:tc>
          <w:tcPr>
            <w:tcW w:w="1807" w:type="dxa"/>
          </w:tcPr>
          <w:p w:rsidR="00643C59" w:rsidRPr="0035710A" w:rsidRDefault="00643C59" w:rsidP="00996023">
            <w:pPr>
              <w:shd w:val="clear" w:color="auto" w:fill="FFFFFF"/>
              <w:tabs>
                <w:tab w:val="right" w:pos="313"/>
              </w:tabs>
              <w:suppressAutoHyphens/>
              <w:spacing w:after="0"/>
              <w:ind w:left="57"/>
              <w:jc w:val="center"/>
              <w:rPr>
                <w:rFonts w:ascii="Times New Roman" w:hAnsi="Times New Roman"/>
                <w:b/>
                <w:bCs/>
              </w:rPr>
            </w:pPr>
            <w:r w:rsidRPr="0035710A">
              <w:rPr>
                <w:rFonts w:ascii="Times New Roman" w:hAnsi="Times New Roman"/>
                <w:b/>
                <w:bCs/>
                <w:spacing w:val="-3"/>
              </w:rPr>
              <w:t>Планируе</w:t>
            </w:r>
            <w:r w:rsidRPr="0035710A">
              <w:rPr>
                <w:rFonts w:ascii="Times New Roman" w:hAnsi="Times New Roman"/>
                <w:b/>
                <w:bCs/>
                <w:spacing w:val="-3"/>
              </w:rPr>
              <w:softHyphen/>
            </w:r>
            <w:r w:rsidRPr="0035710A">
              <w:rPr>
                <w:rFonts w:ascii="Times New Roman" w:hAnsi="Times New Roman"/>
                <w:b/>
                <w:bCs/>
              </w:rPr>
              <w:t>мый результат</w:t>
            </w:r>
          </w:p>
        </w:tc>
      </w:tr>
      <w:tr w:rsidR="00643C59" w:rsidRPr="0035710A" w:rsidTr="00E61CCA">
        <w:tc>
          <w:tcPr>
            <w:tcW w:w="567" w:type="dxa"/>
          </w:tcPr>
          <w:p w:rsidR="00643C59" w:rsidRPr="0035710A" w:rsidRDefault="00643C59" w:rsidP="00996023">
            <w:pPr>
              <w:tabs>
                <w:tab w:val="right" w:pos="313"/>
                <w:tab w:val="left" w:pos="6384"/>
              </w:tabs>
              <w:suppressAutoHyphens/>
              <w:spacing w:after="0"/>
              <w:ind w:left="57"/>
              <w:rPr>
                <w:rFonts w:ascii="Times New Roman" w:hAnsi="Times New Roman"/>
                <w:b/>
                <w:bCs/>
                <w:i/>
                <w:iCs/>
                <w:sz w:val="24"/>
                <w:szCs w:val="24"/>
              </w:rPr>
            </w:pPr>
            <w:r w:rsidRPr="0035710A">
              <w:rPr>
                <w:rFonts w:ascii="Times New Roman" w:hAnsi="Times New Roman"/>
                <w:b/>
                <w:bCs/>
                <w:i/>
                <w:iCs/>
                <w:sz w:val="24"/>
                <w:szCs w:val="24"/>
              </w:rPr>
              <w:t>1.</w:t>
            </w:r>
          </w:p>
        </w:tc>
        <w:tc>
          <w:tcPr>
            <w:tcW w:w="1701" w:type="dxa"/>
          </w:tcPr>
          <w:p w:rsidR="00643C59" w:rsidRPr="0035710A" w:rsidRDefault="00643C59" w:rsidP="00996023">
            <w:pPr>
              <w:tabs>
                <w:tab w:val="right" w:pos="313"/>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Экспертиза рабочей учебно-предметной программы учителя</w:t>
            </w:r>
          </w:p>
          <w:p w:rsidR="00643C59" w:rsidRPr="0035710A" w:rsidRDefault="00643C59" w:rsidP="00996023">
            <w:pPr>
              <w:tabs>
                <w:tab w:val="right" w:pos="313"/>
                <w:tab w:val="left" w:pos="6384"/>
              </w:tabs>
              <w:suppressAutoHyphens/>
              <w:spacing w:after="0"/>
              <w:ind w:left="57"/>
              <w:rPr>
                <w:rFonts w:ascii="Times New Roman" w:hAnsi="Times New Roman"/>
                <w:sz w:val="24"/>
                <w:szCs w:val="24"/>
              </w:rPr>
            </w:pPr>
          </w:p>
        </w:tc>
        <w:tc>
          <w:tcPr>
            <w:tcW w:w="2233" w:type="dxa"/>
          </w:tcPr>
          <w:p w:rsidR="00643C59" w:rsidRPr="0035710A" w:rsidRDefault="00643C59" w:rsidP="00996023">
            <w:pPr>
              <w:tabs>
                <w:tab w:val="right" w:pos="313"/>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Ориентация предметного содержания на способы действий или на сумму знаний</w:t>
            </w:r>
          </w:p>
        </w:tc>
        <w:tc>
          <w:tcPr>
            <w:tcW w:w="2587" w:type="dxa"/>
          </w:tcPr>
          <w:p w:rsidR="00643C59" w:rsidRPr="0035710A" w:rsidRDefault="00643C59" w:rsidP="00996023">
            <w:pPr>
              <w:tabs>
                <w:tab w:val="right" w:pos="313"/>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Наличие матрицы с</w:t>
            </w:r>
            <w:r>
              <w:rPr>
                <w:rFonts w:ascii="Times New Roman" w:hAnsi="Times New Roman"/>
                <w:sz w:val="24"/>
                <w:szCs w:val="24"/>
              </w:rPr>
              <w:t xml:space="preserve"> </w:t>
            </w:r>
            <w:r w:rsidRPr="0035710A">
              <w:rPr>
                <w:rFonts w:ascii="Times New Roman" w:hAnsi="Times New Roman"/>
                <w:sz w:val="24"/>
                <w:szCs w:val="24"/>
              </w:rPr>
              <w:t xml:space="preserve">основными способами/средствами действий в учебном предмете -ориентация КИМов и оценки деятельности </w:t>
            </w:r>
            <w:r>
              <w:rPr>
                <w:rFonts w:ascii="Times New Roman" w:hAnsi="Times New Roman"/>
                <w:sz w:val="24"/>
                <w:szCs w:val="24"/>
              </w:rPr>
              <w:t>обучающихся</w:t>
            </w:r>
            <w:r w:rsidRPr="0035710A">
              <w:rPr>
                <w:rFonts w:ascii="Times New Roman" w:hAnsi="Times New Roman"/>
                <w:sz w:val="24"/>
                <w:szCs w:val="24"/>
              </w:rPr>
              <w:t xml:space="preserve"> на освоение основных предметных способов </w:t>
            </w:r>
            <w:r w:rsidRPr="0035710A">
              <w:rPr>
                <w:rFonts w:ascii="Times New Roman" w:hAnsi="Times New Roman"/>
                <w:sz w:val="24"/>
                <w:szCs w:val="24"/>
              </w:rPr>
              <w:lastRenderedPageBreak/>
              <w:t>действий</w:t>
            </w:r>
          </w:p>
        </w:tc>
        <w:tc>
          <w:tcPr>
            <w:tcW w:w="1417" w:type="dxa"/>
          </w:tcPr>
          <w:p w:rsidR="00643C59" w:rsidRPr="0035710A" w:rsidRDefault="00643C59" w:rsidP="00996023">
            <w:pPr>
              <w:tabs>
                <w:tab w:val="right" w:pos="313"/>
                <w:tab w:val="left" w:pos="6384"/>
              </w:tabs>
              <w:suppressAutoHyphens/>
              <w:spacing w:after="0"/>
              <w:ind w:left="57"/>
              <w:rPr>
                <w:rFonts w:ascii="Times New Roman" w:hAnsi="Times New Roman"/>
                <w:sz w:val="24"/>
                <w:szCs w:val="24"/>
              </w:rPr>
            </w:pPr>
            <w:r w:rsidRPr="0035710A">
              <w:rPr>
                <w:rFonts w:ascii="Times New Roman" w:hAnsi="Times New Roman"/>
                <w:sz w:val="24"/>
                <w:szCs w:val="24"/>
              </w:rPr>
              <w:lastRenderedPageBreak/>
              <w:t>Сентябрь</w:t>
            </w:r>
          </w:p>
        </w:tc>
        <w:tc>
          <w:tcPr>
            <w:tcW w:w="1807" w:type="dxa"/>
          </w:tcPr>
          <w:p w:rsidR="00643C59" w:rsidRPr="0035710A" w:rsidRDefault="00643C59" w:rsidP="00996023">
            <w:pPr>
              <w:tabs>
                <w:tab w:val="right" w:pos="313"/>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Наличие утвержденной программы</w:t>
            </w:r>
          </w:p>
        </w:tc>
      </w:tr>
      <w:tr w:rsidR="00643C59" w:rsidRPr="0035710A" w:rsidTr="00E61CCA">
        <w:tc>
          <w:tcPr>
            <w:tcW w:w="567" w:type="dxa"/>
            <w:vMerge w:val="restart"/>
          </w:tcPr>
          <w:p w:rsidR="00643C59" w:rsidRPr="0035710A" w:rsidRDefault="00643C59" w:rsidP="00996023">
            <w:pPr>
              <w:tabs>
                <w:tab w:val="left" w:pos="6384"/>
              </w:tabs>
              <w:suppressAutoHyphens/>
              <w:spacing w:after="0"/>
              <w:ind w:left="57"/>
              <w:rPr>
                <w:rFonts w:ascii="Times New Roman" w:hAnsi="Times New Roman"/>
                <w:b/>
                <w:bCs/>
                <w:i/>
                <w:iCs/>
                <w:sz w:val="24"/>
                <w:szCs w:val="24"/>
              </w:rPr>
            </w:pPr>
          </w:p>
        </w:tc>
        <w:tc>
          <w:tcPr>
            <w:tcW w:w="1701" w:type="dxa"/>
            <w:vMerge w:val="restart"/>
          </w:tcPr>
          <w:p w:rsidR="00643C59" w:rsidRPr="0035710A" w:rsidRDefault="00643C59" w:rsidP="00996023">
            <w:pPr>
              <w:tabs>
                <w:tab w:val="left" w:pos="6384"/>
              </w:tabs>
              <w:suppressAutoHyphens/>
              <w:spacing w:after="0"/>
              <w:ind w:left="57"/>
              <w:rPr>
                <w:rFonts w:ascii="Times New Roman" w:hAnsi="Times New Roman"/>
                <w:sz w:val="24"/>
                <w:szCs w:val="24"/>
              </w:rPr>
            </w:pPr>
          </w:p>
        </w:tc>
        <w:tc>
          <w:tcPr>
            <w:tcW w:w="2233"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Эффективность обучения за счет использования современных, в том числе информационных</w:t>
            </w:r>
            <w:r>
              <w:rPr>
                <w:rFonts w:ascii="Times New Roman" w:hAnsi="Times New Roman"/>
                <w:sz w:val="24"/>
                <w:szCs w:val="24"/>
              </w:rPr>
              <w:t>,</w:t>
            </w:r>
            <w:r w:rsidRPr="0035710A">
              <w:rPr>
                <w:rFonts w:ascii="Times New Roman" w:hAnsi="Times New Roman"/>
                <w:sz w:val="24"/>
                <w:szCs w:val="24"/>
              </w:rPr>
              <w:t xml:space="preserve"> технологий</w:t>
            </w:r>
          </w:p>
        </w:tc>
        <w:tc>
          <w:tcPr>
            <w:tcW w:w="258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Количество часов, затраченных на изучение учебного предмета;</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-Использование внеурочных форм обучения;</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-Построение учебного процесса с использованием современных, в том числе информационных</w:t>
            </w:r>
            <w:r>
              <w:rPr>
                <w:rFonts w:ascii="Times New Roman" w:hAnsi="Times New Roman"/>
                <w:sz w:val="24"/>
                <w:szCs w:val="24"/>
              </w:rPr>
              <w:t>,</w:t>
            </w:r>
            <w:r w:rsidRPr="0035710A">
              <w:rPr>
                <w:rFonts w:ascii="Times New Roman" w:hAnsi="Times New Roman"/>
                <w:sz w:val="24"/>
                <w:szCs w:val="24"/>
              </w:rPr>
              <w:t xml:space="preserve"> технологий;</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-Результативность обучения за счет минимизации времени, усиления внеурочных форм, современных технологий</w:t>
            </w:r>
          </w:p>
        </w:tc>
        <w:tc>
          <w:tcPr>
            <w:tcW w:w="141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Сентябрь,</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февраль,</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 xml:space="preserve"> май</w:t>
            </w:r>
          </w:p>
        </w:tc>
        <w:tc>
          <w:tcPr>
            <w:tcW w:w="1807" w:type="dxa"/>
          </w:tcPr>
          <w:p w:rsidR="00643C59" w:rsidRPr="0035710A" w:rsidRDefault="00643C59" w:rsidP="00996023">
            <w:pPr>
              <w:shd w:val="clear" w:color="auto" w:fill="FFFFFF"/>
              <w:suppressAutoHyphens/>
              <w:spacing w:after="0"/>
              <w:ind w:left="57"/>
              <w:rPr>
                <w:rFonts w:ascii="Times New Roman" w:hAnsi="Times New Roman"/>
                <w:sz w:val="24"/>
                <w:szCs w:val="24"/>
              </w:rPr>
            </w:pPr>
            <w:r w:rsidRPr="0035710A">
              <w:rPr>
                <w:rFonts w:ascii="Times New Roman" w:hAnsi="Times New Roman"/>
                <w:sz w:val="24"/>
                <w:szCs w:val="24"/>
              </w:rPr>
              <w:t xml:space="preserve">Перечень лабораторий, консультаций, количество </w:t>
            </w:r>
            <w:r>
              <w:rPr>
                <w:rFonts w:ascii="Times New Roman" w:hAnsi="Times New Roman"/>
                <w:sz w:val="24"/>
                <w:szCs w:val="24"/>
              </w:rPr>
              <w:t>обучающихся</w:t>
            </w:r>
            <w:r w:rsidRPr="0035710A">
              <w:rPr>
                <w:rFonts w:ascii="Times New Roman" w:hAnsi="Times New Roman"/>
                <w:sz w:val="24"/>
                <w:szCs w:val="24"/>
              </w:rPr>
              <w:t>, посещающих эти образовательные пространства;</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 xml:space="preserve">перечень </w:t>
            </w:r>
            <w:r w:rsidRPr="0035710A">
              <w:rPr>
                <w:rFonts w:ascii="Times New Roman" w:hAnsi="Times New Roman"/>
                <w:spacing w:val="-1"/>
                <w:sz w:val="24"/>
                <w:szCs w:val="24"/>
              </w:rPr>
              <w:t xml:space="preserve">внеурочных </w:t>
            </w:r>
            <w:r w:rsidRPr="0035710A">
              <w:rPr>
                <w:rFonts w:ascii="Times New Roman" w:hAnsi="Times New Roman"/>
                <w:sz w:val="24"/>
                <w:szCs w:val="24"/>
              </w:rPr>
              <w:t>форм и их характери</w:t>
            </w:r>
            <w:r w:rsidRPr="0035710A">
              <w:rPr>
                <w:rFonts w:ascii="Times New Roman" w:hAnsi="Times New Roman"/>
                <w:sz w:val="24"/>
                <w:szCs w:val="24"/>
              </w:rPr>
              <w:softHyphen/>
              <w:t>стика; установле</w:t>
            </w:r>
            <w:r w:rsidRPr="0035710A">
              <w:rPr>
                <w:rFonts w:ascii="Times New Roman" w:hAnsi="Times New Roman"/>
                <w:sz w:val="24"/>
                <w:szCs w:val="24"/>
              </w:rPr>
              <w:softHyphen/>
              <w:t>ние связи результа</w:t>
            </w:r>
            <w:r w:rsidRPr="0035710A">
              <w:rPr>
                <w:rFonts w:ascii="Times New Roman" w:hAnsi="Times New Roman"/>
                <w:sz w:val="24"/>
                <w:szCs w:val="24"/>
              </w:rPr>
              <w:softHyphen/>
              <w:t xml:space="preserve">тивности обучения с </w:t>
            </w:r>
            <w:r w:rsidRPr="0035710A">
              <w:rPr>
                <w:rFonts w:ascii="Times New Roman" w:hAnsi="Times New Roman"/>
                <w:spacing w:val="-1"/>
                <w:sz w:val="24"/>
                <w:szCs w:val="24"/>
              </w:rPr>
              <w:t>использова</w:t>
            </w:r>
            <w:r w:rsidRPr="0035710A">
              <w:rPr>
                <w:rFonts w:ascii="Times New Roman" w:hAnsi="Times New Roman"/>
                <w:spacing w:val="-1"/>
                <w:sz w:val="24"/>
                <w:szCs w:val="24"/>
              </w:rPr>
              <w:softHyphen/>
            </w:r>
            <w:r w:rsidRPr="0035710A">
              <w:rPr>
                <w:rFonts w:ascii="Times New Roman" w:hAnsi="Times New Roman"/>
                <w:sz w:val="24"/>
                <w:szCs w:val="24"/>
              </w:rPr>
              <w:t>нием совре</w:t>
            </w:r>
            <w:r w:rsidRPr="0035710A">
              <w:rPr>
                <w:rFonts w:ascii="Times New Roman" w:hAnsi="Times New Roman"/>
                <w:sz w:val="24"/>
                <w:szCs w:val="24"/>
              </w:rPr>
              <w:softHyphen/>
              <w:t>менных технологий.</w:t>
            </w:r>
          </w:p>
        </w:tc>
      </w:tr>
      <w:tr w:rsidR="00643C59" w:rsidRPr="0035710A" w:rsidTr="00E61CCA">
        <w:trPr>
          <w:trHeight w:val="276"/>
        </w:trPr>
        <w:tc>
          <w:tcPr>
            <w:tcW w:w="567" w:type="dxa"/>
            <w:vMerge/>
          </w:tcPr>
          <w:p w:rsidR="00643C59" w:rsidRPr="0035710A" w:rsidRDefault="00643C59" w:rsidP="00996023">
            <w:pPr>
              <w:tabs>
                <w:tab w:val="left" w:pos="6384"/>
              </w:tabs>
              <w:suppressAutoHyphens/>
              <w:spacing w:after="0"/>
              <w:ind w:left="57"/>
              <w:rPr>
                <w:rFonts w:ascii="Times New Roman" w:hAnsi="Times New Roman"/>
                <w:b/>
                <w:bCs/>
                <w:i/>
                <w:iCs/>
                <w:sz w:val="24"/>
                <w:szCs w:val="24"/>
              </w:rPr>
            </w:pPr>
          </w:p>
        </w:tc>
        <w:tc>
          <w:tcPr>
            <w:tcW w:w="1701" w:type="dxa"/>
            <w:vMerge/>
          </w:tcPr>
          <w:p w:rsidR="00643C59" w:rsidRPr="0035710A" w:rsidRDefault="00643C59" w:rsidP="00996023">
            <w:pPr>
              <w:tabs>
                <w:tab w:val="left" w:pos="6384"/>
              </w:tabs>
              <w:suppressAutoHyphens/>
              <w:spacing w:after="0"/>
              <w:ind w:left="57"/>
              <w:rPr>
                <w:rFonts w:ascii="Times New Roman" w:hAnsi="Times New Roman"/>
                <w:b/>
                <w:bCs/>
                <w:i/>
                <w:iCs/>
                <w:sz w:val="24"/>
                <w:szCs w:val="24"/>
              </w:rPr>
            </w:pPr>
          </w:p>
        </w:tc>
        <w:tc>
          <w:tcPr>
            <w:tcW w:w="2233"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 xml:space="preserve"> Доступность обучения за счет разнообразных форм, в том числе дистанционного сопровождения образовательного процесса</w:t>
            </w:r>
          </w:p>
        </w:tc>
        <w:tc>
          <w:tcPr>
            <w:tcW w:w="258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-Наличие дистанционного сопровождения образовательного процесса в электронной среде.</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 xml:space="preserve">-Система организации и проведения самостоятельной работы (СР) </w:t>
            </w:r>
            <w:r>
              <w:rPr>
                <w:rFonts w:ascii="Times New Roman" w:hAnsi="Times New Roman"/>
                <w:sz w:val="24"/>
                <w:szCs w:val="24"/>
              </w:rPr>
              <w:t>обучающихся</w:t>
            </w:r>
          </w:p>
        </w:tc>
        <w:tc>
          <w:tcPr>
            <w:tcW w:w="141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Февраль,</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май</w:t>
            </w:r>
          </w:p>
        </w:tc>
        <w:tc>
          <w:tcPr>
            <w:tcW w:w="180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Страница учителя в ПК, ее анализ; наличие материалов для СР, оценки и их анализ</w:t>
            </w:r>
          </w:p>
        </w:tc>
      </w:tr>
      <w:tr w:rsidR="00643C59" w:rsidRPr="0035710A" w:rsidTr="00E61CCA">
        <w:tc>
          <w:tcPr>
            <w:tcW w:w="567" w:type="dxa"/>
            <w:vMerge/>
          </w:tcPr>
          <w:p w:rsidR="00643C59" w:rsidRPr="0035710A" w:rsidRDefault="00643C59" w:rsidP="00996023">
            <w:pPr>
              <w:tabs>
                <w:tab w:val="left" w:pos="6384"/>
              </w:tabs>
              <w:suppressAutoHyphens/>
              <w:spacing w:after="0"/>
              <w:ind w:left="57"/>
              <w:rPr>
                <w:rFonts w:ascii="Times New Roman" w:hAnsi="Times New Roman"/>
                <w:b/>
                <w:bCs/>
                <w:i/>
                <w:iCs/>
                <w:sz w:val="24"/>
                <w:szCs w:val="24"/>
              </w:rPr>
            </w:pPr>
          </w:p>
        </w:tc>
        <w:tc>
          <w:tcPr>
            <w:tcW w:w="1701" w:type="dxa"/>
            <w:vMerge/>
          </w:tcPr>
          <w:p w:rsidR="00643C59" w:rsidRPr="0035710A" w:rsidRDefault="00643C59" w:rsidP="00996023">
            <w:pPr>
              <w:tabs>
                <w:tab w:val="left" w:pos="6384"/>
              </w:tabs>
              <w:suppressAutoHyphens/>
              <w:spacing w:after="0"/>
              <w:ind w:left="57"/>
              <w:rPr>
                <w:rFonts w:ascii="Times New Roman" w:hAnsi="Times New Roman"/>
                <w:b/>
                <w:bCs/>
                <w:i/>
                <w:iCs/>
                <w:sz w:val="24"/>
                <w:szCs w:val="24"/>
              </w:rPr>
            </w:pPr>
          </w:p>
        </w:tc>
        <w:tc>
          <w:tcPr>
            <w:tcW w:w="2233"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Наличие в программе учителя внутреннего мониторинга</w:t>
            </w:r>
          </w:p>
        </w:tc>
        <w:tc>
          <w:tcPr>
            <w:tcW w:w="258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-Наличие системы диагностических и проверочных работ.</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-Использование результатов конт</w:t>
            </w:r>
            <w:r>
              <w:rPr>
                <w:rFonts w:ascii="Times New Roman" w:hAnsi="Times New Roman"/>
                <w:sz w:val="24"/>
                <w:szCs w:val="24"/>
              </w:rPr>
              <w:t xml:space="preserve">роля для коррекционной работы с </w:t>
            </w:r>
            <w:r w:rsidRPr="0035710A">
              <w:rPr>
                <w:rFonts w:ascii="Times New Roman" w:hAnsi="Times New Roman"/>
                <w:sz w:val="24"/>
                <w:szCs w:val="24"/>
              </w:rPr>
              <w:t>обучающимися.</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 xml:space="preserve">-Диагностика </w:t>
            </w:r>
            <w:r w:rsidRPr="0035710A">
              <w:rPr>
                <w:rFonts w:ascii="Times New Roman" w:hAnsi="Times New Roman"/>
                <w:sz w:val="24"/>
                <w:szCs w:val="24"/>
              </w:rPr>
              <w:lastRenderedPageBreak/>
              <w:t>ключевых компетенций.</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 xml:space="preserve">-Наблюдение (анкетирование)за личностным развитием </w:t>
            </w:r>
            <w:r>
              <w:rPr>
                <w:rFonts w:ascii="Times New Roman" w:hAnsi="Times New Roman"/>
                <w:sz w:val="24"/>
                <w:szCs w:val="24"/>
              </w:rPr>
              <w:t>обучающихся</w:t>
            </w:r>
            <w:r w:rsidRPr="0035710A">
              <w:rPr>
                <w:rFonts w:ascii="Times New Roman" w:hAnsi="Times New Roman"/>
                <w:sz w:val="24"/>
                <w:szCs w:val="24"/>
              </w:rPr>
              <w:t>.</w:t>
            </w:r>
          </w:p>
        </w:tc>
        <w:tc>
          <w:tcPr>
            <w:tcW w:w="141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lastRenderedPageBreak/>
              <w:t>Сентябрь,</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 xml:space="preserve">февраль, </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май</w:t>
            </w:r>
          </w:p>
        </w:tc>
        <w:tc>
          <w:tcPr>
            <w:tcW w:w="180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Анализ КИМов</w:t>
            </w:r>
          </w:p>
        </w:tc>
      </w:tr>
      <w:tr w:rsidR="00643C59" w:rsidRPr="0035710A" w:rsidTr="00E61CCA">
        <w:tc>
          <w:tcPr>
            <w:tcW w:w="567" w:type="dxa"/>
            <w:vMerge w:val="restart"/>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2.</w:t>
            </w:r>
          </w:p>
        </w:tc>
        <w:tc>
          <w:tcPr>
            <w:tcW w:w="1701" w:type="dxa"/>
            <w:vMerge w:val="restart"/>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Оценка дидактического и материально-технического оснащения образователь-</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ного процесса.</w:t>
            </w:r>
          </w:p>
        </w:tc>
        <w:tc>
          <w:tcPr>
            <w:tcW w:w="2233"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Эффективность использования</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материально-технического оборудования в образовании детей 5-9 классов.</w:t>
            </w:r>
          </w:p>
        </w:tc>
        <w:tc>
          <w:tcPr>
            <w:tcW w:w="258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Количество времени использования МТБ, соотнесенное с результатами обучения</w:t>
            </w:r>
          </w:p>
        </w:tc>
        <w:tc>
          <w:tcPr>
            <w:tcW w:w="141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апрель</w:t>
            </w:r>
          </w:p>
        </w:tc>
        <w:tc>
          <w:tcPr>
            <w:tcW w:w="180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Открытый урок</w:t>
            </w:r>
          </w:p>
        </w:tc>
      </w:tr>
      <w:tr w:rsidR="00643C59" w:rsidRPr="0035710A" w:rsidTr="00E61CCA">
        <w:tc>
          <w:tcPr>
            <w:tcW w:w="567" w:type="dxa"/>
            <w:vMerge/>
          </w:tcPr>
          <w:p w:rsidR="00643C59" w:rsidRPr="0035710A" w:rsidRDefault="00643C59" w:rsidP="00996023">
            <w:pPr>
              <w:tabs>
                <w:tab w:val="left" w:pos="6384"/>
              </w:tabs>
              <w:suppressAutoHyphens/>
              <w:spacing w:after="0"/>
              <w:ind w:left="57"/>
              <w:rPr>
                <w:rFonts w:ascii="Times New Roman" w:hAnsi="Times New Roman"/>
                <w:sz w:val="24"/>
                <w:szCs w:val="24"/>
              </w:rPr>
            </w:pPr>
          </w:p>
        </w:tc>
        <w:tc>
          <w:tcPr>
            <w:tcW w:w="1701" w:type="dxa"/>
            <w:vMerge/>
          </w:tcPr>
          <w:p w:rsidR="00643C59" w:rsidRPr="0035710A" w:rsidRDefault="00643C59" w:rsidP="00996023">
            <w:pPr>
              <w:tabs>
                <w:tab w:val="left" w:pos="6384"/>
              </w:tabs>
              <w:suppressAutoHyphens/>
              <w:spacing w:after="0"/>
              <w:ind w:left="57"/>
              <w:rPr>
                <w:rFonts w:ascii="Times New Roman" w:hAnsi="Times New Roman"/>
                <w:sz w:val="24"/>
                <w:szCs w:val="24"/>
              </w:rPr>
            </w:pPr>
          </w:p>
        </w:tc>
        <w:tc>
          <w:tcPr>
            <w:tcW w:w="2233"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Наличие собственного дидактического сопровождения для построения работы с обучающимися</w:t>
            </w:r>
          </w:p>
        </w:tc>
        <w:tc>
          <w:tcPr>
            <w:tcW w:w="258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Объем дидактического материала</w:t>
            </w:r>
          </w:p>
        </w:tc>
        <w:tc>
          <w:tcPr>
            <w:tcW w:w="141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май</w:t>
            </w:r>
          </w:p>
        </w:tc>
        <w:tc>
          <w:tcPr>
            <w:tcW w:w="180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Анализ дидактического материала</w:t>
            </w:r>
          </w:p>
        </w:tc>
      </w:tr>
      <w:tr w:rsidR="00643C59" w:rsidRPr="0035710A" w:rsidTr="00E61CCA">
        <w:tc>
          <w:tcPr>
            <w:tcW w:w="567" w:type="dxa"/>
            <w:vMerge/>
          </w:tcPr>
          <w:p w:rsidR="00643C59" w:rsidRPr="0035710A" w:rsidRDefault="00643C59" w:rsidP="00996023">
            <w:pPr>
              <w:tabs>
                <w:tab w:val="left" w:pos="6384"/>
              </w:tabs>
              <w:suppressAutoHyphens/>
              <w:spacing w:after="0"/>
              <w:ind w:left="57"/>
              <w:rPr>
                <w:rFonts w:ascii="Times New Roman" w:hAnsi="Times New Roman"/>
                <w:sz w:val="24"/>
                <w:szCs w:val="24"/>
              </w:rPr>
            </w:pPr>
          </w:p>
        </w:tc>
        <w:tc>
          <w:tcPr>
            <w:tcW w:w="1701" w:type="dxa"/>
            <w:vMerge/>
          </w:tcPr>
          <w:p w:rsidR="00643C59" w:rsidRPr="0035710A" w:rsidRDefault="00643C59" w:rsidP="00996023">
            <w:pPr>
              <w:tabs>
                <w:tab w:val="left" w:pos="6384"/>
              </w:tabs>
              <w:suppressAutoHyphens/>
              <w:spacing w:after="0"/>
              <w:ind w:left="57"/>
              <w:rPr>
                <w:rFonts w:ascii="Times New Roman" w:hAnsi="Times New Roman"/>
                <w:sz w:val="24"/>
                <w:szCs w:val="24"/>
              </w:rPr>
            </w:pPr>
          </w:p>
        </w:tc>
        <w:tc>
          <w:tcPr>
            <w:tcW w:w="2233"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Организационно-информационное обеспечение образовательного процесса</w:t>
            </w:r>
          </w:p>
        </w:tc>
        <w:tc>
          <w:tcPr>
            <w:tcW w:w="258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Полнота (частота) использования основных элементов электронной образовательной среды в образовательном процессе</w:t>
            </w:r>
          </w:p>
        </w:tc>
        <w:tc>
          <w:tcPr>
            <w:tcW w:w="141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Декабрь, март,</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июнь</w:t>
            </w:r>
          </w:p>
        </w:tc>
        <w:tc>
          <w:tcPr>
            <w:tcW w:w="180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Анализ всех разделов</w:t>
            </w:r>
          </w:p>
        </w:tc>
      </w:tr>
      <w:tr w:rsidR="00643C59" w:rsidRPr="0035710A" w:rsidTr="00E61CCA">
        <w:tc>
          <w:tcPr>
            <w:tcW w:w="567" w:type="dxa"/>
            <w:vMerge w:val="restart"/>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3.</w:t>
            </w:r>
          </w:p>
        </w:tc>
        <w:tc>
          <w:tcPr>
            <w:tcW w:w="1701" w:type="dxa"/>
            <w:vMerge w:val="restart"/>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Оценка самообразова</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ния и повышения квалификации</w:t>
            </w:r>
          </w:p>
        </w:tc>
        <w:tc>
          <w:tcPr>
            <w:tcW w:w="2233"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Участие учителей в педагогич</w:t>
            </w:r>
            <w:r>
              <w:rPr>
                <w:rFonts w:ascii="Times New Roman" w:hAnsi="Times New Roman"/>
                <w:sz w:val="24"/>
                <w:szCs w:val="24"/>
              </w:rPr>
              <w:t xml:space="preserve">еских проектах, работа в МО </w:t>
            </w:r>
            <w:r w:rsidRPr="0035710A">
              <w:rPr>
                <w:rFonts w:ascii="Times New Roman" w:hAnsi="Times New Roman"/>
                <w:sz w:val="24"/>
                <w:szCs w:val="24"/>
              </w:rPr>
              <w:t xml:space="preserve"> и их результативность</w:t>
            </w:r>
          </w:p>
        </w:tc>
        <w:tc>
          <w:tcPr>
            <w:tcW w:w="258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 xml:space="preserve">Наличие значимых результатов (публикации, разработки) для реализации ООП ООО внутри </w:t>
            </w:r>
            <w:r>
              <w:rPr>
                <w:rFonts w:ascii="Times New Roman" w:hAnsi="Times New Roman"/>
                <w:sz w:val="24"/>
                <w:szCs w:val="24"/>
              </w:rPr>
              <w:t>ОО</w:t>
            </w:r>
          </w:p>
        </w:tc>
        <w:tc>
          <w:tcPr>
            <w:tcW w:w="141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 xml:space="preserve">Май, </w:t>
            </w:r>
          </w:p>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июнь</w:t>
            </w:r>
          </w:p>
        </w:tc>
        <w:tc>
          <w:tcPr>
            <w:tcW w:w="180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Анализ учительских проектов, материалов (портфолио)</w:t>
            </w:r>
          </w:p>
        </w:tc>
      </w:tr>
      <w:tr w:rsidR="00643C59" w:rsidRPr="0035710A" w:rsidTr="00E61CCA">
        <w:tc>
          <w:tcPr>
            <w:tcW w:w="567" w:type="dxa"/>
            <w:vMerge/>
          </w:tcPr>
          <w:p w:rsidR="00643C59" w:rsidRPr="0035710A" w:rsidRDefault="00643C59" w:rsidP="00996023">
            <w:pPr>
              <w:tabs>
                <w:tab w:val="left" w:pos="6384"/>
              </w:tabs>
              <w:suppressAutoHyphens/>
              <w:spacing w:after="0"/>
              <w:ind w:left="57"/>
              <w:rPr>
                <w:rFonts w:ascii="Times New Roman" w:hAnsi="Times New Roman"/>
                <w:sz w:val="24"/>
                <w:szCs w:val="24"/>
              </w:rPr>
            </w:pPr>
          </w:p>
        </w:tc>
        <w:tc>
          <w:tcPr>
            <w:tcW w:w="1701" w:type="dxa"/>
            <w:vMerge/>
          </w:tcPr>
          <w:p w:rsidR="00643C59" w:rsidRPr="0035710A" w:rsidRDefault="00643C59" w:rsidP="00996023">
            <w:pPr>
              <w:tabs>
                <w:tab w:val="left" w:pos="6384"/>
              </w:tabs>
              <w:suppressAutoHyphens/>
              <w:spacing w:after="0"/>
              <w:ind w:left="57"/>
              <w:rPr>
                <w:rFonts w:ascii="Times New Roman" w:hAnsi="Times New Roman"/>
                <w:sz w:val="24"/>
                <w:szCs w:val="24"/>
              </w:rPr>
            </w:pPr>
          </w:p>
        </w:tc>
        <w:tc>
          <w:tcPr>
            <w:tcW w:w="2233"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Участие в конференциях, конкурсах, проектах за пределами школы и его результаты (методические материалы, публикации)</w:t>
            </w:r>
          </w:p>
        </w:tc>
        <w:tc>
          <w:tcPr>
            <w:tcW w:w="258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Наличие значимых результатов (публикации, разработки) для реализации ООП ООО вн</w:t>
            </w:r>
            <w:r>
              <w:rPr>
                <w:rFonts w:ascii="Times New Roman" w:hAnsi="Times New Roman"/>
                <w:sz w:val="24"/>
                <w:szCs w:val="24"/>
              </w:rPr>
              <w:t>утри ОО</w:t>
            </w:r>
          </w:p>
        </w:tc>
        <w:tc>
          <w:tcPr>
            <w:tcW w:w="141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Май, июнь</w:t>
            </w:r>
          </w:p>
        </w:tc>
        <w:tc>
          <w:tcPr>
            <w:tcW w:w="180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Анализ учительских проектов, материалов «портфолио»</w:t>
            </w:r>
          </w:p>
        </w:tc>
      </w:tr>
      <w:tr w:rsidR="00643C59" w:rsidRPr="0035710A" w:rsidTr="00E61CCA">
        <w:tc>
          <w:tcPr>
            <w:tcW w:w="567" w:type="dxa"/>
            <w:vMerge/>
          </w:tcPr>
          <w:p w:rsidR="00643C59" w:rsidRPr="0035710A" w:rsidRDefault="00643C59" w:rsidP="00996023">
            <w:pPr>
              <w:tabs>
                <w:tab w:val="left" w:pos="6384"/>
              </w:tabs>
              <w:suppressAutoHyphens/>
              <w:spacing w:after="0"/>
              <w:ind w:left="57"/>
              <w:rPr>
                <w:rFonts w:ascii="Times New Roman" w:hAnsi="Times New Roman"/>
                <w:sz w:val="24"/>
                <w:szCs w:val="24"/>
              </w:rPr>
            </w:pPr>
          </w:p>
        </w:tc>
        <w:tc>
          <w:tcPr>
            <w:tcW w:w="1701" w:type="dxa"/>
            <w:vMerge/>
          </w:tcPr>
          <w:p w:rsidR="00643C59" w:rsidRPr="0035710A" w:rsidRDefault="00643C59" w:rsidP="00996023">
            <w:pPr>
              <w:tabs>
                <w:tab w:val="left" w:pos="6384"/>
              </w:tabs>
              <w:suppressAutoHyphens/>
              <w:spacing w:after="0"/>
              <w:ind w:left="57"/>
              <w:rPr>
                <w:rFonts w:ascii="Times New Roman" w:hAnsi="Times New Roman"/>
                <w:sz w:val="24"/>
                <w:szCs w:val="24"/>
              </w:rPr>
            </w:pPr>
          </w:p>
        </w:tc>
        <w:tc>
          <w:tcPr>
            <w:tcW w:w="2233"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 xml:space="preserve">Повышение </w:t>
            </w:r>
            <w:r w:rsidRPr="0035710A">
              <w:rPr>
                <w:rFonts w:ascii="Times New Roman" w:hAnsi="Times New Roman"/>
                <w:sz w:val="24"/>
                <w:szCs w:val="24"/>
              </w:rPr>
              <w:lastRenderedPageBreak/>
              <w:t>квалификации в рамках образовательной программы школы</w:t>
            </w:r>
          </w:p>
        </w:tc>
        <w:tc>
          <w:tcPr>
            <w:tcW w:w="258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lastRenderedPageBreak/>
              <w:t xml:space="preserve">Применение </w:t>
            </w:r>
            <w:r w:rsidRPr="0035710A">
              <w:rPr>
                <w:rFonts w:ascii="Times New Roman" w:hAnsi="Times New Roman"/>
                <w:sz w:val="24"/>
                <w:szCs w:val="24"/>
              </w:rPr>
              <w:lastRenderedPageBreak/>
              <w:t>результатов ПК в реализации ООП ООО</w:t>
            </w:r>
          </w:p>
        </w:tc>
        <w:tc>
          <w:tcPr>
            <w:tcW w:w="141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lastRenderedPageBreak/>
              <w:t xml:space="preserve">Сентябрь, </w:t>
            </w:r>
            <w:r w:rsidRPr="0035710A">
              <w:rPr>
                <w:rFonts w:ascii="Times New Roman" w:hAnsi="Times New Roman"/>
                <w:sz w:val="24"/>
                <w:szCs w:val="24"/>
              </w:rPr>
              <w:lastRenderedPageBreak/>
              <w:t>апрель</w:t>
            </w:r>
          </w:p>
        </w:tc>
        <w:tc>
          <w:tcPr>
            <w:tcW w:w="180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lastRenderedPageBreak/>
              <w:t xml:space="preserve">Программа </w:t>
            </w:r>
            <w:r w:rsidRPr="0035710A">
              <w:rPr>
                <w:rFonts w:ascii="Times New Roman" w:hAnsi="Times New Roman"/>
                <w:sz w:val="24"/>
                <w:szCs w:val="24"/>
              </w:rPr>
              <w:lastRenderedPageBreak/>
              <w:t>ПК</w:t>
            </w:r>
          </w:p>
        </w:tc>
      </w:tr>
      <w:tr w:rsidR="00643C59" w:rsidRPr="0035710A" w:rsidTr="00E61CCA">
        <w:tc>
          <w:tcPr>
            <w:tcW w:w="567" w:type="dxa"/>
            <w:vMerge/>
          </w:tcPr>
          <w:p w:rsidR="00643C59" w:rsidRPr="0035710A" w:rsidRDefault="00643C59" w:rsidP="00996023">
            <w:pPr>
              <w:tabs>
                <w:tab w:val="left" w:pos="6384"/>
              </w:tabs>
              <w:suppressAutoHyphens/>
              <w:spacing w:after="0"/>
              <w:ind w:left="57"/>
              <w:rPr>
                <w:rFonts w:ascii="Times New Roman" w:hAnsi="Times New Roman"/>
                <w:sz w:val="24"/>
                <w:szCs w:val="24"/>
              </w:rPr>
            </w:pPr>
          </w:p>
        </w:tc>
        <w:tc>
          <w:tcPr>
            <w:tcW w:w="1701" w:type="dxa"/>
            <w:vMerge/>
          </w:tcPr>
          <w:p w:rsidR="00643C59" w:rsidRPr="0035710A" w:rsidRDefault="00643C59" w:rsidP="00996023">
            <w:pPr>
              <w:tabs>
                <w:tab w:val="left" w:pos="6384"/>
              </w:tabs>
              <w:suppressAutoHyphens/>
              <w:spacing w:after="0"/>
              <w:ind w:left="57"/>
              <w:rPr>
                <w:rFonts w:ascii="Times New Roman" w:hAnsi="Times New Roman"/>
                <w:sz w:val="24"/>
                <w:szCs w:val="24"/>
              </w:rPr>
            </w:pPr>
          </w:p>
        </w:tc>
        <w:tc>
          <w:tcPr>
            <w:tcW w:w="2233"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Обобщение и распространение педагогического опыта</w:t>
            </w:r>
          </w:p>
        </w:tc>
        <w:tc>
          <w:tcPr>
            <w:tcW w:w="258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Проведение мастер-классов, открытых уроков</w:t>
            </w:r>
          </w:p>
        </w:tc>
        <w:tc>
          <w:tcPr>
            <w:tcW w:w="141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апрель</w:t>
            </w:r>
          </w:p>
        </w:tc>
        <w:tc>
          <w:tcPr>
            <w:tcW w:w="1807" w:type="dxa"/>
          </w:tcPr>
          <w:p w:rsidR="00643C59" w:rsidRPr="0035710A" w:rsidRDefault="00643C59" w:rsidP="00996023">
            <w:pPr>
              <w:tabs>
                <w:tab w:val="left" w:pos="6384"/>
              </w:tabs>
              <w:suppressAutoHyphens/>
              <w:spacing w:after="0"/>
              <w:ind w:left="57"/>
              <w:rPr>
                <w:rFonts w:ascii="Times New Roman" w:hAnsi="Times New Roman"/>
                <w:sz w:val="24"/>
                <w:szCs w:val="24"/>
              </w:rPr>
            </w:pPr>
            <w:r w:rsidRPr="0035710A">
              <w:rPr>
                <w:rFonts w:ascii="Times New Roman" w:hAnsi="Times New Roman"/>
                <w:sz w:val="24"/>
                <w:szCs w:val="24"/>
              </w:rPr>
              <w:t>Открытые уроки</w:t>
            </w:r>
          </w:p>
        </w:tc>
      </w:tr>
    </w:tbl>
    <w:p w:rsidR="00643C59" w:rsidRPr="00643C59" w:rsidRDefault="00643C59" w:rsidP="0042789C">
      <w:pPr>
        <w:shd w:val="clear" w:color="auto" w:fill="FFFFFF"/>
        <w:suppressAutoHyphens/>
        <w:spacing w:after="0"/>
        <w:ind w:left="426"/>
        <w:jc w:val="both"/>
        <w:rPr>
          <w:rFonts w:ascii="Times New Roman" w:hAnsi="Times New Roman"/>
          <w:b/>
          <w:bCs/>
          <w:sz w:val="28"/>
          <w:szCs w:val="28"/>
        </w:rPr>
      </w:pPr>
      <w:r w:rsidRPr="00643C59">
        <w:rPr>
          <w:rFonts w:ascii="Times New Roman" w:hAnsi="Times New Roman"/>
          <w:b/>
          <w:bCs/>
          <w:sz w:val="28"/>
          <w:szCs w:val="28"/>
        </w:rPr>
        <w:t>Критерии и показатели достижения успешности освоения обучающимися универсальных учебных действий</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1842"/>
        <w:gridCol w:w="2028"/>
        <w:gridCol w:w="2596"/>
        <w:gridCol w:w="1479"/>
        <w:gridCol w:w="1807"/>
      </w:tblGrid>
      <w:tr w:rsidR="00643C59" w:rsidRPr="0035710A" w:rsidTr="00E61CCA">
        <w:tc>
          <w:tcPr>
            <w:tcW w:w="560" w:type="dxa"/>
          </w:tcPr>
          <w:p w:rsidR="00643C59" w:rsidRPr="0035710A" w:rsidRDefault="00643C59" w:rsidP="00996023">
            <w:pPr>
              <w:suppressAutoHyphens/>
              <w:spacing w:after="0"/>
              <w:jc w:val="center"/>
              <w:rPr>
                <w:rFonts w:ascii="Times New Roman" w:hAnsi="Times New Roman"/>
                <w:b/>
                <w:bCs/>
                <w:sz w:val="24"/>
                <w:szCs w:val="24"/>
              </w:rPr>
            </w:pPr>
            <w:r w:rsidRPr="0035710A">
              <w:rPr>
                <w:rFonts w:ascii="Times New Roman" w:hAnsi="Times New Roman"/>
                <w:b/>
                <w:bCs/>
                <w:sz w:val="24"/>
                <w:szCs w:val="24"/>
              </w:rPr>
              <w:t>№ п/п</w:t>
            </w:r>
          </w:p>
        </w:tc>
        <w:tc>
          <w:tcPr>
            <w:tcW w:w="1842" w:type="dxa"/>
          </w:tcPr>
          <w:p w:rsidR="00643C59" w:rsidRPr="0035710A" w:rsidRDefault="00643C59" w:rsidP="00996023">
            <w:pPr>
              <w:suppressAutoHyphens/>
              <w:spacing w:after="0"/>
              <w:jc w:val="center"/>
              <w:rPr>
                <w:rFonts w:ascii="Times New Roman" w:hAnsi="Times New Roman"/>
                <w:b/>
                <w:bCs/>
                <w:sz w:val="24"/>
                <w:szCs w:val="24"/>
              </w:rPr>
            </w:pPr>
            <w:r w:rsidRPr="0035710A">
              <w:rPr>
                <w:rFonts w:ascii="Times New Roman" w:hAnsi="Times New Roman"/>
                <w:b/>
                <w:bCs/>
                <w:sz w:val="24"/>
                <w:szCs w:val="24"/>
              </w:rPr>
              <w:t>Объекты мониторинга</w:t>
            </w:r>
          </w:p>
        </w:tc>
        <w:tc>
          <w:tcPr>
            <w:tcW w:w="2028" w:type="dxa"/>
          </w:tcPr>
          <w:p w:rsidR="00643C59" w:rsidRPr="0035710A" w:rsidRDefault="00643C59" w:rsidP="00996023">
            <w:pPr>
              <w:suppressAutoHyphens/>
              <w:spacing w:after="0"/>
              <w:jc w:val="center"/>
              <w:rPr>
                <w:rFonts w:ascii="Times New Roman" w:hAnsi="Times New Roman"/>
                <w:b/>
                <w:bCs/>
                <w:sz w:val="24"/>
                <w:szCs w:val="24"/>
              </w:rPr>
            </w:pPr>
            <w:r w:rsidRPr="0035710A">
              <w:rPr>
                <w:rFonts w:ascii="Times New Roman" w:hAnsi="Times New Roman"/>
                <w:b/>
                <w:bCs/>
                <w:sz w:val="24"/>
                <w:szCs w:val="24"/>
              </w:rPr>
              <w:t>Показатели</w:t>
            </w:r>
          </w:p>
        </w:tc>
        <w:tc>
          <w:tcPr>
            <w:tcW w:w="2596" w:type="dxa"/>
          </w:tcPr>
          <w:p w:rsidR="00643C59" w:rsidRPr="0035710A" w:rsidRDefault="00643C59" w:rsidP="00996023">
            <w:pPr>
              <w:suppressAutoHyphens/>
              <w:spacing w:after="0"/>
              <w:jc w:val="center"/>
              <w:rPr>
                <w:rFonts w:ascii="Times New Roman" w:hAnsi="Times New Roman"/>
                <w:b/>
                <w:bCs/>
                <w:sz w:val="24"/>
                <w:szCs w:val="24"/>
              </w:rPr>
            </w:pPr>
            <w:r w:rsidRPr="0035710A">
              <w:rPr>
                <w:rFonts w:ascii="Times New Roman" w:hAnsi="Times New Roman"/>
                <w:b/>
                <w:bCs/>
                <w:sz w:val="24"/>
                <w:szCs w:val="24"/>
              </w:rPr>
              <w:t>Индикаторы</w:t>
            </w:r>
          </w:p>
        </w:tc>
        <w:tc>
          <w:tcPr>
            <w:tcW w:w="1479" w:type="dxa"/>
          </w:tcPr>
          <w:p w:rsidR="00643C59" w:rsidRPr="0035710A" w:rsidRDefault="00643C59" w:rsidP="00996023">
            <w:pPr>
              <w:suppressAutoHyphens/>
              <w:spacing w:after="0"/>
              <w:jc w:val="center"/>
              <w:rPr>
                <w:rFonts w:ascii="Times New Roman" w:hAnsi="Times New Roman"/>
                <w:b/>
                <w:bCs/>
                <w:sz w:val="24"/>
                <w:szCs w:val="24"/>
              </w:rPr>
            </w:pPr>
            <w:r w:rsidRPr="0035710A">
              <w:rPr>
                <w:rFonts w:ascii="Times New Roman" w:hAnsi="Times New Roman"/>
                <w:b/>
                <w:bCs/>
                <w:sz w:val="24"/>
                <w:szCs w:val="24"/>
              </w:rPr>
              <w:t>Время проведения</w:t>
            </w:r>
          </w:p>
        </w:tc>
        <w:tc>
          <w:tcPr>
            <w:tcW w:w="1807" w:type="dxa"/>
          </w:tcPr>
          <w:p w:rsidR="00643C59" w:rsidRPr="0035710A" w:rsidRDefault="00643C59" w:rsidP="00996023">
            <w:pPr>
              <w:suppressAutoHyphens/>
              <w:spacing w:after="0"/>
              <w:jc w:val="center"/>
              <w:rPr>
                <w:rFonts w:ascii="Times New Roman" w:hAnsi="Times New Roman"/>
                <w:b/>
                <w:bCs/>
                <w:sz w:val="24"/>
                <w:szCs w:val="24"/>
              </w:rPr>
            </w:pPr>
            <w:r w:rsidRPr="0035710A">
              <w:rPr>
                <w:rFonts w:ascii="Times New Roman" w:hAnsi="Times New Roman"/>
                <w:b/>
                <w:bCs/>
                <w:sz w:val="24"/>
                <w:szCs w:val="24"/>
              </w:rPr>
              <w:t>Планируемый результат</w:t>
            </w:r>
          </w:p>
        </w:tc>
      </w:tr>
      <w:tr w:rsidR="00643C59" w:rsidRPr="0035710A" w:rsidTr="00E61CCA">
        <w:tc>
          <w:tcPr>
            <w:tcW w:w="560"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1.</w:t>
            </w:r>
          </w:p>
        </w:tc>
        <w:tc>
          <w:tcPr>
            <w:tcW w:w="1842" w:type="dxa"/>
            <w:vMerge w:val="restart"/>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Успешность  учебной работы (динамика учебных достижений обучающихся, в том числе на внешкольных олимпиадах, конференциях, конкурсах)</w:t>
            </w:r>
          </w:p>
        </w:tc>
        <w:tc>
          <w:tcPr>
            <w:tcW w:w="2028"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Качество   освоения учебных программ</w:t>
            </w:r>
          </w:p>
        </w:tc>
        <w:tc>
          <w:tcPr>
            <w:tcW w:w="2596"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 количество обучающихся, имеющих освоение  учебной программы от 70 до 100 % по итогам обучения за учебный год на основе независимой оценки;</w:t>
            </w:r>
          </w:p>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-количество обучающихся, освоивших  учебную программу менее, чем на 50% по итогам обучения за учебный год на основе независимой оценки.</w:t>
            </w:r>
          </w:p>
        </w:tc>
        <w:tc>
          <w:tcPr>
            <w:tcW w:w="1479"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апрель</w:t>
            </w:r>
          </w:p>
        </w:tc>
        <w:tc>
          <w:tcPr>
            <w:tcW w:w="1807"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Таблица с результатами</w:t>
            </w:r>
          </w:p>
        </w:tc>
      </w:tr>
      <w:tr w:rsidR="00643C59" w:rsidRPr="0035710A" w:rsidTr="00E61CCA">
        <w:tc>
          <w:tcPr>
            <w:tcW w:w="560" w:type="dxa"/>
          </w:tcPr>
          <w:p w:rsidR="00643C59" w:rsidRPr="0035710A" w:rsidRDefault="00643C59" w:rsidP="00996023">
            <w:pPr>
              <w:suppressAutoHyphens/>
              <w:spacing w:after="0"/>
              <w:rPr>
                <w:rFonts w:ascii="Times New Roman" w:hAnsi="Times New Roman"/>
                <w:sz w:val="24"/>
                <w:szCs w:val="24"/>
              </w:rPr>
            </w:pPr>
          </w:p>
        </w:tc>
        <w:tc>
          <w:tcPr>
            <w:tcW w:w="1842" w:type="dxa"/>
            <w:vMerge/>
          </w:tcPr>
          <w:p w:rsidR="00643C59" w:rsidRPr="0035710A" w:rsidRDefault="00643C59" w:rsidP="00996023">
            <w:pPr>
              <w:suppressAutoHyphens/>
              <w:spacing w:after="0"/>
              <w:rPr>
                <w:rFonts w:ascii="Times New Roman" w:hAnsi="Times New Roman"/>
                <w:sz w:val="24"/>
                <w:szCs w:val="24"/>
              </w:rPr>
            </w:pPr>
          </w:p>
        </w:tc>
        <w:tc>
          <w:tcPr>
            <w:tcW w:w="2028"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Динамика учебных достижений</w:t>
            </w:r>
          </w:p>
        </w:tc>
        <w:tc>
          <w:tcPr>
            <w:tcW w:w="2596"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-количество обучающихся, повысивших оценку по итогам учебного года/численность обучающихся на  основе независимой оценки</w:t>
            </w:r>
          </w:p>
        </w:tc>
        <w:tc>
          <w:tcPr>
            <w:tcW w:w="1479"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Сентябрь-май</w:t>
            </w:r>
          </w:p>
        </w:tc>
        <w:tc>
          <w:tcPr>
            <w:tcW w:w="1807"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Сравнительная таблица стартовых и итоговых работ</w:t>
            </w:r>
          </w:p>
        </w:tc>
      </w:tr>
      <w:tr w:rsidR="00643C59" w:rsidRPr="0035710A" w:rsidTr="00E61CCA">
        <w:tc>
          <w:tcPr>
            <w:tcW w:w="560" w:type="dxa"/>
          </w:tcPr>
          <w:p w:rsidR="00643C59" w:rsidRPr="0035710A" w:rsidRDefault="00643C59" w:rsidP="00996023">
            <w:pPr>
              <w:suppressAutoHyphens/>
              <w:spacing w:after="0"/>
              <w:rPr>
                <w:rFonts w:ascii="Times New Roman" w:hAnsi="Times New Roman"/>
                <w:sz w:val="24"/>
                <w:szCs w:val="24"/>
              </w:rPr>
            </w:pPr>
          </w:p>
        </w:tc>
        <w:tc>
          <w:tcPr>
            <w:tcW w:w="1842" w:type="dxa"/>
            <w:vMerge/>
          </w:tcPr>
          <w:p w:rsidR="00643C59" w:rsidRPr="0035710A" w:rsidRDefault="00643C59" w:rsidP="00996023">
            <w:pPr>
              <w:suppressAutoHyphens/>
              <w:spacing w:after="0"/>
              <w:rPr>
                <w:rFonts w:ascii="Times New Roman" w:hAnsi="Times New Roman"/>
                <w:sz w:val="24"/>
                <w:szCs w:val="24"/>
              </w:rPr>
            </w:pPr>
          </w:p>
        </w:tc>
        <w:tc>
          <w:tcPr>
            <w:tcW w:w="2028"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Результативность участия в олимпиадах, конференциях, конкурсах</w:t>
            </w:r>
          </w:p>
        </w:tc>
        <w:tc>
          <w:tcPr>
            <w:tcW w:w="2596"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-количество обучающихся, принявших участие в олимпиадах, конференциях, конкурсах от общего числа обучающихся, с которыми работает учитель;</w:t>
            </w:r>
          </w:p>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lastRenderedPageBreak/>
              <w:t>-количество обучающихся –</w:t>
            </w:r>
            <w:r>
              <w:rPr>
                <w:rFonts w:ascii="Times New Roman" w:hAnsi="Times New Roman"/>
                <w:sz w:val="24"/>
                <w:szCs w:val="24"/>
              </w:rPr>
              <w:t xml:space="preserve"> победителей и призеров предметн</w:t>
            </w:r>
            <w:r w:rsidRPr="0035710A">
              <w:rPr>
                <w:rFonts w:ascii="Times New Roman" w:hAnsi="Times New Roman"/>
                <w:sz w:val="24"/>
                <w:szCs w:val="24"/>
              </w:rPr>
              <w:t>ых олимпиад, лауреатов и дипломантов конкурсов, ко</w:t>
            </w:r>
            <w:r>
              <w:rPr>
                <w:rFonts w:ascii="Times New Roman" w:hAnsi="Times New Roman"/>
                <w:sz w:val="24"/>
                <w:szCs w:val="24"/>
              </w:rPr>
              <w:t>н</w:t>
            </w:r>
            <w:r w:rsidRPr="0035710A">
              <w:rPr>
                <w:rFonts w:ascii="Times New Roman" w:hAnsi="Times New Roman"/>
                <w:sz w:val="24"/>
                <w:szCs w:val="24"/>
              </w:rPr>
              <w:t>ференций и др.</w:t>
            </w:r>
          </w:p>
        </w:tc>
        <w:tc>
          <w:tcPr>
            <w:tcW w:w="1479"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lastRenderedPageBreak/>
              <w:t>Май</w:t>
            </w:r>
          </w:p>
        </w:tc>
        <w:tc>
          <w:tcPr>
            <w:tcW w:w="1807"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Список участников и победителей</w:t>
            </w:r>
          </w:p>
        </w:tc>
      </w:tr>
      <w:tr w:rsidR="00643C59" w:rsidRPr="0035710A" w:rsidTr="00E61CCA">
        <w:tc>
          <w:tcPr>
            <w:tcW w:w="560"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2.</w:t>
            </w:r>
          </w:p>
        </w:tc>
        <w:tc>
          <w:tcPr>
            <w:tcW w:w="1842" w:type="dxa"/>
            <w:vMerge w:val="restart"/>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Активность обучающихся во внеурочной и воспитательной деятельности</w:t>
            </w:r>
          </w:p>
        </w:tc>
        <w:tc>
          <w:tcPr>
            <w:tcW w:w="2028"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Воспитательный потенциал программы</w:t>
            </w:r>
          </w:p>
        </w:tc>
        <w:tc>
          <w:tcPr>
            <w:tcW w:w="2596"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-количество обучающихся, вовлеченных в мероприятия</w:t>
            </w:r>
          </w:p>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 xml:space="preserve">различных  уровней/ к количеству обучающихся с которыми работает учитель (классный руководитель) </w:t>
            </w:r>
          </w:p>
        </w:tc>
        <w:tc>
          <w:tcPr>
            <w:tcW w:w="1479"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май</w:t>
            </w:r>
          </w:p>
        </w:tc>
        <w:tc>
          <w:tcPr>
            <w:tcW w:w="1807"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Списочный состав обучающихся</w:t>
            </w:r>
          </w:p>
        </w:tc>
      </w:tr>
      <w:tr w:rsidR="00643C59" w:rsidRPr="0035710A" w:rsidTr="00E61CCA">
        <w:tc>
          <w:tcPr>
            <w:tcW w:w="560" w:type="dxa"/>
          </w:tcPr>
          <w:p w:rsidR="00643C59" w:rsidRPr="0035710A" w:rsidRDefault="00643C59" w:rsidP="00996023">
            <w:pPr>
              <w:suppressAutoHyphens/>
              <w:spacing w:after="0"/>
              <w:rPr>
                <w:rFonts w:ascii="Times New Roman" w:hAnsi="Times New Roman"/>
                <w:sz w:val="24"/>
                <w:szCs w:val="24"/>
              </w:rPr>
            </w:pPr>
          </w:p>
        </w:tc>
        <w:tc>
          <w:tcPr>
            <w:tcW w:w="1842" w:type="dxa"/>
            <w:vMerge/>
          </w:tcPr>
          <w:p w:rsidR="00643C59" w:rsidRPr="0035710A" w:rsidRDefault="00643C59" w:rsidP="00996023">
            <w:pPr>
              <w:suppressAutoHyphens/>
              <w:spacing w:after="0"/>
              <w:rPr>
                <w:rFonts w:ascii="Times New Roman" w:hAnsi="Times New Roman"/>
                <w:sz w:val="24"/>
                <w:szCs w:val="24"/>
              </w:rPr>
            </w:pPr>
          </w:p>
        </w:tc>
        <w:tc>
          <w:tcPr>
            <w:tcW w:w="2028"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Индивидуальная дополнительная работа с обучающимися, имеющими трудности в обучении.</w:t>
            </w:r>
          </w:p>
        </w:tc>
        <w:tc>
          <w:tcPr>
            <w:tcW w:w="2596"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-количество обучающихся, с которыми проведена индивидуальная дополнительная работа/численность обучающихся , имеющих результаты освоения программ менее 50%</w:t>
            </w:r>
          </w:p>
        </w:tc>
        <w:tc>
          <w:tcPr>
            <w:tcW w:w="1479"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Октябрь, январь, апрель</w:t>
            </w:r>
          </w:p>
        </w:tc>
        <w:tc>
          <w:tcPr>
            <w:tcW w:w="1807"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 xml:space="preserve">Изменение результатов у обучающихся, </w:t>
            </w:r>
          </w:p>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имеющих трудности в обучении.</w:t>
            </w:r>
          </w:p>
        </w:tc>
      </w:tr>
      <w:tr w:rsidR="00643C59" w:rsidRPr="0035710A" w:rsidTr="00E61CCA">
        <w:tc>
          <w:tcPr>
            <w:tcW w:w="560" w:type="dxa"/>
          </w:tcPr>
          <w:p w:rsidR="00643C59" w:rsidRPr="0035710A" w:rsidRDefault="00643C59" w:rsidP="00996023">
            <w:pPr>
              <w:suppressAutoHyphens/>
              <w:spacing w:after="0"/>
              <w:rPr>
                <w:rFonts w:ascii="Times New Roman" w:hAnsi="Times New Roman"/>
                <w:sz w:val="24"/>
                <w:szCs w:val="24"/>
              </w:rPr>
            </w:pPr>
          </w:p>
        </w:tc>
        <w:tc>
          <w:tcPr>
            <w:tcW w:w="1842" w:type="dxa"/>
            <w:vMerge/>
          </w:tcPr>
          <w:p w:rsidR="00643C59" w:rsidRPr="0035710A" w:rsidRDefault="00643C59" w:rsidP="00996023">
            <w:pPr>
              <w:suppressAutoHyphens/>
              <w:spacing w:after="0"/>
              <w:rPr>
                <w:rFonts w:ascii="Times New Roman" w:hAnsi="Times New Roman"/>
                <w:sz w:val="24"/>
                <w:szCs w:val="24"/>
              </w:rPr>
            </w:pPr>
          </w:p>
        </w:tc>
        <w:tc>
          <w:tcPr>
            <w:tcW w:w="2028"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Индивидуальная дополнительная работа с обучающимися, имеющими повышенный</w:t>
            </w:r>
          </w:p>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уровень качества обученности</w:t>
            </w:r>
          </w:p>
        </w:tc>
        <w:tc>
          <w:tcPr>
            <w:tcW w:w="2596"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количество обучающихся, с которыми проведена индивидуальная дополнительная работа/численность обучающихся , имеющих результаты освоения программ более 70%</w:t>
            </w:r>
          </w:p>
        </w:tc>
        <w:tc>
          <w:tcPr>
            <w:tcW w:w="1479"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Октябрь, январь, апрель</w:t>
            </w:r>
          </w:p>
        </w:tc>
        <w:tc>
          <w:tcPr>
            <w:tcW w:w="1807" w:type="dxa"/>
          </w:tcPr>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 xml:space="preserve">Изменение результатов у обучающихся, </w:t>
            </w:r>
          </w:p>
          <w:p w:rsidR="00643C59" w:rsidRPr="0035710A" w:rsidRDefault="00643C59" w:rsidP="00996023">
            <w:pPr>
              <w:suppressAutoHyphens/>
              <w:spacing w:after="0"/>
              <w:rPr>
                <w:rFonts w:ascii="Times New Roman" w:hAnsi="Times New Roman"/>
                <w:sz w:val="24"/>
                <w:szCs w:val="24"/>
              </w:rPr>
            </w:pPr>
            <w:r w:rsidRPr="0035710A">
              <w:rPr>
                <w:rFonts w:ascii="Times New Roman" w:hAnsi="Times New Roman"/>
                <w:sz w:val="24"/>
                <w:szCs w:val="24"/>
              </w:rPr>
              <w:t>имеющих повышенный уровень качества обученности</w:t>
            </w:r>
          </w:p>
        </w:tc>
      </w:tr>
    </w:tbl>
    <w:p w:rsidR="00940641" w:rsidRDefault="00940641" w:rsidP="0042789C">
      <w:pPr>
        <w:pStyle w:val="3"/>
        <w:spacing w:before="0" w:beforeAutospacing="0" w:after="0" w:afterAutospacing="0" w:line="276" w:lineRule="auto"/>
        <w:ind w:left="426"/>
        <w:rPr>
          <w:b w:val="0"/>
          <w:i/>
          <w:szCs w:val="28"/>
        </w:rPr>
      </w:pPr>
    </w:p>
    <w:p w:rsidR="00643C59" w:rsidRPr="00643C59" w:rsidRDefault="00643C59" w:rsidP="0042789C">
      <w:pPr>
        <w:ind w:left="426"/>
        <w:rPr>
          <w:lang w:eastAsia="ru-RU"/>
        </w:rPr>
      </w:pPr>
    </w:p>
    <w:p w:rsidR="00B540EE" w:rsidRPr="00A751E3" w:rsidRDefault="00140CF3" w:rsidP="0042789C">
      <w:pPr>
        <w:pStyle w:val="2"/>
        <w:spacing w:line="276" w:lineRule="auto"/>
        <w:ind w:left="426" w:firstLine="0"/>
      </w:pPr>
      <w:bookmarkStart w:id="172" w:name="_Toc409691668"/>
      <w:bookmarkStart w:id="173" w:name="_Toc410653992"/>
      <w:bookmarkStart w:id="174" w:name="_Toc414553178"/>
      <w:r w:rsidRPr="00A751E3">
        <w:t xml:space="preserve">2.2. </w:t>
      </w:r>
      <w:r w:rsidR="00643C59">
        <w:t>П</w:t>
      </w:r>
      <w:r w:rsidR="00B540EE" w:rsidRPr="00A751E3">
        <w:t>рограммы учебных предметов, курсов</w:t>
      </w:r>
      <w:bookmarkEnd w:id="171"/>
      <w:bookmarkEnd w:id="172"/>
      <w:bookmarkEnd w:id="173"/>
      <w:bookmarkEnd w:id="174"/>
    </w:p>
    <w:p w:rsidR="00140CF3" w:rsidRPr="00A751E3" w:rsidRDefault="00533ABE" w:rsidP="0042789C">
      <w:pPr>
        <w:pStyle w:val="2"/>
        <w:spacing w:line="276" w:lineRule="auto"/>
        <w:ind w:left="426" w:firstLine="0"/>
        <w:rPr>
          <w:b w:val="0"/>
        </w:rPr>
      </w:pPr>
      <w:bookmarkStart w:id="175" w:name="_Toc414553179"/>
      <w:r w:rsidRPr="00A751E3">
        <w:t>2.2.1 Общие положения</w:t>
      </w:r>
      <w:bookmarkEnd w:id="175"/>
    </w:p>
    <w:p w:rsidR="00643C59" w:rsidRPr="00643C59" w:rsidRDefault="00996023" w:rsidP="0042789C">
      <w:pPr>
        <w:pStyle w:val="Default"/>
        <w:widowControl w:val="0"/>
        <w:suppressAutoHyphens/>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643C59" w:rsidRPr="00643C59">
        <w:rPr>
          <w:rFonts w:ascii="Times New Roman" w:hAnsi="Times New Roman" w:cs="Times New Roman"/>
          <w:sz w:val="28"/>
          <w:szCs w:val="28"/>
        </w:rPr>
        <w:t xml:space="preserve">Каждый уровень общего образования — самоценный, принципиально новый этап в жизни обучающегося, на котором расширяется сфера его взаимодействия </w:t>
      </w:r>
      <w:r w:rsidR="00643C59" w:rsidRPr="00643C59">
        <w:rPr>
          <w:rFonts w:ascii="Times New Roman" w:hAnsi="Times New Roman" w:cs="Times New Roman"/>
          <w:sz w:val="28"/>
          <w:szCs w:val="28"/>
        </w:rPr>
        <w:lastRenderedPageBreak/>
        <w:t xml:space="preserve">с окружающим миром, изменяется социальный статус, возрастает потребность в самовыражении, самосознании и самоопределении. Основная школа — второй уровень общего образования, который является важным звеном, которое соединяет все три уровня общего образования: начального, основного и старшего. Данный уровень характеризуется наличием значительных изменений в развитии школьников, так как к моменту начала обучения в основной школе у них расширился кругозор и общее представление о мире, сформированы элементарные коммуникативные умения, а также общеучебные умения, необходимые для изучения новых учебных предметов. 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 </w:t>
      </w:r>
    </w:p>
    <w:p w:rsidR="00643C59" w:rsidRPr="00643C59" w:rsidRDefault="00996023" w:rsidP="0042789C">
      <w:pPr>
        <w:pStyle w:val="Default"/>
        <w:widowControl w:val="0"/>
        <w:tabs>
          <w:tab w:val="left" w:pos="709"/>
        </w:tabs>
        <w:suppressAutoHyphens/>
        <w:spacing w:line="276" w:lineRule="auto"/>
        <w:ind w:left="426"/>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43C59" w:rsidRPr="00643C59">
        <w:rPr>
          <w:rFonts w:ascii="Times New Roman" w:hAnsi="Times New Roman" w:cs="Times New Roman"/>
          <w:color w:val="auto"/>
          <w:sz w:val="28"/>
          <w:szCs w:val="28"/>
        </w:rPr>
        <w:t xml:space="preserve">Учебная деятельность на этом уровне образования приобретает черты деятельности по саморазвитию и самообразованию. 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отличительным инструментом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 </w:t>
      </w:r>
    </w:p>
    <w:p w:rsidR="00643C59" w:rsidRPr="00643C59" w:rsidRDefault="00996023" w:rsidP="0042789C">
      <w:pPr>
        <w:pStyle w:val="Default"/>
        <w:widowControl w:val="0"/>
        <w:suppressAutoHyphens/>
        <w:spacing w:line="276" w:lineRule="auto"/>
        <w:ind w:left="426"/>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      </w:t>
      </w:r>
      <w:r w:rsidR="00643C59" w:rsidRPr="00643C59">
        <w:rPr>
          <w:rFonts w:ascii="Times New Roman" w:hAnsi="Times New Roman" w:cs="Times New Roman"/>
          <w:b/>
          <w:bCs/>
          <w:color w:val="auto"/>
          <w:sz w:val="28"/>
          <w:szCs w:val="28"/>
        </w:rPr>
        <w:t xml:space="preserve">Основная школа </w:t>
      </w:r>
      <w:r w:rsidR="00643C59" w:rsidRPr="00643C59">
        <w:rPr>
          <w:rFonts w:ascii="Times New Roman" w:hAnsi="Times New Roman" w:cs="Times New Roman"/>
          <w:color w:val="auto"/>
          <w:sz w:val="28"/>
          <w:szCs w:val="28"/>
        </w:rPr>
        <w:t xml:space="preserve">- время, в течение которого из младшего школьника формируется подросток. Пятиклассник – еще ребенок, учащийся 9 класса – уже молодой человек. Это непростое время с точки зрения психофизиологического состояния: период бурного физического роста, становления индивидуальных качеств личности, время негативизма и противопоставления себя миру взрослых. В этот период подросток должен освоить основные законы естественных, гуманитарных, общественных наук, математики. Эта объективность – основа построения образовательного процесса в основной школе. </w:t>
      </w:r>
    </w:p>
    <w:p w:rsidR="00643C59" w:rsidRPr="00643C59" w:rsidRDefault="00996023" w:rsidP="0042789C">
      <w:pPr>
        <w:pStyle w:val="Default"/>
        <w:widowControl w:val="0"/>
        <w:suppressAutoHyphens/>
        <w:spacing w:line="276" w:lineRule="auto"/>
        <w:ind w:left="426"/>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43C59" w:rsidRPr="00643C59">
        <w:rPr>
          <w:rFonts w:ascii="Times New Roman" w:hAnsi="Times New Roman" w:cs="Times New Roman"/>
          <w:color w:val="auto"/>
          <w:sz w:val="28"/>
          <w:szCs w:val="28"/>
        </w:rPr>
        <w:t xml:space="preserve">Одной из важнейших задач основной школы является подготовка обучающихся к осознанному и ответственному выбору жизненного и </w:t>
      </w:r>
      <w:r w:rsidR="00643C59" w:rsidRPr="00643C59">
        <w:rPr>
          <w:rFonts w:ascii="Times New Roman" w:hAnsi="Times New Roman" w:cs="Times New Roman"/>
          <w:color w:val="auto"/>
          <w:sz w:val="28"/>
          <w:szCs w:val="28"/>
        </w:rPr>
        <w:lastRenderedPageBreak/>
        <w:t xml:space="preserve">профессионального пути. Условием достижения этой задачи является последовательная индивидуализация обучения. В основной школе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 </w:t>
      </w:r>
    </w:p>
    <w:p w:rsidR="00643C59" w:rsidRPr="00643C59" w:rsidRDefault="00996023" w:rsidP="0042789C">
      <w:pPr>
        <w:pStyle w:val="Default"/>
        <w:widowControl w:val="0"/>
        <w:suppressAutoHyphens/>
        <w:spacing w:line="276" w:lineRule="auto"/>
        <w:ind w:left="426"/>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43C59" w:rsidRPr="00643C59">
        <w:rPr>
          <w:rFonts w:ascii="Times New Roman" w:hAnsi="Times New Roman" w:cs="Times New Roman"/>
          <w:color w:val="auto"/>
          <w:sz w:val="28"/>
          <w:szCs w:val="28"/>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643C59" w:rsidRPr="00643C59" w:rsidRDefault="00996023" w:rsidP="00996023">
      <w:pPr>
        <w:widowControl w:val="0"/>
        <w:suppressAutoHyphens/>
        <w:spacing w:after="0"/>
        <w:ind w:left="426" w:firstLine="282"/>
        <w:jc w:val="both"/>
        <w:rPr>
          <w:rFonts w:ascii="Times New Roman" w:hAnsi="Times New Roman"/>
          <w:sz w:val="28"/>
          <w:szCs w:val="28"/>
        </w:rPr>
      </w:pPr>
      <w:r>
        <w:rPr>
          <w:rFonts w:ascii="Times New Roman" w:hAnsi="Times New Roman"/>
          <w:sz w:val="28"/>
          <w:szCs w:val="28"/>
          <w:lang w:eastAsia="ru-RU"/>
        </w:rPr>
        <w:t xml:space="preserve">   </w:t>
      </w:r>
      <w:r w:rsidR="00643C59" w:rsidRPr="00643C59">
        <w:rPr>
          <w:rFonts w:ascii="Times New Roman" w:hAnsi="Times New Roman"/>
          <w:sz w:val="28"/>
          <w:szCs w:val="28"/>
          <w:lang w:eastAsia="ru-RU"/>
        </w:rPr>
        <w:t xml:space="preserve">В данном разделе основной образовательной программы основного общего образования МБОУ Школы </w:t>
      </w:r>
      <w:r w:rsidR="00643C59">
        <w:rPr>
          <w:rFonts w:ascii="Times New Roman" w:hAnsi="Times New Roman"/>
          <w:sz w:val="28"/>
          <w:szCs w:val="28"/>
          <w:lang w:eastAsia="ru-RU"/>
        </w:rPr>
        <w:t>№122</w:t>
      </w:r>
      <w:r w:rsidR="00643C59" w:rsidRPr="00643C59">
        <w:rPr>
          <w:rFonts w:ascii="Times New Roman" w:hAnsi="Times New Roman"/>
          <w:sz w:val="28"/>
          <w:szCs w:val="28"/>
          <w:lang w:eastAsia="ru-RU"/>
        </w:rPr>
        <w:t xml:space="preserve"> г.о. Самара приводится основное содержание по всем обязательным предметам на уровне основного общего образования, которое в полном объёме отражено в соответствующих разделах рабочих программ учебных предметов, курсов, которые составлены в соответствии с требованиями к результатам основного общего образования, утвержденными ФГОС ООО. Рабочие программы в школе разрабатываются по каждому предмету на уровень, с учетом актуальных задач воспитания, обучения, развития обучающихся, их возрастных и иных особенностей, а также условий, необходимых для развития их личностных и познавательных качеств,</w:t>
      </w:r>
      <w:r w:rsidR="00643C59" w:rsidRPr="00643C59">
        <w:rPr>
          <w:rFonts w:ascii="Times New Roman" w:hAnsi="Times New Roman"/>
          <w:sz w:val="28"/>
          <w:szCs w:val="28"/>
        </w:rPr>
        <w:t xml:space="preserve"> с учётом региональных особенностей, состава класса, а также выбранного комплекта учебников</w:t>
      </w:r>
      <w:r w:rsidR="00643C59" w:rsidRPr="00643C59">
        <w:rPr>
          <w:rFonts w:ascii="Times New Roman" w:hAnsi="Times New Roman"/>
          <w:sz w:val="28"/>
          <w:szCs w:val="28"/>
          <w:lang w:eastAsia="ru-RU"/>
        </w:rPr>
        <w:t>. Рабочие программы рассматриваются на заседании школьных предметных методических объединений, проверяются заместителем директора и утверждаются директором школы.</w:t>
      </w:r>
    </w:p>
    <w:p w:rsidR="00643C59" w:rsidRPr="00643C59" w:rsidRDefault="00996023" w:rsidP="00996023">
      <w:pPr>
        <w:suppressAutoHyphens/>
        <w:autoSpaceDE w:val="0"/>
        <w:spacing w:after="0"/>
        <w:ind w:left="426"/>
        <w:jc w:val="both"/>
        <w:rPr>
          <w:rFonts w:ascii="Times New Roman" w:hAnsi="Times New Roman"/>
          <w:sz w:val="28"/>
          <w:szCs w:val="28"/>
        </w:rPr>
      </w:pPr>
      <w:r>
        <w:rPr>
          <w:rFonts w:ascii="Times New Roman" w:hAnsi="Times New Roman"/>
          <w:sz w:val="28"/>
          <w:szCs w:val="28"/>
        </w:rPr>
        <w:t xml:space="preserve">        </w:t>
      </w:r>
      <w:r w:rsidR="00643C59" w:rsidRPr="00643C59">
        <w:rPr>
          <w:rFonts w:ascii="Times New Roman" w:hAnsi="Times New Roman"/>
          <w:sz w:val="28"/>
          <w:szCs w:val="28"/>
        </w:rPr>
        <w:t xml:space="preserve">Полное изложение программ учебных предметов, предусмотренных к изучению при получении основного общего образования, в соответствии со структурой, установленной в ФГОС ООО, программ курсов внеурочной деятельности приведено в Приложении к данной  основной образовательной программе (Приложение к ООП ООО МБОУ Школы </w:t>
      </w:r>
      <w:r w:rsidR="00643C59">
        <w:rPr>
          <w:rFonts w:ascii="Times New Roman" w:hAnsi="Times New Roman"/>
          <w:sz w:val="28"/>
          <w:szCs w:val="28"/>
        </w:rPr>
        <w:t>№122</w:t>
      </w:r>
      <w:r>
        <w:rPr>
          <w:rFonts w:ascii="Times New Roman" w:hAnsi="Times New Roman"/>
          <w:sz w:val="28"/>
          <w:szCs w:val="28"/>
        </w:rPr>
        <w:t xml:space="preserve"> г.о. Самара).</w:t>
      </w:r>
      <w:r w:rsidR="00643C59" w:rsidRPr="00643C59">
        <w:rPr>
          <w:rFonts w:ascii="Times New Roman" w:hAnsi="Times New Roman"/>
          <w:sz w:val="28"/>
          <w:szCs w:val="28"/>
        </w:rPr>
        <w:t xml:space="preserve">    </w:t>
      </w:r>
    </w:p>
    <w:tbl>
      <w:tblPr>
        <w:tblW w:w="10312" w:type="dxa"/>
        <w:tblInd w:w="2" w:type="dxa"/>
        <w:tblLayout w:type="fixed"/>
        <w:tblLook w:val="0000" w:firstRow="0" w:lastRow="0" w:firstColumn="0" w:lastColumn="0" w:noHBand="0" w:noVBand="0"/>
      </w:tblPr>
      <w:tblGrid>
        <w:gridCol w:w="1951"/>
        <w:gridCol w:w="4961"/>
        <w:gridCol w:w="3400"/>
      </w:tblGrid>
      <w:tr w:rsidR="00643C59" w:rsidRPr="00643C59" w:rsidTr="00E61CCA">
        <w:trPr>
          <w:trHeight w:val="107"/>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b/>
                <w:bCs/>
                <w:i/>
                <w:iCs/>
                <w:color w:val="000000"/>
                <w:sz w:val="28"/>
                <w:szCs w:val="28"/>
                <w:lang w:eastAsia="ru-RU"/>
              </w:rPr>
              <w:t xml:space="preserve">Учебный предмет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b/>
                <w:bCs/>
                <w:i/>
                <w:iCs/>
                <w:color w:val="000000"/>
                <w:sz w:val="28"/>
                <w:szCs w:val="28"/>
                <w:lang w:eastAsia="ru-RU"/>
              </w:rPr>
              <w:t xml:space="preserve">Цель изучения на уровне основного образования </w:t>
            </w: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b/>
                <w:bCs/>
                <w:i/>
                <w:iCs/>
                <w:color w:val="000000"/>
                <w:sz w:val="28"/>
                <w:szCs w:val="28"/>
                <w:lang w:eastAsia="ru-RU"/>
              </w:rPr>
              <w:t xml:space="preserve">Особенности содержания </w:t>
            </w:r>
          </w:p>
        </w:tc>
      </w:tr>
      <w:tr w:rsidR="00643C59" w:rsidRPr="00643C59" w:rsidTr="00E61CCA">
        <w:trPr>
          <w:trHeight w:val="1938"/>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Русский язык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-формирование представлений о русском языке как языке русского народа, государственном языке Российской Федерации, средстве межнационального общения, консолидации и единения народов;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-формирование знаний об устройстве системы языка и закономерностях ее функционирования на современном этапе;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 обогащение словарного запаса обучающихся, овладение культурой устной и письменной речи, видами речевой деятельности, правилами и способами использования языка в разных условиях общения;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-овладение важнейшими общепредметными умениями и универсальными способами деятельности (извлечение информации из лингвистических словарей различных типов и других источников, включая СМИ и Интернет; информационная переработка текста) </w:t>
            </w: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Изучение разделов: </w:t>
            </w:r>
          </w:p>
          <w:p w:rsidR="00643C59" w:rsidRPr="00643C59" w:rsidRDefault="00643C59" w:rsidP="00996023">
            <w:pPr>
              <w:keepNext/>
              <w:keepLines/>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 речь (овладение понятиями речевой деятельности и речевой коммуникации, формирование умений создавать тексты различной функциональной и коммуникативной направленности); </w:t>
            </w:r>
          </w:p>
          <w:p w:rsidR="00643C59" w:rsidRPr="00643C59" w:rsidRDefault="00643C59" w:rsidP="00996023">
            <w:pPr>
              <w:keepNext/>
              <w:keepLines/>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-язык (освоение основ лингвистики, системы ее ключевых понятий, явлений и фактов) </w:t>
            </w:r>
          </w:p>
        </w:tc>
      </w:tr>
      <w:tr w:rsidR="00643C59" w:rsidRPr="00643C59" w:rsidTr="00E61CCA">
        <w:trPr>
          <w:trHeight w:val="1075"/>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Иностранный язык (английский)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-формирование у школьников иноязычной коммуникативной компетенции, т. е. способности и готовности осуществлять иноязычное межличностное и межкультурное общение с носителями языка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Изучение разделов: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-виды речевой деятельности как компоненты содержания обучения (аудирование, монологическая, диалогическая формы речи, чтение, письмо);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-языковые знания и навыки (графика, орфография, фонетика, лексика, грамматика, социокультурный аспект) </w:t>
            </w:r>
          </w:p>
        </w:tc>
      </w:tr>
      <w:tr w:rsidR="00643C59" w:rsidRPr="00643C59" w:rsidTr="00E61CCA">
        <w:trPr>
          <w:trHeight w:val="661"/>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Литература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-воспитание эстетически развитого и мыслящего в категориях культуры </w:t>
            </w:r>
            <w:r w:rsidRPr="00643C59">
              <w:rPr>
                <w:rFonts w:ascii="Times New Roman" w:hAnsi="Times New Roman"/>
                <w:color w:val="000000"/>
                <w:sz w:val="28"/>
                <w:szCs w:val="28"/>
                <w:lang w:eastAsia="ru-RU"/>
              </w:rPr>
              <w:lastRenderedPageBreak/>
              <w:t xml:space="preserve">читателя, способного самостоятельно понимать и оценивать произведение как художественный образ мира, созданный автором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Изучение разделов: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-теория литературы, в т.ч. </w:t>
            </w:r>
            <w:r w:rsidRPr="00643C59">
              <w:rPr>
                <w:rFonts w:ascii="Times New Roman" w:hAnsi="Times New Roman"/>
                <w:color w:val="000000"/>
                <w:sz w:val="28"/>
                <w:szCs w:val="28"/>
                <w:lang w:eastAsia="ru-RU"/>
              </w:rPr>
              <w:lastRenderedPageBreak/>
              <w:t xml:space="preserve">основы анализа художественного произведения, базовые литературные понятия и термины;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-история литературы, в т.ч. литературные направления, школы, биография крупнейших русских писателей, стадии развития мировой литературы</w:t>
            </w:r>
          </w:p>
        </w:tc>
      </w:tr>
      <w:tr w:rsidR="00643C59" w:rsidRPr="00643C59" w:rsidTr="00E61CCA">
        <w:trPr>
          <w:trHeight w:val="1691"/>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География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-познание на конкретных примерах многообразия современного географического пространства для формирования географической картины мира;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-познание характера, сущности и динамики главных природных, экологических и др. процессов, происходящих в географическом мире России и мира;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-понимание главных особенностей взаимодействия природы и общества;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-понимание закономерностей размещения населения и территориальной организации хозяйства;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-глубокое и всестороннее изучение географии России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Изучение разделов: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-методы научного познания (история изучения Земли, путешественники и исследователи, открытия, ориентирование на местности);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-Земля и Вселенная (форма и размеры Земли, смена дня и ночи, времен года, пояса освещенности и часовые пояса);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-оболочки Земли (литосфера, атмосфера, гидросфера, биосфера);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-природа и человеческое общество;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-население;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-регионы и страны мира;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-глобальные проблемы человечества </w:t>
            </w:r>
          </w:p>
        </w:tc>
      </w:tr>
      <w:tr w:rsidR="00643C59" w:rsidRPr="00643C59" w:rsidTr="00E61CCA">
        <w:trPr>
          <w:trHeight w:val="274"/>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История России. Всеобщая история</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sz w:val="28"/>
                <w:szCs w:val="28"/>
                <w:lang w:eastAsia="ru-RU"/>
              </w:rPr>
              <w:t>-</w:t>
            </w:r>
            <w:r w:rsidRPr="00643C59">
              <w:rPr>
                <w:rFonts w:ascii="Times New Roman" w:hAnsi="Times New Roman"/>
                <w:color w:val="000000"/>
                <w:sz w:val="28"/>
                <w:szCs w:val="28"/>
                <w:lang w:eastAsia="ru-RU"/>
              </w:rPr>
              <w:t xml:space="preserve">формирование исторических ориентиров самоидентификации в современном мире;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-овладение знаниями об основных этапах развития человечества с </w:t>
            </w:r>
            <w:r w:rsidRPr="00643C59">
              <w:rPr>
                <w:rFonts w:ascii="Times New Roman" w:hAnsi="Times New Roman"/>
                <w:color w:val="000000"/>
                <w:sz w:val="28"/>
                <w:szCs w:val="28"/>
                <w:lang w:eastAsia="ru-RU"/>
              </w:rPr>
              <w:lastRenderedPageBreak/>
              <w:t xml:space="preserve">древности до наших дней;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-воспитание обучающихся в духе уважения к истории отечества;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-развитие способностей осмысливать процессы, события и явления в их динамике, взаимосвязи;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-формирование общественной системы ценностей;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 выработка современного понимания истории в контексте гуманитарного знания и общественной жизни;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-развитие навыков исторического анализа и синтеза </w:t>
            </w: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Изучение разделов: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-всеобщая история;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-исторические эпохи от Древнего мира до Новейшего времени;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 Российская история (в становлении и развитии в контексте исторических эпох) </w:t>
            </w:r>
          </w:p>
        </w:tc>
      </w:tr>
      <w:tr w:rsidR="00643C59" w:rsidRPr="00643C59" w:rsidTr="00E61CCA">
        <w:trPr>
          <w:trHeight w:val="817"/>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Обществознание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sz w:val="28"/>
                <w:szCs w:val="28"/>
                <w:lang w:eastAsia="ru-RU"/>
              </w:rPr>
              <w:t>-</w:t>
            </w:r>
            <w:r w:rsidRPr="00643C59">
              <w:rPr>
                <w:rFonts w:ascii="Times New Roman" w:hAnsi="Times New Roman"/>
                <w:color w:val="000000"/>
                <w:sz w:val="28"/>
                <w:szCs w:val="28"/>
                <w:lang w:eastAsia="ru-RU"/>
              </w:rPr>
              <w:t xml:space="preserve">формирование гражданской культуры на основе интеграции базовых основ философии, экономики, социологии, политологии, социальной психологии и правоведения;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-создание условий для оптимальной социализации личности, предполагающей вхождение в мир человеческой культуры, общественных ценностей и открытие уникального собственного «Я»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Изучение разделов: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-основы философии;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-теория познания и логика как формы рационального мышления;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-этика (понятие морали, нравственности, качества характера, долг);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-социальная философия (общество как развивающаяся система);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-основы экономики как способа хозяйствования;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-основы социологии (общности и группы);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-основы политологии (государство, политический режим, партии, лидерство, политическая культура);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-основы права (правовые отношения, Конституция, права и обязанности граждан)</w:t>
            </w:r>
          </w:p>
        </w:tc>
      </w:tr>
      <w:tr w:rsidR="00643C59" w:rsidRPr="00643C59" w:rsidTr="00E61CCA">
        <w:trPr>
          <w:trHeight w:val="1903"/>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Математика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sz w:val="28"/>
                <w:szCs w:val="28"/>
                <w:lang w:eastAsia="ru-RU"/>
              </w:rPr>
              <w:t>-</w:t>
            </w:r>
            <w:r w:rsidRPr="00643C59">
              <w:rPr>
                <w:rFonts w:ascii="Times New Roman" w:hAnsi="Times New Roman"/>
                <w:color w:val="000000"/>
                <w:sz w:val="28"/>
                <w:szCs w:val="28"/>
                <w:lang w:eastAsia="ru-RU"/>
              </w:rPr>
              <w:t xml:space="preserve">создание условий для интеллектуального развития школьника;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 формирование интеллектуальной корректности, критического мышления, способности различать обоснованные и необоснованные суждения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Изучение разделов: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-арифметика (натуральные числа, дроби, величины, решение задач);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-алгебра (расширение понятия числа, многочлены, уравнения и неравенства, числовые последовательности);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-геометрия (геометрические фигуры на плоскости и в пространстве, геометрические величины, задачи на построение);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-математический анализ (действительные числа, функции, графики);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-вероятность и статистика (таблицы и диаграммы, элементы комбинаторики, частота и вероятность) </w:t>
            </w:r>
          </w:p>
        </w:tc>
      </w:tr>
      <w:tr w:rsidR="00643C59" w:rsidRPr="00643C59" w:rsidTr="00E61CCA">
        <w:trPr>
          <w:trHeight w:val="1075"/>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Информатика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sz w:val="28"/>
                <w:szCs w:val="28"/>
                <w:lang w:eastAsia="ru-RU"/>
              </w:rPr>
              <w:t>-</w:t>
            </w:r>
            <w:r w:rsidRPr="00643C59">
              <w:rPr>
                <w:rFonts w:ascii="Times New Roman" w:hAnsi="Times New Roman"/>
                <w:color w:val="000000"/>
                <w:sz w:val="28"/>
                <w:szCs w:val="28"/>
                <w:lang w:eastAsia="ru-RU"/>
              </w:rPr>
              <w:t xml:space="preserve">формирование основ информационной культуры;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-создание условий для обеспечения межпредметной связи на основе формирования и развития ИКТ-компетенции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Изучение разделов: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-общие понятия (информация, способы ее хранения, обработки и передачи);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-ценность информации;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-математические понятия (преобразование информации);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-устройство и характеристики компьютера;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-информационные технологии </w:t>
            </w:r>
          </w:p>
        </w:tc>
      </w:tr>
      <w:tr w:rsidR="00643C59" w:rsidRPr="00643C59" w:rsidTr="00E61CCA">
        <w:trPr>
          <w:trHeight w:val="255"/>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Физика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sz w:val="28"/>
                <w:szCs w:val="28"/>
                <w:lang w:eastAsia="ru-RU"/>
              </w:rPr>
              <w:t>-</w:t>
            </w:r>
            <w:r w:rsidRPr="00643C59">
              <w:rPr>
                <w:rFonts w:ascii="Times New Roman" w:hAnsi="Times New Roman"/>
                <w:color w:val="000000"/>
                <w:sz w:val="28"/>
                <w:szCs w:val="28"/>
                <w:lang w:eastAsia="ru-RU"/>
              </w:rPr>
              <w:t xml:space="preserve">формирование представлений о </w:t>
            </w:r>
            <w:r w:rsidRPr="00643C59">
              <w:rPr>
                <w:rFonts w:ascii="Times New Roman" w:hAnsi="Times New Roman"/>
                <w:color w:val="000000"/>
                <w:sz w:val="28"/>
                <w:szCs w:val="28"/>
                <w:lang w:eastAsia="ru-RU"/>
              </w:rPr>
              <w:lastRenderedPageBreak/>
              <w:t xml:space="preserve">физической составляющей естественнонаучной картины мира, важнейших физических понятиях, законах и теориях;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-овладение методами научного познания для объяснения физических явлений, оценки роли физики в развитии современных технологий;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-воспитание убежденности в позитивной роли физики в жизни современного общества, необходимости грамотного отношения к своему здоровью и окружающей среде </w:t>
            </w: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Изучение разделов: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-механика (механическое движение и колебание);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-молекулярная физика (атомно-молекулярное строение вещества);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-электродинамика (электромагнитное колебание, магнитное поле);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-квантовая физика (атомное ядро, энергия, ядерная реакция);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-строение Вселенной</w:t>
            </w:r>
          </w:p>
        </w:tc>
      </w:tr>
      <w:tr w:rsidR="00643C59" w:rsidRPr="00643C59" w:rsidTr="00E61CCA">
        <w:trPr>
          <w:trHeight w:val="1524"/>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Химия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-формирование представлений о химической составляющей естественнонаучной картины мира, важнейших химических понятиях, законах и теориях;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 овладение методами научного познания для объяснения химических явлений и свойств вещества, оценки роли химии в развитии современных технологий и получении новых материалов;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 воспитание убежденности в позитивной роли химии в жизни современного общества, необходимости грамотного отношения к своему здоровью и окружающей среде;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-применение полученных знаний для безопасного использования веществ и материалов при решении жизненных задач;</w:t>
            </w: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Изучение разделов: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-теоретические основы химии (периодический закон Д.И.Менделеева, молекулы, строение вещества, физические и химические явления, растворы, химические реакции);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-основы неорганической химии;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-химия и жизнь (высокомолекулярные соединения, бытовая химия, химия в сельском хозяйстве, химическое производство) </w:t>
            </w:r>
          </w:p>
        </w:tc>
      </w:tr>
      <w:tr w:rsidR="00643C59" w:rsidRPr="00643C59" w:rsidTr="00E61CCA">
        <w:trPr>
          <w:trHeight w:val="1524"/>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Биология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sz w:val="28"/>
                <w:szCs w:val="28"/>
                <w:lang w:eastAsia="ru-RU"/>
              </w:rPr>
              <w:t>-</w:t>
            </w:r>
            <w:r w:rsidRPr="00643C59">
              <w:rPr>
                <w:rFonts w:ascii="Times New Roman" w:hAnsi="Times New Roman"/>
                <w:color w:val="000000"/>
                <w:sz w:val="28"/>
                <w:szCs w:val="28"/>
                <w:lang w:eastAsia="ru-RU"/>
              </w:rPr>
              <w:t xml:space="preserve">формирование научного мировоззрения на основе знаний о живой природе, ее закономерностях, биологических системах;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-овладение знаниями о строении, жизнедеятельности, многообразии и средообразующей роли живых организмов;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-овладение методами познания живой природы и умениями использовать их в практической деятельности;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-воспитание ценностного отношения к живой природе, собственному здоровью и здоровью окружающих, культуры поведения в окружающей среде;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-овладение умениями соблюдать гигиенические нормы и правила здорового образа жизни, оценивать последствия своей деятельности по отношению к окружающей среде, здоровью других и собственному организму </w:t>
            </w: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Изучение разделов: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-анатомия и физиология человека (клетки, ткани, системы, обмен веществ);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-цитология и биохимия (клеточная теория, развитие организма);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-генетика (наследственность и изменчивость);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-эволюция (этапы, теория и направления);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-экология </w:t>
            </w:r>
          </w:p>
        </w:tc>
      </w:tr>
      <w:tr w:rsidR="00643C59" w:rsidRPr="00643C59" w:rsidTr="00E61CCA">
        <w:trPr>
          <w:trHeight w:val="1808"/>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Физическая культура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sz w:val="28"/>
                <w:szCs w:val="28"/>
                <w:lang w:eastAsia="ru-RU"/>
              </w:rPr>
              <w:t>-</w:t>
            </w:r>
            <w:r w:rsidRPr="00643C59">
              <w:rPr>
                <w:rFonts w:ascii="Times New Roman" w:hAnsi="Times New Roman"/>
                <w:color w:val="000000"/>
                <w:sz w:val="28"/>
                <w:szCs w:val="28"/>
                <w:lang w:eastAsia="ru-RU"/>
              </w:rPr>
              <w:t xml:space="preserve">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-формирование общих представлений о физической культуре, её значении в жизни человека, роли в укреплении здоровья, физическом развитии и физической подготовленности;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 развитие интереса к самостоятельным занятиям физическими упражнениями, подвижным играм, формам активного отдыха и досуга;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-обучение простейшим способам контроля за физической нагрузкой, отдельными показателями физического развития и физической подготовленности. </w:t>
            </w: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Изучение разделов: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-знания о физической культуре;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-способы физкультурной деятельности;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-физическое совершенствование</w:t>
            </w:r>
          </w:p>
        </w:tc>
      </w:tr>
      <w:tr w:rsidR="00643C59" w:rsidRPr="00643C59" w:rsidTr="00E61CCA">
        <w:trPr>
          <w:trHeight w:val="118"/>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Основы безопасности жизнедеятельности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sz w:val="28"/>
                <w:szCs w:val="28"/>
                <w:lang w:eastAsia="ru-RU"/>
              </w:rPr>
              <w:t>-</w:t>
            </w:r>
            <w:r w:rsidRPr="00643C59">
              <w:rPr>
                <w:rFonts w:ascii="Times New Roman" w:hAnsi="Times New Roman"/>
                <w:color w:val="000000"/>
                <w:sz w:val="28"/>
                <w:szCs w:val="28"/>
                <w:lang w:eastAsia="ru-RU"/>
              </w:rPr>
              <w:t xml:space="preserve">формирование антитеррористического поведения, отрицательного отношения к приему психоактивных веществ, в том числе наркотиков;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-обеспечение профилактики асоциального поведения обучающихся;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-формирование современного уровня культуры безопасности жизнедеятельности;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-формирование индивидуальной системы здорового образа жизни;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Изучение модулей: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-основы безопасности личности, общества и государства: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 основы комплексной безопасности,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защита населения Российской Федерации от чрезвычайных ситуаций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-здоровый образ жизни и оказание первой медицинской помощи: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основы здорового образа жизни;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-оказание первой медицинской помощи. </w:t>
            </w:r>
          </w:p>
        </w:tc>
      </w:tr>
      <w:tr w:rsidR="00643C59" w:rsidRPr="00643C59" w:rsidTr="00E61CCA">
        <w:trPr>
          <w:trHeight w:val="1654"/>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Музыка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sz w:val="28"/>
                <w:szCs w:val="28"/>
                <w:lang w:eastAsia="ru-RU"/>
              </w:rPr>
              <w:t>-</w:t>
            </w:r>
            <w:r w:rsidRPr="00643C59">
              <w:rPr>
                <w:rFonts w:ascii="Times New Roman" w:hAnsi="Times New Roman"/>
                <w:color w:val="000000"/>
                <w:sz w:val="28"/>
                <w:szCs w:val="28"/>
                <w:lang w:eastAsia="ru-RU"/>
              </w:rPr>
              <w:t xml:space="preserve">развитие у подростков способности к эстетическому освоению мира и оценке музыкальных произведений по законам гармонии и красоты;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-воспитание художественного мышления, постигающего жизненные и музыкальные явления во всей их сложности и совокупности противоречий;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-освоение музыки в союзе с другими видами искусства, понимание сущности их взаимодействия в восприятии целостной картины мира;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-изучение музыки как вида искусства в многообразии форм и жанров, усвоение особенностей музыкального языка, способов исполнительства;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-познание лучшего, что создано в </w:t>
            </w:r>
            <w:r w:rsidRPr="00643C59">
              <w:rPr>
                <w:rFonts w:ascii="Times New Roman" w:hAnsi="Times New Roman"/>
                <w:color w:val="000000"/>
                <w:sz w:val="28"/>
                <w:szCs w:val="28"/>
                <w:lang w:eastAsia="ru-RU"/>
              </w:rPr>
              <w:lastRenderedPageBreak/>
              <w:t xml:space="preserve">отечественной и зарубежной классике, в творчестве современных композиторов, народной музыке;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-развитие художественных умений и навыков, слушательской и исполнительской культуры обучающихся, их творческой индивидуальности, проявляющихся в хоровом и сольном пении, импровизации на музыкальных инструментах, выражении музыкального образа через образ живописный, танцевальный, поэтический. </w:t>
            </w: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Изучение разделов: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 взаимосвязь музыки, литературы и живописи;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-преобразующая сила музыки;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-музыкальный образ и музыкальная драматургия;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-музыка в современном мире: традиции, новаторство, музыка «легкая» и «серьезная», вечное и современное</w:t>
            </w:r>
          </w:p>
        </w:tc>
      </w:tr>
      <w:tr w:rsidR="00643C59" w:rsidRPr="00643C59" w:rsidTr="00E61CCA">
        <w:trPr>
          <w:trHeight w:val="963"/>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Изобразитель-ное искусство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sz w:val="28"/>
                <w:szCs w:val="28"/>
                <w:lang w:eastAsia="ru-RU"/>
              </w:rPr>
              <w:t>-</w:t>
            </w:r>
            <w:r w:rsidRPr="00643C59">
              <w:rPr>
                <w:rFonts w:ascii="Times New Roman" w:hAnsi="Times New Roman"/>
                <w:color w:val="000000"/>
                <w:sz w:val="28"/>
                <w:szCs w:val="28"/>
                <w:lang w:eastAsia="ru-RU"/>
              </w:rPr>
              <w:t xml:space="preserve">формирование опыта смыслового и эмоционально-ценностного восприятия визуального образа реальности и произведений искусства;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-обеспечение условий понимания эмоционального и аксиологического смысла визуально-пространственной формы;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-освоение художественной культуры как формы материального выражения духовных ценностей, выраженных в пространственных формах;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-развитие творческого опыта, предопределяющего способности к самостоятельным действиям в ситуации неопределённости;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-формирование активного отношения к традициям культуры как смысловой, эстетической и личностно значимой ценности;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-воспитание уважения к истории культуры своего Отечества, выраженной в ее архитектуре, изобразительном искусстве, в национальных образах предметно-</w:t>
            </w:r>
            <w:r w:rsidRPr="00643C59">
              <w:rPr>
                <w:rFonts w:ascii="Times New Roman" w:hAnsi="Times New Roman"/>
                <w:color w:val="000000"/>
                <w:sz w:val="28"/>
                <w:szCs w:val="28"/>
                <w:lang w:eastAsia="ru-RU"/>
              </w:rPr>
              <w:lastRenderedPageBreak/>
              <w:t xml:space="preserve">материальной и пространственной среды и понимании красоты человека;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-развитие способности ориентироваться в мире современной художественной культуры; овладение средствами художественного изображения для развития наблюдательности реального мира, способности к анализу и структурированию визуального образа на основе его эмоционально-нравственной оценки;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-овладение основами культуры практической работы различными материалами и инструментами в бытовой и профессиональной деятельности, в эстетической организации и оформлении бытовой и производственной среды. </w:t>
            </w: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Изучение разделов: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-виды искусства;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-язык искусства;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-жанры искусства живописи, графики и скульптуры;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-художественные стили;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-композиция;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-художники и музеи;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-архитектура и монументальные виды искусства;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-синтез искусств;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-зрелищное искусство как синтез искусств;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-книга как синтез пространственного искусства и литературы; </w:t>
            </w:r>
          </w:p>
        </w:tc>
      </w:tr>
      <w:tr w:rsidR="00643C59" w:rsidRPr="00643C59" w:rsidTr="00E61CCA">
        <w:trPr>
          <w:trHeight w:val="1410"/>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Технология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sz w:val="28"/>
                <w:szCs w:val="28"/>
                <w:lang w:eastAsia="ru-RU"/>
              </w:rPr>
              <w:t>-</w:t>
            </w:r>
            <w:r w:rsidRPr="00643C59">
              <w:rPr>
                <w:rFonts w:ascii="Times New Roman" w:hAnsi="Times New Roman"/>
                <w:color w:val="000000"/>
                <w:sz w:val="28"/>
                <w:szCs w:val="28"/>
                <w:lang w:eastAsia="ru-RU"/>
              </w:rPr>
              <w:t xml:space="preserve">формирование трудовой и технологической культуры школьника, системы технологических знаний и умений;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-воспитание трудовых, гражданских и патриотических качеств его личности, профессиональное самоопределение в условиях рынка труда;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-формирование гуманистически и прагматически ориентированного мировоззрения;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-овладение основами ручного и механизированного труда, управления техникой;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-применение в практической деятельности знания основ наук. </w:t>
            </w:r>
          </w:p>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Изучение разделов: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-технологическая культура производства;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-распространенные технологии современного производства;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-культура и эстетика труда;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-получение, обработка, хранение и использование технической информации;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-основы черчения, графики, дизайна;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-элементы домашней и прикладной экономики, предпринимательства;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-знакомство с миром профессий, выбор жизненных, профессиональных </w:t>
            </w:r>
            <w:r w:rsidRPr="00643C59">
              <w:rPr>
                <w:rFonts w:ascii="Times New Roman" w:hAnsi="Times New Roman"/>
                <w:color w:val="000000"/>
                <w:sz w:val="28"/>
                <w:szCs w:val="28"/>
                <w:lang w:eastAsia="ru-RU"/>
              </w:rPr>
              <w:lastRenderedPageBreak/>
              <w:t xml:space="preserve">планов обучающимися;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-влияние технологических процессов на окружающую среду и здоровье человека;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-техническая творческая, проектная деятельность; </w:t>
            </w:r>
          </w:p>
          <w:p w:rsidR="00643C59" w:rsidRPr="00643C59" w:rsidRDefault="00643C59" w:rsidP="00996023">
            <w:pPr>
              <w:keepNext/>
              <w:keepLines/>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-история, перспективы и социальные последствия развития технологии и техники. </w:t>
            </w:r>
          </w:p>
        </w:tc>
      </w:tr>
      <w:tr w:rsidR="00643C59" w:rsidRPr="00643C59" w:rsidTr="00E61CCA">
        <w:trPr>
          <w:trHeight w:val="262"/>
        </w:trPr>
        <w:tc>
          <w:tcPr>
            <w:tcW w:w="195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Основы духовно-нравственной культуры России </w:t>
            </w:r>
          </w:p>
        </w:tc>
        <w:tc>
          <w:tcPr>
            <w:tcW w:w="4961"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sz w:val="28"/>
                <w:szCs w:val="28"/>
                <w:lang w:eastAsia="ru-RU"/>
              </w:rPr>
              <w:t>-</w:t>
            </w:r>
            <w:r w:rsidRPr="00643C59">
              <w:rPr>
                <w:rFonts w:ascii="Times New Roman" w:hAnsi="Times New Roman"/>
                <w:color w:val="000000"/>
                <w:sz w:val="28"/>
                <w:szCs w:val="28"/>
                <w:lang w:eastAsia="ru-RU"/>
              </w:rPr>
              <w:t xml:space="preserve">развитие представлений о значении нравственных норм и ценностей для достойной жизни личности, семьи и общества;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-формирование готовности к нравственному самосовершенствованию, духовному саморазвитию;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-осознание ценности человеческой жизни;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-воспитание нравственности, основанной на свободе совести и вероисповедания, духовных традициях народов России; </w:t>
            </w:r>
          </w:p>
          <w:p w:rsidR="00643C59" w:rsidRPr="00643C59" w:rsidRDefault="00643C59" w:rsidP="00996023">
            <w:pPr>
              <w:widowControl w:val="0"/>
              <w:suppressAutoHyphens/>
              <w:autoSpaceDE w:val="0"/>
              <w:autoSpaceDN w:val="0"/>
              <w:adjustRightInd w:val="0"/>
              <w:spacing w:after="0"/>
              <w:jc w:val="both"/>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-становление внутренней установки личности поступать согласно своей </w:t>
            </w:r>
            <w:r w:rsidRPr="00643C59">
              <w:rPr>
                <w:rFonts w:ascii="Times New Roman" w:hAnsi="Times New Roman"/>
                <w:color w:val="000000"/>
                <w:sz w:val="28"/>
                <w:szCs w:val="28"/>
                <w:lang w:eastAsia="ru-RU"/>
              </w:rPr>
              <w:lastRenderedPageBreak/>
              <w:t>совести.</w:t>
            </w:r>
          </w:p>
        </w:tc>
        <w:tc>
          <w:tcPr>
            <w:tcW w:w="3400" w:type="dxa"/>
            <w:tcBorders>
              <w:top w:val="single" w:sz="4" w:space="0" w:color="auto"/>
              <w:left w:val="single" w:sz="4" w:space="0" w:color="auto"/>
              <w:bottom w:val="single" w:sz="4" w:space="0" w:color="auto"/>
              <w:right w:val="single" w:sz="4" w:space="0" w:color="auto"/>
            </w:tcBorders>
          </w:tcPr>
          <w:p w:rsidR="00643C59" w:rsidRPr="00643C59" w:rsidRDefault="00643C59" w:rsidP="00996023">
            <w:pPr>
              <w:keepNext/>
              <w:keepLines/>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lastRenderedPageBreak/>
              <w:t xml:space="preserve">Изучение разделов: </w:t>
            </w:r>
          </w:p>
          <w:p w:rsidR="00643C59" w:rsidRPr="00643C59" w:rsidRDefault="00643C59" w:rsidP="00996023">
            <w:pPr>
              <w:keepNext/>
              <w:keepLines/>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-нравственность и общечеловеческие ценности; </w:t>
            </w:r>
          </w:p>
          <w:p w:rsidR="00643C59" w:rsidRPr="00643C59" w:rsidRDefault="00643C59" w:rsidP="00996023">
            <w:pPr>
              <w:keepNext/>
              <w:keepLines/>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-основы мужского и женского поведения; </w:t>
            </w:r>
          </w:p>
          <w:p w:rsidR="00643C59" w:rsidRPr="00643C59" w:rsidRDefault="00643C59" w:rsidP="00996023">
            <w:pPr>
              <w:keepNext/>
              <w:keepLines/>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 xml:space="preserve">-кодекс чести, толерантность, интеллигентность; </w:t>
            </w:r>
          </w:p>
          <w:p w:rsidR="00643C59" w:rsidRPr="00643C59" w:rsidRDefault="00643C59" w:rsidP="00996023">
            <w:pPr>
              <w:keepNext/>
              <w:keepLines/>
              <w:suppressAutoHyphens/>
              <w:autoSpaceDE w:val="0"/>
              <w:autoSpaceDN w:val="0"/>
              <w:adjustRightInd w:val="0"/>
              <w:spacing w:after="0"/>
              <w:rPr>
                <w:rFonts w:ascii="Times New Roman" w:hAnsi="Times New Roman"/>
                <w:color w:val="000000"/>
                <w:sz w:val="28"/>
                <w:szCs w:val="28"/>
                <w:lang w:eastAsia="ru-RU"/>
              </w:rPr>
            </w:pPr>
            <w:r w:rsidRPr="00643C59">
              <w:rPr>
                <w:rFonts w:ascii="Times New Roman" w:hAnsi="Times New Roman"/>
                <w:color w:val="000000"/>
                <w:sz w:val="28"/>
                <w:szCs w:val="28"/>
                <w:lang w:eastAsia="ru-RU"/>
              </w:rPr>
              <w:t>-патриотизм (многоликая Родина, малая родина)</w:t>
            </w:r>
          </w:p>
        </w:tc>
      </w:tr>
    </w:tbl>
    <w:p w:rsidR="00643C59" w:rsidRDefault="00643C59" w:rsidP="0042789C">
      <w:pPr>
        <w:pStyle w:val="2"/>
        <w:spacing w:line="276" w:lineRule="auto"/>
        <w:ind w:left="426" w:firstLine="0"/>
      </w:pPr>
      <w:bookmarkStart w:id="176" w:name="_Toc410653993"/>
      <w:bookmarkStart w:id="177" w:name="_Toc414553180"/>
    </w:p>
    <w:p w:rsidR="00140CF3" w:rsidRPr="00A751E3" w:rsidRDefault="00140CF3" w:rsidP="0042789C">
      <w:pPr>
        <w:pStyle w:val="2"/>
        <w:suppressAutoHyphens/>
        <w:spacing w:line="276" w:lineRule="auto"/>
        <w:ind w:left="426" w:firstLine="0"/>
      </w:pPr>
      <w:r w:rsidRPr="00A751E3">
        <w:t xml:space="preserve">2.2.2. Основное содержание </w:t>
      </w:r>
      <w:r w:rsidR="0048158A" w:rsidRPr="00A751E3">
        <w:t xml:space="preserve">учебных предметов на </w:t>
      </w:r>
      <w:r w:rsidR="00F91F55" w:rsidRPr="00A751E3">
        <w:t xml:space="preserve">уровне </w:t>
      </w:r>
      <w:r w:rsidR="0048158A" w:rsidRPr="00A751E3">
        <w:t>основн</w:t>
      </w:r>
      <w:r w:rsidR="00731D9E" w:rsidRPr="00A751E3">
        <w:t>о</w:t>
      </w:r>
      <w:r w:rsidR="0048158A" w:rsidRPr="00A751E3">
        <w:t>го общего образования</w:t>
      </w:r>
      <w:bookmarkEnd w:id="176"/>
      <w:bookmarkEnd w:id="177"/>
    </w:p>
    <w:p w:rsidR="00B540EE" w:rsidRPr="00A751E3" w:rsidRDefault="0048158A" w:rsidP="0042789C">
      <w:pPr>
        <w:pStyle w:val="4"/>
        <w:spacing w:line="276" w:lineRule="auto"/>
        <w:ind w:left="426"/>
        <w:rPr>
          <w:szCs w:val="28"/>
        </w:rPr>
      </w:pPr>
      <w:bookmarkStart w:id="178" w:name="_Toc409691669"/>
      <w:bookmarkStart w:id="179" w:name="_Toc410653994"/>
      <w:bookmarkStart w:id="180" w:name="_Toc414553181"/>
      <w:r w:rsidRPr="00A751E3">
        <w:rPr>
          <w:szCs w:val="28"/>
        </w:rPr>
        <w:t xml:space="preserve">2.2.2.1. </w:t>
      </w:r>
      <w:r w:rsidR="00B540EE" w:rsidRPr="00A751E3">
        <w:rPr>
          <w:szCs w:val="28"/>
        </w:rPr>
        <w:t>Русский язык</w:t>
      </w:r>
      <w:bookmarkEnd w:id="178"/>
      <w:bookmarkEnd w:id="179"/>
      <w:bookmarkEnd w:id="180"/>
    </w:p>
    <w:p w:rsidR="008E7CA7" w:rsidRPr="00A751E3" w:rsidRDefault="008E7CA7" w:rsidP="0042789C">
      <w:pPr>
        <w:pStyle w:val="2"/>
        <w:spacing w:line="276" w:lineRule="auto"/>
        <w:ind w:left="426" w:firstLine="0"/>
      </w:pPr>
      <w:bookmarkStart w:id="181" w:name="_Toc287934280"/>
      <w:bookmarkStart w:id="182" w:name="_Toc414553182"/>
      <w:r w:rsidRPr="00A751E3">
        <w:t>Речь. Речевая деятельность</w:t>
      </w:r>
      <w:bookmarkEnd w:id="181"/>
      <w:bookmarkEnd w:id="182"/>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A751E3">
        <w:rPr>
          <w:rFonts w:ascii="Times New Roman" w:hAnsi="Times New Roman"/>
          <w:i/>
          <w:sz w:val="28"/>
          <w:szCs w:val="28"/>
        </w:rPr>
        <w:t xml:space="preserve">тезисы,доклад, </w:t>
      </w:r>
      <w:r w:rsidRPr="00A751E3">
        <w:rPr>
          <w:rFonts w:ascii="Times New Roman" w:hAnsi="Times New Roman"/>
          <w:sz w:val="28"/>
          <w:szCs w:val="28"/>
        </w:rPr>
        <w:t xml:space="preserve">дискуссия, </w:t>
      </w:r>
      <w:r w:rsidRPr="00A751E3">
        <w:rPr>
          <w:rFonts w:ascii="Times New Roman" w:hAnsi="Times New Roman"/>
          <w:i/>
          <w:sz w:val="28"/>
          <w:szCs w:val="28"/>
        </w:rPr>
        <w:t>реферат, статья, рецензия</w:t>
      </w:r>
      <w:r w:rsidRPr="00A751E3">
        <w:rPr>
          <w:rFonts w:ascii="Times New Roman" w:hAnsi="Times New Roman"/>
          <w:sz w:val="28"/>
          <w:szCs w:val="28"/>
        </w:rPr>
        <w:t xml:space="preserve">); публицистического стиля и устной публичной речи (выступление, обсуждение, </w:t>
      </w:r>
      <w:r w:rsidRPr="00A751E3">
        <w:rPr>
          <w:rFonts w:ascii="Times New Roman" w:hAnsi="Times New Roman"/>
          <w:i/>
          <w:sz w:val="28"/>
          <w:szCs w:val="28"/>
        </w:rPr>
        <w:t>статья, интервью, очерк</w:t>
      </w:r>
      <w:r w:rsidRPr="00A751E3">
        <w:rPr>
          <w:rFonts w:ascii="Times New Roman" w:hAnsi="Times New Roman"/>
          <w:sz w:val="28"/>
          <w:szCs w:val="28"/>
        </w:rPr>
        <w:t xml:space="preserve">); официально-делового стиля (расписка, </w:t>
      </w:r>
      <w:r w:rsidRPr="00A751E3">
        <w:rPr>
          <w:rFonts w:ascii="Times New Roman" w:hAnsi="Times New Roman"/>
          <w:i/>
          <w:sz w:val="28"/>
          <w:szCs w:val="28"/>
        </w:rPr>
        <w:t>доверенность,</w:t>
      </w:r>
      <w:r w:rsidRPr="00A751E3">
        <w:rPr>
          <w:rFonts w:ascii="Times New Roman" w:hAnsi="Times New Roman"/>
          <w:sz w:val="28"/>
          <w:szCs w:val="28"/>
        </w:rPr>
        <w:t xml:space="preserve"> заявление, </w:t>
      </w:r>
      <w:r w:rsidRPr="00A751E3">
        <w:rPr>
          <w:rFonts w:ascii="Times New Roman" w:hAnsi="Times New Roman"/>
          <w:i/>
          <w:sz w:val="28"/>
          <w:szCs w:val="28"/>
        </w:rPr>
        <w:t>резюме</w:t>
      </w:r>
      <w:r w:rsidRPr="00A751E3">
        <w:rPr>
          <w:rFonts w:ascii="Times New Roman" w:hAnsi="Times New Roman"/>
          <w:sz w:val="28"/>
          <w:szCs w:val="28"/>
        </w:rPr>
        <w:t>).</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A751E3">
        <w:rPr>
          <w:rFonts w:ascii="Times New Roman" w:hAnsi="Times New Roman"/>
          <w:i/>
          <w:sz w:val="28"/>
          <w:szCs w:val="28"/>
        </w:rPr>
        <w:t xml:space="preserve">избыточная </w:t>
      </w:r>
      <w:r w:rsidRPr="00A751E3">
        <w:rPr>
          <w:rFonts w:ascii="Times New Roman" w:hAnsi="Times New Roman"/>
          <w:sz w:val="28"/>
          <w:szCs w:val="28"/>
        </w:rPr>
        <w:t>информация. Функционально-смысловые типы текста (повествование, описание, рассуждение)</w:t>
      </w:r>
      <w:r w:rsidRPr="00A751E3">
        <w:rPr>
          <w:rFonts w:ascii="Times New Roman" w:hAnsi="Times New Roman"/>
          <w:i/>
          <w:sz w:val="28"/>
          <w:szCs w:val="28"/>
        </w:rPr>
        <w:t xml:space="preserve">.Тексты смешанного типа. </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Специфика художественного текста.</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Анализ текста. </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Виды речевой деятельности (говорение, аудирование, письмо, чтение).</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A751E3">
        <w:rPr>
          <w:rFonts w:ascii="Times New Roman" w:hAnsi="Times New Roman"/>
          <w:sz w:val="28"/>
          <w:szCs w:val="28"/>
        </w:rPr>
        <w:t> </w:t>
      </w:r>
      <w:r w:rsidRPr="00A751E3">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Информационная переработка текста (план, конспект, аннотация).</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Написание сочинений, писем, текстов иных жанров.</w:t>
      </w:r>
    </w:p>
    <w:p w:rsidR="008E7CA7" w:rsidRPr="00A751E3" w:rsidRDefault="008E7CA7" w:rsidP="0042789C">
      <w:pPr>
        <w:pStyle w:val="3"/>
        <w:suppressAutoHyphens/>
        <w:spacing w:before="0" w:beforeAutospacing="0" w:after="0" w:afterAutospacing="0" w:line="276" w:lineRule="auto"/>
        <w:ind w:left="426"/>
        <w:jc w:val="both"/>
        <w:rPr>
          <w:b w:val="0"/>
          <w:szCs w:val="28"/>
        </w:rPr>
      </w:pPr>
      <w:bookmarkStart w:id="183" w:name="_Toc287934281"/>
      <w:bookmarkStart w:id="184" w:name="_Toc414553183"/>
      <w:r w:rsidRPr="00A751E3">
        <w:rPr>
          <w:szCs w:val="28"/>
        </w:rPr>
        <w:t>Культура речи</w:t>
      </w:r>
      <w:bookmarkEnd w:id="183"/>
      <w:bookmarkEnd w:id="184"/>
    </w:p>
    <w:p w:rsidR="008E7CA7" w:rsidRPr="00A751E3" w:rsidRDefault="008E7CA7"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lastRenderedPageBreak/>
        <w:t xml:space="preserve">Культура речи и ее основные аспекты: нормативный, коммуникативный, этический. </w:t>
      </w:r>
      <w:r w:rsidRPr="00A751E3">
        <w:rPr>
          <w:rFonts w:ascii="Times New Roman" w:hAnsi="Times New Roman"/>
          <w:i/>
          <w:sz w:val="28"/>
          <w:szCs w:val="28"/>
        </w:rPr>
        <w:t>Основные критерии культуры речи.</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Оценивание правильности, коммуникативных качеств и эффективности речи.</w:t>
      </w:r>
    </w:p>
    <w:p w:rsidR="008E7CA7" w:rsidRPr="00A751E3" w:rsidRDefault="008E7CA7"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Речевой этикет. Овладение </w:t>
      </w:r>
      <w:r w:rsidR="00F8120C" w:rsidRPr="00A751E3">
        <w:rPr>
          <w:rFonts w:ascii="Times New Roman" w:hAnsi="Times New Roman"/>
          <w:sz w:val="28"/>
          <w:szCs w:val="28"/>
        </w:rPr>
        <w:t>лингвокультурными</w:t>
      </w:r>
      <w:r w:rsidRPr="00A751E3">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A751E3">
        <w:rPr>
          <w:rFonts w:ascii="Times New Roman" w:hAnsi="Times New Roman"/>
          <w:i/>
          <w:sz w:val="28"/>
          <w:szCs w:val="28"/>
        </w:rPr>
        <w:t>Невербальные средства общения.Межкультурная коммуникация.</w:t>
      </w:r>
    </w:p>
    <w:p w:rsidR="008E7CA7" w:rsidRPr="00A751E3" w:rsidRDefault="008E7CA7" w:rsidP="0042789C">
      <w:pPr>
        <w:pStyle w:val="2"/>
        <w:suppressAutoHyphens/>
        <w:spacing w:line="276" w:lineRule="auto"/>
        <w:ind w:left="426" w:firstLine="0"/>
      </w:pPr>
      <w:bookmarkStart w:id="185" w:name="_Toc287934282"/>
      <w:bookmarkStart w:id="186" w:name="_Toc414553184"/>
      <w:r w:rsidRPr="00A751E3">
        <w:t>Общие сведения о языке. Основные разделы науки о языке</w:t>
      </w:r>
      <w:bookmarkEnd w:id="185"/>
      <w:bookmarkEnd w:id="186"/>
    </w:p>
    <w:p w:rsidR="008E7CA7" w:rsidRPr="00A751E3" w:rsidRDefault="008E7CA7" w:rsidP="0042789C">
      <w:pPr>
        <w:pStyle w:val="3"/>
        <w:suppressAutoHyphens/>
        <w:spacing w:before="0" w:beforeAutospacing="0" w:after="0" w:afterAutospacing="0" w:line="276" w:lineRule="auto"/>
        <w:ind w:left="426"/>
        <w:jc w:val="both"/>
        <w:rPr>
          <w:szCs w:val="28"/>
        </w:rPr>
      </w:pPr>
      <w:bookmarkStart w:id="187" w:name="_Toc287934283"/>
      <w:bookmarkStart w:id="188" w:name="_Toc414553185"/>
      <w:r w:rsidRPr="00A751E3">
        <w:rPr>
          <w:szCs w:val="28"/>
        </w:rPr>
        <w:t>Общие сведения о языке</w:t>
      </w:r>
      <w:bookmarkEnd w:id="187"/>
      <w:bookmarkEnd w:id="188"/>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Взаимосвязь языка и культуры. Отражение в языке культуры и истории народа</w:t>
      </w:r>
      <w:r w:rsidRPr="00A751E3">
        <w:rPr>
          <w:rFonts w:ascii="Times New Roman" w:hAnsi="Times New Roman"/>
          <w:i/>
          <w:sz w:val="28"/>
          <w:szCs w:val="28"/>
        </w:rPr>
        <w:t>. Взаимообогащение языков народов России.</w:t>
      </w:r>
      <w:r w:rsidRPr="00A751E3">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Основные лингвистические словари. Работа со словарной статьей.</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Выдающиеся отечественные лингвисты.</w:t>
      </w:r>
    </w:p>
    <w:p w:rsidR="008E7CA7" w:rsidRPr="00A751E3" w:rsidRDefault="008E7CA7" w:rsidP="0042789C">
      <w:pPr>
        <w:pStyle w:val="3"/>
        <w:suppressAutoHyphens/>
        <w:spacing w:before="0" w:beforeAutospacing="0" w:after="0" w:afterAutospacing="0" w:line="276" w:lineRule="auto"/>
        <w:ind w:left="426"/>
        <w:jc w:val="both"/>
        <w:rPr>
          <w:szCs w:val="28"/>
        </w:rPr>
      </w:pPr>
      <w:bookmarkStart w:id="189" w:name="_Toc287934284"/>
      <w:bookmarkStart w:id="190" w:name="_Toc414553186"/>
      <w:r w:rsidRPr="00A751E3">
        <w:rPr>
          <w:szCs w:val="28"/>
        </w:rPr>
        <w:t>Фонетика, орфоэпия и графика</w:t>
      </w:r>
      <w:bookmarkEnd w:id="189"/>
      <w:bookmarkEnd w:id="190"/>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Интонация, ее функции. Основные элементы интонации.</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Связь фонетики с графикой и орфографией.</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Применение знаний по фонетике в практике правописания.</w:t>
      </w:r>
    </w:p>
    <w:p w:rsidR="008E7CA7" w:rsidRPr="00A751E3" w:rsidRDefault="008E7CA7" w:rsidP="0042789C">
      <w:pPr>
        <w:pStyle w:val="3"/>
        <w:suppressAutoHyphens/>
        <w:spacing w:before="0" w:beforeAutospacing="0" w:after="0" w:afterAutospacing="0" w:line="276" w:lineRule="auto"/>
        <w:ind w:left="426"/>
        <w:jc w:val="both"/>
        <w:rPr>
          <w:szCs w:val="28"/>
        </w:rPr>
      </w:pPr>
      <w:bookmarkStart w:id="191" w:name="_Toc287934285"/>
      <w:bookmarkStart w:id="192" w:name="_Toc414553187"/>
      <w:r w:rsidRPr="00A751E3">
        <w:rPr>
          <w:szCs w:val="28"/>
        </w:rPr>
        <w:t>Морфемика и словообразование</w:t>
      </w:r>
      <w:bookmarkEnd w:id="191"/>
      <w:bookmarkEnd w:id="192"/>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Словообразовательная цепочка. Словообразовательное гнездо.</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Применение знаний по морфемике и словообразованию в практике правописания.</w:t>
      </w:r>
    </w:p>
    <w:p w:rsidR="008E7CA7" w:rsidRPr="00A751E3" w:rsidRDefault="008E7CA7" w:rsidP="0042789C">
      <w:pPr>
        <w:pStyle w:val="3"/>
        <w:suppressAutoHyphens/>
        <w:spacing w:before="0" w:beforeAutospacing="0" w:after="0" w:afterAutospacing="0" w:line="276" w:lineRule="auto"/>
        <w:ind w:left="426"/>
        <w:jc w:val="both"/>
        <w:rPr>
          <w:szCs w:val="28"/>
        </w:rPr>
      </w:pPr>
      <w:bookmarkStart w:id="193" w:name="_Toc287934286"/>
      <w:bookmarkStart w:id="194" w:name="_Toc414553188"/>
      <w:r w:rsidRPr="00A751E3">
        <w:rPr>
          <w:szCs w:val="28"/>
        </w:rPr>
        <w:t>Лексикология и фразеология</w:t>
      </w:r>
      <w:bookmarkEnd w:id="193"/>
      <w:bookmarkEnd w:id="194"/>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A751E3" w:rsidRDefault="008E7CA7"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 xml:space="preserve">Понятие об этимологии. </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A751E3" w:rsidRDefault="008E7CA7" w:rsidP="0042789C">
      <w:pPr>
        <w:pStyle w:val="3"/>
        <w:suppressAutoHyphens/>
        <w:spacing w:before="0" w:beforeAutospacing="0" w:after="0" w:afterAutospacing="0" w:line="276" w:lineRule="auto"/>
        <w:ind w:left="426"/>
        <w:jc w:val="both"/>
        <w:rPr>
          <w:szCs w:val="28"/>
        </w:rPr>
      </w:pPr>
      <w:bookmarkStart w:id="195" w:name="_Toc287934287"/>
      <w:bookmarkStart w:id="196" w:name="_Toc414553189"/>
      <w:r w:rsidRPr="00A751E3">
        <w:rPr>
          <w:szCs w:val="28"/>
        </w:rPr>
        <w:t>Морфология</w:t>
      </w:r>
      <w:bookmarkEnd w:id="195"/>
      <w:bookmarkEnd w:id="196"/>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A751E3">
        <w:rPr>
          <w:rFonts w:ascii="Times New Roman" w:hAnsi="Times New Roman"/>
          <w:i/>
          <w:sz w:val="28"/>
          <w:szCs w:val="28"/>
        </w:rPr>
        <w:t xml:space="preserve">Различные точки зрения на место причастия и деепричастия в системе частей речи. </w:t>
      </w:r>
      <w:r w:rsidRPr="00A751E3">
        <w:rPr>
          <w:rFonts w:ascii="Times New Roman" w:hAnsi="Times New Roman"/>
          <w:sz w:val="28"/>
          <w:szCs w:val="28"/>
        </w:rPr>
        <w:t>Служебные части речи. Междометия и звукоподражательные слова.</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Морфологический анализ слова.</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Омонимия слов разных частей речи.</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Применение знаний по морфологии в практике правописания.</w:t>
      </w:r>
    </w:p>
    <w:p w:rsidR="008E7CA7" w:rsidRPr="00A751E3" w:rsidRDefault="008E7CA7" w:rsidP="0042789C">
      <w:pPr>
        <w:pStyle w:val="3"/>
        <w:suppressAutoHyphens/>
        <w:spacing w:before="0" w:beforeAutospacing="0" w:after="0" w:afterAutospacing="0" w:line="276" w:lineRule="auto"/>
        <w:ind w:left="426"/>
        <w:jc w:val="both"/>
        <w:rPr>
          <w:szCs w:val="28"/>
        </w:rPr>
      </w:pPr>
      <w:bookmarkStart w:id="197" w:name="_Toc287934288"/>
      <w:bookmarkStart w:id="198" w:name="_Toc414553190"/>
      <w:r w:rsidRPr="00A751E3">
        <w:rPr>
          <w:szCs w:val="28"/>
        </w:rPr>
        <w:t>Синтаксис</w:t>
      </w:r>
      <w:bookmarkEnd w:id="197"/>
      <w:bookmarkEnd w:id="198"/>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Способы передачи чужой речи.</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Синтаксический анализ простого и сложного предложения.</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Применение знаний по синтаксису в практике правописания.</w:t>
      </w:r>
    </w:p>
    <w:p w:rsidR="008E7CA7" w:rsidRPr="00A751E3" w:rsidRDefault="008E7CA7" w:rsidP="0042789C">
      <w:pPr>
        <w:pStyle w:val="3"/>
        <w:suppressAutoHyphens/>
        <w:spacing w:before="0" w:beforeAutospacing="0" w:after="0" w:afterAutospacing="0" w:line="276" w:lineRule="auto"/>
        <w:ind w:left="426"/>
        <w:jc w:val="both"/>
        <w:rPr>
          <w:szCs w:val="28"/>
        </w:rPr>
      </w:pPr>
      <w:bookmarkStart w:id="199" w:name="_Toc287934289"/>
      <w:bookmarkStart w:id="200" w:name="_Toc414553191"/>
      <w:r w:rsidRPr="00A751E3">
        <w:rPr>
          <w:szCs w:val="28"/>
        </w:rPr>
        <w:lastRenderedPageBreak/>
        <w:t>Правописание: орфография и пунктуация</w:t>
      </w:r>
      <w:bookmarkEnd w:id="199"/>
      <w:bookmarkEnd w:id="200"/>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A751E3" w:rsidRDefault="008E7CA7"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A751E3" w:rsidRDefault="008E7CA7" w:rsidP="0042789C">
      <w:pPr>
        <w:suppressAutoHyphens/>
        <w:spacing w:after="0"/>
        <w:ind w:left="426"/>
        <w:jc w:val="both"/>
        <w:rPr>
          <w:rFonts w:ascii="Times New Roman" w:hAnsi="Times New Roman"/>
          <w:b/>
          <w:sz w:val="28"/>
          <w:szCs w:val="28"/>
        </w:rPr>
      </w:pPr>
      <w:r w:rsidRPr="00A751E3">
        <w:rPr>
          <w:rFonts w:ascii="Times New Roman" w:hAnsi="Times New Roman"/>
          <w:sz w:val="28"/>
          <w:szCs w:val="28"/>
        </w:rPr>
        <w:t>Орфографический анализ слова и пунктуационный анализ предложения.</w:t>
      </w:r>
    </w:p>
    <w:p w:rsidR="00B540EE" w:rsidRPr="00A751E3" w:rsidRDefault="00B540EE" w:rsidP="0042789C">
      <w:pPr>
        <w:suppressAutoHyphens/>
        <w:spacing w:after="0"/>
        <w:ind w:left="426"/>
        <w:jc w:val="both"/>
        <w:rPr>
          <w:rFonts w:ascii="Times New Roman" w:hAnsi="Times New Roman"/>
          <w:sz w:val="28"/>
          <w:szCs w:val="28"/>
        </w:rPr>
      </w:pPr>
    </w:p>
    <w:p w:rsidR="00B540EE" w:rsidRPr="00A751E3" w:rsidRDefault="0048158A" w:rsidP="0042789C">
      <w:pPr>
        <w:pStyle w:val="3"/>
        <w:spacing w:before="0" w:beforeAutospacing="0" w:after="0" w:afterAutospacing="0" w:line="276" w:lineRule="auto"/>
        <w:ind w:left="426"/>
        <w:rPr>
          <w:szCs w:val="28"/>
        </w:rPr>
      </w:pPr>
      <w:bookmarkStart w:id="201" w:name="_Toc409691670"/>
      <w:bookmarkStart w:id="202" w:name="_Toc410653995"/>
      <w:bookmarkStart w:id="203" w:name="_Toc414553192"/>
      <w:r w:rsidRPr="00A751E3">
        <w:rPr>
          <w:szCs w:val="28"/>
        </w:rPr>
        <w:t xml:space="preserve">2.2.2.2. </w:t>
      </w:r>
      <w:r w:rsidR="00B540EE" w:rsidRPr="00A751E3">
        <w:rPr>
          <w:szCs w:val="28"/>
        </w:rPr>
        <w:t>Литература</w:t>
      </w:r>
      <w:bookmarkEnd w:id="201"/>
      <w:bookmarkEnd w:id="202"/>
      <w:bookmarkEnd w:id="203"/>
    </w:p>
    <w:p w:rsidR="00950D28" w:rsidRPr="00BE57FE" w:rsidRDefault="00950D28" w:rsidP="0042789C">
      <w:pPr>
        <w:suppressAutoHyphens/>
        <w:spacing w:after="0"/>
        <w:ind w:left="426"/>
        <w:jc w:val="both"/>
        <w:rPr>
          <w:rFonts w:ascii="Times New Roman" w:hAnsi="Times New Roman"/>
          <w:sz w:val="28"/>
          <w:szCs w:val="28"/>
        </w:rPr>
      </w:pPr>
      <w:r w:rsidRPr="00BE57FE">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950D28" w:rsidRPr="00BE57FE" w:rsidRDefault="00950D28" w:rsidP="0042789C">
      <w:pPr>
        <w:suppressAutoHyphens/>
        <w:spacing w:after="0"/>
        <w:ind w:left="426"/>
        <w:jc w:val="both"/>
        <w:rPr>
          <w:rFonts w:ascii="Times New Roman" w:hAnsi="Times New Roman"/>
          <w:sz w:val="28"/>
          <w:szCs w:val="28"/>
        </w:rPr>
      </w:pPr>
      <w:r w:rsidRPr="00BE57FE">
        <w:rPr>
          <w:rFonts w:ascii="Times New Roman" w:hAnsi="Times New Roman"/>
          <w:sz w:val="28"/>
          <w:szCs w:val="28"/>
        </w:rPr>
        <w:t xml:space="preserve">Рабочая программа учебного курса строится на произведениях из </w:t>
      </w:r>
      <w:r w:rsidRPr="00BE57FE">
        <w:rPr>
          <w:rFonts w:ascii="Times New Roman" w:hAnsi="Times New Roman"/>
          <w:b/>
          <w:bCs/>
          <w:sz w:val="28"/>
          <w:szCs w:val="28"/>
        </w:rPr>
        <w:t>трех списков</w:t>
      </w:r>
      <w:r w:rsidRPr="00BE57FE">
        <w:rPr>
          <w:rFonts w:ascii="Times New Roman" w:hAnsi="Times New Roman"/>
          <w:sz w:val="28"/>
          <w:szCs w:val="28"/>
        </w:rPr>
        <w:t xml:space="preserve">: А, В и С (см. таблицу ниже). Эти три списка равноправны по статусу (то есть произведения </w:t>
      </w:r>
      <w:r w:rsidRPr="00BE57FE">
        <w:rPr>
          <w:rFonts w:ascii="Times New Roman" w:hAnsi="Times New Roman"/>
          <w:b/>
          <w:bCs/>
          <w:sz w:val="28"/>
          <w:szCs w:val="28"/>
        </w:rPr>
        <w:t>всех списков</w:t>
      </w:r>
      <w:r w:rsidRPr="00BE57FE">
        <w:rPr>
          <w:rFonts w:ascii="Times New Roman" w:hAnsi="Times New Roman"/>
          <w:sz w:val="28"/>
          <w:szCs w:val="28"/>
        </w:rPr>
        <w:t xml:space="preserve"> должны быть </w:t>
      </w:r>
      <w:r w:rsidRPr="00BE57FE">
        <w:rPr>
          <w:rFonts w:ascii="Times New Roman" w:hAnsi="Times New Roman"/>
          <w:b/>
          <w:bCs/>
          <w:sz w:val="28"/>
          <w:szCs w:val="28"/>
        </w:rPr>
        <w:t xml:space="preserve">обязательно </w:t>
      </w:r>
      <w:r w:rsidRPr="00BE57FE">
        <w:rPr>
          <w:rFonts w:ascii="Times New Roman" w:hAnsi="Times New Roman"/>
          <w:sz w:val="28"/>
          <w:szCs w:val="28"/>
        </w:rPr>
        <w:t xml:space="preserve"> представлены в рабочих программах).</w:t>
      </w:r>
    </w:p>
    <w:p w:rsidR="00950D28" w:rsidRPr="00BE57FE" w:rsidRDefault="00950D28" w:rsidP="0042789C">
      <w:pPr>
        <w:suppressAutoHyphens/>
        <w:spacing w:after="0"/>
        <w:ind w:left="426"/>
        <w:jc w:val="both"/>
        <w:rPr>
          <w:rFonts w:ascii="Times New Roman" w:hAnsi="Times New Roman"/>
          <w:sz w:val="28"/>
          <w:szCs w:val="28"/>
        </w:rPr>
      </w:pPr>
      <w:r w:rsidRPr="00BE57FE">
        <w:rPr>
          <w:rFonts w:ascii="Times New Roman" w:hAnsi="Times New Roman"/>
          <w:b/>
          <w:bCs/>
          <w:sz w:val="28"/>
          <w:szCs w:val="28"/>
        </w:rPr>
        <w:t>Список А</w:t>
      </w:r>
      <w:r w:rsidRPr="00BE57FE">
        <w:rPr>
          <w:rFonts w:ascii="Times New Roman" w:hAnsi="Times New Roman"/>
          <w:sz w:val="28"/>
          <w:szCs w:val="28"/>
        </w:rPr>
        <w:t xml:space="preserve"> представляет собой </w:t>
      </w:r>
      <w:r w:rsidRPr="00BE57FE">
        <w:rPr>
          <w:rFonts w:ascii="Times New Roman" w:hAnsi="Times New Roman"/>
          <w:b/>
          <w:bCs/>
          <w:sz w:val="28"/>
          <w:szCs w:val="28"/>
        </w:rPr>
        <w:t>перечень конкретных произведений</w:t>
      </w:r>
      <w:r w:rsidRPr="00BE57FE">
        <w:rPr>
          <w:rFonts w:ascii="Times New Roman" w:hAnsi="Times New Roman"/>
          <w:sz w:val="28"/>
          <w:szCs w:val="28"/>
        </w:rPr>
        <w:t xml:space="preserve">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BE57FE">
        <w:rPr>
          <w:rFonts w:ascii="Times New Roman" w:hAnsi="Times New Roman"/>
          <w:b/>
          <w:bCs/>
          <w:sz w:val="28"/>
          <w:szCs w:val="28"/>
        </w:rPr>
        <w:t>А</w:t>
      </w:r>
      <w:r w:rsidRPr="00BE57FE">
        <w:rPr>
          <w:rFonts w:ascii="Times New Roman" w:hAnsi="Times New Roman"/>
          <w:sz w:val="28"/>
          <w:szCs w:val="28"/>
        </w:rPr>
        <w:t xml:space="preserve"> нет.</w:t>
      </w:r>
    </w:p>
    <w:p w:rsidR="00950D28" w:rsidRPr="00BE57FE" w:rsidRDefault="00950D28" w:rsidP="0042789C">
      <w:pPr>
        <w:suppressAutoHyphens/>
        <w:spacing w:after="0"/>
        <w:ind w:left="426"/>
        <w:jc w:val="both"/>
        <w:rPr>
          <w:rFonts w:ascii="Times New Roman" w:hAnsi="Times New Roman"/>
          <w:sz w:val="28"/>
          <w:szCs w:val="28"/>
        </w:rPr>
      </w:pPr>
      <w:r w:rsidRPr="00BE57FE">
        <w:rPr>
          <w:rFonts w:ascii="Times New Roman" w:hAnsi="Times New Roman"/>
          <w:b/>
          <w:bCs/>
          <w:sz w:val="28"/>
          <w:szCs w:val="28"/>
        </w:rPr>
        <w:t>Список В</w:t>
      </w:r>
      <w:r w:rsidRPr="00BE57FE">
        <w:rPr>
          <w:rFonts w:ascii="Times New Roman" w:hAnsi="Times New Roman"/>
          <w:sz w:val="28"/>
          <w:szCs w:val="28"/>
        </w:rPr>
        <w:t xml:space="preserve"> представляет собой </w:t>
      </w:r>
      <w:r w:rsidRPr="00BE57FE">
        <w:rPr>
          <w:rFonts w:ascii="Times New Roman" w:hAnsi="Times New Roman"/>
          <w:b/>
          <w:bCs/>
          <w:sz w:val="28"/>
          <w:szCs w:val="28"/>
        </w:rPr>
        <w:t xml:space="preserve">перечень авторов, </w:t>
      </w:r>
      <w:r w:rsidRPr="00BE57FE">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E57FE">
        <w:rPr>
          <w:rFonts w:ascii="Times New Roman" w:hAnsi="Times New Roman"/>
          <w:b/>
          <w:bCs/>
          <w:sz w:val="28"/>
          <w:szCs w:val="28"/>
        </w:rPr>
        <w:t xml:space="preserve">В </w:t>
      </w:r>
      <w:r w:rsidRPr="00BE57FE">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w:t>
      </w:r>
      <w:r w:rsidRPr="00BE57FE">
        <w:rPr>
          <w:rFonts w:ascii="Times New Roman" w:hAnsi="Times New Roman"/>
          <w:b/>
          <w:bCs/>
          <w:sz w:val="28"/>
          <w:szCs w:val="28"/>
        </w:rPr>
        <w:t>В</w:t>
      </w:r>
      <w:r w:rsidRPr="00BE57FE">
        <w:rPr>
          <w:rFonts w:ascii="Times New Roman" w:hAnsi="Times New Roman"/>
          <w:sz w:val="28"/>
          <w:szCs w:val="28"/>
        </w:rPr>
        <w:t xml:space="preserve"> авторов. Единство списков в разных рабочих программах скрепляется в списке </w:t>
      </w:r>
      <w:r w:rsidRPr="00BE57FE">
        <w:rPr>
          <w:rFonts w:ascii="Times New Roman" w:hAnsi="Times New Roman"/>
          <w:b/>
          <w:bCs/>
          <w:sz w:val="28"/>
          <w:szCs w:val="28"/>
        </w:rPr>
        <w:t>В</w:t>
      </w:r>
      <w:r w:rsidRPr="00BE57FE">
        <w:rPr>
          <w:rFonts w:ascii="Times New Roman" w:hAnsi="Times New Roman"/>
          <w:sz w:val="28"/>
          <w:szCs w:val="28"/>
        </w:rPr>
        <w:t xml:space="preserve"> фигурой автора. </w:t>
      </w:r>
    </w:p>
    <w:p w:rsidR="00950D28" w:rsidRPr="00BE57FE" w:rsidRDefault="00950D28" w:rsidP="0042789C">
      <w:pPr>
        <w:suppressAutoHyphens/>
        <w:spacing w:after="0"/>
        <w:ind w:left="426"/>
        <w:jc w:val="both"/>
        <w:rPr>
          <w:rFonts w:ascii="Times New Roman" w:hAnsi="Times New Roman"/>
          <w:sz w:val="28"/>
          <w:szCs w:val="28"/>
        </w:rPr>
      </w:pPr>
      <w:r w:rsidRPr="00BE57FE">
        <w:rPr>
          <w:rFonts w:ascii="Times New Roman" w:hAnsi="Times New Roman"/>
          <w:b/>
          <w:bCs/>
          <w:sz w:val="28"/>
          <w:szCs w:val="28"/>
        </w:rPr>
        <w:t xml:space="preserve">Список С </w:t>
      </w:r>
      <w:r w:rsidRPr="00BE57FE">
        <w:rPr>
          <w:rFonts w:ascii="Times New Roman" w:hAnsi="Times New Roman"/>
          <w:sz w:val="28"/>
          <w:szCs w:val="28"/>
        </w:rPr>
        <w:t>представляет собой</w:t>
      </w:r>
      <w:r w:rsidRPr="00BE57FE">
        <w:rPr>
          <w:rFonts w:ascii="Times New Roman" w:hAnsi="Times New Roman"/>
          <w:b/>
          <w:bCs/>
          <w:sz w:val="28"/>
          <w:szCs w:val="28"/>
        </w:rPr>
        <w:t xml:space="preserve"> перечень литературных явлений, </w:t>
      </w:r>
      <w:r w:rsidRPr="00BE57FE">
        <w:rPr>
          <w:rFonts w:ascii="Times New Roman" w:hAnsi="Times New Roman"/>
          <w:sz w:val="28"/>
          <w:szCs w:val="28"/>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w:t>
      </w:r>
      <w:r w:rsidRPr="00BE57FE">
        <w:rPr>
          <w:rFonts w:ascii="Times New Roman" w:hAnsi="Times New Roman"/>
          <w:sz w:val="28"/>
          <w:szCs w:val="28"/>
        </w:rPr>
        <w:lastRenderedPageBreak/>
        <w:t xml:space="preserve">изучено данное литературное явление, выбирает составитель программы. 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w:t>
      </w:r>
      <w:r w:rsidRPr="00BE57FE">
        <w:rPr>
          <w:rFonts w:ascii="Times New Roman" w:hAnsi="Times New Roman"/>
          <w:b/>
          <w:bCs/>
          <w:sz w:val="28"/>
          <w:szCs w:val="28"/>
        </w:rPr>
        <w:t>С</w:t>
      </w:r>
      <w:r w:rsidRPr="00BE57FE">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E57FE">
        <w:rPr>
          <w:rFonts w:ascii="Times New Roman" w:hAnsi="Times New Roman"/>
          <w:b/>
          <w:bCs/>
          <w:sz w:val="28"/>
          <w:szCs w:val="28"/>
        </w:rPr>
        <w:t>С</w:t>
      </w:r>
      <w:r w:rsidRPr="00BE57FE">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950D28" w:rsidRPr="00BE57FE" w:rsidRDefault="00950D28" w:rsidP="0042789C">
      <w:pPr>
        <w:pStyle w:val="24"/>
        <w:suppressAutoHyphens/>
        <w:spacing w:line="276" w:lineRule="auto"/>
        <w:ind w:left="426" w:firstLine="0"/>
        <w:rPr>
          <w:szCs w:val="28"/>
        </w:rPr>
      </w:pPr>
      <w:r w:rsidRPr="00BE57FE">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950D28" w:rsidRPr="00BE57FE" w:rsidRDefault="00950D28" w:rsidP="0042789C">
      <w:pPr>
        <w:suppressAutoHyphens/>
        <w:spacing w:after="0"/>
        <w:ind w:left="426"/>
        <w:jc w:val="both"/>
        <w:rPr>
          <w:rFonts w:ascii="Times New Roman" w:hAnsi="Times New Roman"/>
          <w:sz w:val="28"/>
          <w:szCs w:val="28"/>
        </w:rPr>
      </w:pPr>
      <w:r w:rsidRPr="00BE57FE">
        <w:rPr>
          <w:rFonts w:ascii="Times New Roman" w:hAnsi="Times New Roman"/>
          <w:sz w:val="28"/>
          <w:szCs w:val="28"/>
        </w:rPr>
        <w:t xml:space="preserve">Дополнительно для своей рабочей программы учитель может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E57FE">
        <w:rPr>
          <w:rFonts w:ascii="Times New Roman" w:hAnsi="Times New Roman"/>
          <w:b/>
          <w:bCs/>
          <w:sz w:val="28"/>
          <w:szCs w:val="28"/>
        </w:rPr>
        <w:t xml:space="preserve">трех обязательных </w:t>
      </w:r>
      <w:r w:rsidRPr="00BE57FE">
        <w:rPr>
          <w:rFonts w:ascii="Times New Roman" w:hAnsi="Times New Roman"/>
          <w:sz w:val="28"/>
          <w:szCs w:val="28"/>
        </w:rPr>
        <w:t>списков. Это может серьезно повысить интерес школьников к предмету и их мотивацию к чтению.</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4394"/>
        <w:gridCol w:w="2868"/>
      </w:tblGrid>
      <w:tr w:rsidR="00950D28" w:rsidRPr="00BE57FE" w:rsidTr="00E61CCA">
        <w:tc>
          <w:tcPr>
            <w:tcW w:w="2660" w:type="dxa"/>
          </w:tcPr>
          <w:p w:rsidR="00950D28" w:rsidRPr="00BE57FE" w:rsidRDefault="00950D28" w:rsidP="00996023">
            <w:pPr>
              <w:tabs>
                <w:tab w:val="left" w:pos="5760"/>
              </w:tabs>
              <w:suppressAutoHyphens/>
              <w:spacing w:after="0"/>
              <w:jc w:val="center"/>
              <w:rPr>
                <w:rFonts w:ascii="Times New Roman" w:hAnsi="Times New Roman"/>
                <w:b/>
                <w:bCs/>
                <w:sz w:val="28"/>
                <w:szCs w:val="28"/>
              </w:rPr>
            </w:pPr>
            <w:r w:rsidRPr="00BE57FE">
              <w:rPr>
                <w:rFonts w:ascii="Times New Roman" w:hAnsi="Times New Roman"/>
                <w:b/>
                <w:bCs/>
                <w:sz w:val="28"/>
                <w:szCs w:val="28"/>
              </w:rPr>
              <w:t>А</w:t>
            </w:r>
          </w:p>
        </w:tc>
        <w:tc>
          <w:tcPr>
            <w:tcW w:w="4394" w:type="dxa"/>
          </w:tcPr>
          <w:p w:rsidR="00950D28" w:rsidRPr="00BE57FE" w:rsidRDefault="00950D28" w:rsidP="00996023">
            <w:pPr>
              <w:tabs>
                <w:tab w:val="left" w:pos="5760"/>
              </w:tabs>
              <w:suppressAutoHyphens/>
              <w:spacing w:after="0"/>
              <w:jc w:val="center"/>
              <w:rPr>
                <w:rFonts w:ascii="Times New Roman" w:hAnsi="Times New Roman"/>
                <w:b/>
                <w:bCs/>
                <w:sz w:val="28"/>
                <w:szCs w:val="28"/>
              </w:rPr>
            </w:pPr>
            <w:r w:rsidRPr="00BE57FE">
              <w:rPr>
                <w:rFonts w:ascii="Times New Roman" w:hAnsi="Times New Roman"/>
                <w:b/>
                <w:bCs/>
                <w:sz w:val="28"/>
                <w:szCs w:val="28"/>
              </w:rPr>
              <w:t>В</w:t>
            </w:r>
          </w:p>
        </w:tc>
        <w:tc>
          <w:tcPr>
            <w:tcW w:w="2868" w:type="dxa"/>
          </w:tcPr>
          <w:p w:rsidR="00950D28" w:rsidRPr="00BE57FE" w:rsidRDefault="00950D28" w:rsidP="00996023">
            <w:pPr>
              <w:tabs>
                <w:tab w:val="left" w:pos="5760"/>
              </w:tabs>
              <w:suppressAutoHyphens/>
              <w:spacing w:after="0"/>
              <w:jc w:val="center"/>
              <w:rPr>
                <w:rFonts w:ascii="Times New Roman" w:hAnsi="Times New Roman"/>
                <w:b/>
                <w:bCs/>
                <w:sz w:val="28"/>
                <w:szCs w:val="28"/>
              </w:rPr>
            </w:pPr>
            <w:r w:rsidRPr="00BE57FE">
              <w:rPr>
                <w:rFonts w:ascii="Times New Roman" w:hAnsi="Times New Roman"/>
                <w:b/>
                <w:bCs/>
                <w:sz w:val="28"/>
                <w:szCs w:val="28"/>
              </w:rPr>
              <w:t>С</w:t>
            </w:r>
          </w:p>
        </w:tc>
      </w:tr>
      <w:tr w:rsidR="00950D28" w:rsidRPr="00BE57FE" w:rsidTr="00E61CCA">
        <w:tc>
          <w:tcPr>
            <w:tcW w:w="9922" w:type="dxa"/>
            <w:gridSpan w:val="3"/>
          </w:tcPr>
          <w:p w:rsidR="00950D28" w:rsidRPr="00BE57FE" w:rsidRDefault="00950D28" w:rsidP="00996023">
            <w:pPr>
              <w:tabs>
                <w:tab w:val="left" w:pos="5760"/>
              </w:tabs>
              <w:suppressAutoHyphens/>
              <w:spacing w:after="0"/>
              <w:jc w:val="center"/>
              <w:rPr>
                <w:rFonts w:ascii="Times New Roman" w:hAnsi="Times New Roman"/>
                <w:b/>
                <w:bCs/>
                <w:sz w:val="28"/>
                <w:szCs w:val="28"/>
              </w:rPr>
            </w:pPr>
            <w:r w:rsidRPr="00BE57FE">
              <w:rPr>
                <w:rFonts w:ascii="Times New Roman" w:hAnsi="Times New Roman"/>
                <w:b/>
                <w:bCs/>
                <w:sz w:val="28"/>
                <w:szCs w:val="28"/>
              </w:rPr>
              <w:t>РУССКАЯ ЛИТЕРАТУРА</w:t>
            </w:r>
          </w:p>
        </w:tc>
      </w:tr>
      <w:tr w:rsidR="00950D28" w:rsidRPr="00BE57FE" w:rsidTr="00E61CCA">
        <w:tc>
          <w:tcPr>
            <w:tcW w:w="2660" w:type="dxa"/>
          </w:tcPr>
          <w:p w:rsidR="00950D28" w:rsidRPr="00BE57FE" w:rsidRDefault="00950D28" w:rsidP="00996023">
            <w:pPr>
              <w:suppressAutoHyphens/>
              <w:spacing w:after="0"/>
              <w:jc w:val="both"/>
              <w:rPr>
                <w:rFonts w:ascii="Times New Roman" w:hAnsi="Times New Roman"/>
                <w:b/>
                <w:bCs/>
                <w:sz w:val="28"/>
                <w:szCs w:val="28"/>
                <w:shd w:val="clear" w:color="auto" w:fill="FFFFFF"/>
              </w:rPr>
            </w:pPr>
            <w:r w:rsidRPr="00BE57FE">
              <w:rPr>
                <w:rFonts w:ascii="Times New Roman" w:hAnsi="Times New Roman"/>
                <w:b/>
                <w:bCs/>
                <w:sz w:val="28"/>
                <w:szCs w:val="28"/>
              </w:rPr>
              <w:t xml:space="preserve">«Слово о полку Игореве» </w:t>
            </w:r>
            <w:r w:rsidRPr="00BE57FE">
              <w:rPr>
                <w:rFonts w:ascii="Times New Roman" w:hAnsi="Times New Roman"/>
                <w:sz w:val="28"/>
                <w:szCs w:val="28"/>
              </w:rPr>
              <w:t xml:space="preserve">(к. </w:t>
            </w:r>
            <w:r w:rsidRPr="00BE57FE">
              <w:rPr>
                <w:rFonts w:ascii="Times New Roman" w:hAnsi="Times New Roman"/>
                <w:sz w:val="28"/>
                <w:szCs w:val="28"/>
                <w:lang w:val="en-US"/>
              </w:rPr>
              <w:t>XII</w:t>
            </w:r>
            <w:r w:rsidRPr="00BE57FE">
              <w:rPr>
                <w:rFonts w:ascii="Times New Roman" w:hAnsi="Times New Roman"/>
                <w:sz w:val="28"/>
                <w:szCs w:val="28"/>
              </w:rPr>
              <w:t xml:space="preserve"> в.) </w:t>
            </w:r>
            <w:r w:rsidRPr="00BE57FE">
              <w:rPr>
                <w:rFonts w:ascii="Times New Roman" w:hAnsi="Times New Roman"/>
                <w:b/>
                <w:bCs/>
                <w:sz w:val="28"/>
                <w:szCs w:val="28"/>
                <w:shd w:val="clear" w:color="auto" w:fill="FFFFFF"/>
              </w:rPr>
              <w:t>(8-9 кл.)</w:t>
            </w:r>
          </w:p>
          <w:p w:rsidR="00950D28" w:rsidRPr="00BE57FE" w:rsidRDefault="00950D28" w:rsidP="00996023">
            <w:pPr>
              <w:tabs>
                <w:tab w:val="left" w:pos="5760"/>
              </w:tabs>
              <w:suppressAutoHyphens/>
              <w:spacing w:after="0"/>
              <w:jc w:val="both"/>
              <w:rPr>
                <w:rFonts w:ascii="Times New Roman" w:hAnsi="Times New Roman"/>
                <w:sz w:val="28"/>
                <w:szCs w:val="28"/>
              </w:rPr>
            </w:pPr>
          </w:p>
          <w:p w:rsidR="00950D28" w:rsidRPr="00BE57FE" w:rsidRDefault="00950D28" w:rsidP="00996023">
            <w:pPr>
              <w:tabs>
                <w:tab w:val="left" w:pos="5760"/>
              </w:tabs>
              <w:suppressAutoHyphens/>
              <w:spacing w:after="0"/>
              <w:jc w:val="both"/>
              <w:rPr>
                <w:rFonts w:ascii="Times New Roman" w:hAnsi="Times New Roman"/>
                <w:b/>
                <w:bCs/>
                <w:sz w:val="28"/>
                <w:szCs w:val="28"/>
              </w:rPr>
            </w:pPr>
          </w:p>
        </w:tc>
        <w:tc>
          <w:tcPr>
            <w:tcW w:w="4394" w:type="dxa"/>
          </w:tcPr>
          <w:p w:rsidR="00950D28" w:rsidRPr="00BE57FE" w:rsidRDefault="00950D28" w:rsidP="00996023">
            <w:pPr>
              <w:tabs>
                <w:tab w:val="left" w:pos="5760"/>
              </w:tabs>
              <w:suppressAutoHyphens/>
              <w:spacing w:after="0"/>
              <w:jc w:val="both"/>
              <w:rPr>
                <w:rFonts w:ascii="Times New Roman" w:hAnsi="Times New Roman"/>
                <w:b/>
                <w:bCs/>
                <w:sz w:val="28"/>
                <w:szCs w:val="28"/>
              </w:rPr>
            </w:pPr>
            <w:r w:rsidRPr="00BE57FE">
              <w:rPr>
                <w:rFonts w:ascii="Times New Roman" w:hAnsi="Times New Roman"/>
                <w:b/>
                <w:bCs/>
                <w:sz w:val="28"/>
                <w:szCs w:val="28"/>
              </w:rPr>
              <w:t xml:space="preserve">Древнерусская литература –  1-2 произведения на выбор, например: </w:t>
            </w:r>
            <w:r w:rsidRPr="00BE57FE">
              <w:rPr>
                <w:rFonts w:ascii="Times New Roman" w:hAnsi="Times New Roman"/>
                <w:sz w:val="28"/>
                <w:szCs w:val="28"/>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E57FE">
              <w:rPr>
                <w:rFonts w:ascii="Times New Roman" w:hAnsi="Times New Roman"/>
                <w:b/>
                <w:bCs/>
                <w:sz w:val="28"/>
                <w:szCs w:val="28"/>
              </w:rPr>
              <w:t>.)</w:t>
            </w:r>
            <w:r w:rsidRPr="00BE57FE">
              <w:rPr>
                <w:rFonts w:ascii="Times New Roman" w:hAnsi="Times New Roman"/>
                <w:b/>
                <w:bCs/>
                <w:sz w:val="28"/>
                <w:szCs w:val="28"/>
                <w:shd w:val="clear" w:color="auto" w:fill="FFFFFF"/>
              </w:rPr>
              <w:t>(6-8 кл.)</w:t>
            </w:r>
          </w:p>
        </w:tc>
        <w:tc>
          <w:tcPr>
            <w:tcW w:w="2868" w:type="dxa"/>
          </w:tcPr>
          <w:p w:rsidR="00950D28" w:rsidRPr="00BE57FE" w:rsidRDefault="00950D28" w:rsidP="00996023">
            <w:pPr>
              <w:suppressAutoHyphens/>
              <w:spacing w:after="0"/>
              <w:jc w:val="both"/>
              <w:rPr>
                <w:rFonts w:ascii="Times New Roman" w:hAnsi="Times New Roman"/>
                <w:sz w:val="28"/>
                <w:szCs w:val="28"/>
              </w:rPr>
            </w:pPr>
            <w:r w:rsidRPr="00BE57FE">
              <w:rPr>
                <w:rFonts w:ascii="Times New Roman" w:hAnsi="Times New Roman"/>
                <w:b/>
                <w:bCs/>
                <w:sz w:val="28"/>
                <w:szCs w:val="28"/>
              </w:rPr>
              <w:t>Русский фольклор:</w:t>
            </w:r>
            <w:r w:rsidRPr="00BE57FE">
              <w:rPr>
                <w:rFonts w:ascii="Times New Roman" w:hAnsi="Times New Roman"/>
                <w:sz w:val="28"/>
                <w:szCs w:val="28"/>
              </w:rPr>
              <w:t xml:space="preserve"> сказки, былины, загадки, пословицы, поговорки, песня и др</w:t>
            </w:r>
            <w:r w:rsidRPr="00BE57FE">
              <w:rPr>
                <w:rFonts w:ascii="Times New Roman" w:hAnsi="Times New Roman"/>
                <w:b/>
                <w:bCs/>
                <w:sz w:val="28"/>
                <w:szCs w:val="28"/>
              </w:rPr>
              <w:t>. (10 произведений разных жанров, 5-7 кл.</w:t>
            </w:r>
            <w:r w:rsidRPr="00BE57FE">
              <w:rPr>
                <w:rFonts w:ascii="Times New Roman" w:hAnsi="Times New Roman"/>
                <w:sz w:val="28"/>
                <w:szCs w:val="28"/>
              </w:rPr>
              <w:t>)</w:t>
            </w:r>
          </w:p>
          <w:p w:rsidR="00950D28" w:rsidRPr="00BE57FE" w:rsidRDefault="00950D28" w:rsidP="00996023">
            <w:pPr>
              <w:tabs>
                <w:tab w:val="left" w:pos="5760"/>
              </w:tabs>
              <w:suppressAutoHyphens/>
              <w:spacing w:after="0"/>
              <w:jc w:val="both"/>
              <w:rPr>
                <w:rFonts w:ascii="Times New Roman" w:hAnsi="Times New Roman"/>
                <w:b/>
                <w:bCs/>
                <w:sz w:val="28"/>
                <w:szCs w:val="28"/>
              </w:rPr>
            </w:pPr>
          </w:p>
          <w:p w:rsidR="00950D28" w:rsidRPr="00BE57FE" w:rsidRDefault="00950D28" w:rsidP="00996023">
            <w:pPr>
              <w:tabs>
                <w:tab w:val="left" w:pos="5760"/>
              </w:tabs>
              <w:suppressAutoHyphens/>
              <w:spacing w:after="0"/>
              <w:jc w:val="both"/>
              <w:rPr>
                <w:rFonts w:ascii="Times New Roman" w:hAnsi="Times New Roman"/>
                <w:b/>
                <w:bCs/>
                <w:sz w:val="28"/>
                <w:szCs w:val="28"/>
              </w:rPr>
            </w:pPr>
          </w:p>
        </w:tc>
      </w:tr>
      <w:tr w:rsidR="00950D28" w:rsidRPr="00BE57FE" w:rsidTr="00E61CCA">
        <w:tc>
          <w:tcPr>
            <w:tcW w:w="2660" w:type="dxa"/>
          </w:tcPr>
          <w:p w:rsidR="00950D28" w:rsidRPr="00BE57FE" w:rsidRDefault="00950D28" w:rsidP="00996023">
            <w:pPr>
              <w:tabs>
                <w:tab w:val="left" w:pos="5760"/>
              </w:tabs>
              <w:suppressAutoHyphens/>
              <w:spacing w:after="0"/>
              <w:rPr>
                <w:rFonts w:ascii="Times New Roman" w:hAnsi="Times New Roman"/>
                <w:b/>
                <w:bCs/>
                <w:sz w:val="28"/>
                <w:szCs w:val="28"/>
              </w:rPr>
            </w:pP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Д.И. Фонвизин</w:t>
            </w:r>
            <w:r w:rsidRPr="00BE57FE">
              <w:rPr>
                <w:rFonts w:ascii="Times New Roman" w:hAnsi="Times New Roman"/>
                <w:sz w:val="28"/>
                <w:szCs w:val="28"/>
              </w:rPr>
              <w:t xml:space="preserve"> «Недоросль» (1778 – 1782)  </w:t>
            </w:r>
            <w:r w:rsidRPr="00BE57FE">
              <w:rPr>
                <w:rFonts w:ascii="Times New Roman" w:hAnsi="Times New Roman"/>
                <w:b/>
                <w:bCs/>
                <w:sz w:val="28"/>
                <w:szCs w:val="28"/>
                <w:shd w:val="clear" w:color="auto" w:fill="FFFFFF"/>
              </w:rPr>
              <w:t>(8-9 кл.)</w:t>
            </w:r>
          </w:p>
          <w:p w:rsidR="00950D28" w:rsidRPr="00BE57FE" w:rsidRDefault="00950D28" w:rsidP="00996023">
            <w:pPr>
              <w:tabs>
                <w:tab w:val="left" w:pos="5760"/>
              </w:tabs>
              <w:suppressAutoHyphens/>
              <w:spacing w:after="0"/>
              <w:jc w:val="center"/>
              <w:rPr>
                <w:rFonts w:ascii="Times New Roman" w:hAnsi="Times New Roman"/>
                <w:b/>
                <w:bCs/>
                <w:sz w:val="28"/>
                <w:szCs w:val="28"/>
              </w:rPr>
            </w:pP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Н.М. Карамзин</w:t>
            </w:r>
            <w:r w:rsidRPr="00BE57FE">
              <w:rPr>
                <w:rFonts w:ascii="Times New Roman" w:hAnsi="Times New Roman"/>
                <w:sz w:val="28"/>
                <w:szCs w:val="28"/>
              </w:rPr>
              <w:t xml:space="preserve">  </w:t>
            </w:r>
            <w:r w:rsidRPr="00BE57FE">
              <w:rPr>
                <w:rFonts w:ascii="Times New Roman" w:hAnsi="Times New Roman"/>
                <w:sz w:val="28"/>
                <w:szCs w:val="28"/>
              </w:rPr>
              <w:lastRenderedPageBreak/>
              <w:t xml:space="preserve">«Бедная Лиза» (1792) </w:t>
            </w:r>
            <w:r w:rsidRPr="00BE57FE">
              <w:rPr>
                <w:rFonts w:ascii="Times New Roman" w:hAnsi="Times New Roman"/>
                <w:b/>
                <w:bCs/>
                <w:sz w:val="28"/>
                <w:szCs w:val="28"/>
                <w:shd w:val="clear" w:color="auto" w:fill="FFFFFF"/>
              </w:rPr>
              <w:t>(8-9 кл.)</w:t>
            </w:r>
          </w:p>
        </w:tc>
        <w:tc>
          <w:tcPr>
            <w:tcW w:w="4394" w:type="dxa"/>
          </w:tcPr>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lastRenderedPageBreak/>
              <w:t xml:space="preserve">М.В.Ломоносов – 1 стихотворение по выбору, например: </w:t>
            </w:r>
            <w:r w:rsidRPr="00BE57FE">
              <w:rPr>
                <w:rFonts w:ascii="Times New Roman" w:hAnsi="Times New Roman"/>
                <w:sz w:val="28"/>
                <w:szCs w:val="28"/>
              </w:rPr>
              <w:t xml:space="preserve">«Стихи, сочиненные на дороге вПетергоф…», «Вечернее размышление о Божием Величии при случае </w:t>
            </w:r>
            <w:r w:rsidRPr="00BE57FE">
              <w:rPr>
                <w:rFonts w:ascii="Times New Roman" w:hAnsi="Times New Roman"/>
                <w:sz w:val="28"/>
                <w:szCs w:val="28"/>
              </w:rPr>
              <w:lastRenderedPageBreak/>
              <w:t xml:space="preserve">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sidRPr="00BE57FE">
              <w:rPr>
                <w:rFonts w:ascii="Times New Roman" w:hAnsi="Times New Roman"/>
                <w:b/>
                <w:bCs/>
                <w:sz w:val="28"/>
                <w:szCs w:val="28"/>
              </w:rPr>
              <w:t>(8-9 кл.)</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xml:space="preserve">Г.Р. Державин – 1-2 стихотворения по выбору, например: </w:t>
            </w:r>
            <w:r w:rsidRPr="00BE57FE">
              <w:rPr>
                <w:rFonts w:ascii="Times New Roman" w:hAnsi="Times New Roman"/>
                <w:sz w:val="28"/>
                <w:szCs w:val="28"/>
              </w:rPr>
              <w:t>«Фелица» (1782), «Осень во время осады Очакова» (1788), «Снигирь» 1800, «Водопад» (</w:t>
            </w:r>
            <w:r w:rsidRPr="00BE57FE">
              <w:rPr>
                <w:rStyle w:val="poemyear"/>
                <w:rFonts w:ascii="Times New Roman" w:hAnsi="Times New Roman"/>
                <w:sz w:val="28"/>
                <w:szCs w:val="28"/>
              </w:rPr>
              <w:t>1791-1794)</w:t>
            </w:r>
            <w:r w:rsidRPr="00BE57FE">
              <w:rPr>
                <w:rFonts w:ascii="Times New Roman" w:hAnsi="Times New Roman"/>
                <w:sz w:val="28"/>
                <w:szCs w:val="28"/>
              </w:rPr>
              <w:t>, «Памятник» (</w:t>
            </w:r>
            <w:r w:rsidRPr="00BE57FE">
              <w:rPr>
                <w:rStyle w:val="poemyear"/>
                <w:rFonts w:ascii="Times New Roman" w:hAnsi="Times New Roman"/>
                <w:sz w:val="28"/>
                <w:szCs w:val="28"/>
              </w:rPr>
              <w:t>1795</w:t>
            </w:r>
            <w:r w:rsidRPr="00BE57FE">
              <w:rPr>
                <w:rFonts w:ascii="Times New Roman" w:hAnsi="Times New Roman"/>
                <w:sz w:val="28"/>
                <w:szCs w:val="28"/>
              </w:rPr>
              <w:t xml:space="preserve">) и др. </w:t>
            </w:r>
            <w:r w:rsidRPr="00BE57FE">
              <w:rPr>
                <w:rFonts w:ascii="Times New Roman" w:hAnsi="Times New Roman"/>
                <w:b/>
                <w:bCs/>
                <w:sz w:val="28"/>
                <w:szCs w:val="28"/>
              </w:rPr>
              <w:t>(8-9 кл.)</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xml:space="preserve">И.А. Крылов – 3 басни по выбору, например:  </w:t>
            </w:r>
            <w:r w:rsidRPr="00BE57FE">
              <w:rPr>
                <w:rFonts w:ascii="Times New Roman" w:hAnsi="Times New Roman"/>
                <w:sz w:val="28"/>
                <w:szCs w:val="28"/>
              </w:rPr>
              <w:t xml:space="preserve">«Слон и Моська» (1808), «Квартет» (1811), «Осел и Соловей» (1811), «Лебедь, Щука и Рак» (1814), «Свинья под дубом» (не позднее 1823) и др. </w:t>
            </w:r>
            <w:r w:rsidRPr="00BE57FE">
              <w:rPr>
                <w:rFonts w:ascii="Times New Roman" w:hAnsi="Times New Roman"/>
                <w:b/>
                <w:bCs/>
                <w:sz w:val="28"/>
                <w:szCs w:val="28"/>
                <w:shd w:val="clear" w:color="auto" w:fill="FFFFFF"/>
              </w:rPr>
              <w:t>(5-6 кл.)</w:t>
            </w:r>
          </w:p>
        </w:tc>
        <w:tc>
          <w:tcPr>
            <w:tcW w:w="2868" w:type="dxa"/>
          </w:tcPr>
          <w:p w:rsidR="00950D28" w:rsidRPr="00BE57FE" w:rsidRDefault="00950D28" w:rsidP="00996023">
            <w:pPr>
              <w:tabs>
                <w:tab w:val="left" w:pos="5760"/>
              </w:tabs>
              <w:suppressAutoHyphens/>
              <w:spacing w:after="0"/>
              <w:rPr>
                <w:rFonts w:ascii="Times New Roman" w:hAnsi="Times New Roman"/>
                <w:sz w:val="28"/>
                <w:szCs w:val="28"/>
              </w:rPr>
            </w:pPr>
          </w:p>
        </w:tc>
      </w:tr>
      <w:tr w:rsidR="00950D28" w:rsidRPr="00BE57FE" w:rsidTr="00E61CCA">
        <w:tc>
          <w:tcPr>
            <w:tcW w:w="2660" w:type="dxa"/>
          </w:tcPr>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А.С. Грибоедов</w:t>
            </w:r>
            <w:r w:rsidRPr="00BE57FE">
              <w:rPr>
                <w:rFonts w:ascii="Times New Roman" w:hAnsi="Times New Roman"/>
                <w:sz w:val="28"/>
                <w:szCs w:val="28"/>
              </w:rPr>
              <w:t xml:space="preserve"> «Горе от ума» (1821 – 1824) </w:t>
            </w:r>
            <w:r w:rsidRPr="00BE57FE">
              <w:rPr>
                <w:rFonts w:ascii="Times New Roman" w:hAnsi="Times New Roman"/>
                <w:b/>
                <w:bCs/>
                <w:sz w:val="28"/>
                <w:szCs w:val="28"/>
              </w:rPr>
              <w:t>(9 кл.)</w:t>
            </w:r>
          </w:p>
          <w:p w:rsidR="00950D28" w:rsidRPr="00BE57FE" w:rsidRDefault="00950D28" w:rsidP="00996023">
            <w:pPr>
              <w:tabs>
                <w:tab w:val="left" w:pos="5760"/>
              </w:tabs>
              <w:suppressAutoHyphens/>
              <w:spacing w:after="0"/>
              <w:rPr>
                <w:rFonts w:ascii="Times New Roman" w:hAnsi="Times New Roman"/>
                <w:b/>
                <w:bCs/>
                <w:sz w:val="28"/>
                <w:szCs w:val="28"/>
              </w:rPr>
            </w:pPr>
          </w:p>
        </w:tc>
        <w:tc>
          <w:tcPr>
            <w:tcW w:w="4394" w:type="dxa"/>
          </w:tcPr>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 xml:space="preserve">В.А. Жуковский - 1-2 баллады по выбору, например: </w:t>
            </w:r>
            <w:r w:rsidRPr="00BE57FE">
              <w:rPr>
                <w:rFonts w:ascii="Times New Roman" w:hAnsi="Times New Roman"/>
                <w:sz w:val="28"/>
                <w:szCs w:val="28"/>
              </w:rPr>
              <w:t>«Светлана» (1812), «Лесной царь» (1818)</w:t>
            </w:r>
            <w:r w:rsidRPr="00BE57FE">
              <w:rPr>
                <w:rFonts w:ascii="Times New Roman" w:hAnsi="Times New Roman"/>
                <w:b/>
                <w:bCs/>
                <w:sz w:val="28"/>
                <w:szCs w:val="28"/>
              </w:rPr>
              <w:t xml:space="preserve">; 1-2 элегии по выбору, например: </w:t>
            </w:r>
            <w:r w:rsidRPr="00BE57FE">
              <w:rPr>
                <w:rFonts w:ascii="Times New Roman" w:hAnsi="Times New Roman"/>
                <w:sz w:val="28"/>
                <w:szCs w:val="28"/>
              </w:rPr>
              <w:t>«Невыразимое» (1819), «Море» (1822) и др.</w:t>
            </w:r>
            <w:r w:rsidRPr="00BE57FE">
              <w:rPr>
                <w:rFonts w:ascii="Times New Roman" w:hAnsi="Times New Roman"/>
                <w:b/>
                <w:bCs/>
                <w:sz w:val="28"/>
                <w:szCs w:val="28"/>
              </w:rPr>
              <w:t>(7-9 кл.)</w:t>
            </w:r>
          </w:p>
        </w:tc>
        <w:tc>
          <w:tcPr>
            <w:tcW w:w="2868" w:type="dxa"/>
          </w:tcPr>
          <w:p w:rsidR="00950D28" w:rsidRPr="00BE57FE" w:rsidRDefault="00950D28" w:rsidP="00996023">
            <w:pPr>
              <w:tabs>
                <w:tab w:val="left" w:pos="5760"/>
              </w:tabs>
              <w:suppressAutoHyphens/>
              <w:spacing w:after="0"/>
              <w:rPr>
                <w:rFonts w:ascii="Times New Roman" w:hAnsi="Times New Roman"/>
                <w:sz w:val="28"/>
                <w:szCs w:val="28"/>
              </w:rPr>
            </w:pPr>
          </w:p>
        </w:tc>
      </w:tr>
      <w:tr w:rsidR="00950D28" w:rsidRPr="00BE57FE" w:rsidTr="00E61CCA">
        <w:tc>
          <w:tcPr>
            <w:tcW w:w="2660" w:type="dxa"/>
          </w:tcPr>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xml:space="preserve">А.С. Пушкин </w:t>
            </w:r>
            <w:r w:rsidRPr="00BE57FE">
              <w:rPr>
                <w:rFonts w:ascii="Times New Roman" w:hAnsi="Times New Roman"/>
                <w:sz w:val="28"/>
                <w:szCs w:val="28"/>
              </w:rPr>
              <w:t>«Евгений Онегин» (</w:t>
            </w:r>
            <w:r w:rsidRPr="00BE57FE">
              <w:rPr>
                <w:rStyle w:val="st"/>
                <w:rFonts w:ascii="Times New Roman" w:hAnsi="Times New Roman"/>
                <w:sz w:val="28"/>
                <w:szCs w:val="28"/>
              </w:rPr>
              <w:t xml:space="preserve">1823 —1831) </w:t>
            </w:r>
            <w:r w:rsidRPr="00BE57FE">
              <w:rPr>
                <w:rStyle w:val="st"/>
                <w:rFonts w:ascii="Times New Roman" w:hAnsi="Times New Roman"/>
                <w:b/>
                <w:bCs/>
                <w:sz w:val="28"/>
                <w:szCs w:val="28"/>
              </w:rPr>
              <w:t>(9 кл.)</w:t>
            </w:r>
            <w:r w:rsidRPr="00BE57FE">
              <w:rPr>
                <w:rFonts w:ascii="Times New Roman" w:hAnsi="Times New Roman"/>
                <w:sz w:val="28"/>
                <w:szCs w:val="28"/>
              </w:rPr>
              <w:t xml:space="preserve">, «Дубровский» (1832 </w:t>
            </w:r>
            <w:r w:rsidRPr="00BE57FE">
              <w:rPr>
                <w:rStyle w:val="st"/>
                <w:rFonts w:ascii="Times New Roman" w:hAnsi="Times New Roman"/>
                <w:sz w:val="28"/>
                <w:szCs w:val="28"/>
              </w:rPr>
              <w:t xml:space="preserve">— </w:t>
            </w:r>
            <w:r w:rsidRPr="00BE57FE">
              <w:rPr>
                <w:rFonts w:ascii="Times New Roman" w:hAnsi="Times New Roman"/>
                <w:sz w:val="28"/>
                <w:szCs w:val="28"/>
              </w:rPr>
              <w:t xml:space="preserve">1833) (6-7 кл), «Капитанская дочка» (1832 </w:t>
            </w:r>
            <w:r w:rsidRPr="00BE57FE">
              <w:rPr>
                <w:rStyle w:val="st"/>
                <w:rFonts w:ascii="Times New Roman" w:hAnsi="Times New Roman"/>
                <w:sz w:val="28"/>
                <w:szCs w:val="28"/>
              </w:rPr>
              <w:t>—</w:t>
            </w:r>
            <w:r w:rsidRPr="00BE57FE">
              <w:rPr>
                <w:rFonts w:ascii="Times New Roman" w:hAnsi="Times New Roman"/>
                <w:sz w:val="28"/>
                <w:szCs w:val="28"/>
              </w:rPr>
              <w:t xml:space="preserve">1836) </w:t>
            </w:r>
            <w:r w:rsidRPr="00BE57FE">
              <w:rPr>
                <w:rFonts w:ascii="Times New Roman" w:hAnsi="Times New Roman"/>
                <w:b/>
                <w:bCs/>
                <w:sz w:val="28"/>
                <w:szCs w:val="28"/>
              </w:rPr>
              <w:t>(7-8 кл.).</w:t>
            </w:r>
          </w:p>
          <w:p w:rsidR="00950D28" w:rsidRPr="00BE57FE" w:rsidRDefault="00950D28" w:rsidP="00996023">
            <w:pPr>
              <w:tabs>
                <w:tab w:val="left" w:pos="770"/>
                <w:tab w:val="left" w:pos="5760"/>
              </w:tabs>
              <w:suppressAutoHyphens/>
              <w:autoSpaceDE w:val="0"/>
              <w:autoSpaceDN w:val="0"/>
              <w:adjustRightInd w:val="0"/>
              <w:spacing w:after="0"/>
              <w:jc w:val="both"/>
              <w:rPr>
                <w:rFonts w:ascii="Times New Roman" w:hAnsi="Times New Roman"/>
                <w:b/>
                <w:bCs/>
                <w:sz w:val="28"/>
                <w:szCs w:val="28"/>
              </w:rPr>
            </w:pPr>
            <w:r w:rsidRPr="00BE57FE">
              <w:rPr>
                <w:rFonts w:ascii="Times New Roman" w:hAnsi="Times New Roman"/>
                <w:b/>
                <w:bCs/>
                <w:kern w:val="36"/>
                <w:sz w:val="28"/>
                <w:szCs w:val="28"/>
              </w:rPr>
              <w:t>Стихотворения</w:t>
            </w:r>
            <w:r w:rsidRPr="00BE57FE">
              <w:rPr>
                <w:rFonts w:ascii="Times New Roman" w:hAnsi="Times New Roman"/>
                <w:sz w:val="28"/>
                <w:szCs w:val="28"/>
              </w:rPr>
              <w:t xml:space="preserve">: «К Чаадаеву» («Любви, надежды, тихой </w:t>
            </w:r>
            <w:r w:rsidRPr="00BE57FE">
              <w:rPr>
                <w:rFonts w:ascii="Times New Roman" w:hAnsi="Times New Roman"/>
                <w:sz w:val="28"/>
                <w:szCs w:val="28"/>
              </w:rPr>
              <w:lastRenderedPageBreak/>
              <w:t>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BE57FE">
              <w:rPr>
                <w:rFonts w:ascii="Times New Roman" w:hAnsi="Times New Roman"/>
                <w:b/>
                <w:bCs/>
                <w:sz w:val="28"/>
                <w:szCs w:val="28"/>
              </w:rPr>
              <w:t xml:space="preserve"> (5-9 кл.)</w:t>
            </w:r>
          </w:p>
          <w:p w:rsidR="00950D28" w:rsidRPr="00BE57FE" w:rsidRDefault="00950D28" w:rsidP="00996023">
            <w:pPr>
              <w:tabs>
                <w:tab w:val="left" w:pos="5760"/>
              </w:tabs>
              <w:suppressAutoHyphens/>
              <w:spacing w:after="0"/>
              <w:rPr>
                <w:rFonts w:ascii="Times New Roman" w:hAnsi="Times New Roman"/>
                <w:b/>
                <w:bCs/>
                <w:sz w:val="28"/>
                <w:szCs w:val="28"/>
              </w:rPr>
            </w:pPr>
          </w:p>
        </w:tc>
        <w:tc>
          <w:tcPr>
            <w:tcW w:w="4394" w:type="dxa"/>
          </w:tcPr>
          <w:p w:rsidR="00950D28" w:rsidRPr="00BE57FE" w:rsidRDefault="00950D28" w:rsidP="00996023">
            <w:pPr>
              <w:tabs>
                <w:tab w:val="left" w:pos="770"/>
                <w:tab w:val="left" w:pos="5760"/>
              </w:tabs>
              <w:suppressAutoHyphens/>
              <w:autoSpaceDE w:val="0"/>
              <w:autoSpaceDN w:val="0"/>
              <w:adjustRightInd w:val="0"/>
              <w:spacing w:after="0"/>
              <w:jc w:val="both"/>
              <w:rPr>
                <w:rFonts w:ascii="Times New Roman" w:hAnsi="Times New Roman"/>
                <w:b/>
                <w:bCs/>
                <w:sz w:val="28"/>
                <w:szCs w:val="28"/>
              </w:rPr>
            </w:pPr>
            <w:r w:rsidRPr="00BE57FE">
              <w:rPr>
                <w:rFonts w:ascii="Times New Roman" w:hAnsi="Times New Roman"/>
                <w:b/>
                <w:bCs/>
                <w:sz w:val="28"/>
                <w:szCs w:val="28"/>
              </w:rPr>
              <w:lastRenderedPageBreak/>
              <w:t>А.С. Пушкин - 10 стихотворений различной тематики, представляющих разные периоды творчества – по выбору, входят в программу каждого класса, например</w:t>
            </w:r>
            <w:r w:rsidRPr="00BE57FE">
              <w:rPr>
                <w:rFonts w:ascii="Times New Roman" w:hAnsi="Times New Roman"/>
                <w:sz w:val="28"/>
                <w:szCs w:val="28"/>
              </w:rPr>
              <w:t>: «Воспоминания в Царском Селе» (1814), «Вольность» (1817), «Деревня» (181), «</w:t>
            </w:r>
            <w:r w:rsidRPr="00BE57FE">
              <w:rPr>
                <w:rStyle w:val="line"/>
                <w:rFonts w:ascii="Times New Roman" w:hAnsi="Times New Roman"/>
                <w:sz w:val="28"/>
                <w:szCs w:val="28"/>
              </w:rPr>
              <w:t>Редеет облаков летучая гряда» (1820),</w:t>
            </w:r>
            <w:r w:rsidRPr="00BE57FE">
              <w:rPr>
                <w:rFonts w:ascii="Times New Roman" w:hAnsi="Times New Roman"/>
                <w:sz w:val="28"/>
                <w:szCs w:val="28"/>
              </w:rPr>
              <w:t xml:space="preserve"> «Погасло дневное светило…» (1820), </w:t>
            </w:r>
            <w:r w:rsidRPr="00BE57FE">
              <w:rPr>
                <w:rFonts w:ascii="Times New Roman" w:hAnsi="Times New Roman"/>
                <w:sz w:val="28"/>
                <w:szCs w:val="28"/>
              </w:rPr>
              <w:lastRenderedPageBreak/>
              <w:t>«Свободы сеятель пустынный…» (1823),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E57FE">
              <w:rPr>
                <w:rStyle w:val="line"/>
                <w:rFonts w:ascii="Times New Roman" w:hAnsi="Times New Roman"/>
                <w:sz w:val="28"/>
                <w:szCs w:val="28"/>
              </w:rPr>
              <w:t>Была пора: наш праздник молодой…» (1836)</w:t>
            </w:r>
            <w:r w:rsidRPr="00BE57FE">
              <w:rPr>
                <w:rFonts w:ascii="Times New Roman" w:hAnsi="Times New Roman"/>
                <w:sz w:val="28"/>
                <w:szCs w:val="28"/>
              </w:rPr>
              <w:t xml:space="preserve">  и др. </w:t>
            </w:r>
            <w:r w:rsidRPr="00BE57FE">
              <w:rPr>
                <w:rFonts w:ascii="Times New Roman" w:hAnsi="Times New Roman"/>
                <w:b/>
                <w:bCs/>
                <w:sz w:val="28"/>
                <w:szCs w:val="28"/>
              </w:rPr>
              <w:t>(5-9 кл.)</w:t>
            </w:r>
          </w:p>
          <w:p w:rsidR="00950D28" w:rsidRPr="00BE57FE" w:rsidRDefault="00950D28" w:rsidP="00996023">
            <w:pPr>
              <w:tabs>
                <w:tab w:val="left" w:pos="770"/>
                <w:tab w:val="left" w:pos="5760"/>
              </w:tabs>
              <w:suppressAutoHyphens/>
              <w:autoSpaceDE w:val="0"/>
              <w:autoSpaceDN w:val="0"/>
              <w:adjustRightInd w:val="0"/>
              <w:spacing w:after="0"/>
              <w:jc w:val="both"/>
              <w:rPr>
                <w:rFonts w:ascii="Times New Roman" w:hAnsi="Times New Roman"/>
                <w:sz w:val="28"/>
                <w:szCs w:val="28"/>
              </w:rPr>
            </w:pPr>
            <w:r w:rsidRPr="00BE57FE">
              <w:rPr>
                <w:rFonts w:ascii="Times New Roman" w:hAnsi="Times New Roman"/>
                <w:sz w:val="28"/>
                <w:szCs w:val="28"/>
              </w:rPr>
              <w:t>«Маленькие трагедии» -</w:t>
            </w:r>
            <w:r w:rsidRPr="00BE57FE">
              <w:rPr>
                <w:rFonts w:ascii="Times New Roman" w:hAnsi="Times New Roman"/>
                <w:b/>
                <w:bCs/>
                <w:sz w:val="28"/>
                <w:szCs w:val="28"/>
              </w:rPr>
              <w:t xml:space="preserve"> 1-2 по выбору, например: </w:t>
            </w:r>
            <w:r w:rsidRPr="00BE57FE">
              <w:rPr>
                <w:rFonts w:ascii="Times New Roman" w:hAnsi="Times New Roman"/>
                <w:sz w:val="28"/>
                <w:szCs w:val="28"/>
              </w:rPr>
              <w:t>«Моцарт и Сальери», «Каменный гость»</w:t>
            </w:r>
            <w:r w:rsidRPr="00BE57FE">
              <w:rPr>
                <w:rFonts w:ascii="Times New Roman" w:hAnsi="Times New Roman"/>
                <w:b/>
                <w:bCs/>
                <w:sz w:val="28"/>
                <w:szCs w:val="28"/>
              </w:rPr>
              <w:t>(8-9 кл.)</w:t>
            </w:r>
          </w:p>
          <w:p w:rsidR="00950D28" w:rsidRPr="00BE57FE" w:rsidRDefault="00950D28" w:rsidP="00996023">
            <w:pPr>
              <w:tabs>
                <w:tab w:val="left" w:pos="770"/>
                <w:tab w:val="left" w:pos="5760"/>
              </w:tabs>
              <w:suppressAutoHyphens/>
              <w:autoSpaceDE w:val="0"/>
              <w:autoSpaceDN w:val="0"/>
              <w:adjustRightInd w:val="0"/>
              <w:spacing w:after="0"/>
              <w:jc w:val="both"/>
              <w:rPr>
                <w:rFonts w:ascii="Times New Roman" w:hAnsi="Times New Roman"/>
                <w:sz w:val="28"/>
                <w:szCs w:val="28"/>
              </w:rPr>
            </w:pPr>
            <w:r w:rsidRPr="00BE57FE">
              <w:rPr>
                <w:rFonts w:ascii="Times New Roman" w:hAnsi="Times New Roman"/>
                <w:sz w:val="28"/>
                <w:szCs w:val="28"/>
              </w:rPr>
              <w:t>«Повести Белкина»</w:t>
            </w:r>
            <w:r w:rsidRPr="00BE57FE">
              <w:rPr>
                <w:rFonts w:ascii="Times New Roman" w:hAnsi="Times New Roman"/>
                <w:b/>
                <w:bCs/>
                <w:sz w:val="28"/>
                <w:szCs w:val="28"/>
              </w:rPr>
              <w:t xml:space="preserve"> - 2-3 по выбору, например: </w:t>
            </w:r>
            <w:r w:rsidRPr="00BE57FE">
              <w:rPr>
                <w:rFonts w:ascii="Times New Roman" w:hAnsi="Times New Roman"/>
                <w:sz w:val="28"/>
                <w:szCs w:val="28"/>
              </w:rPr>
              <w:t>«Станционный смотритель», «Метель»,«Выстрел» и др.</w:t>
            </w:r>
            <w:r w:rsidRPr="00BE57FE">
              <w:rPr>
                <w:rFonts w:ascii="Times New Roman" w:hAnsi="Times New Roman"/>
                <w:b/>
                <w:bCs/>
                <w:sz w:val="28"/>
                <w:szCs w:val="28"/>
              </w:rPr>
              <w:t xml:space="preserve"> (7-8 кл.) </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Поэмы –1 по выбору, например</w:t>
            </w:r>
            <w:r w:rsidRPr="00BE57FE">
              <w:rPr>
                <w:rFonts w:ascii="Times New Roman" w:hAnsi="Times New Roman"/>
                <w:sz w:val="28"/>
                <w:szCs w:val="28"/>
              </w:rPr>
              <w:t xml:space="preserve">: «Руслан и Людмила» (1818—1820), «Кавказский пленник» (1820 – 1821), «Цыганы» (1824), «Полтава» (1828), «Медный всадник» (1833) (Вступление) и др. </w:t>
            </w:r>
            <w:r w:rsidRPr="00BE57FE">
              <w:rPr>
                <w:rFonts w:ascii="Times New Roman" w:hAnsi="Times New Roman"/>
                <w:b/>
                <w:bCs/>
                <w:sz w:val="28"/>
                <w:szCs w:val="28"/>
              </w:rPr>
              <w:t>(7-9 кл.)</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 xml:space="preserve">Сказки – 1 по выбору, </w:t>
            </w:r>
            <w:r w:rsidRPr="00BE57FE">
              <w:rPr>
                <w:rFonts w:ascii="Times New Roman" w:hAnsi="Times New Roman"/>
                <w:b/>
                <w:bCs/>
                <w:sz w:val="28"/>
                <w:szCs w:val="28"/>
              </w:rPr>
              <w:lastRenderedPageBreak/>
              <w:t xml:space="preserve">например: </w:t>
            </w:r>
            <w:r w:rsidRPr="00BE57FE">
              <w:rPr>
                <w:rFonts w:ascii="Times New Roman" w:hAnsi="Times New Roman"/>
                <w:sz w:val="28"/>
                <w:szCs w:val="28"/>
              </w:rPr>
              <w:t xml:space="preserve">«Сказка о мертвой царевне и о семи богатырях» и др. </w:t>
            </w:r>
            <w:r w:rsidRPr="00BE57FE">
              <w:rPr>
                <w:rFonts w:ascii="Times New Roman" w:hAnsi="Times New Roman"/>
                <w:b/>
                <w:bCs/>
                <w:sz w:val="28"/>
                <w:szCs w:val="28"/>
              </w:rPr>
              <w:t>(5 кл.)</w:t>
            </w:r>
          </w:p>
        </w:tc>
        <w:tc>
          <w:tcPr>
            <w:tcW w:w="2868" w:type="dxa"/>
          </w:tcPr>
          <w:p w:rsidR="00950D28" w:rsidRPr="00BE57FE" w:rsidRDefault="00950D28" w:rsidP="00996023">
            <w:pPr>
              <w:tabs>
                <w:tab w:val="left" w:pos="5760"/>
              </w:tabs>
              <w:suppressAutoHyphens/>
              <w:spacing w:after="0"/>
              <w:jc w:val="both"/>
              <w:rPr>
                <w:rFonts w:ascii="Times New Roman" w:hAnsi="Times New Roman"/>
                <w:b/>
                <w:bCs/>
                <w:sz w:val="28"/>
                <w:szCs w:val="28"/>
              </w:rPr>
            </w:pPr>
            <w:r w:rsidRPr="00BE57FE">
              <w:rPr>
                <w:rFonts w:ascii="Times New Roman" w:hAnsi="Times New Roman"/>
                <w:sz w:val="28"/>
                <w:szCs w:val="28"/>
              </w:rPr>
              <w:lastRenderedPageBreak/>
              <w:t>Поэзия пушкинской эпохи, например:</w:t>
            </w:r>
          </w:p>
          <w:p w:rsidR="00950D28" w:rsidRPr="00BE57FE" w:rsidRDefault="00950D28" w:rsidP="00996023">
            <w:pPr>
              <w:tabs>
                <w:tab w:val="left" w:pos="5760"/>
              </w:tabs>
              <w:suppressAutoHyphens/>
              <w:spacing w:after="0"/>
              <w:jc w:val="both"/>
              <w:rPr>
                <w:rFonts w:ascii="Times New Roman" w:hAnsi="Times New Roman"/>
                <w:sz w:val="28"/>
                <w:szCs w:val="28"/>
              </w:rPr>
            </w:pPr>
            <w:r w:rsidRPr="00BE57FE">
              <w:rPr>
                <w:rFonts w:ascii="Times New Roman" w:hAnsi="Times New Roman"/>
                <w:b/>
                <w:bCs/>
                <w:sz w:val="28"/>
                <w:szCs w:val="28"/>
              </w:rPr>
              <w:t>К.Н. Батюшков</w:t>
            </w:r>
            <w:r w:rsidRPr="00BE57FE">
              <w:rPr>
                <w:rFonts w:ascii="Times New Roman" w:hAnsi="Times New Roman"/>
                <w:sz w:val="28"/>
                <w:szCs w:val="28"/>
              </w:rPr>
              <w:t xml:space="preserve">, </w:t>
            </w:r>
            <w:r w:rsidRPr="00BE57FE">
              <w:rPr>
                <w:rFonts w:ascii="Times New Roman" w:hAnsi="Times New Roman"/>
                <w:b/>
                <w:bCs/>
                <w:sz w:val="28"/>
                <w:szCs w:val="28"/>
              </w:rPr>
              <w:t>А.А. Дельвиг</w:t>
            </w:r>
            <w:r w:rsidRPr="00BE57FE">
              <w:rPr>
                <w:rFonts w:ascii="Times New Roman" w:hAnsi="Times New Roman"/>
                <w:sz w:val="28"/>
                <w:szCs w:val="28"/>
              </w:rPr>
              <w:t xml:space="preserve">, </w:t>
            </w:r>
            <w:r w:rsidRPr="00BE57FE">
              <w:rPr>
                <w:rFonts w:ascii="Times New Roman" w:hAnsi="Times New Roman"/>
                <w:b/>
                <w:bCs/>
                <w:sz w:val="28"/>
                <w:szCs w:val="28"/>
              </w:rPr>
              <w:t>Н.М. Языков</w:t>
            </w:r>
            <w:r w:rsidRPr="00BE57FE">
              <w:rPr>
                <w:rFonts w:ascii="Times New Roman" w:hAnsi="Times New Roman"/>
                <w:sz w:val="28"/>
                <w:szCs w:val="28"/>
              </w:rPr>
              <w:t xml:space="preserve">, </w:t>
            </w:r>
            <w:r w:rsidRPr="00BE57FE">
              <w:rPr>
                <w:rFonts w:ascii="Times New Roman" w:hAnsi="Times New Roman"/>
                <w:b/>
                <w:bCs/>
                <w:sz w:val="28"/>
                <w:szCs w:val="28"/>
              </w:rPr>
              <w:t>Е.А. Баратынский(2-3 стихотворения по выбору, 5-9 кл.</w:t>
            </w:r>
            <w:r w:rsidRPr="00BE57FE">
              <w:rPr>
                <w:rFonts w:ascii="Times New Roman" w:hAnsi="Times New Roman"/>
                <w:sz w:val="28"/>
                <w:szCs w:val="28"/>
              </w:rPr>
              <w:t>)</w:t>
            </w:r>
          </w:p>
          <w:p w:rsidR="00950D28" w:rsidRPr="00BE57FE" w:rsidRDefault="00950D28" w:rsidP="00996023">
            <w:pPr>
              <w:tabs>
                <w:tab w:val="left" w:pos="5760"/>
              </w:tabs>
              <w:suppressAutoHyphens/>
              <w:spacing w:after="0"/>
              <w:rPr>
                <w:rFonts w:ascii="Times New Roman" w:hAnsi="Times New Roman"/>
                <w:sz w:val="28"/>
                <w:szCs w:val="28"/>
              </w:rPr>
            </w:pPr>
          </w:p>
          <w:p w:rsidR="00950D28" w:rsidRPr="00BE57FE" w:rsidRDefault="00950D28" w:rsidP="00996023">
            <w:pPr>
              <w:tabs>
                <w:tab w:val="left" w:pos="5760"/>
              </w:tabs>
              <w:suppressAutoHyphens/>
              <w:spacing w:after="0"/>
              <w:rPr>
                <w:rFonts w:ascii="Times New Roman" w:hAnsi="Times New Roman"/>
                <w:sz w:val="28"/>
                <w:szCs w:val="28"/>
              </w:rPr>
            </w:pPr>
          </w:p>
        </w:tc>
      </w:tr>
      <w:tr w:rsidR="00950D28" w:rsidRPr="00BE57FE" w:rsidTr="00E61CCA">
        <w:tc>
          <w:tcPr>
            <w:tcW w:w="2660" w:type="dxa"/>
          </w:tcPr>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lastRenderedPageBreak/>
              <w:t xml:space="preserve">М.Ю. Лермонтов </w:t>
            </w:r>
            <w:r w:rsidRPr="00BE57FE">
              <w:rPr>
                <w:rFonts w:ascii="Times New Roman" w:hAnsi="Times New Roman"/>
                <w:sz w:val="28"/>
                <w:szCs w:val="28"/>
              </w:rPr>
              <w:t xml:space="preserve">«Герой нашего времени» (1838 — 1840). </w:t>
            </w:r>
            <w:r w:rsidRPr="00BE57FE">
              <w:rPr>
                <w:rFonts w:ascii="Times New Roman" w:hAnsi="Times New Roman"/>
                <w:b/>
                <w:bCs/>
                <w:sz w:val="28"/>
                <w:szCs w:val="28"/>
              </w:rPr>
              <w:t>(9 кл.)</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xml:space="preserve">Стихотворения: </w:t>
            </w:r>
            <w:r w:rsidRPr="00BE57FE">
              <w:rPr>
                <w:rFonts w:ascii="Times New Roman" w:hAnsi="Times New Roman"/>
                <w:sz w:val="28"/>
                <w:szCs w:val="28"/>
              </w:rPr>
              <w:t xml:space="preserve">«Парус» (1832), «Смерть Поэта» (1837), «Бородино» (1837), «Узник» (1837), «Тучи» (1840), «Утес» (1841), «Выхожу один я на дорогу...» (1841) </w:t>
            </w:r>
            <w:r w:rsidRPr="00BE57FE">
              <w:rPr>
                <w:rFonts w:ascii="Times New Roman" w:hAnsi="Times New Roman"/>
                <w:b/>
                <w:bCs/>
                <w:sz w:val="28"/>
                <w:szCs w:val="28"/>
              </w:rPr>
              <w:t>(5-9 кл.)</w:t>
            </w:r>
          </w:p>
        </w:tc>
        <w:tc>
          <w:tcPr>
            <w:tcW w:w="4394" w:type="dxa"/>
          </w:tcPr>
          <w:p w:rsidR="00950D28" w:rsidRPr="00BE57FE" w:rsidRDefault="00950D28" w:rsidP="00996023">
            <w:pPr>
              <w:tabs>
                <w:tab w:val="left" w:pos="250"/>
                <w:tab w:val="left" w:pos="5760"/>
              </w:tabs>
              <w:suppressAutoHyphens/>
              <w:autoSpaceDE w:val="0"/>
              <w:autoSpaceDN w:val="0"/>
              <w:adjustRightInd w:val="0"/>
              <w:spacing w:after="0"/>
              <w:rPr>
                <w:rFonts w:ascii="Times New Roman" w:hAnsi="Times New Roman"/>
                <w:sz w:val="28"/>
                <w:szCs w:val="28"/>
              </w:rPr>
            </w:pPr>
            <w:r w:rsidRPr="00BE57FE">
              <w:rPr>
                <w:rFonts w:ascii="Times New Roman" w:hAnsi="Times New Roman"/>
                <w:b/>
                <w:bCs/>
                <w:sz w:val="28"/>
                <w:szCs w:val="28"/>
              </w:rPr>
              <w:t>М.Ю.Лермонтов - 10 стихотворений по выбору, входят в программу каждого класса,</w:t>
            </w:r>
            <w:r w:rsidRPr="00BE57FE">
              <w:rPr>
                <w:rFonts w:ascii="Times New Roman" w:hAnsi="Times New Roman"/>
                <w:sz w:val="28"/>
                <w:szCs w:val="28"/>
              </w:rPr>
              <w:t xml:space="preserve"> например: «Ангел»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BE57FE">
              <w:rPr>
                <w:rFonts w:ascii="Times New Roman" w:hAnsi="Times New Roman"/>
                <w:b/>
                <w:bCs/>
                <w:sz w:val="28"/>
                <w:szCs w:val="28"/>
              </w:rPr>
              <w:t>(5-9 кл.)</w:t>
            </w:r>
          </w:p>
          <w:p w:rsidR="00950D28" w:rsidRPr="00BE57FE" w:rsidRDefault="00950D28" w:rsidP="00996023">
            <w:pPr>
              <w:tabs>
                <w:tab w:val="left" w:pos="5760"/>
                <w:tab w:val="left" w:pos="7380"/>
                <w:tab w:val="left" w:pos="8100"/>
              </w:tabs>
              <w:suppressAutoHyphens/>
              <w:autoSpaceDE w:val="0"/>
              <w:autoSpaceDN w:val="0"/>
              <w:adjustRightInd w:val="0"/>
              <w:spacing w:after="0"/>
              <w:rPr>
                <w:rFonts w:ascii="Times New Roman" w:hAnsi="Times New Roman"/>
                <w:b/>
                <w:bCs/>
                <w:sz w:val="28"/>
                <w:szCs w:val="28"/>
              </w:rPr>
            </w:pPr>
            <w:r w:rsidRPr="00BE57FE">
              <w:rPr>
                <w:rFonts w:ascii="Times New Roman" w:hAnsi="Times New Roman"/>
                <w:b/>
                <w:bCs/>
                <w:sz w:val="28"/>
                <w:szCs w:val="28"/>
              </w:rPr>
              <w:t>Поэмы - 1-2 по выбору, например</w:t>
            </w:r>
            <w:r w:rsidRPr="00BE57FE">
              <w:rPr>
                <w:rFonts w:ascii="Times New Roman" w:hAnsi="Times New Roman"/>
                <w:sz w:val="28"/>
                <w:szCs w:val="28"/>
              </w:rPr>
              <w:t>: «Песня про царя Ивана Васильевича, молодого опричника и удалого купца Калашникова» (1837), «Мцыри» (1839) и др.</w:t>
            </w:r>
            <w:r w:rsidRPr="00BE57FE">
              <w:rPr>
                <w:rFonts w:ascii="Times New Roman" w:hAnsi="Times New Roman"/>
                <w:b/>
                <w:bCs/>
                <w:sz w:val="28"/>
                <w:szCs w:val="28"/>
              </w:rPr>
              <w:t xml:space="preserve"> (8-9 кл.)</w:t>
            </w:r>
          </w:p>
        </w:tc>
        <w:tc>
          <w:tcPr>
            <w:tcW w:w="2868" w:type="dxa"/>
          </w:tcPr>
          <w:p w:rsidR="00950D28" w:rsidRPr="00BE57FE" w:rsidRDefault="00950D28" w:rsidP="00996023">
            <w:pPr>
              <w:suppressAutoHyphens/>
              <w:spacing w:after="0"/>
              <w:rPr>
                <w:rFonts w:ascii="Times New Roman" w:hAnsi="Times New Roman"/>
                <w:b/>
                <w:bCs/>
                <w:sz w:val="28"/>
                <w:szCs w:val="28"/>
              </w:rPr>
            </w:pPr>
            <w:r w:rsidRPr="00BE57FE">
              <w:rPr>
                <w:rFonts w:ascii="Times New Roman" w:hAnsi="Times New Roman"/>
                <w:b/>
                <w:bCs/>
                <w:sz w:val="28"/>
                <w:szCs w:val="28"/>
              </w:rPr>
              <w:t xml:space="preserve">Литературные сказки XIX-ХХ века, </w:t>
            </w:r>
            <w:r w:rsidRPr="00BE57FE">
              <w:rPr>
                <w:rFonts w:ascii="Times New Roman" w:hAnsi="Times New Roman"/>
                <w:sz w:val="28"/>
                <w:szCs w:val="28"/>
              </w:rPr>
              <w:t>например,</w:t>
            </w:r>
            <w:r w:rsidRPr="00BE57FE">
              <w:rPr>
                <w:rFonts w:ascii="Times New Roman" w:hAnsi="Times New Roman"/>
                <w:b/>
                <w:bCs/>
                <w:sz w:val="28"/>
                <w:szCs w:val="28"/>
              </w:rPr>
              <w:t xml:space="preserve">               А. Погорельский, В.Ф. Одоевский, С.Г. Писахов, Б.В. Шергин, А.М. Ремизов, Ю.К. Олеша, Е.В. Клюев и др.(1 сказка на выбор, 5 кл.)</w:t>
            </w:r>
          </w:p>
          <w:p w:rsidR="00950D28" w:rsidRPr="00BE57FE" w:rsidRDefault="00950D28" w:rsidP="00996023">
            <w:pPr>
              <w:tabs>
                <w:tab w:val="left" w:pos="5760"/>
              </w:tabs>
              <w:suppressAutoHyphens/>
              <w:spacing w:after="0"/>
              <w:jc w:val="both"/>
              <w:rPr>
                <w:rFonts w:ascii="Times New Roman" w:hAnsi="Times New Roman"/>
                <w:sz w:val="28"/>
                <w:szCs w:val="28"/>
              </w:rPr>
            </w:pPr>
          </w:p>
          <w:p w:rsidR="00950D28" w:rsidRPr="00BE57FE" w:rsidRDefault="00950D28" w:rsidP="00996023">
            <w:pPr>
              <w:tabs>
                <w:tab w:val="left" w:pos="5760"/>
              </w:tabs>
              <w:suppressAutoHyphens/>
              <w:spacing w:after="0"/>
              <w:jc w:val="both"/>
              <w:rPr>
                <w:rFonts w:ascii="Times New Roman" w:hAnsi="Times New Roman"/>
                <w:sz w:val="28"/>
                <w:szCs w:val="28"/>
              </w:rPr>
            </w:pPr>
          </w:p>
        </w:tc>
      </w:tr>
      <w:tr w:rsidR="00950D28" w:rsidRPr="00BE57FE" w:rsidTr="00E61CCA">
        <w:tc>
          <w:tcPr>
            <w:tcW w:w="2660" w:type="dxa"/>
          </w:tcPr>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xml:space="preserve">Н.В. Гоголь </w:t>
            </w:r>
            <w:r w:rsidRPr="00BE57FE">
              <w:rPr>
                <w:rFonts w:ascii="Times New Roman" w:hAnsi="Times New Roman"/>
                <w:sz w:val="28"/>
                <w:szCs w:val="28"/>
              </w:rPr>
              <w:t>«Ревизор» (1835) (7-8 кл.), «Мертвые души» (1835-1841)</w:t>
            </w:r>
            <w:r w:rsidRPr="00BE57FE">
              <w:rPr>
                <w:rFonts w:ascii="Times New Roman" w:hAnsi="Times New Roman"/>
                <w:b/>
                <w:bCs/>
                <w:sz w:val="28"/>
                <w:szCs w:val="28"/>
              </w:rPr>
              <w:t xml:space="preserve"> (9-10 кл.)</w:t>
            </w:r>
          </w:p>
          <w:p w:rsidR="00950D28" w:rsidRPr="00BE57FE" w:rsidRDefault="00950D28" w:rsidP="00996023">
            <w:pPr>
              <w:tabs>
                <w:tab w:val="left" w:pos="5760"/>
              </w:tabs>
              <w:suppressAutoHyphens/>
              <w:spacing w:after="0"/>
              <w:rPr>
                <w:rFonts w:ascii="Times New Roman" w:hAnsi="Times New Roman"/>
                <w:b/>
                <w:bCs/>
                <w:sz w:val="28"/>
                <w:szCs w:val="28"/>
              </w:rPr>
            </w:pPr>
          </w:p>
        </w:tc>
        <w:tc>
          <w:tcPr>
            <w:tcW w:w="4394" w:type="dxa"/>
          </w:tcPr>
          <w:p w:rsidR="00950D28" w:rsidRPr="00BE57FE" w:rsidRDefault="00950D28" w:rsidP="00996023">
            <w:pPr>
              <w:tabs>
                <w:tab w:val="left" w:pos="250"/>
                <w:tab w:val="left" w:pos="5760"/>
              </w:tabs>
              <w:suppressAutoHyphens/>
              <w:autoSpaceDE w:val="0"/>
              <w:autoSpaceDN w:val="0"/>
              <w:adjustRightInd w:val="0"/>
              <w:spacing w:after="0"/>
              <w:rPr>
                <w:rFonts w:ascii="Times New Roman" w:hAnsi="Times New Roman"/>
                <w:sz w:val="28"/>
                <w:szCs w:val="28"/>
              </w:rPr>
            </w:pPr>
            <w:r w:rsidRPr="00BE57FE">
              <w:rPr>
                <w:rFonts w:ascii="Times New Roman" w:hAnsi="Times New Roman"/>
                <w:b/>
                <w:bCs/>
                <w:sz w:val="28"/>
                <w:szCs w:val="28"/>
              </w:rPr>
              <w:t xml:space="preserve">Повести – 5 из разных циклов, на выбор, входят в программу каждого класса, например: </w:t>
            </w:r>
            <w:r w:rsidRPr="00BE57FE">
              <w:rPr>
                <w:rFonts w:ascii="Times New Roman" w:hAnsi="Times New Roman"/>
                <w:sz w:val="28"/>
                <w:szCs w:val="28"/>
              </w:rPr>
              <w:t>«Ночь перед Рождеством» (1830-1831), «Повесть о том, как поссорился Иван Иванович  с  Иваном  Никифоровичем» (1834),  «Невский  проспект» (1833-1834),  «Тарас  Бульба» (1835),</w:t>
            </w:r>
          </w:p>
          <w:p w:rsidR="00950D28" w:rsidRPr="00BE57FE" w:rsidRDefault="00950D28" w:rsidP="00996023">
            <w:pPr>
              <w:tabs>
                <w:tab w:val="left" w:pos="250"/>
                <w:tab w:val="left" w:pos="5760"/>
              </w:tabs>
              <w:suppressAutoHyphens/>
              <w:autoSpaceDE w:val="0"/>
              <w:autoSpaceDN w:val="0"/>
              <w:adjustRightInd w:val="0"/>
              <w:spacing w:after="0"/>
              <w:rPr>
                <w:rFonts w:ascii="Times New Roman" w:hAnsi="Times New Roman"/>
                <w:b/>
                <w:bCs/>
                <w:sz w:val="28"/>
                <w:szCs w:val="28"/>
              </w:rPr>
            </w:pPr>
            <w:r w:rsidRPr="00BE57FE">
              <w:rPr>
                <w:rFonts w:ascii="Times New Roman" w:hAnsi="Times New Roman"/>
                <w:sz w:val="28"/>
                <w:szCs w:val="28"/>
              </w:rPr>
              <w:t>«Старосветские помещики» (1835), «Шинель» (1839) и др.</w:t>
            </w:r>
            <w:r w:rsidRPr="00BE57FE">
              <w:rPr>
                <w:rFonts w:ascii="Times New Roman" w:hAnsi="Times New Roman"/>
                <w:b/>
                <w:bCs/>
                <w:sz w:val="28"/>
                <w:szCs w:val="28"/>
              </w:rPr>
              <w:t xml:space="preserve"> (5-9 </w:t>
            </w:r>
            <w:r w:rsidRPr="00BE57FE">
              <w:rPr>
                <w:rFonts w:ascii="Times New Roman" w:hAnsi="Times New Roman"/>
                <w:b/>
                <w:bCs/>
                <w:sz w:val="28"/>
                <w:szCs w:val="28"/>
              </w:rPr>
              <w:lastRenderedPageBreak/>
              <w:t>кл.)</w:t>
            </w:r>
          </w:p>
        </w:tc>
        <w:tc>
          <w:tcPr>
            <w:tcW w:w="2868" w:type="dxa"/>
          </w:tcPr>
          <w:p w:rsidR="00950D28" w:rsidRPr="00BE57FE" w:rsidRDefault="00950D28" w:rsidP="00996023">
            <w:pPr>
              <w:suppressAutoHyphens/>
              <w:spacing w:after="0"/>
              <w:rPr>
                <w:rFonts w:ascii="Times New Roman" w:hAnsi="Times New Roman"/>
                <w:b/>
                <w:bCs/>
                <w:sz w:val="28"/>
                <w:szCs w:val="28"/>
              </w:rPr>
            </w:pPr>
          </w:p>
        </w:tc>
      </w:tr>
      <w:tr w:rsidR="00950D28" w:rsidRPr="00BE57FE" w:rsidTr="00E61CCA">
        <w:tc>
          <w:tcPr>
            <w:tcW w:w="2660" w:type="dxa"/>
          </w:tcPr>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 xml:space="preserve">Ф.И. Тютчев – </w:t>
            </w:r>
            <w:r w:rsidRPr="00BE57FE">
              <w:rPr>
                <w:rFonts w:ascii="Times New Roman" w:hAnsi="Times New Roman"/>
                <w:b/>
                <w:bCs/>
                <w:kern w:val="36"/>
                <w:sz w:val="28"/>
                <w:szCs w:val="28"/>
              </w:rPr>
              <w:t>Стихотворения</w:t>
            </w:r>
            <w:r w:rsidRPr="00BE57FE">
              <w:rPr>
                <w:rFonts w:ascii="Times New Roman" w:hAnsi="Times New Roman"/>
                <w:b/>
                <w:bCs/>
                <w:sz w:val="28"/>
                <w:szCs w:val="28"/>
              </w:rPr>
              <w:t>:</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sz w:val="28"/>
                <w:szCs w:val="28"/>
              </w:rPr>
              <w:t>«Весенняя гроза» («Люблю грозу в начале мая…») (1828, нач.1850-х),</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sz w:val="28"/>
                <w:szCs w:val="28"/>
              </w:rPr>
              <w:t xml:space="preserve">«Silentium!» (Молчи, скрывайся и таи…) (1829, нач.1830-х), «Умом Россию не понять…» (1866) </w:t>
            </w:r>
            <w:r w:rsidRPr="00BE57FE">
              <w:rPr>
                <w:rFonts w:ascii="Times New Roman" w:hAnsi="Times New Roman"/>
                <w:b/>
                <w:bCs/>
                <w:sz w:val="28"/>
                <w:szCs w:val="28"/>
              </w:rPr>
              <w:t>(5-8 кл.)</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 xml:space="preserve"> А.А. Фет</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kern w:val="36"/>
                <w:sz w:val="28"/>
                <w:szCs w:val="28"/>
              </w:rPr>
              <w:t>Стихотворения</w:t>
            </w:r>
            <w:r w:rsidRPr="00BE57FE">
              <w:rPr>
                <w:rFonts w:ascii="Times New Roman" w:hAnsi="Times New Roman"/>
                <w:sz w:val="28"/>
                <w:szCs w:val="28"/>
              </w:rPr>
              <w:t xml:space="preserve">: «Шепот, робкое дыханье…» (1850), «Как беден наш язык! Хочу и не могу…» (1887). </w:t>
            </w:r>
            <w:r w:rsidRPr="00BE57FE">
              <w:rPr>
                <w:rFonts w:ascii="Times New Roman" w:hAnsi="Times New Roman"/>
                <w:b/>
                <w:bCs/>
                <w:sz w:val="28"/>
                <w:szCs w:val="28"/>
              </w:rPr>
              <w:t>(</w:t>
            </w:r>
            <w:r w:rsidRPr="00BE57FE">
              <w:rPr>
                <w:rFonts w:ascii="Times New Roman" w:hAnsi="Times New Roman"/>
                <w:b/>
                <w:bCs/>
                <w:kern w:val="36"/>
                <w:sz w:val="28"/>
                <w:szCs w:val="28"/>
              </w:rPr>
              <w:t>5-8 кл.</w:t>
            </w:r>
            <w:r w:rsidRPr="00BE57FE">
              <w:rPr>
                <w:rFonts w:ascii="Times New Roman" w:hAnsi="Times New Roman"/>
                <w:b/>
                <w:bCs/>
                <w:sz w:val="28"/>
                <w:szCs w:val="28"/>
              </w:rPr>
              <w:t>)</w:t>
            </w:r>
          </w:p>
          <w:p w:rsidR="00950D28" w:rsidRPr="00BE57FE" w:rsidRDefault="00950D28" w:rsidP="00996023">
            <w:pPr>
              <w:tabs>
                <w:tab w:val="left" w:pos="5760"/>
              </w:tabs>
              <w:suppressAutoHyphens/>
              <w:spacing w:after="0"/>
              <w:outlineLvl w:val="0"/>
              <w:rPr>
                <w:rFonts w:ascii="Times New Roman" w:hAnsi="Times New Roman"/>
                <w:b/>
                <w:bCs/>
                <w:kern w:val="36"/>
                <w:sz w:val="28"/>
                <w:szCs w:val="28"/>
              </w:rPr>
            </w:pPr>
            <w:r w:rsidRPr="00BE57FE">
              <w:rPr>
                <w:rFonts w:ascii="Times New Roman" w:hAnsi="Times New Roman"/>
                <w:b/>
                <w:bCs/>
                <w:kern w:val="36"/>
                <w:sz w:val="28"/>
                <w:szCs w:val="28"/>
              </w:rPr>
              <w:t xml:space="preserve">Н.А. Некрасов. </w:t>
            </w:r>
          </w:p>
          <w:p w:rsidR="00950D28" w:rsidRPr="00BE57FE" w:rsidRDefault="00950D28" w:rsidP="00996023">
            <w:pPr>
              <w:tabs>
                <w:tab w:val="left" w:pos="5760"/>
              </w:tabs>
              <w:suppressAutoHyphens/>
              <w:spacing w:after="0"/>
              <w:outlineLvl w:val="0"/>
              <w:rPr>
                <w:rFonts w:ascii="Times New Roman" w:hAnsi="Times New Roman"/>
                <w:sz w:val="28"/>
                <w:szCs w:val="28"/>
              </w:rPr>
            </w:pPr>
            <w:r w:rsidRPr="00BE57FE">
              <w:rPr>
                <w:rFonts w:ascii="Times New Roman" w:hAnsi="Times New Roman"/>
                <w:kern w:val="36"/>
                <w:sz w:val="28"/>
                <w:szCs w:val="28"/>
              </w:rPr>
              <w:t>Стихотворения:</w:t>
            </w:r>
            <w:r w:rsidRPr="00BE57FE">
              <w:rPr>
                <w:rFonts w:ascii="Times New Roman" w:hAnsi="Times New Roman"/>
                <w:sz w:val="28"/>
                <w:szCs w:val="28"/>
              </w:rPr>
              <w:t xml:space="preserve">«Крестьянские дети» (1861), «Вчерашний день, часу в шестом…» (1848),  «Несжатая полоса» (1854).  </w:t>
            </w:r>
            <w:r w:rsidRPr="00BE57FE">
              <w:rPr>
                <w:rFonts w:ascii="Times New Roman" w:hAnsi="Times New Roman"/>
                <w:b/>
                <w:bCs/>
                <w:sz w:val="28"/>
                <w:szCs w:val="28"/>
              </w:rPr>
              <w:t>(</w:t>
            </w:r>
            <w:r w:rsidRPr="00BE57FE">
              <w:rPr>
                <w:rFonts w:ascii="Times New Roman" w:hAnsi="Times New Roman"/>
                <w:b/>
                <w:bCs/>
                <w:kern w:val="36"/>
                <w:sz w:val="28"/>
                <w:szCs w:val="28"/>
              </w:rPr>
              <w:t>5-8 кл.)</w:t>
            </w:r>
          </w:p>
        </w:tc>
        <w:tc>
          <w:tcPr>
            <w:tcW w:w="4394" w:type="dxa"/>
          </w:tcPr>
          <w:p w:rsidR="00950D28" w:rsidRPr="00BE57FE" w:rsidRDefault="00950D28" w:rsidP="00996023">
            <w:pPr>
              <w:tabs>
                <w:tab w:val="left" w:pos="250"/>
                <w:tab w:val="left" w:pos="5760"/>
              </w:tabs>
              <w:suppressAutoHyphens/>
              <w:autoSpaceDE w:val="0"/>
              <w:autoSpaceDN w:val="0"/>
              <w:adjustRightInd w:val="0"/>
              <w:spacing w:after="0"/>
              <w:rPr>
                <w:rFonts w:ascii="Times New Roman" w:hAnsi="Times New Roman"/>
                <w:sz w:val="28"/>
                <w:szCs w:val="28"/>
              </w:rPr>
            </w:pPr>
            <w:r w:rsidRPr="00BE57FE">
              <w:rPr>
                <w:rFonts w:ascii="Times New Roman" w:hAnsi="Times New Roman"/>
                <w:b/>
                <w:bCs/>
                <w:sz w:val="28"/>
                <w:szCs w:val="28"/>
              </w:rPr>
              <w:t xml:space="preserve">Ф.И. Тютчев - 3-4 стихотворения по выбору, например: </w:t>
            </w:r>
            <w:r w:rsidRPr="00BE57FE">
              <w:rPr>
                <w:rFonts w:ascii="Times New Roman" w:hAnsi="Times New Roman"/>
                <w:sz w:val="28"/>
                <w:szCs w:val="28"/>
              </w:rPr>
              <w:t>«Еще в полях белеет снег…» (1829, нач.1830-х), «Цицерон» (1829, нач.1830-х), «Фонтан» (1836), «Эти бедные селенья…» (1855), «Есть в осени первоначальной…» (1857),</w:t>
            </w:r>
          </w:p>
          <w:p w:rsidR="00950D28" w:rsidRPr="00BE57FE" w:rsidRDefault="00950D28" w:rsidP="00996023">
            <w:pPr>
              <w:pStyle w:val="western"/>
              <w:shd w:val="clear" w:color="auto" w:fill="FFFFFF"/>
              <w:tabs>
                <w:tab w:val="left" w:pos="5760"/>
              </w:tabs>
              <w:suppressAutoHyphens/>
              <w:spacing w:before="0" w:beforeAutospacing="0" w:after="0" w:line="276" w:lineRule="auto"/>
              <w:ind w:firstLine="0"/>
              <w:rPr>
                <w:color w:val="auto"/>
                <w:sz w:val="28"/>
                <w:szCs w:val="28"/>
              </w:rPr>
            </w:pPr>
            <w:r w:rsidRPr="00BE57FE">
              <w:rPr>
                <w:sz w:val="28"/>
                <w:szCs w:val="28"/>
              </w:rPr>
              <w:t>«Певучесть есть в морских волнах…» (1865), «Нам не дано предугадать…» (1869), «К. Б.» («Я встретил вас – и все былое...») (1870)  и др.</w:t>
            </w:r>
            <w:r w:rsidRPr="00BE57FE">
              <w:rPr>
                <w:b/>
                <w:bCs/>
                <w:sz w:val="28"/>
                <w:szCs w:val="28"/>
              </w:rPr>
              <w:t xml:space="preserve"> (5-8 кл.)</w:t>
            </w:r>
          </w:p>
          <w:p w:rsidR="00950D28" w:rsidRPr="00BE57FE" w:rsidRDefault="00950D28" w:rsidP="00996023">
            <w:pPr>
              <w:pStyle w:val="western"/>
              <w:shd w:val="clear" w:color="auto" w:fill="FFFFFF"/>
              <w:tabs>
                <w:tab w:val="left" w:pos="5760"/>
              </w:tabs>
              <w:suppressAutoHyphens/>
              <w:spacing w:before="0" w:beforeAutospacing="0" w:after="0" w:line="276" w:lineRule="auto"/>
              <w:ind w:firstLine="0"/>
              <w:rPr>
                <w:b/>
                <w:bCs/>
                <w:color w:val="auto"/>
                <w:sz w:val="28"/>
                <w:szCs w:val="28"/>
              </w:rPr>
            </w:pPr>
            <w:r w:rsidRPr="00BE57FE">
              <w:rPr>
                <w:b/>
                <w:color w:val="auto"/>
                <w:sz w:val="28"/>
                <w:szCs w:val="28"/>
              </w:rPr>
              <w:t>А.А. Фет</w:t>
            </w:r>
            <w:r w:rsidRPr="00BE57FE">
              <w:rPr>
                <w:b/>
                <w:bCs/>
                <w:color w:val="auto"/>
                <w:sz w:val="28"/>
                <w:szCs w:val="28"/>
              </w:rPr>
              <w:t xml:space="preserve"> - </w:t>
            </w:r>
            <w:r w:rsidRPr="00BE57FE">
              <w:rPr>
                <w:color w:val="auto"/>
                <w:kern w:val="36"/>
                <w:sz w:val="28"/>
                <w:szCs w:val="28"/>
              </w:rPr>
              <w:t xml:space="preserve">3-4 стихотворения по выбору, например: </w:t>
            </w:r>
            <w:r w:rsidRPr="00BE57FE">
              <w:rPr>
                <w:b/>
                <w:bCs/>
                <w:color w:val="auto"/>
                <w:sz w:val="28"/>
                <w:szCs w:val="28"/>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r w:rsidRPr="00BE57FE">
              <w:rPr>
                <w:color w:val="auto"/>
                <w:sz w:val="28"/>
                <w:szCs w:val="28"/>
              </w:rPr>
              <w:t>(</w:t>
            </w:r>
            <w:r w:rsidRPr="00BE57FE">
              <w:rPr>
                <w:color w:val="auto"/>
                <w:kern w:val="36"/>
                <w:sz w:val="28"/>
                <w:szCs w:val="28"/>
              </w:rPr>
              <w:t>5-8 кл.)</w:t>
            </w:r>
          </w:p>
          <w:p w:rsidR="00950D28" w:rsidRPr="00BE57FE" w:rsidRDefault="00950D28" w:rsidP="00996023">
            <w:pPr>
              <w:tabs>
                <w:tab w:val="left" w:pos="250"/>
                <w:tab w:val="left" w:pos="5760"/>
              </w:tabs>
              <w:suppressAutoHyphens/>
              <w:autoSpaceDE w:val="0"/>
              <w:autoSpaceDN w:val="0"/>
              <w:adjustRightInd w:val="0"/>
              <w:spacing w:after="0"/>
              <w:rPr>
                <w:rFonts w:ascii="Times New Roman" w:hAnsi="Times New Roman"/>
                <w:sz w:val="28"/>
                <w:szCs w:val="28"/>
              </w:rPr>
            </w:pPr>
            <w:r w:rsidRPr="00BE57FE">
              <w:rPr>
                <w:rFonts w:ascii="Times New Roman" w:hAnsi="Times New Roman"/>
                <w:b/>
                <w:bCs/>
                <w:kern w:val="36"/>
                <w:sz w:val="28"/>
                <w:szCs w:val="28"/>
              </w:rPr>
              <w:t xml:space="preserve">Н.А. Некрасов - 1–2 стихотворения по выбору, например: </w:t>
            </w:r>
            <w:r w:rsidRPr="00BE57FE">
              <w:rPr>
                <w:rFonts w:ascii="Times New Roman" w:hAnsi="Times New Roman"/>
                <w:sz w:val="28"/>
                <w:szCs w:val="28"/>
              </w:rPr>
              <w:t xml:space="preserve">«Тройка» (1846), «Размышления у парадного подъезда» (1858), «Зеленый Шум» (1862-1863) и др. </w:t>
            </w:r>
            <w:r w:rsidRPr="00BE57FE">
              <w:rPr>
                <w:rFonts w:ascii="Times New Roman" w:hAnsi="Times New Roman"/>
                <w:b/>
                <w:bCs/>
                <w:sz w:val="28"/>
                <w:szCs w:val="28"/>
              </w:rPr>
              <w:t>(</w:t>
            </w:r>
            <w:r w:rsidRPr="00BE57FE">
              <w:rPr>
                <w:rFonts w:ascii="Times New Roman" w:hAnsi="Times New Roman"/>
                <w:b/>
                <w:bCs/>
                <w:kern w:val="36"/>
                <w:sz w:val="28"/>
                <w:szCs w:val="28"/>
              </w:rPr>
              <w:t>5-8 кл.)</w:t>
            </w:r>
          </w:p>
        </w:tc>
        <w:tc>
          <w:tcPr>
            <w:tcW w:w="2868" w:type="dxa"/>
          </w:tcPr>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xml:space="preserve">Поэзия 2-й половины XIX в., </w:t>
            </w:r>
            <w:r w:rsidRPr="00BE57FE">
              <w:rPr>
                <w:rFonts w:ascii="Times New Roman" w:hAnsi="Times New Roman"/>
                <w:sz w:val="28"/>
                <w:szCs w:val="28"/>
              </w:rPr>
              <w:t>например,</w:t>
            </w:r>
            <w:r w:rsidRPr="00BE57FE">
              <w:rPr>
                <w:rFonts w:ascii="Times New Roman" w:hAnsi="Times New Roman"/>
                <w:b/>
                <w:bCs/>
                <w:sz w:val="28"/>
                <w:szCs w:val="28"/>
              </w:rPr>
              <w:t xml:space="preserve"> А.Н. Майков</w:t>
            </w:r>
            <w:r w:rsidRPr="00BE57FE">
              <w:rPr>
                <w:rFonts w:ascii="Times New Roman" w:hAnsi="Times New Roman"/>
                <w:sz w:val="28"/>
                <w:szCs w:val="28"/>
              </w:rPr>
              <w:t xml:space="preserve">, </w:t>
            </w:r>
            <w:r w:rsidRPr="00BE57FE">
              <w:rPr>
                <w:rFonts w:ascii="Times New Roman" w:hAnsi="Times New Roman"/>
                <w:b/>
                <w:bCs/>
                <w:sz w:val="28"/>
                <w:szCs w:val="28"/>
              </w:rPr>
              <w:t>А.К. Толстой</w:t>
            </w:r>
            <w:r w:rsidRPr="00BE57FE">
              <w:rPr>
                <w:rFonts w:ascii="Times New Roman" w:hAnsi="Times New Roman"/>
                <w:sz w:val="28"/>
                <w:szCs w:val="28"/>
              </w:rPr>
              <w:t xml:space="preserve">, </w:t>
            </w:r>
            <w:r w:rsidRPr="00BE57FE">
              <w:rPr>
                <w:rFonts w:ascii="Times New Roman" w:hAnsi="Times New Roman"/>
                <w:b/>
                <w:bCs/>
                <w:sz w:val="28"/>
                <w:szCs w:val="28"/>
              </w:rPr>
              <w:t>Я.П. Полонский</w:t>
            </w:r>
            <w:r w:rsidRPr="00BE57FE">
              <w:rPr>
                <w:rFonts w:ascii="Times New Roman" w:hAnsi="Times New Roman"/>
                <w:sz w:val="28"/>
                <w:szCs w:val="28"/>
              </w:rPr>
              <w:t xml:space="preserve"> и др. </w:t>
            </w:r>
            <w:r w:rsidRPr="00BE57FE">
              <w:rPr>
                <w:rFonts w:ascii="Times New Roman" w:hAnsi="Times New Roman"/>
                <w:b/>
                <w:bCs/>
                <w:sz w:val="28"/>
                <w:szCs w:val="28"/>
              </w:rPr>
              <w:t>(1-2 стихотворения по выбору, 5-9 кл.)</w:t>
            </w:r>
          </w:p>
          <w:p w:rsidR="00950D28" w:rsidRPr="00BE57FE" w:rsidRDefault="00950D28" w:rsidP="00996023">
            <w:pPr>
              <w:suppressAutoHyphens/>
              <w:spacing w:after="0"/>
              <w:rPr>
                <w:rFonts w:ascii="Times New Roman" w:hAnsi="Times New Roman"/>
                <w:b/>
                <w:bCs/>
                <w:sz w:val="28"/>
                <w:szCs w:val="28"/>
              </w:rPr>
            </w:pPr>
          </w:p>
        </w:tc>
      </w:tr>
      <w:tr w:rsidR="00950D28" w:rsidRPr="00BE57FE" w:rsidTr="00E61CCA">
        <w:tc>
          <w:tcPr>
            <w:tcW w:w="2660" w:type="dxa"/>
          </w:tcPr>
          <w:p w:rsidR="00950D28" w:rsidRPr="00BE57FE" w:rsidRDefault="00950D28" w:rsidP="00996023">
            <w:pPr>
              <w:tabs>
                <w:tab w:val="left" w:pos="5760"/>
              </w:tabs>
              <w:suppressAutoHyphens/>
              <w:spacing w:after="0"/>
              <w:rPr>
                <w:rFonts w:ascii="Times New Roman" w:hAnsi="Times New Roman"/>
                <w:b/>
                <w:bCs/>
                <w:sz w:val="28"/>
                <w:szCs w:val="28"/>
              </w:rPr>
            </w:pPr>
          </w:p>
        </w:tc>
        <w:tc>
          <w:tcPr>
            <w:tcW w:w="4394" w:type="dxa"/>
          </w:tcPr>
          <w:p w:rsidR="00950D28" w:rsidRPr="00BE57FE" w:rsidRDefault="00950D28" w:rsidP="00996023">
            <w:pPr>
              <w:tabs>
                <w:tab w:val="left" w:pos="0"/>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 xml:space="preserve">И.С. Тургенев </w:t>
            </w:r>
          </w:p>
          <w:p w:rsidR="00950D28" w:rsidRPr="00BE57FE" w:rsidRDefault="00950D28" w:rsidP="00996023">
            <w:pPr>
              <w:pStyle w:val="western"/>
              <w:pBdr>
                <w:left w:val="single" w:sz="4" w:space="0" w:color="auto"/>
                <w:bottom w:val="single" w:sz="4" w:space="0" w:color="auto"/>
                <w:right w:val="single" w:sz="4" w:space="0" w:color="auto"/>
              </w:pBdr>
              <w:shd w:val="clear" w:color="auto" w:fill="FFFFFF"/>
              <w:tabs>
                <w:tab w:val="left" w:pos="0"/>
                <w:tab w:val="left" w:pos="5760"/>
              </w:tabs>
              <w:suppressAutoHyphens/>
              <w:spacing w:before="0" w:beforeAutospacing="0" w:after="0" w:line="276" w:lineRule="auto"/>
              <w:ind w:firstLine="0"/>
              <w:textAlignment w:val="top"/>
              <w:rPr>
                <w:b/>
                <w:bCs/>
                <w:color w:val="auto"/>
                <w:sz w:val="28"/>
                <w:szCs w:val="28"/>
              </w:rPr>
            </w:pPr>
            <w:r w:rsidRPr="00BE57FE">
              <w:rPr>
                <w:color w:val="auto"/>
                <w:sz w:val="28"/>
                <w:szCs w:val="28"/>
              </w:rPr>
              <w:t>- 1 рассказ по выбору, например</w:t>
            </w:r>
            <w:r w:rsidRPr="00BE57FE">
              <w:rPr>
                <w:b/>
                <w:bCs/>
                <w:color w:val="auto"/>
                <w:sz w:val="28"/>
                <w:szCs w:val="28"/>
              </w:rPr>
              <w:t xml:space="preserve">: «Певцы» (1852), «Бежин луг» (1846, 1874) и др.; </w:t>
            </w:r>
            <w:r w:rsidRPr="00BE57FE">
              <w:rPr>
                <w:color w:val="auto"/>
                <w:sz w:val="28"/>
                <w:szCs w:val="28"/>
              </w:rPr>
              <w:t xml:space="preserve">1 повесть на выбор,  например: </w:t>
            </w:r>
            <w:r w:rsidRPr="00BE57FE">
              <w:rPr>
                <w:b/>
                <w:bCs/>
                <w:color w:val="auto"/>
                <w:sz w:val="28"/>
                <w:szCs w:val="28"/>
              </w:rPr>
              <w:t>«Муму» (1852), «Ася» (1857), «Первая любовь» (1860) и др.</w:t>
            </w:r>
            <w:r w:rsidRPr="00BE57FE">
              <w:rPr>
                <w:color w:val="auto"/>
                <w:sz w:val="28"/>
                <w:szCs w:val="28"/>
              </w:rPr>
              <w:t xml:space="preserve">; 1 стихотворение в прозе на выбор,  например: </w:t>
            </w:r>
            <w:r w:rsidRPr="00BE57FE">
              <w:rPr>
                <w:b/>
                <w:bCs/>
                <w:color w:val="auto"/>
                <w:sz w:val="28"/>
                <w:szCs w:val="28"/>
              </w:rPr>
              <w:t xml:space="preserve">«Разговор» (1878), «Воробей» </w:t>
            </w:r>
            <w:r w:rsidRPr="00BE57FE">
              <w:rPr>
                <w:b/>
                <w:bCs/>
                <w:color w:val="auto"/>
                <w:sz w:val="28"/>
                <w:szCs w:val="28"/>
              </w:rPr>
              <w:lastRenderedPageBreak/>
              <w:t xml:space="preserve">(1878), «Два богача» (1878), «Русский язык» (1882) и др. </w:t>
            </w:r>
            <w:r w:rsidRPr="00BE57FE">
              <w:rPr>
                <w:color w:val="auto"/>
                <w:sz w:val="28"/>
                <w:szCs w:val="28"/>
              </w:rPr>
              <w:t>(6-8 кл.)</w:t>
            </w:r>
          </w:p>
          <w:p w:rsidR="00950D28" w:rsidRPr="00BE57FE" w:rsidRDefault="00950D28" w:rsidP="00996023">
            <w:pPr>
              <w:tabs>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 xml:space="preserve">Н.С. Лесков </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- 1 повесть по выбору, например</w:t>
            </w:r>
            <w:r w:rsidRPr="00BE57FE">
              <w:rPr>
                <w:rFonts w:ascii="Times New Roman" w:hAnsi="Times New Roman"/>
                <w:sz w:val="28"/>
                <w:szCs w:val="28"/>
              </w:rPr>
              <w:t>: «Несмертельный Голован (Из рассказов о трех праведниках)» (1880), «Левша» (1881), «Тупейный художник» (1883), «Человек на часах» (1887) и др.</w:t>
            </w:r>
            <w:r w:rsidRPr="00BE57FE">
              <w:rPr>
                <w:rFonts w:ascii="Times New Roman" w:hAnsi="Times New Roman"/>
                <w:b/>
                <w:bCs/>
                <w:sz w:val="28"/>
                <w:szCs w:val="28"/>
              </w:rPr>
              <w:t>(6-8 кл.)</w:t>
            </w:r>
          </w:p>
          <w:p w:rsidR="00950D28" w:rsidRPr="00BE57FE" w:rsidRDefault="00950D28" w:rsidP="00996023">
            <w:pPr>
              <w:tabs>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 xml:space="preserve">М.Е. Салтыков-Щедрин </w:t>
            </w:r>
          </w:p>
          <w:p w:rsidR="00950D28" w:rsidRPr="00BE57FE" w:rsidRDefault="00950D28" w:rsidP="00996023">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0"/>
              <w:rPr>
                <w:b w:val="0"/>
                <w:bCs w:val="0"/>
              </w:rPr>
            </w:pPr>
            <w:r w:rsidRPr="00BE57FE">
              <w:t>- 2 сказки по выбору, например</w:t>
            </w:r>
            <w:r w:rsidRPr="00BE57FE">
              <w:rPr>
                <w:b w:val="0"/>
                <w:bCs w:val="0"/>
              </w:rPr>
              <w:t xml:space="preserve">: «Повесть о том, как один мужик двух генералов прокормил» (1869), «Премудрый пискарь» (1883), «Медведь на воеводстве» (1884) и др. </w:t>
            </w:r>
            <w:r w:rsidRPr="00BE57FE">
              <w:t>(7-8 кл.)</w:t>
            </w:r>
          </w:p>
          <w:p w:rsidR="00950D28" w:rsidRPr="00BE57FE" w:rsidRDefault="00950D28" w:rsidP="00996023">
            <w:pPr>
              <w:tabs>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 xml:space="preserve">Л.Н. Толстой </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- 1 повесть по выбору, например:</w:t>
            </w:r>
            <w:r w:rsidRPr="00BE57FE">
              <w:rPr>
                <w:rFonts w:ascii="Times New Roman" w:hAnsi="Times New Roman"/>
                <w:sz w:val="28"/>
                <w:szCs w:val="28"/>
              </w:rPr>
              <w:t xml:space="preserve"> «Детство» (1852), «Отрочество» (1854), «Хаджи-Мурат» (1896—1904) и др.; </w:t>
            </w:r>
            <w:r w:rsidRPr="00BE57FE">
              <w:rPr>
                <w:rFonts w:ascii="Times New Roman" w:hAnsi="Times New Roman"/>
                <w:b/>
                <w:bCs/>
                <w:sz w:val="28"/>
                <w:szCs w:val="28"/>
              </w:rPr>
              <w:t>1 рассказ на выбор, например</w:t>
            </w:r>
            <w:r w:rsidRPr="00BE57FE">
              <w:rPr>
                <w:rFonts w:ascii="Times New Roman" w:hAnsi="Times New Roman"/>
                <w:sz w:val="28"/>
                <w:szCs w:val="28"/>
              </w:rPr>
              <w:t>: «Три смерти» (1858), «Холстомер» (1863, 1885), «Кавказский пленник» (1872), «После бала» (1903) и др.</w:t>
            </w:r>
            <w:r w:rsidRPr="00BE57FE">
              <w:rPr>
                <w:rFonts w:ascii="Times New Roman" w:hAnsi="Times New Roman"/>
                <w:b/>
                <w:bCs/>
                <w:sz w:val="28"/>
                <w:szCs w:val="28"/>
              </w:rPr>
              <w:t>(5-8 кл.)</w:t>
            </w:r>
          </w:p>
          <w:p w:rsidR="00950D28" w:rsidRPr="00BE57FE" w:rsidRDefault="00950D28" w:rsidP="00996023">
            <w:pPr>
              <w:tabs>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 xml:space="preserve">А.П. Чехов </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- 3 рассказа по выбору, например</w:t>
            </w:r>
            <w:r w:rsidRPr="00BE57FE">
              <w:rPr>
                <w:rFonts w:ascii="Times New Roman" w:hAnsi="Times New Roman"/>
                <w:sz w:val="28"/>
                <w:szCs w:val="28"/>
              </w:rPr>
              <w:t>: «Толстый и тонкий» (1883), «Хамелеон» (1884), «Смерть чиновника» (1883), «Лошадиная фамилия» (1885), «Злоумышленник» (1885), «Ванька» (1886), «Спать хочется» (1888) и др.</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(6-8 кл.)</w:t>
            </w:r>
          </w:p>
        </w:tc>
        <w:tc>
          <w:tcPr>
            <w:tcW w:w="2868" w:type="dxa"/>
          </w:tcPr>
          <w:p w:rsidR="00950D28" w:rsidRPr="00BE57FE" w:rsidRDefault="00950D28" w:rsidP="00996023">
            <w:pPr>
              <w:tabs>
                <w:tab w:val="left" w:pos="5760"/>
              </w:tabs>
              <w:suppressAutoHyphens/>
              <w:spacing w:after="0"/>
              <w:jc w:val="center"/>
              <w:rPr>
                <w:rFonts w:ascii="Times New Roman" w:hAnsi="Times New Roman"/>
                <w:sz w:val="28"/>
                <w:szCs w:val="28"/>
              </w:rPr>
            </w:pPr>
          </w:p>
          <w:p w:rsidR="00950D28" w:rsidRPr="00BE57FE" w:rsidRDefault="00950D28" w:rsidP="00996023">
            <w:pPr>
              <w:tabs>
                <w:tab w:val="left" w:pos="5760"/>
              </w:tabs>
              <w:suppressAutoHyphens/>
              <w:spacing w:after="0"/>
              <w:rPr>
                <w:rFonts w:ascii="Times New Roman" w:hAnsi="Times New Roman"/>
                <w:b/>
                <w:bCs/>
                <w:sz w:val="28"/>
                <w:szCs w:val="28"/>
              </w:rPr>
            </w:pPr>
          </w:p>
        </w:tc>
      </w:tr>
      <w:tr w:rsidR="00950D28" w:rsidRPr="00BE57FE" w:rsidTr="00E61CCA">
        <w:tc>
          <w:tcPr>
            <w:tcW w:w="2660" w:type="dxa"/>
          </w:tcPr>
          <w:p w:rsidR="00950D28" w:rsidRPr="00BE57FE" w:rsidRDefault="00950D28" w:rsidP="00996023">
            <w:pPr>
              <w:tabs>
                <w:tab w:val="left" w:pos="5760"/>
              </w:tabs>
              <w:suppressAutoHyphens/>
              <w:spacing w:after="0"/>
              <w:rPr>
                <w:rFonts w:ascii="Times New Roman" w:hAnsi="Times New Roman"/>
                <w:b/>
                <w:bCs/>
                <w:sz w:val="28"/>
                <w:szCs w:val="28"/>
              </w:rPr>
            </w:pPr>
          </w:p>
        </w:tc>
        <w:tc>
          <w:tcPr>
            <w:tcW w:w="4394" w:type="dxa"/>
          </w:tcPr>
          <w:p w:rsidR="00950D28" w:rsidRPr="00BE57FE" w:rsidRDefault="00950D28" w:rsidP="00996023">
            <w:pPr>
              <w:tabs>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А.А. Блок</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lastRenderedPageBreak/>
              <w:t>- 2 стихотворения по выбору, например</w:t>
            </w:r>
            <w:r w:rsidRPr="00BE57FE">
              <w:rPr>
                <w:rFonts w:ascii="Times New Roman" w:hAnsi="Times New Roman"/>
                <w:sz w:val="28"/>
                <w:szCs w:val="28"/>
              </w:rPr>
              <w:t xml:space="preserve">: «Перед грозой» (1899), «После грозы» (1900), «Девушка пела в церковном хоре…» (1905), «Ты помнишь? В нашей бухте сонной…» (1911 – 1914) и др. </w:t>
            </w:r>
            <w:r w:rsidRPr="00BE57FE">
              <w:rPr>
                <w:rFonts w:ascii="Times New Roman" w:hAnsi="Times New Roman"/>
                <w:b/>
                <w:bCs/>
                <w:sz w:val="28"/>
                <w:szCs w:val="28"/>
              </w:rPr>
              <w:t>(7-9 кл.)</w:t>
            </w:r>
          </w:p>
          <w:p w:rsidR="00950D28" w:rsidRPr="00BE57FE" w:rsidRDefault="00950D28" w:rsidP="00996023">
            <w:pPr>
              <w:tabs>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А.А. Ахматова</w:t>
            </w:r>
          </w:p>
          <w:p w:rsidR="00950D28" w:rsidRPr="00BE57FE" w:rsidRDefault="00950D28" w:rsidP="00996023">
            <w:pPr>
              <w:pStyle w:val="western"/>
              <w:shd w:val="clear" w:color="auto" w:fill="FFFFFF"/>
              <w:tabs>
                <w:tab w:val="left" w:pos="5760"/>
              </w:tabs>
              <w:suppressAutoHyphens/>
              <w:spacing w:before="0" w:beforeAutospacing="0" w:after="0" w:line="276" w:lineRule="auto"/>
              <w:ind w:firstLine="0"/>
              <w:jc w:val="left"/>
              <w:rPr>
                <w:b/>
                <w:bCs/>
                <w:color w:val="auto"/>
                <w:sz w:val="28"/>
                <w:szCs w:val="28"/>
              </w:rPr>
            </w:pPr>
            <w:r w:rsidRPr="00BE57FE">
              <w:rPr>
                <w:color w:val="auto"/>
                <w:sz w:val="28"/>
                <w:szCs w:val="28"/>
              </w:rPr>
              <w:t xml:space="preserve">- 1 стихотворение по выбору, например: </w:t>
            </w:r>
            <w:r w:rsidRPr="00BE57FE">
              <w:rPr>
                <w:b/>
                <w:bCs/>
                <w:color w:val="auto"/>
                <w:sz w:val="28"/>
                <w:szCs w:val="28"/>
              </w:rPr>
              <w:t xml:space="preserve">«Смуглый отрок бродил по аллеям…» (1911), «Перед весной бывают дни такие…» (1915), «Родная земля» (1961) и др. </w:t>
            </w:r>
            <w:r w:rsidRPr="00BE57FE">
              <w:rPr>
                <w:color w:val="auto"/>
                <w:sz w:val="28"/>
                <w:szCs w:val="28"/>
              </w:rPr>
              <w:t>(7-9 кл.)</w:t>
            </w:r>
          </w:p>
          <w:p w:rsidR="00950D28" w:rsidRPr="00BE57FE" w:rsidRDefault="00950D28" w:rsidP="00996023">
            <w:pPr>
              <w:tabs>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Н.С. Гумилев</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- 1 стихотворение по выбору, например</w:t>
            </w:r>
            <w:r w:rsidRPr="00BE57FE">
              <w:rPr>
                <w:rFonts w:ascii="Times New Roman" w:hAnsi="Times New Roman"/>
                <w:sz w:val="28"/>
                <w:szCs w:val="28"/>
              </w:rPr>
              <w:t xml:space="preserve">: «Капитаны» (1912), «Слово» (1921). </w:t>
            </w:r>
            <w:r w:rsidRPr="00BE57FE">
              <w:rPr>
                <w:rFonts w:ascii="Times New Roman" w:hAnsi="Times New Roman"/>
                <w:b/>
                <w:bCs/>
                <w:sz w:val="28"/>
                <w:szCs w:val="28"/>
              </w:rPr>
              <w:t>(</w:t>
            </w:r>
            <w:r w:rsidRPr="00BE57FE">
              <w:rPr>
                <w:rFonts w:ascii="Times New Roman" w:hAnsi="Times New Roman"/>
                <w:b/>
                <w:bCs/>
                <w:sz w:val="28"/>
                <w:szCs w:val="28"/>
                <w:shd w:val="clear" w:color="auto" w:fill="FFFFFF"/>
              </w:rPr>
              <w:t>6-8 кл.)</w:t>
            </w:r>
          </w:p>
          <w:p w:rsidR="00950D28" w:rsidRPr="00BE57FE" w:rsidRDefault="00950D28" w:rsidP="00996023">
            <w:pPr>
              <w:tabs>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М.И. Цветаева</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xml:space="preserve">- 1 стихотворение по выбору, например: </w:t>
            </w:r>
            <w:r w:rsidRPr="00BE57FE">
              <w:rPr>
                <w:rFonts w:ascii="Times New Roman" w:hAnsi="Times New Roman"/>
                <w:sz w:val="28"/>
                <w:szCs w:val="28"/>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r w:rsidRPr="00BE57FE">
              <w:rPr>
                <w:rFonts w:ascii="Times New Roman" w:hAnsi="Times New Roman"/>
                <w:b/>
                <w:bCs/>
                <w:sz w:val="28"/>
                <w:szCs w:val="28"/>
                <w:shd w:val="clear" w:color="auto" w:fill="FFFFFF"/>
              </w:rPr>
              <w:t>(6 -8 кл.)</w:t>
            </w:r>
          </w:p>
          <w:p w:rsidR="00950D28" w:rsidRPr="00BE57FE" w:rsidRDefault="00950D28" w:rsidP="00996023">
            <w:pPr>
              <w:tabs>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О.Э. Мандельштам</w:t>
            </w:r>
          </w:p>
          <w:p w:rsidR="00950D28" w:rsidRPr="00BE57FE" w:rsidRDefault="00950D28" w:rsidP="00996023">
            <w:pPr>
              <w:tabs>
                <w:tab w:val="left" w:pos="1440"/>
                <w:tab w:val="left" w:pos="5760"/>
              </w:tabs>
              <w:suppressAutoHyphens/>
              <w:spacing w:after="0"/>
              <w:rPr>
                <w:rFonts w:ascii="Times New Roman" w:hAnsi="Times New Roman"/>
                <w:sz w:val="28"/>
                <w:szCs w:val="28"/>
              </w:rPr>
            </w:pPr>
            <w:r w:rsidRPr="00BE57FE">
              <w:rPr>
                <w:rFonts w:ascii="Times New Roman" w:hAnsi="Times New Roman"/>
                <w:b/>
                <w:bCs/>
                <w:sz w:val="28"/>
                <w:szCs w:val="28"/>
              </w:rPr>
              <w:t>- 1 стихотворение по выбору, например</w:t>
            </w:r>
            <w:r w:rsidRPr="00BE57FE">
              <w:rPr>
                <w:rFonts w:ascii="Times New Roman" w:hAnsi="Times New Roman"/>
                <w:sz w:val="28"/>
                <w:szCs w:val="28"/>
              </w:rPr>
              <w:t>: «</w:t>
            </w:r>
            <w:r w:rsidRPr="00BE57FE">
              <w:rPr>
                <w:rStyle w:val="line"/>
                <w:rFonts w:ascii="Times New Roman" w:hAnsi="Times New Roman"/>
                <w:sz w:val="28"/>
                <w:szCs w:val="28"/>
              </w:rPr>
              <w:t>Звук осторожный и глухой…» (1908),</w:t>
            </w:r>
            <w:r w:rsidRPr="00BE57FE">
              <w:rPr>
                <w:rFonts w:ascii="Times New Roman" w:hAnsi="Times New Roman"/>
                <w:sz w:val="28"/>
                <w:szCs w:val="28"/>
              </w:rPr>
              <w:t xml:space="preserve"> «Равноденствие» («Есть иволги в лесах, и гласных долгота…») (1913), «Бессонница. Гомер. Тугие паруса…» (1915) и др.</w:t>
            </w:r>
          </w:p>
          <w:p w:rsidR="00950D28" w:rsidRPr="00BE57FE" w:rsidRDefault="00950D28" w:rsidP="00996023">
            <w:pPr>
              <w:tabs>
                <w:tab w:val="left" w:pos="1440"/>
                <w:tab w:val="left" w:pos="5760"/>
              </w:tabs>
              <w:suppressAutoHyphens/>
              <w:spacing w:after="0"/>
              <w:rPr>
                <w:rFonts w:ascii="Times New Roman" w:hAnsi="Times New Roman"/>
                <w:sz w:val="28"/>
                <w:szCs w:val="28"/>
              </w:rPr>
            </w:pPr>
            <w:r w:rsidRPr="00BE57FE">
              <w:rPr>
                <w:rFonts w:ascii="Times New Roman" w:hAnsi="Times New Roman"/>
                <w:b/>
                <w:bCs/>
                <w:sz w:val="28"/>
                <w:szCs w:val="28"/>
                <w:shd w:val="clear" w:color="auto" w:fill="FFFFFF"/>
              </w:rPr>
              <w:lastRenderedPageBreak/>
              <w:t>(6-9 кл.)</w:t>
            </w:r>
          </w:p>
          <w:p w:rsidR="00950D28" w:rsidRPr="00BE57FE" w:rsidRDefault="00950D28" w:rsidP="00996023">
            <w:pPr>
              <w:tabs>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В.В. Маяковский</w:t>
            </w:r>
          </w:p>
          <w:p w:rsidR="00950D28" w:rsidRPr="00BE57FE" w:rsidRDefault="00950D28" w:rsidP="00996023">
            <w:pPr>
              <w:pStyle w:val="western"/>
              <w:shd w:val="clear" w:color="auto" w:fill="FFFFFF"/>
              <w:tabs>
                <w:tab w:val="left" w:pos="5760"/>
              </w:tabs>
              <w:suppressAutoHyphens/>
              <w:spacing w:before="0" w:beforeAutospacing="0" w:after="0" w:line="276" w:lineRule="auto"/>
              <w:ind w:firstLine="0"/>
              <w:jc w:val="left"/>
              <w:rPr>
                <w:b/>
                <w:bCs/>
                <w:color w:val="auto"/>
                <w:sz w:val="28"/>
                <w:szCs w:val="28"/>
              </w:rPr>
            </w:pPr>
            <w:r w:rsidRPr="00BE57FE">
              <w:rPr>
                <w:color w:val="auto"/>
                <w:sz w:val="28"/>
                <w:szCs w:val="28"/>
              </w:rPr>
              <w:t xml:space="preserve">- 1 стихотворение по выбору, например: </w:t>
            </w:r>
            <w:r w:rsidRPr="00BE57FE">
              <w:rPr>
                <w:b/>
                <w:bCs/>
                <w:color w:val="auto"/>
                <w:sz w:val="28"/>
                <w:szCs w:val="28"/>
              </w:rPr>
              <w:t xml:space="preserve">«Хорошее отношение к лошадям» (1918), «Необычайное приключение, бывшее с Владимиром Маяковским летом на даче» (1920) и др. </w:t>
            </w:r>
            <w:r w:rsidRPr="00BE57FE">
              <w:rPr>
                <w:color w:val="auto"/>
                <w:sz w:val="28"/>
                <w:szCs w:val="28"/>
              </w:rPr>
              <w:t>(</w:t>
            </w:r>
            <w:r w:rsidRPr="00BE57FE">
              <w:rPr>
                <w:color w:val="auto"/>
                <w:sz w:val="28"/>
                <w:szCs w:val="28"/>
                <w:shd w:val="clear" w:color="auto" w:fill="FFFFFF"/>
              </w:rPr>
              <w:t>7-8 кл.)</w:t>
            </w:r>
          </w:p>
          <w:p w:rsidR="00950D28" w:rsidRPr="00BE57FE" w:rsidRDefault="00950D28" w:rsidP="00996023">
            <w:pPr>
              <w:tabs>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С.А. Есенин</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- 1 стихотворение по выбору, например</w:t>
            </w:r>
            <w:r w:rsidRPr="00BE57FE">
              <w:rPr>
                <w:rFonts w:ascii="Times New Roman" w:hAnsi="Times New Roman"/>
                <w:sz w:val="28"/>
                <w:szCs w:val="28"/>
              </w:rPr>
              <w:t xml:space="preserve">: «Гой ты, Русь, моя родная…» (1914), «Песнь о собаке» (1915),  «Нивы сжаты, рощи голы…» (1917 – 1918), «Письмо к матери» (1924) «Собаке Качалова» (1925) и др. </w:t>
            </w:r>
            <w:r w:rsidRPr="00BE57FE">
              <w:rPr>
                <w:rFonts w:ascii="Times New Roman" w:hAnsi="Times New Roman"/>
                <w:b/>
                <w:bCs/>
                <w:sz w:val="28"/>
                <w:szCs w:val="28"/>
              </w:rPr>
              <w:t>(5-</w:t>
            </w:r>
            <w:r w:rsidRPr="00BE57FE">
              <w:rPr>
                <w:rFonts w:ascii="Times New Roman" w:hAnsi="Times New Roman"/>
                <w:b/>
                <w:bCs/>
                <w:sz w:val="28"/>
                <w:szCs w:val="28"/>
                <w:shd w:val="clear" w:color="auto" w:fill="FFFFFF"/>
              </w:rPr>
              <w:t>6 кл.)</w:t>
            </w:r>
          </w:p>
          <w:p w:rsidR="00950D28" w:rsidRPr="00BE57FE" w:rsidRDefault="00950D28" w:rsidP="00996023">
            <w:pPr>
              <w:tabs>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М.А. Булгаков</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1 повесть по выбору</w:t>
            </w:r>
            <w:r w:rsidRPr="00BE57FE">
              <w:rPr>
                <w:rFonts w:ascii="Times New Roman" w:hAnsi="Times New Roman"/>
                <w:sz w:val="28"/>
                <w:szCs w:val="28"/>
              </w:rPr>
              <w:t xml:space="preserve">, </w:t>
            </w:r>
            <w:r w:rsidRPr="00BE57FE">
              <w:rPr>
                <w:rFonts w:ascii="Times New Roman" w:hAnsi="Times New Roman"/>
                <w:b/>
                <w:bCs/>
                <w:sz w:val="28"/>
                <w:szCs w:val="28"/>
              </w:rPr>
              <w:t>например</w:t>
            </w:r>
            <w:r w:rsidRPr="00BE57FE">
              <w:rPr>
                <w:rFonts w:ascii="Times New Roman" w:hAnsi="Times New Roman"/>
                <w:sz w:val="28"/>
                <w:szCs w:val="28"/>
              </w:rPr>
              <w:t xml:space="preserve">: «Роковые яйца» (1924), «Собачье сердце» (1925) и др. </w:t>
            </w:r>
            <w:r w:rsidRPr="00BE57FE">
              <w:rPr>
                <w:rFonts w:ascii="Times New Roman" w:hAnsi="Times New Roman"/>
                <w:b/>
                <w:bCs/>
                <w:sz w:val="28"/>
                <w:szCs w:val="28"/>
              </w:rPr>
              <w:t>(7-8 кл.)</w:t>
            </w:r>
          </w:p>
          <w:p w:rsidR="00950D28" w:rsidRPr="00BE57FE" w:rsidRDefault="00950D28" w:rsidP="00996023">
            <w:pPr>
              <w:tabs>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А.П. Платонов</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sz w:val="28"/>
                <w:szCs w:val="28"/>
              </w:rPr>
              <w:t xml:space="preserve">- </w:t>
            </w:r>
            <w:r w:rsidRPr="00BE57FE">
              <w:rPr>
                <w:rFonts w:ascii="Times New Roman" w:hAnsi="Times New Roman"/>
                <w:b/>
                <w:bCs/>
                <w:sz w:val="28"/>
                <w:szCs w:val="28"/>
              </w:rPr>
              <w:t>1 рассказ по выбору, например</w:t>
            </w:r>
            <w:r w:rsidRPr="00BE57FE">
              <w:rPr>
                <w:rFonts w:ascii="Times New Roman" w:hAnsi="Times New Roman"/>
                <w:sz w:val="28"/>
                <w:szCs w:val="28"/>
              </w:rPr>
              <w:t xml:space="preserve">: «В прекрасном и яростном мире (Машинист Мальцев)» (1937), «Рассказ о мертвом старике» (1942), «Никита» (1945), «Цветок на земле» (1949) и др. </w:t>
            </w:r>
            <w:r w:rsidRPr="00BE57FE">
              <w:rPr>
                <w:rFonts w:ascii="Times New Roman" w:hAnsi="Times New Roman"/>
                <w:b/>
                <w:bCs/>
                <w:sz w:val="28"/>
                <w:szCs w:val="28"/>
              </w:rPr>
              <w:t>(6-8 кл.)</w:t>
            </w:r>
          </w:p>
          <w:p w:rsidR="00950D28" w:rsidRPr="00BE57FE" w:rsidRDefault="00950D28" w:rsidP="00996023">
            <w:pPr>
              <w:tabs>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 xml:space="preserve">М.М. Зощенко </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xml:space="preserve">2 рассказа по выбору, например: </w:t>
            </w:r>
            <w:r w:rsidRPr="00BE57FE">
              <w:rPr>
                <w:rFonts w:ascii="Times New Roman" w:hAnsi="Times New Roman"/>
                <w:sz w:val="28"/>
                <w:szCs w:val="28"/>
              </w:rPr>
              <w:t xml:space="preserve">«Аристократка» (1923), «Баня» (1924) и др. </w:t>
            </w:r>
            <w:r w:rsidRPr="00BE57FE">
              <w:rPr>
                <w:rFonts w:ascii="Times New Roman" w:hAnsi="Times New Roman"/>
                <w:b/>
                <w:bCs/>
                <w:sz w:val="28"/>
                <w:szCs w:val="28"/>
              </w:rPr>
              <w:t>(5-7 кл.)</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А.Т. Твардовский</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1 стихотворение  по выбору, например: «</w:t>
            </w:r>
            <w:r w:rsidRPr="00BE57FE">
              <w:rPr>
                <w:rFonts w:ascii="Times New Roman" w:hAnsi="Times New Roman"/>
                <w:sz w:val="28"/>
                <w:szCs w:val="28"/>
              </w:rPr>
              <w:t>В тот день, когда окончилась война…» (1948),</w:t>
            </w:r>
            <w:r w:rsidRPr="00BE57FE">
              <w:rPr>
                <w:rFonts w:ascii="Times New Roman" w:hAnsi="Times New Roman"/>
                <w:b/>
                <w:bCs/>
                <w:sz w:val="28"/>
                <w:szCs w:val="28"/>
              </w:rPr>
              <w:t xml:space="preserve"> «</w:t>
            </w:r>
            <w:r w:rsidRPr="00BE57FE">
              <w:rPr>
                <w:rFonts w:ascii="Times New Roman" w:hAnsi="Times New Roman"/>
                <w:sz w:val="28"/>
                <w:szCs w:val="28"/>
              </w:rPr>
              <w:t xml:space="preserve">О </w:t>
            </w:r>
            <w:r w:rsidRPr="00BE57FE">
              <w:rPr>
                <w:rFonts w:ascii="Times New Roman" w:hAnsi="Times New Roman"/>
                <w:sz w:val="28"/>
                <w:szCs w:val="28"/>
              </w:rPr>
              <w:lastRenderedPageBreak/>
              <w:t xml:space="preserve">сущем» (1957 – 1958), «Вся суть в одном-единственном завете…» (1958),  «Я знаю, никакой моей вины…» (1966) и др.; «Василий Теркин» («Книга про бойца») (1942-1945) – </w:t>
            </w:r>
            <w:r w:rsidRPr="00BE57FE">
              <w:rPr>
                <w:rFonts w:ascii="Times New Roman" w:hAnsi="Times New Roman"/>
                <w:b/>
                <w:bCs/>
                <w:sz w:val="28"/>
                <w:szCs w:val="28"/>
              </w:rPr>
              <w:t>главы по выбору. (</w:t>
            </w:r>
            <w:r w:rsidRPr="00BE57FE">
              <w:rPr>
                <w:rFonts w:ascii="Times New Roman" w:hAnsi="Times New Roman"/>
                <w:b/>
                <w:bCs/>
                <w:sz w:val="28"/>
                <w:szCs w:val="28"/>
                <w:shd w:val="clear" w:color="auto" w:fill="FFFFFF"/>
              </w:rPr>
              <w:t>7-8 кл.)</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А.И. Солженицын</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1 рассказ по выбору, например</w:t>
            </w:r>
            <w:r w:rsidRPr="00BE57FE">
              <w:rPr>
                <w:rFonts w:ascii="Times New Roman" w:hAnsi="Times New Roman"/>
                <w:sz w:val="28"/>
                <w:szCs w:val="28"/>
              </w:rPr>
              <w:t xml:space="preserve">: «Матренин двор» (1959) или из «Крохоток» (1958 – 1960) – «Лиственница», «Дыхание», «Шарик», «Костер и муравьи», «Гроза в горах», «Колокол Углича» и др. </w:t>
            </w:r>
            <w:r w:rsidRPr="00BE57FE">
              <w:rPr>
                <w:rFonts w:ascii="Times New Roman" w:hAnsi="Times New Roman"/>
                <w:b/>
                <w:bCs/>
                <w:sz w:val="28"/>
                <w:szCs w:val="28"/>
              </w:rPr>
              <w:t>(7-9 кл.)</w:t>
            </w:r>
          </w:p>
          <w:p w:rsidR="00950D28" w:rsidRPr="00BE57FE" w:rsidRDefault="00950D28" w:rsidP="00996023">
            <w:pPr>
              <w:tabs>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kern w:val="36"/>
                <w:sz w:val="28"/>
                <w:szCs w:val="28"/>
              </w:rPr>
              <w:t>В.М. Шукшин</w:t>
            </w:r>
          </w:p>
          <w:p w:rsidR="00950D28" w:rsidRPr="00BE57FE" w:rsidRDefault="00950D28" w:rsidP="00996023">
            <w:pPr>
              <w:tabs>
                <w:tab w:val="left" w:pos="0"/>
                <w:tab w:val="left" w:pos="5760"/>
              </w:tabs>
              <w:suppressAutoHyphens/>
              <w:spacing w:after="0"/>
              <w:jc w:val="both"/>
              <w:outlineLvl w:val="0"/>
              <w:rPr>
                <w:rFonts w:ascii="Times New Roman" w:hAnsi="Times New Roman"/>
                <w:b/>
                <w:bCs/>
                <w:kern w:val="36"/>
                <w:sz w:val="28"/>
                <w:szCs w:val="28"/>
              </w:rPr>
            </w:pPr>
            <w:r w:rsidRPr="00BE57FE">
              <w:rPr>
                <w:rFonts w:ascii="Times New Roman" w:hAnsi="Times New Roman"/>
                <w:b/>
                <w:bCs/>
                <w:sz w:val="28"/>
                <w:szCs w:val="28"/>
              </w:rPr>
              <w:t>1 рассказ по выбору, например</w:t>
            </w:r>
            <w:r w:rsidRPr="00BE57FE">
              <w:rPr>
                <w:rFonts w:ascii="Times New Roman" w:hAnsi="Times New Roman"/>
                <w:sz w:val="28"/>
                <w:szCs w:val="28"/>
              </w:rPr>
              <w:t>: «Чудик» (1967), «Срезал» (1970), «Мастер» (1971) и др.(</w:t>
            </w:r>
            <w:r w:rsidRPr="00BE57FE">
              <w:rPr>
                <w:rFonts w:ascii="Times New Roman" w:hAnsi="Times New Roman"/>
                <w:b/>
                <w:bCs/>
                <w:sz w:val="28"/>
                <w:szCs w:val="28"/>
              </w:rPr>
              <w:t>7-9 кл.)</w:t>
            </w:r>
          </w:p>
        </w:tc>
        <w:tc>
          <w:tcPr>
            <w:tcW w:w="2868" w:type="dxa"/>
          </w:tcPr>
          <w:p w:rsidR="00950D28" w:rsidRPr="00BE57FE" w:rsidRDefault="00950D28" w:rsidP="00996023">
            <w:pPr>
              <w:tabs>
                <w:tab w:val="left" w:pos="5760"/>
              </w:tabs>
              <w:suppressAutoHyphens/>
              <w:spacing w:after="0"/>
              <w:jc w:val="both"/>
              <w:rPr>
                <w:rFonts w:ascii="Times New Roman" w:hAnsi="Times New Roman"/>
                <w:b/>
                <w:bCs/>
                <w:sz w:val="28"/>
                <w:szCs w:val="28"/>
              </w:rPr>
            </w:pPr>
            <w:r w:rsidRPr="00BE57FE">
              <w:rPr>
                <w:rFonts w:ascii="Times New Roman" w:hAnsi="Times New Roman"/>
                <w:b/>
                <w:bCs/>
                <w:sz w:val="28"/>
                <w:szCs w:val="28"/>
              </w:rPr>
              <w:lastRenderedPageBreak/>
              <w:t xml:space="preserve">Проза конца XIX – </w:t>
            </w:r>
            <w:r w:rsidRPr="00BE57FE">
              <w:rPr>
                <w:rFonts w:ascii="Times New Roman" w:hAnsi="Times New Roman"/>
                <w:b/>
                <w:bCs/>
                <w:sz w:val="28"/>
                <w:szCs w:val="28"/>
              </w:rPr>
              <w:lastRenderedPageBreak/>
              <w:t xml:space="preserve">начала XX вв., </w:t>
            </w:r>
            <w:r w:rsidRPr="00BE57FE">
              <w:rPr>
                <w:rFonts w:ascii="Times New Roman" w:hAnsi="Times New Roman"/>
                <w:sz w:val="28"/>
                <w:szCs w:val="28"/>
              </w:rPr>
              <w:t>например,</w:t>
            </w:r>
            <w:r w:rsidRPr="00BE57FE">
              <w:rPr>
                <w:rFonts w:ascii="Times New Roman" w:hAnsi="Times New Roman"/>
                <w:b/>
                <w:bCs/>
                <w:sz w:val="28"/>
                <w:szCs w:val="28"/>
              </w:rPr>
              <w:t xml:space="preserve"> М. Горький, А.И. Куприн,</w:t>
            </w:r>
          </w:p>
          <w:p w:rsidR="00950D28" w:rsidRPr="00BE57FE" w:rsidRDefault="00950D28" w:rsidP="00996023">
            <w:pPr>
              <w:tabs>
                <w:tab w:val="left" w:pos="5760"/>
              </w:tabs>
              <w:suppressAutoHyphens/>
              <w:spacing w:after="0"/>
              <w:jc w:val="both"/>
              <w:rPr>
                <w:rFonts w:ascii="Times New Roman" w:hAnsi="Times New Roman"/>
                <w:b/>
                <w:bCs/>
                <w:sz w:val="28"/>
                <w:szCs w:val="28"/>
              </w:rPr>
            </w:pPr>
            <w:r w:rsidRPr="00BE57FE">
              <w:rPr>
                <w:rFonts w:ascii="Times New Roman" w:hAnsi="Times New Roman"/>
                <w:b/>
                <w:bCs/>
                <w:sz w:val="28"/>
                <w:szCs w:val="28"/>
              </w:rPr>
              <w:t xml:space="preserve">Л.Н. Андреев, И.А. Бунин, </w:t>
            </w:r>
          </w:p>
          <w:p w:rsidR="00950D28" w:rsidRPr="00BE57FE" w:rsidRDefault="00950D28" w:rsidP="00996023">
            <w:pPr>
              <w:tabs>
                <w:tab w:val="left" w:pos="5760"/>
              </w:tabs>
              <w:suppressAutoHyphens/>
              <w:spacing w:after="0"/>
              <w:jc w:val="both"/>
              <w:rPr>
                <w:rFonts w:ascii="Times New Roman" w:hAnsi="Times New Roman"/>
                <w:b/>
                <w:bCs/>
                <w:sz w:val="28"/>
                <w:szCs w:val="28"/>
              </w:rPr>
            </w:pPr>
            <w:r w:rsidRPr="00BE57FE">
              <w:rPr>
                <w:rFonts w:ascii="Times New Roman" w:hAnsi="Times New Roman"/>
                <w:b/>
                <w:bCs/>
                <w:sz w:val="28"/>
                <w:szCs w:val="28"/>
              </w:rPr>
              <w:t>И.С. Шмелев, А.С. Грин</w:t>
            </w:r>
          </w:p>
          <w:p w:rsidR="00950D28" w:rsidRPr="00BE57FE" w:rsidRDefault="00950D28" w:rsidP="00996023">
            <w:pPr>
              <w:tabs>
                <w:tab w:val="left" w:pos="5760"/>
              </w:tabs>
              <w:suppressAutoHyphens/>
              <w:spacing w:after="0"/>
              <w:jc w:val="both"/>
              <w:rPr>
                <w:rFonts w:ascii="Times New Roman" w:hAnsi="Times New Roman"/>
                <w:b/>
                <w:bCs/>
                <w:sz w:val="28"/>
                <w:szCs w:val="28"/>
              </w:rPr>
            </w:pPr>
            <w:r w:rsidRPr="00BE57FE">
              <w:rPr>
                <w:rFonts w:ascii="Times New Roman" w:hAnsi="Times New Roman"/>
                <w:b/>
                <w:bCs/>
                <w:sz w:val="28"/>
                <w:szCs w:val="28"/>
              </w:rPr>
              <w:t>(2-3 рассказа или повести по выбору</w:t>
            </w:r>
            <w:r w:rsidRPr="00BE57FE">
              <w:rPr>
                <w:rFonts w:ascii="Times New Roman" w:hAnsi="Times New Roman"/>
                <w:sz w:val="28"/>
                <w:szCs w:val="28"/>
              </w:rPr>
              <w:t xml:space="preserve">, </w:t>
            </w:r>
            <w:r w:rsidRPr="00BE57FE">
              <w:rPr>
                <w:rFonts w:ascii="Times New Roman" w:hAnsi="Times New Roman"/>
                <w:b/>
                <w:bCs/>
                <w:sz w:val="28"/>
                <w:szCs w:val="28"/>
              </w:rPr>
              <w:t>5-8 кл.)</w:t>
            </w:r>
          </w:p>
          <w:p w:rsidR="00950D28" w:rsidRPr="00BE57FE" w:rsidRDefault="00950D28" w:rsidP="00996023">
            <w:pPr>
              <w:tabs>
                <w:tab w:val="left" w:pos="5760"/>
              </w:tabs>
              <w:suppressAutoHyphens/>
              <w:spacing w:after="0"/>
              <w:jc w:val="both"/>
              <w:rPr>
                <w:rFonts w:ascii="Times New Roman" w:hAnsi="Times New Roman"/>
                <w:sz w:val="28"/>
                <w:szCs w:val="28"/>
              </w:rPr>
            </w:pPr>
            <w:r w:rsidRPr="00BE57FE">
              <w:rPr>
                <w:rFonts w:ascii="Times New Roman" w:hAnsi="Times New Roman"/>
                <w:b/>
                <w:bCs/>
                <w:sz w:val="28"/>
                <w:szCs w:val="28"/>
              </w:rPr>
              <w:t xml:space="preserve">Поэзия конца </w:t>
            </w:r>
            <w:r w:rsidRPr="00BE57FE">
              <w:rPr>
                <w:rFonts w:ascii="Times New Roman" w:hAnsi="Times New Roman"/>
                <w:b/>
                <w:bCs/>
                <w:sz w:val="28"/>
                <w:szCs w:val="28"/>
                <w:lang w:val="en-US"/>
              </w:rPr>
              <w:t>XIX</w:t>
            </w:r>
            <w:r w:rsidRPr="00BE57FE">
              <w:rPr>
                <w:rFonts w:ascii="Times New Roman" w:hAnsi="Times New Roman"/>
                <w:b/>
                <w:bCs/>
                <w:sz w:val="28"/>
                <w:szCs w:val="28"/>
              </w:rPr>
              <w:t xml:space="preserve"> – начала </w:t>
            </w:r>
            <w:r w:rsidRPr="00BE57FE">
              <w:rPr>
                <w:rFonts w:ascii="Times New Roman" w:hAnsi="Times New Roman"/>
                <w:b/>
                <w:bCs/>
                <w:sz w:val="28"/>
                <w:szCs w:val="28"/>
                <w:lang w:val="en-US"/>
              </w:rPr>
              <w:t>XX</w:t>
            </w:r>
            <w:r w:rsidRPr="00BE57FE">
              <w:rPr>
                <w:rFonts w:ascii="Times New Roman" w:hAnsi="Times New Roman"/>
                <w:b/>
                <w:bCs/>
                <w:sz w:val="28"/>
                <w:szCs w:val="28"/>
              </w:rPr>
              <w:t xml:space="preserve"> вв</w:t>
            </w:r>
            <w:r w:rsidRPr="00BE57FE">
              <w:rPr>
                <w:rFonts w:ascii="Times New Roman" w:hAnsi="Times New Roman"/>
                <w:sz w:val="28"/>
                <w:szCs w:val="28"/>
              </w:rPr>
              <w:t>., например:</w:t>
            </w:r>
          </w:p>
          <w:p w:rsidR="00950D28" w:rsidRPr="00BE57FE" w:rsidRDefault="00950D28" w:rsidP="00996023">
            <w:pPr>
              <w:tabs>
                <w:tab w:val="left" w:pos="5760"/>
              </w:tabs>
              <w:suppressAutoHyphens/>
              <w:spacing w:after="0"/>
              <w:jc w:val="both"/>
              <w:rPr>
                <w:rFonts w:ascii="Times New Roman" w:hAnsi="Times New Roman"/>
                <w:b/>
                <w:bCs/>
                <w:sz w:val="28"/>
                <w:szCs w:val="28"/>
              </w:rPr>
            </w:pPr>
            <w:r w:rsidRPr="00BE57FE">
              <w:rPr>
                <w:rFonts w:ascii="Times New Roman" w:hAnsi="Times New Roman"/>
                <w:b/>
                <w:bCs/>
                <w:sz w:val="28"/>
                <w:szCs w:val="28"/>
              </w:rPr>
              <w:t>К.Д. Бальмонт, И.А. Бунин,</w:t>
            </w:r>
          </w:p>
          <w:p w:rsidR="00950D28" w:rsidRPr="00BE57FE" w:rsidRDefault="00950D28" w:rsidP="00996023">
            <w:pPr>
              <w:tabs>
                <w:tab w:val="left" w:pos="5760"/>
              </w:tabs>
              <w:suppressAutoHyphens/>
              <w:spacing w:after="0"/>
              <w:jc w:val="both"/>
              <w:rPr>
                <w:rFonts w:ascii="Times New Roman" w:hAnsi="Times New Roman"/>
                <w:sz w:val="28"/>
                <w:szCs w:val="28"/>
              </w:rPr>
            </w:pPr>
            <w:r w:rsidRPr="00BE57FE">
              <w:rPr>
                <w:rFonts w:ascii="Times New Roman" w:hAnsi="Times New Roman"/>
                <w:b/>
                <w:bCs/>
                <w:sz w:val="28"/>
                <w:szCs w:val="28"/>
              </w:rPr>
              <w:t>М.А. Волошин, В. Хлебников</w:t>
            </w:r>
            <w:r w:rsidRPr="00BE57FE">
              <w:rPr>
                <w:rFonts w:ascii="Times New Roman" w:hAnsi="Times New Roman"/>
                <w:sz w:val="28"/>
                <w:szCs w:val="28"/>
              </w:rPr>
              <w:t xml:space="preserve"> и др. </w:t>
            </w:r>
            <w:r w:rsidRPr="00BE57FE">
              <w:rPr>
                <w:rFonts w:ascii="Times New Roman" w:hAnsi="Times New Roman"/>
                <w:b/>
                <w:bCs/>
                <w:sz w:val="28"/>
                <w:szCs w:val="28"/>
              </w:rPr>
              <w:t>(2-3 стихотворения по выбору, 5-8 кл.)</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Поэзия 20-50-х годов ХХ в.,</w:t>
            </w:r>
            <w:r w:rsidRPr="00BE57FE">
              <w:rPr>
                <w:rFonts w:ascii="Times New Roman" w:hAnsi="Times New Roman"/>
                <w:sz w:val="28"/>
                <w:szCs w:val="28"/>
              </w:rPr>
              <w:t xml:space="preserve"> например: </w:t>
            </w:r>
            <w:r w:rsidRPr="00BE57FE">
              <w:rPr>
                <w:rFonts w:ascii="Times New Roman" w:hAnsi="Times New Roman"/>
                <w:b/>
                <w:bCs/>
                <w:sz w:val="28"/>
                <w:szCs w:val="28"/>
              </w:rPr>
              <w:t xml:space="preserve">Б.Л. Пастернак, Н.А. Заболоцкий, Д. Хармс, </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Н.М. Олейников</w:t>
            </w:r>
            <w:r w:rsidRPr="00BE57FE">
              <w:rPr>
                <w:rFonts w:ascii="Times New Roman" w:hAnsi="Times New Roman"/>
                <w:sz w:val="28"/>
                <w:szCs w:val="28"/>
              </w:rPr>
              <w:t xml:space="preserve"> и др.</w:t>
            </w:r>
            <w:r w:rsidRPr="00BE57FE">
              <w:rPr>
                <w:rFonts w:ascii="Times New Roman" w:hAnsi="Times New Roman"/>
                <w:b/>
                <w:bCs/>
                <w:sz w:val="28"/>
                <w:szCs w:val="28"/>
              </w:rPr>
              <w:t>(3-4 стихотворения по выбору, 5-9 кл</w:t>
            </w:r>
            <w:r w:rsidRPr="00BE57FE">
              <w:rPr>
                <w:rFonts w:ascii="Times New Roman" w:hAnsi="Times New Roman"/>
                <w:sz w:val="28"/>
                <w:szCs w:val="28"/>
              </w:rPr>
              <w:t>.</w:t>
            </w:r>
            <w:r w:rsidRPr="00BE57FE">
              <w:rPr>
                <w:rFonts w:ascii="Times New Roman" w:hAnsi="Times New Roman"/>
                <w:b/>
                <w:bCs/>
                <w:sz w:val="28"/>
                <w:szCs w:val="28"/>
              </w:rPr>
              <w:t>)</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Проза о Великой Отечественной войне</w:t>
            </w:r>
            <w:r w:rsidRPr="00BE57FE">
              <w:rPr>
                <w:rFonts w:ascii="Times New Roman" w:hAnsi="Times New Roman"/>
                <w:sz w:val="28"/>
                <w:szCs w:val="28"/>
              </w:rPr>
              <w:t xml:space="preserve">, например: </w:t>
            </w:r>
            <w:r w:rsidRPr="00BE57FE">
              <w:rPr>
                <w:rFonts w:ascii="Times New Roman" w:hAnsi="Times New Roman"/>
                <w:b/>
                <w:bCs/>
                <w:sz w:val="28"/>
                <w:szCs w:val="28"/>
              </w:rPr>
              <w:t>М.А. Шолохов, В.Л. Кондратьев, В.О. Богомолов, Б.Л. Васильев,  В.В. Быков, В.П. Астафьев</w:t>
            </w:r>
            <w:r w:rsidRPr="00BE57FE">
              <w:rPr>
                <w:rFonts w:ascii="Times New Roman" w:hAnsi="Times New Roman"/>
                <w:sz w:val="28"/>
                <w:szCs w:val="28"/>
              </w:rPr>
              <w:t xml:space="preserve"> и др. </w:t>
            </w:r>
            <w:r w:rsidRPr="00BE57FE">
              <w:rPr>
                <w:rFonts w:ascii="Times New Roman" w:hAnsi="Times New Roman"/>
                <w:b/>
                <w:bCs/>
                <w:sz w:val="28"/>
                <w:szCs w:val="28"/>
              </w:rPr>
              <w:t xml:space="preserve">(1-2 повести или </w:t>
            </w:r>
            <w:r w:rsidRPr="00BE57FE">
              <w:rPr>
                <w:rFonts w:ascii="Times New Roman" w:hAnsi="Times New Roman"/>
                <w:b/>
                <w:bCs/>
                <w:sz w:val="28"/>
                <w:szCs w:val="28"/>
              </w:rPr>
              <w:lastRenderedPageBreak/>
              <w:t>рассказа – по выбору, 6-9 кл</w:t>
            </w:r>
            <w:r w:rsidRPr="00BE57FE">
              <w:rPr>
                <w:rFonts w:ascii="Times New Roman" w:hAnsi="Times New Roman"/>
                <w:sz w:val="28"/>
                <w:szCs w:val="28"/>
              </w:rPr>
              <w:t>.</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Художественная проза о человеке и природе, их взаимоотношениях</w:t>
            </w:r>
            <w:r w:rsidRPr="00BE57FE">
              <w:rPr>
                <w:rFonts w:ascii="Times New Roman" w:hAnsi="Times New Roman"/>
                <w:sz w:val="28"/>
                <w:szCs w:val="28"/>
              </w:rPr>
              <w:t xml:space="preserve">, например: </w:t>
            </w:r>
            <w:r w:rsidRPr="00BE57FE">
              <w:rPr>
                <w:rFonts w:ascii="Times New Roman" w:hAnsi="Times New Roman"/>
                <w:b/>
                <w:bCs/>
                <w:sz w:val="28"/>
                <w:szCs w:val="28"/>
              </w:rPr>
              <w:t>М.М. Пришвин,</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К.Г. Паустовский</w:t>
            </w:r>
            <w:r w:rsidRPr="00BE57FE">
              <w:rPr>
                <w:rFonts w:ascii="Times New Roman" w:hAnsi="Times New Roman"/>
                <w:sz w:val="28"/>
                <w:szCs w:val="28"/>
              </w:rPr>
              <w:t xml:space="preserve"> и др.</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(1-2 произведения – по выбору</w:t>
            </w:r>
            <w:r w:rsidRPr="00BE57FE">
              <w:rPr>
                <w:rFonts w:ascii="Times New Roman" w:hAnsi="Times New Roman"/>
                <w:sz w:val="28"/>
                <w:szCs w:val="28"/>
              </w:rPr>
              <w:t>, 5-6 кл.</w:t>
            </w:r>
            <w:r w:rsidRPr="00BE57FE">
              <w:rPr>
                <w:rFonts w:ascii="Times New Roman" w:hAnsi="Times New Roman"/>
                <w:b/>
                <w:bCs/>
                <w:sz w:val="28"/>
                <w:szCs w:val="28"/>
              </w:rPr>
              <w:t>)</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Проза о детях</w:t>
            </w:r>
            <w:r w:rsidRPr="00BE57FE">
              <w:rPr>
                <w:rFonts w:ascii="Times New Roman" w:hAnsi="Times New Roman"/>
                <w:sz w:val="28"/>
                <w:szCs w:val="28"/>
              </w:rPr>
              <w:t>, например:</w:t>
            </w:r>
          </w:p>
          <w:p w:rsidR="00950D28" w:rsidRPr="00BE57FE" w:rsidRDefault="00950D28" w:rsidP="00996023">
            <w:pPr>
              <w:tabs>
                <w:tab w:val="left" w:pos="5760"/>
              </w:tabs>
              <w:suppressAutoHyphens/>
              <w:spacing w:after="0"/>
              <w:rPr>
                <w:rFonts w:ascii="Times New Roman" w:hAnsi="Times New Roman"/>
                <w:b/>
                <w:bCs/>
                <w:color w:val="272727"/>
                <w:sz w:val="28"/>
                <w:szCs w:val="28"/>
              </w:rPr>
            </w:pPr>
            <w:r w:rsidRPr="00BE57FE">
              <w:rPr>
                <w:rFonts w:ascii="Times New Roman" w:hAnsi="Times New Roman"/>
                <w:b/>
                <w:bCs/>
                <w:sz w:val="28"/>
                <w:szCs w:val="28"/>
              </w:rPr>
              <w:t>В.Г. Распутин, В.П. Астафьев, Ф.А. Искандер, Ю.И. Коваль, Ю.П. Казаков, В.В. Голявкин</w:t>
            </w:r>
            <w:r w:rsidRPr="00BE57FE">
              <w:rPr>
                <w:rFonts w:ascii="Times New Roman" w:hAnsi="Times New Roman"/>
                <w:sz w:val="28"/>
                <w:szCs w:val="28"/>
              </w:rPr>
              <w:t xml:space="preserve"> и др.</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(3-4 произведения по выбору</w:t>
            </w:r>
            <w:r w:rsidRPr="00BE57FE">
              <w:rPr>
                <w:rFonts w:ascii="Times New Roman" w:hAnsi="Times New Roman"/>
                <w:sz w:val="28"/>
                <w:szCs w:val="28"/>
              </w:rPr>
              <w:t xml:space="preserve">, </w:t>
            </w:r>
            <w:r w:rsidRPr="00BE57FE">
              <w:rPr>
                <w:rFonts w:ascii="Times New Roman" w:hAnsi="Times New Roman"/>
                <w:b/>
                <w:bCs/>
                <w:sz w:val="28"/>
                <w:szCs w:val="28"/>
              </w:rPr>
              <w:t>5-8 кл.)</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Поэзия 2-й половины ХХ в.</w:t>
            </w:r>
            <w:r w:rsidRPr="00BE57FE">
              <w:rPr>
                <w:rFonts w:ascii="Times New Roman" w:hAnsi="Times New Roman"/>
                <w:sz w:val="28"/>
                <w:szCs w:val="28"/>
              </w:rPr>
              <w:t xml:space="preserve">, например: </w:t>
            </w:r>
            <w:r w:rsidRPr="00BE57FE">
              <w:rPr>
                <w:rFonts w:ascii="Times New Roman" w:hAnsi="Times New Roman"/>
                <w:b/>
                <w:bCs/>
                <w:sz w:val="28"/>
                <w:szCs w:val="28"/>
              </w:rPr>
              <w:t xml:space="preserve">Н.И. Глазков, Е.А. Евтушенко, А.А. Вознесенский, Н.М. Рубцов, Д.С. Самойлов, А.А. Тарковский, Б.Ш.Окуджава,  В.С. Высоцкий, Ю.П. Мориц, И.А. Бродский, А.С. Кушнер, О.Е. Григорьев </w:t>
            </w:r>
            <w:r w:rsidRPr="00BE57FE">
              <w:rPr>
                <w:rFonts w:ascii="Times New Roman" w:hAnsi="Times New Roman"/>
                <w:sz w:val="28"/>
                <w:szCs w:val="28"/>
              </w:rPr>
              <w:t xml:space="preserve">и др. </w:t>
            </w:r>
            <w:r w:rsidRPr="00BE57FE">
              <w:rPr>
                <w:rFonts w:ascii="Times New Roman" w:hAnsi="Times New Roman"/>
                <w:b/>
                <w:bCs/>
                <w:sz w:val="28"/>
                <w:szCs w:val="28"/>
              </w:rPr>
              <w:t>(3-4 стихотворения по выбору, 5-9 кл.)</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lastRenderedPageBreak/>
              <w:t>Проза русской эмиграции</w:t>
            </w:r>
            <w:r w:rsidRPr="00BE57FE">
              <w:rPr>
                <w:rFonts w:ascii="Times New Roman" w:hAnsi="Times New Roman"/>
                <w:sz w:val="28"/>
                <w:szCs w:val="28"/>
              </w:rPr>
              <w:t xml:space="preserve">, например: </w:t>
            </w:r>
            <w:r w:rsidRPr="00BE57FE">
              <w:rPr>
                <w:rFonts w:ascii="Times New Roman" w:hAnsi="Times New Roman"/>
                <w:b/>
                <w:bCs/>
                <w:sz w:val="28"/>
                <w:szCs w:val="28"/>
              </w:rPr>
              <w:t>И.С. Шмелев, В.В. Набоков, С.Д. Довлатов</w:t>
            </w:r>
            <w:r w:rsidRPr="00BE57FE">
              <w:rPr>
                <w:rFonts w:ascii="Times New Roman" w:hAnsi="Times New Roman"/>
                <w:sz w:val="28"/>
                <w:szCs w:val="28"/>
              </w:rPr>
              <w:t xml:space="preserve"> и др.</w:t>
            </w:r>
            <w:r w:rsidR="00BE57FE">
              <w:rPr>
                <w:rFonts w:ascii="Times New Roman" w:hAnsi="Times New Roman"/>
                <w:sz w:val="28"/>
                <w:szCs w:val="28"/>
              </w:rPr>
              <w:t xml:space="preserve"> </w:t>
            </w:r>
            <w:r w:rsidRPr="00BE57FE">
              <w:rPr>
                <w:rFonts w:ascii="Times New Roman" w:hAnsi="Times New Roman"/>
                <w:b/>
                <w:bCs/>
                <w:sz w:val="28"/>
                <w:szCs w:val="28"/>
              </w:rPr>
              <w:t>(1 произведение – по выбору, 5-9 кл.)</w:t>
            </w:r>
          </w:p>
          <w:p w:rsidR="00950D28" w:rsidRPr="00BE57FE" w:rsidRDefault="00950D28" w:rsidP="00996023">
            <w:pPr>
              <w:suppressAutoHyphens/>
              <w:spacing w:after="0"/>
              <w:rPr>
                <w:rFonts w:ascii="Times New Roman" w:hAnsi="Times New Roman"/>
                <w:sz w:val="28"/>
                <w:szCs w:val="28"/>
              </w:rPr>
            </w:pPr>
            <w:r w:rsidRPr="00BE57FE">
              <w:rPr>
                <w:rFonts w:ascii="Times New Roman" w:hAnsi="Times New Roman"/>
                <w:b/>
                <w:bCs/>
                <w:sz w:val="28"/>
                <w:szCs w:val="28"/>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E57FE">
              <w:rPr>
                <w:rFonts w:ascii="Times New Roman" w:hAnsi="Times New Roman"/>
                <w:sz w:val="28"/>
                <w:szCs w:val="28"/>
              </w:rPr>
              <w:t xml:space="preserve"> и др., например: </w:t>
            </w:r>
            <w:r w:rsidRPr="00BE57FE">
              <w:rPr>
                <w:rFonts w:ascii="Times New Roman" w:hAnsi="Times New Roman"/>
                <w:b/>
                <w:bCs/>
                <w:sz w:val="28"/>
                <w:szCs w:val="28"/>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BE57FE">
              <w:rPr>
                <w:rFonts w:ascii="Times New Roman" w:hAnsi="Times New Roman"/>
                <w:sz w:val="28"/>
                <w:szCs w:val="28"/>
              </w:rPr>
              <w:t>и др.</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 xml:space="preserve">(1-2 произведения </w:t>
            </w:r>
            <w:r w:rsidRPr="00BE57FE">
              <w:rPr>
                <w:rFonts w:ascii="Times New Roman" w:hAnsi="Times New Roman"/>
                <w:b/>
                <w:bCs/>
                <w:sz w:val="28"/>
                <w:szCs w:val="28"/>
              </w:rPr>
              <w:lastRenderedPageBreak/>
              <w:t>по выбору, 5-8 кл.)</w:t>
            </w:r>
          </w:p>
        </w:tc>
      </w:tr>
      <w:tr w:rsidR="00950D28" w:rsidRPr="00BE57FE" w:rsidTr="00E61CCA">
        <w:tc>
          <w:tcPr>
            <w:tcW w:w="9922" w:type="dxa"/>
            <w:gridSpan w:val="3"/>
          </w:tcPr>
          <w:p w:rsidR="00950D28" w:rsidRPr="00BE57FE" w:rsidRDefault="00950D28" w:rsidP="00996023">
            <w:pPr>
              <w:tabs>
                <w:tab w:val="left" w:pos="5760"/>
              </w:tabs>
              <w:suppressAutoHyphens/>
              <w:spacing w:after="0"/>
              <w:jc w:val="center"/>
              <w:rPr>
                <w:rFonts w:ascii="Times New Roman" w:hAnsi="Times New Roman"/>
                <w:sz w:val="28"/>
                <w:szCs w:val="28"/>
              </w:rPr>
            </w:pPr>
            <w:r w:rsidRPr="00BE57FE">
              <w:rPr>
                <w:rFonts w:ascii="Times New Roman" w:hAnsi="Times New Roman"/>
                <w:b/>
                <w:bCs/>
                <w:sz w:val="28"/>
                <w:szCs w:val="28"/>
              </w:rPr>
              <w:lastRenderedPageBreak/>
              <w:t xml:space="preserve">Литература народов России </w:t>
            </w:r>
          </w:p>
        </w:tc>
      </w:tr>
      <w:tr w:rsidR="00950D28" w:rsidRPr="00BE57FE" w:rsidTr="00E61CCA">
        <w:tc>
          <w:tcPr>
            <w:tcW w:w="2660" w:type="dxa"/>
          </w:tcPr>
          <w:p w:rsidR="00950D28" w:rsidRPr="00BE57FE" w:rsidRDefault="00950D28" w:rsidP="00996023">
            <w:pPr>
              <w:tabs>
                <w:tab w:val="left" w:pos="5760"/>
              </w:tabs>
              <w:suppressAutoHyphens/>
              <w:spacing w:after="0"/>
              <w:jc w:val="center"/>
              <w:rPr>
                <w:rFonts w:ascii="Times New Roman" w:hAnsi="Times New Roman"/>
                <w:b/>
                <w:bCs/>
                <w:sz w:val="28"/>
                <w:szCs w:val="28"/>
              </w:rPr>
            </w:pPr>
          </w:p>
        </w:tc>
        <w:tc>
          <w:tcPr>
            <w:tcW w:w="4394" w:type="dxa"/>
          </w:tcPr>
          <w:p w:rsidR="00950D28" w:rsidRPr="00BE57FE" w:rsidRDefault="00950D28" w:rsidP="00996023">
            <w:pPr>
              <w:tabs>
                <w:tab w:val="left" w:pos="5760"/>
              </w:tabs>
              <w:suppressAutoHyphens/>
              <w:spacing w:after="0"/>
              <w:jc w:val="center"/>
              <w:rPr>
                <w:rFonts w:ascii="Times New Roman" w:hAnsi="Times New Roman"/>
                <w:b/>
                <w:bCs/>
                <w:sz w:val="28"/>
                <w:szCs w:val="28"/>
              </w:rPr>
            </w:pPr>
          </w:p>
        </w:tc>
        <w:tc>
          <w:tcPr>
            <w:tcW w:w="2868" w:type="dxa"/>
          </w:tcPr>
          <w:p w:rsidR="00950D28" w:rsidRPr="00BE57FE" w:rsidRDefault="00950D28" w:rsidP="00996023">
            <w:pPr>
              <w:tabs>
                <w:tab w:val="left" w:pos="5760"/>
              </w:tabs>
              <w:suppressAutoHyphens/>
              <w:spacing w:after="0"/>
              <w:jc w:val="both"/>
              <w:rPr>
                <w:rFonts w:ascii="Times New Roman" w:hAnsi="Times New Roman"/>
                <w:b/>
                <w:bCs/>
                <w:sz w:val="28"/>
                <w:szCs w:val="28"/>
              </w:rPr>
            </w:pPr>
            <w:r w:rsidRPr="00BE57FE">
              <w:rPr>
                <w:rFonts w:ascii="Times New Roman" w:hAnsi="Times New Roman"/>
                <w:b/>
                <w:bCs/>
                <w:sz w:val="28"/>
                <w:szCs w:val="28"/>
              </w:rPr>
              <w:t>Г. Тукай, М. Карим,</w:t>
            </w:r>
          </w:p>
          <w:p w:rsidR="00950D28" w:rsidRPr="00BE57FE" w:rsidRDefault="00950D28" w:rsidP="00996023">
            <w:pPr>
              <w:tabs>
                <w:tab w:val="left" w:pos="5760"/>
              </w:tabs>
              <w:suppressAutoHyphens/>
              <w:spacing w:after="0"/>
              <w:jc w:val="both"/>
              <w:rPr>
                <w:rFonts w:ascii="Times New Roman" w:hAnsi="Times New Roman"/>
                <w:sz w:val="28"/>
                <w:szCs w:val="28"/>
              </w:rPr>
            </w:pPr>
            <w:r w:rsidRPr="00BE57FE">
              <w:rPr>
                <w:rFonts w:ascii="Times New Roman" w:hAnsi="Times New Roman"/>
                <w:b/>
                <w:bCs/>
                <w:sz w:val="28"/>
                <w:szCs w:val="28"/>
              </w:rPr>
              <w:t>К. Кулиев, Р. Гамзатов</w:t>
            </w:r>
            <w:r w:rsidRPr="00BE57FE">
              <w:rPr>
                <w:rFonts w:ascii="Times New Roman" w:hAnsi="Times New Roman"/>
                <w:sz w:val="28"/>
                <w:szCs w:val="28"/>
              </w:rPr>
              <w:t xml:space="preserve"> и др.</w:t>
            </w:r>
            <w:r w:rsidRPr="00BE57FE">
              <w:rPr>
                <w:rFonts w:ascii="Times New Roman" w:hAnsi="Times New Roman"/>
                <w:b/>
                <w:bCs/>
                <w:sz w:val="28"/>
                <w:szCs w:val="28"/>
              </w:rPr>
              <w:t>(1 произведение по выбору),</w:t>
            </w:r>
            <w:r w:rsidR="00BE57FE">
              <w:rPr>
                <w:rFonts w:ascii="Times New Roman" w:hAnsi="Times New Roman"/>
                <w:b/>
                <w:bCs/>
                <w:sz w:val="28"/>
                <w:szCs w:val="28"/>
              </w:rPr>
              <w:t xml:space="preserve"> </w:t>
            </w:r>
            <w:r w:rsidRPr="00BE57FE">
              <w:rPr>
                <w:rFonts w:ascii="Times New Roman" w:hAnsi="Times New Roman"/>
                <w:b/>
                <w:bCs/>
                <w:sz w:val="28"/>
                <w:szCs w:val="28"/>
              </w:rPr>
              <w:t>(5-9 кл.)</w:t>
            </w:r>
          </w:p>
        </w:tc>
      </w:tr>
      <w:tr w:rsidR="00950D28" w:rsidRPr="00BE57FE" w:rsidTr="00E61CCA">
        <w:tc>
          <w:tcPr>
            <w:tcW w:w="9922" w:type="dxa"/>
            <w:gridSpan w:val="3"/>
          </w:tcPr>
          <w:p w:rsidR="00950D28" w:rsidRPr="00BE57FE" w:rsidRDefault="00950D28" w:rsidP="00996023">
            <w:pPr>
              <w:tabs>
                <w:tab w:val="left" w:pos="5760"/>
              </w:tabs>
              <w:suppressAutoHyphens/>
              <w:spacing w:after="0"/>
              <w:jc w:val="center"/>
              <w:rPr>
                <w:rFonts w:ascii="Times New Roman" w:hAnsi="Times New Roman"/>
                <w:sz w:val="28"/>
                <w:szCs w:val="28"/>
              </w:rPr>
            </w:pPr>
            <w:r w:rsidRPr="00BE57FE">
              <w:rPr>
                <w:rFonts w:ascii="Times New Roman" w:hAnsi="Times New Roman"/>
                <w:b/>
                <w:bCs/>
                <w:sz w:val="28"/>
                <w:szCs w:val="28"/>
              </w:rPr>
              <w:t>Зарубежная литература</w:t>
            </w:r>
          </w:p>
        </w:tc>
      </w:tr>
      <w:tr w:rsidR="00950D28" w:rsidRPr="00BE57FE" w:rsidTr="00E61CCA">
        <w:tc>
          <w:tcPr>
            <w:tcW w:w="2660" w:type="dxa"/>
          </w:tcPr>
          <w:p w:rsidR="00950D28" w:rsidRPr="00BE57FE" w:rsidRDefault="00950D28" w:rsidP="00996023">
            <w:pPr>
              <w:tabs>
                <w:tab w:val="left" w:pos="5760"/>
              </w:tabs>
              <w:suppressAutoHyphens/>
              <w:spacing w:after="0"/>
              <w:jc w:val="center"/>
              <w:rPr>
                <w:rFonts w:ascii="Times New Roman" w:hAnsi="Times New Roman"/>
                <w:b/>
                <w:bCs/>
                <w:sz w:val="28"/>
                <w:szCs w:val="28"/>
              </w:rPr>
            </w:pPr>
          </w:p>
        </w:tc>
        <w:tc>
          <w:tcPr>
            <w:tcW w:w="4394" w:type="dxa"/>
          </w:tcPr>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 xml:space="preserve">Гомер </w:t>
            </w:r>
            <w:r w:rsidRPr="00BE57FE">
              <w:rPr>
                <w:rFonts w:ascii="Times New Roman" w:hAnsi="Times New Roman"/>
                <w:sz w:val="28"/>
                <w:szCs w:val="28"/>
              </w:rPr>
              <w:t xml:space="preserve">«Илиада» (или «Одиссея») </w:t>
            </w:r>
            <w:r w:rsidRPr="00BE57FE">
              <w:rPr>
                <w:rFonts w:ascii="Times New Roman" w:hAnsi="Times New Roman"/>
                <w:b/>
                <w:bCs/>
                <w:sz w:val="28"/>
                <w:szCs w:val="28"/>
              </w:rPr>
              <w:t>(фрагменты по выбору)(6-8 кл.)</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 xml:space="preserve">Данте. </w:t>
            </w:r>
            <w:r w:rsidRPr="00BE57FE">
              <w:rPr>
                <w:rFonts w:ascii="Times New Roman" w:hAnsi="Times New Roman"/>
                <w:sz w:val="28"/>
                <w:szCs w:val="28"/>
              </w:rPr>
              <w:t>«Божественная комедия»</w:t>
            </w:r>
            <w:r w:rsidRPr="00BE57FE">
              <w:rPr>
                <w:rFonts w:ascii="Times New Roman" w:hAnsi="Times New Roman"/>
                <w:b/>
                <w:bCs/>
                <w:sz w:val="28"/>
                <w:szCs w:val="28"/>
              </w:rPr>
              <w:t xml:space="preserve"> (фрагменты по выбору)(9 кл.)</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 xml:space="preserve">М. де Сервантес </w:t>
            </w:r>
            <w:r w:rsidRPr="00BE57FE">
              <w:rPr>
                <w:rFonts w:ascii="Times New Roman" w:hAnsi="Times New Roman"/>
                <w:sz w:val="28"/>
                <w:szCs w:val="28"/>
              </w:rPr>
              <w:t xml:space="preserve">«Дон Кихот» </w:t>
            </w:r>
            <w:r w:rsidRPr="00BE57FE">
              <w:rPr>
                <w:rFonts w:ascii="Times New Roman" w:hAnsi="Times New Roman"/>
                <w:b/>
                <w:bCs/>
                <w:sz w:val="28"/>
                <w:szCs w:val="28"/>
              </w:rPr>
              <w:t>(главы по выбору) (7-8 кл.)</w:t>
            </w:r>
          </w:p>
        </w:tc>
        <w:tc>
          <w:tcPr>
            <w:tcW w:w="2868" w:type="dxa"/>
          </w:tcPr>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Зарубежный фольклор легенды, баллады, саги, песни(2-3 произведения по выбору, 5-7 кл.)</w:t>
            </w:r>
          </w:p>
        </w:tc>
      </w:tr>
      <w:tr w:rsidR="00950D28" w:rsidRPr="00BE57FE" w:rsidTr="00E61CCA">
        <w:tc>
          <w:tcPr>
            <w:tcW w:w="2660" w:type="dxa"/>
          </w:tcPr>
          <w:p w:rsidR="00950D28" w:rsidRPr="00BE57FE" w:rsidRDefault="00950D28" w:rsidP="00996023">
            <w:pPr>
              <w:tabs>
                <w:tab w:val="left" w:pos="5760"/>
              </w:tabs>
              <w:suppressAutoHyphens/>
              <w:spacing w:after="0"/>
              <w:jc w:val="both"/>
              <w:outlineLvl w:val="0"/>
              <w:rPr>
                <w:rFonts w:ascii="Times New Roman" w:hAnsi="Times New Roman"/>
                <w:sz w:val="28"/>
                <w:szCs w:val="28"/>
              </w:rPr>
            </w:pPr>
            <w:r w:rsidRPr="00BE57FE">
              <w:rPr>
                <w:rFonts w:ascii="Times New Roman" w:hAnsi="Times New Roman"/>
                <w:b/>
                <w:bCs/>
                <w:sz w:val="28"/>
                <w:szCs w:val="28"/>
              </w:rPr>
              <w:t>В. Шекспир</w:t>
            </w:r>
            <w:r w:rsidRPr="00BE57FE">
              <w:rPr>
                <w:rFonts w:ascii="Times New Roman" w:hAnsi="Times New Roman"/>
                <w:sz w:val="28"/>
                <w:szCs w:val="28"/>
              </w:rPr>
              <w:t xml:space="preserve"> «Ромео и Джульетта» (1594 – 1595). </w:t>
            </w:r>
            <w:r w:rsidRPr="00BE57FE">
              <w:rPr>
                <w:rFonts w:ascii="Times New Roman" w:hAnsi="Times New Roman"/>
                <w:b/>
                <w:bCs/>
                <w:sz w:val="28"/>
                <w:szCs w:val="28"/>
              </w:rPr>
              <w:t>(8-9 кл.)</w:t>
            </w:r>
          </w:p>
          <w:p w:rsidR="00950D28" w:rsidRPr="00BE57FE" w:rsidRDefault="00950D28" w:rsidP="00996023">
            <w:pPr>
              <w:tabs>
                <w:tab w:val="left" w:pos="5760"/>
              </w:tabs>
              <w:suppressAutoHyphens/>
              <w:spacing w:after="0"/>
              <w:jc w:val="center"/>
              <w:rPr>
                <w:rFonts w:ascii="Times New Roman" w:hAnsi="Times New Roman"/>
                <w:b/>
                <w:bCs/>
                <w:sz w:val="28"/>
                <w:szCs w:val="28"/>
              </w:rPr>
            </w:pPr>
          </w:p>
        </w:tc>
        <w:tc>
          <w:tcPr>
            <w:tcW w:w="4394" w:type="dxa"/>
          </w:tcPr>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 xml:space="preserve">В. Шекспир,1-2 сонета по выбору, например, </w:t>
            </w:r>
            <w:r w:rsidRPr="00BE57FE">
              <w:rPr>
                <w:rFonts w:ascii="Times New Roman" w:hAnsi="Times New Roman"/>
                <w:sz w:val="28"/>
                <w:szCs w:val="28"/>
              </w:rPr>
              <w:t xml:space="preserve">№ 66 «Измучась всем, я умереть хочу...» (пер. Б. Пастернака), № 68 «Его лицо - одно из отражений…» (пер. С. Маршака), № 76 «Мешать соединенью двух сердец…» (пер. С. Маршака), №130 «Ее глаза на звезды не похожи…» (пер. С. Маршака). </w:t>
            </w:r>
            <w:r w:rsidRPr="00BE57FE">
              <w:rPr>
                <w:rFonts w:ascii="Times New Roman" w:hAnsi="Times New Roman"/>
                <w:b/>
                <w:bCs/>
                <w:sz w:val="28"/>
                <w:szCs w:val="28"/>
              </w:rPr>
              <w:t>(7-8 кл.)</w:t>
            </w:r>
          </w:p>
        </w:tc>
        <w:tc>
          <w:tcPr>
            <w:tcW w:w="2868" w:type="dxa"/>
          </w:tcPr>
          <w:p w:rsidR="00950D28" w:rsidRPr="00BE57FE" w:rsidRDefault="00950D28" w:rsidP="00996023">
            <w:pPr>
              <w:tabs>
                <w:tab w:val="left" w:pos="5760"/>
              </w:tabs>
              <w:suppressAutoHyphens/>
              <w:spacing w:after="0"/>
              <w:rPr>
                <w:rFonts w:ascii="Times New Roman" w:hAnsi="Times New Roman"/>
                <w:b/>
                <w:bCs/>
                <w:sz w:val="28"/>
                <w:szCs w:val="28"/>
              </w:rPr>
            </w:pPr>
          </w:p>
        </w:tc>
      </w:tr>
      <w:tr w:rsidR="00950D28" w:rsidRPr="00BE57FE" w:rsidTr="00E61CCA">
        <w:tc>
          <w:tcPr>
            <w:tcW w:w="2660" w:type="dxa"/>
          </w:tcPr>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xml:space="preserve">А. де Сент-Экзюпери </w:t>
            </w:r>
            <w:r w:rsidRPr="00BE57FE">
              <w:rPr>
                <w:rFonts w:ascii="Times New Roman" w:hAnsi="Times New Roman"/>
                <w:sz w:val="28"/>
                <w:szCs w:val="28"/>
              </w:rPr>
              <w:t xml:space="preserve">«Маленький принц» (1943) </w:t>
            </w:r>
            <w:r w:rsidRPr="00BE57FE">
              <w:rPr>
                <w:rFonts w:ascii="Times New Roman" w:hAnsi="Times New Roman"/>
                <w:b/>
                <w:bCs/>
                <w:sz w:val="28"/>
                <w:szCs w:val="28"/>
              </w:rPr>
              <w:t>(6-7 кл.)</w:t>
            </w:r>
          </w:p>
        </w:tc>
        <w:tc>
          <w:tcPr>
            <w:tcW w:w="4394" w:type="dxa"/>
          </w:tcPr>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 xml:space="preserve">Д.Дефо «Робинзон Крузо» (главы по выбору) ( 6-7 кл.) </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 xml:space="preserve">Дж. Свифт </w:t>
            </w:r>
            <w:r w:rsidRPr="00BE57FE">
              <w:rPr>
                <w:rFonts w:ascii="Times New Roman" w:hAnsi="Times New Roman"/>
                <w:sz w:val="28"/>
                <w:szCs w:val="28"/>
              </w:rPr>
              <w:t>«Путешествия Гулливера»</w:t>
            </w:r>
            <w:r w:rsidRPr="00BE57FE">
              <w:rPr>
                <w:rFonts w:ascii="Times New Roman" w:hAnsi="Times New Roman"/>
                <w:b/>
                <w:bCs/>
                <w:sz w:val="28"/>
                <w:szCs w:val="28"/>
              </w:rPr>
              <w:t>(фрагменты по выбору) (6-7 кл.)</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Ж-Б. Мольер</w:t>
            </w:r>
            <w:r w:rsidRPr="00BE57FE">
              <w:rPr>
                <w:rFonts w:ascii="Times New Roman" w:hAnsi="Times New Roman"/>
                <w:sz w:val="28"/>
                <w:szCs w:val="28"/>
              </w:rPr>
              <w:t xml:space="preserve"> Комедии</w:t>
            </w:r>
            <w:r w:rsidRPr="00BE57FE">
              <w:rPr>
                <w:rFonts w:ascii="Times New Roman" w:hAnsi="Times New Roman"/>
                <w:b/>
                <w:bCs/>
                <w:sz w:val="28"/>
                <w:szCs w:val="28"/>
              </w:rPr>
              <w:t xml:space="preserve"> - 1 по выбору, например: </w:t>
            </w:r>
            <w:r w:rsidRPr="00BE57FE">
              <w:rPr>
                <w:rFonts w:ascii="Times New Roman" w:hAnsi="Times New Roman"/>
                <w:sz w:val="28"/>
                <w:szCs w:val="28"/>
              </w:rPr>
              <w:t>«Тартюф, или Обманщик» (1664), «Мещанин во дворянстве» (1670).</w:t>
            </w:r>
            <w:r w:rsidRPr="00BE57FE">
              <w:rPr>
                <w:rFonts w:ascii="Times New Roman" w:hAnsi="Times New Roman"/>
                <w:b/>
                <w:bCs/>
                <w:sz w:val="28"/>
                <w:szCs w:val="28"/>
              </w:rPr>
              <w:t xml:space="preserve"> (8-9 кл.)</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 xml:space="preserve">И.-В. Гете </w:t>
            </w:r>
            <w:r w:rsidRPr="00BE57FE">
              <w:rPr>
                <w:rFonts w:ascii="Times New Roman" w:hAnsi="Times New Roman"/>
                <w:sz w:val="28"/>
                <w:szCs w:val="28"/>
              </w:rPr>
              <w:t>«Фауст» (1774 – 1832)</w:t>
            </w:r>
            <w:r w:rsidRPr="00BE57FE">
              <w:rPr>
                <w:rFonts w:ascii="Times New Roman" w:hAnsi="Times New Roman"/>
                <w:b/>
                <w:bCs/>
                <w:sz w:val="28"/>
                <w:szCs w:val="28"/>
              </w:rPr>
              <w:t xml:space="preserve"> (фрагменты по выбору) ( 9-10 кл.)</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 xml:space="preserve">Г.Х.Андерсен </w:t>
            </w:r>
            <w:r w:rsidRPr="00BE57FE">
              <w:rPr>
                <w:rFonts w:ascii="Times New Roman" w:hAnsi="Times New Roman"/>
                <w:sz w:val="28"/>
                <w:szCs w:val="28"/>
              </w:rPr>
              <w:t>Сказки</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xml:space="preserve">- 1 по выбору, например: </w:t>
            </w:r>
            <w:r w:rsidRPr="00BE57FE">
              <w:rPr>
                <w:rFonts w:ascii="Times New Roman" w:hAnsi="Times New Roman"/>
                <w:sz w:val="28"/>
                <w:szCs w:val="28"/>
              </w:rPr>
              <w:t xml:space="preserve">«Стойкий оловянный солдатик» </w:t>
            </w:r>
            <w:r w:rsidRPr="00BE57FE">
              <w:rPr>
                <w:rFonts w:ascii="Times New Roman" w:hAnsi="Times New Roman"/>
                <w:sz w:val="28"/>
                <w:szCs w:val="28"/>
              </w:rPr>
              <w:lastRenderedPageBreak/>
              <w:t>(1838), «Гадкий утенок» (1843).</w:t>
            </w:r>
            <w:r w:rsidRPr="00BE57FE">
              <w:rPr>
                <w:rFonts w:ascii="Times New Roman" w:hAnsi="Times New Roman"/>
                <w:b/>
                <w:bCs/>
                <w:sz w:val="28"/>
                <w:szCs w:val="28"/>
              </w:rPr>
              <w:t xml:space="preserve">(5 кл.) </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b/>
                <w:bCs/>
                <w:sz w:val="28"/>
                <w:szCs w:val="28"/>
              </w:rPr>
              <w:t xml:space="preserve">Дж. Г. Байрон </w:t>
            </w:r>
          </w:p>
          <w:p w:rsidR="00950D28" w:rsidRPr="00BE57FE" w:rsidRDefault="00950D28" w:rsidP="00996023">
            <w:pPr>
              <w:suppressAutoHyphens/>
              <w:spacing w:after="0"/>
              <w:rPr>
                <w:rFonts w:ascii="Times New Roman" w:hAnsi="Times New Roman"/>
                <w:sz w:val="28"/>
                <w:szCs w:val="28"/>
              </w:rPr>
            </w:pPr>
            <w:r w:rsidRPr="00BE57FE">
              <w:rPr>
                <w:rFonts w:ascii="Times New Roman" w:hAnsi="Times New Roman"/>
                <w:b/>
                <w:bCs/>
                <w:sz w:val="28"/>
                <w:szCs w:val="28"/>
              </w:rPr>
              <w:t>- 1 стихотворение по выбору, например</w:t>
            </w:r>
            <w:r w:rsidRPr="00BE57FE">
              <w:rPr>
                <w:rFonts w:ascii="Times New Roman" w:hAnsi="Times New Roman"/>
                <w:sz w:val="28"/>
                <w:szCs w:val="28"/>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 Иванова),  «Стансы к Августе» (1816) (пер. А. Плещеева) и др.</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b/>
                <w:bCs/>
                <w:sz w:val="28"/>
                <w:szCs w:val="28"/>
              </w:rPr>
              <w:t xml:space="preserve">- фрагменты одной из поэм по выбору, например: </w:t>
            </w:r>
            <w:r w:rsidRPr="00BE57FE">
              <w:rPr>
                <w:rFonts w:ascii="Times New Roman" w:hAnsi="Times New Roman"/>
                <w:sz w:val="28"/>
                <w:szCs w:val="28"/>
              </w:rPr>
              <w:t xml:space="preserve">«Паломничество Чайльд Гарольда» (1809 – 1811) (пер. В. Левика). </w:t>
            </w:r>
            <w:r w:rsidRPr="00BE57FE">
              <w:rPr>
                <w:rFonts w:ascii="Times New Roman" w:hAnsi="Times New Roman"/>
                <w:b/>
                <w:bCs/>
                <w:sz w:val="28"/>
                <w:szCs w:val="28"/>
              </w:rPr>
              <w:t>(9 кл.)</w:t>
            </w:r>
          </w:p>
          <w:p w:rsidR="00950D28" w:rsidRPr="00BE57FE" w:rsidRDefault="00950D28" w:rsidP="00996023">
            <w:pPr>
              <w:tabs>
                <w:tab w:val="left" w:pos="5760"/>
              </w:tabs>
              <w:suppressAutoHyphens/>
              <w:spacing w:after="0"/>
              <w:rPr>
                <w:rFonts w:ascii="Times New Roman" w:hAnsi="Times New Roman"/>
                <w:sz w:val="28"/>
                <w:szCs w:val="28"/>
              </w:rPr>
            </w:pPr>
          </w:p>
          <w:p w:rsidR="00950D28" w:rsidRPr="00BE57FE" w:rsidRDefault="00950D28" w:rsidP="00996023">
            <w:pPr>
              <w:tabs>
                <w:tab w:val="left" w:pos="5760"/>
              </w:tabs>
              <w:suppressAutoHyphens/>
              <w:spacing w:after="0"/>
              <w:rPr>
                <w:rFonts w:ascii="Times New Roman" w:hAnsi="Times New Roman"/>
                <w:b/>
                <w:bCs/>
                <w:sz w:val="28"/>
                <w:szCs w:val="28"/>
              </w:rPr>
            </w:pPr>
          </w:p>
        </w:tc>
        <w:tc>
          <w:tcPr>
            <w:tcW w:w="2868" w:type="dxa"/>
          </w:tcPr>
          <w:p w:rsidR="00950D28" w:rsidRPr="00BE57FE" w:rsidRDefault="00950D28" w:rsidP="00996023">
            <w:pPr>
              <w:suppressAutoHyphens/>
              <w:spacing w:after="0"/>
              <w:rPr>
                <w:rFonts w:ascii="Times New Roman" w:hAnsi="Times New Roman"/>
                <w:sz w:val="28"/>
                <w:szCs w:val="28"/>
              </w:rPr>
            </w:pPr>
            <w:r w:rsidRPr="00BE57FE">
              <w:rPr>
                <w:rFonts w:ascii="Times New Roman" w:hAnsi="Times New Roman"/>
                <w:sz w:val="28"/>
                <w:szCs w:val="28"/>
              </w:rPr>
              <w:lastRenderedPageBreak/>
              <w:t xml:space="preserve">Зарубежная сказочная и фантастическая проза, например: </w:t>
            </w:r>
            <w:r w:rsidRPr="00BE57FE">
              <w:rPr>
                <w:rFonts w:ascii="Times New Roman" w:hAnsi="Times New Roman"/>
                <w:b/>
                <w:bCs/>
                <w:sz w:val="28"/>
                <w:szCs w:val="28"/>
              </w:rPr>
              <w:t>Ш. Перро, В. Гауф, Э.Т.А. Гофман, бр. Гримм, Л. Кэрролл, Л.Ф.Баум, Д.М. Барри, Дж.Родари, М.Энде, Дж.Р.Р.Толкиен, К.Льюис</w:t>
            </w:r>
            <w:r w:rsidRPr="00BE57FE">
              <w:rPr>
                <w:rFonts w:ascii="Times New Roman" w:hAnsi="Times New Roman"/>
                <w:sz w:val="28"/>
                <w:szCs w:val="28"/>
              </w:rPr>
              <w:t xml:space="preserve"> и др.</w:t>
            </w:r>
            <w:r w:rsidRPr="00BE57FE">
              <w:rPr>
                <w:rFonts w:ascii="Times New Roman" w:hAnsi="Times New Roman"/>
                <w:b/>
                <w:bCs/>
                <w:sz w:val="28"/>
                <w:szCs w:val="28"/>
              </w:rPr>
              <w:t>(2-3 произведения по выбору, 5-6 кл.)</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sz w:val="28"/>
                <w:szCs w:val="28"/>
              </w:rPr>
              <w:t xml:space="preserve">Зарубежная </w:t>
            </w:r>
            <w:r w:rsidRPr="00BE57FE">
              <w:rPr>
                <w:rFonts w:ascii="Times New Roman" w:hAnsi="Times New Roman"/>
                <w:sz w:val="28"/>
                <w:szCs w:val="28"/>
              </w:rPr>
              <w:lastRenderedPageBreak/>
              <w:t xml:space="preserve">новеллистика, например: </w:t>
            </w:r>
            <w:r w:rsidRPr="00BE57FE">
              <w:rPr>
                <w:rFonts w:ascii="Times New Roman" w:hAnsi="Times New Roman"/>
                <w:b/>
                <w:bCs/>
                <w:sz w:val="28"/>
                <w:szCs w:val="28"/>
              </w:rPr>
              <w:t xml:space="preserve">П. Мериме, Э. По, О`Генри, О. Уайльд, А.К. Дойл, Джером К. Джером, У. Сароян, </w:t>
            </w:r>
            <w:r w:rsidRPr="00BE57FE">
              <w:rPr>
                <w:rFonts w:ascii="Times New Roman" w:hAnsi="Times New Roman"/>
                <w:sz w:val="28"/>
                <w:szCs w:val="28"/>
              </w:rPr>
              <w:t xml:space="preserve">и др. </w:t>
            </w:r>
            <w:r w:rsidRPr="00BE57FE">
              <w:rPr>
                <w:rFonts w:ascii="Times New Roman" w:hAnsi="Times New Roman"/>
                <w:b/>
                <w:bCs/>
                <w:sz w:val="28"/>
                <w:szCs w:val="28"/>
              </w:rPr>
              <w:t>(2-3 произведения по выбору, 7-9 кл.)</w:t>
            </w:r>
          </w:p>
          <w:p w:rsidR="00950D28" w:rsidRPr="00BE57FE" w:rsidRDefault="00950D28" w:rsidP="00996023">
            <w:pPr>
              <w:suppressAutoHyphens/>
              <w:spacing w:after="0"/>
              <w:rPr>
                <w:rFonts w:ascii="Times New Roman" w:hAnsi="Times New Roman"/>
                <w:sz w:val="28"/>
                <w:szCs w:val="28"/>
              </w:rPr>
            </w:pPr>
            <w:r w:rsidRPr="00BE57FE">
              <w:rPr>
                <w:rFonts w:ascii="Times New Roman" w:hAnsi="Times New Roman"/>
                <w:sz w:val="28"/>
                <w:szCs w:val="28"/>
              </w:rPr>
              <w:t xml:space="preserve">Зарубежная романистика </w:t>
            </w:r>
            <w:r w:rsidRPr="00BE57FE">
              <w:rPr>
                <w:rFonts w:ascii="Times New Roman" w:hAnsi="Times New Roman"/>
                <w:sz w:val="28"/>
                <w:szCs w:val="28"/>
                <w:lang w:val="en-US"/>
              </w:rPr>
              <w:t>XIX</w:t>
            </w:r>
            <w:r w:rsidRPr="00BE57FE">
              <w:rPr>
                <w:rFonts w:ascii="Times New Roman" w:hAnsi="Times New Roman"/>
                <w:sz w:val="28"/>
                <w:szCs w:val="28"/>
              </w:rPr>
              <w:t>– ХХ века, например:</w:t>
            </w:r>
          </w:p>
          <w:p w:rsidR="00950D28" w:rsidRPr="00BE57FE" w:rsidRDefault="00950D28" w:rsidP="00996023">
            <w:pPr>
              <w:suppressAutoHyphens/>
              <w:spacing w:after="0"/>
              <w:rPr>
                <w:rFonts w:ascii="Times New Roman" w:hAnsi="Times New Roman"/>
                <w:sz w:val="28"/>
                <w:szCs w:val="28"/>
              </w:rPr>
            </w:pPr>
            <w:r w:rsidRPr="00BE57FE">
              <w:rPr>
                <w:rFonts w:ascii="Times New Roman" w:hAnsi="Times New Roman"/>
                <w:b/>
                <w:bCs/>
                <w:sz w:val="28"/>
                <w:szCs w:val="28"/>
              </w:rPr>
              <w:t xml:space="preserve">А. Дюма, В. Скотт, В. Гюго, Ч. Диккенс, М. Рид, Ж. Верн, Г .Уэллс, Э.М. Ремарк </w:t>
            </w:r>
            <w:r w:rsidRPr="00BE57FE">
              <w:rPr>
                <w:rFonts w:ascii="Times New Roman" w:hAnsi="Times New Roman"/>
                <w:sz w:val="28"/>
                <w:szCs w:val="28"/>
              </w:rPr>
              <w:t xml:space="preserve"> и др.</w:t>
            </w:r>
          </w:p>
          <w:p w:rsidR="00950D28" w:rsidRPr="00BE57FE" w:rsidRDefault="00950D28" w:rsidP="00996023">
            <w:pPr>
              <w:suppressAutoHyphens/>
              <w:spacing w:after="0"/>
              <w:rPr>
                <w:rFonts w:ascii="Times New Roman" w:hAnsi="Times New Roman"/>
                <w:b/>
                <w:bCs/>
                <w:sz w:val="28"/>
                <w:szCs w:val="28"/>
              </w:rPr>
            </w:pPr>
            <w:r w:rsidRPr="00BE57FE">
              <w:rPr>
                <w:rFonts w:ascii="Times New Roman" w:hAnsi="Times New Roman"/>
                <w:b/>
                <w:bCs/>
                <w:sz w:val="28"/>
                <w:szCs w:val="28"/>
              </w:rPr>
              <w:t>(1-2 романа по выбору, 7-9 кл)</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sz w:val="28"/>
                <w:szCs w:val="28"/>
              </w:rPr>
              <w:t>Зарубежная проза о детях и подростках, например:</w:t>
            </w:r>
          </w:p>
          <w:p w:rsidR="00950D28" w:rsidRPr="00BE57FE" w:rsidRDefault="00950D28" w:rsidP="00996023">
            <w:pPr>
              <w:suppressAutoHyphens/>
              <w:spacing w:after="0"/>
              <w:rPr>
                <w:rFonts w:ascii="Times New Roman" w:hAnsi="Times New Roman"/>
                <w:b/>
                <w:bCs/>
                <w:sz w:val="28"/>
                <w:szCs w:val="28"/>
              </w:rPr>
            </w:pPr>
            <w:r w:rsidRPr="00BE57FE">
              <w:rPr>
                <w:rFonts w:ascii="Times New Roman" w:hAnsi="Times New Roman"/>
                <w:b/>
                <w:bCs/>
                <w:sz w:val="28"/>
                <w:szCs w:val="28"/>
              </w:rPr>
              <w:t xml:space="preserve">М.Твен, Ф.Х.Бернетт, Л.М.Монтгомери, А.де Сент-Экзюпери, А.Линдгрен, Я.Корчак,  Харпер Ли, У.Голдинг, Р.Брэдбери, Д.Сэлинджер, П.Гэллико, Э.Портер,  К.Патерсон, Б.Кауфман, </w:t>
            </w:r>
            <w:r w:rsidRPr="00BE57FE">
              <w:rPr>
                <w:rFonts w:ascii="Times New Roman" w:hAnsi="Times New Roman"/>
                <w:sz w:val="28"/>
                <w:szCs w:val="28"/>
              </w:rPr>
              <w:t>и др.</w:t>
            </w:r>
          </w:p>
          <w:p w:rsidR="00950D28" w:rsidRPr="00BE57FE" w:rsidRDefault="00950D28" w:rsidP="00996023">
            <w:pPr>
              <w:suppressAutoHyphens/>
              <w:spacing w:after="0"/>
              <w:rPr>
                <w:rFonts w:ascii="Times New Roman" w:hAnsi="Times New Roman"/>
                <w:b/>
                <w:bCs/>
                <w:sz w:val="28"/>
                <w:szCs w:val="28"/>
              </w:rPr>
            </w:pPr>
            <w:r w:rsidRPr="00BE57FE">
              <w:rPr>
                <w:rFonts w:ascii="Times New Roman" w:hAnsi="Times New Roman"/>
                <w:b/>
                <w:bCs/>
                <w:sz w:val="28"/>
                <w:szCs w:val="28"/>
              </w:rPr>
              <w:t>(2 произведения по выбору, 5-9 кл.)</w:t>
            </w:r>
          </w:p>
          <w:p w:rsidR="00950D28" w:rsidRPr="00BE57FE" w:rsidRDefault="00950D28" w:rsidP="00996023">
            <w:pPr>
              <w:tabs>
                <w:tab w:val="left" w:pos="5760"/>
              </w:tabs>
              <w:suppressAutoHyphens/>
              <w:spacing w:after="0"/>
              <w:rPr>
                <w:rFonts w:ascii="Times New Roman" w:hAnsi="Times New Roman"/>
                <w:sz w:val="28"/>
                <w:szCs w:val="28"/>
              </w:rPr>
            </w:pPr>
            <w:r w:rsidRPr="00BE57FE">
              <w:rPr>
                <w:rFonts w:ascii="Times New Roman" w:hAnsi="Times New Roman"/>
                <w:sz w:val="28"/>
                <w:szCs w:val="28"/>
              </w:rPr>
              <w:t xml:space="preserve">Зарубежная проза о </w:t>
            </w:r>
            <w:r w:rsidRPr="00BE57FE">
              <w:rPr>
                <w:rFonts w:ascii="Times New Roman" w:hAnsi="Times New Roman"/>
                <w:sz w:val="28"/>
                <w:szCs w:val="28"/>
              </w:rPr>
              <w:lastRenderedPageBreak/>
              <w:t>животных и взаимоотношениях человека и природы, например:</w:t>
            </w:r>
          </w:p>
          <w:p w:rsidR="00950D28" w:rsidRPr="00BE57FE" w:rsidRDefault="00950D28" w:rsidP="00996023">
            <w:pPr>
              <w:suppressAutoHyphens/>
              <w:spacing w:after="0"/>
              <w:rPr>
                <w:rFonts w:ascii="Times New Roman" w:hAnsi="Times New Roman"/>
                <w:b/>
                <w:bCs/>
                <w:sz w:val="28"/>
                <w:szCs w:val="28"/>
              </w:rPr>
            </w:pPr>
            <w:r w:rsidRPr="00BE57FE">
              <w:rPr>
                <w:rFonts w:ascii="Times New Roman" w:hAnsi="Times New Roman"/>
                <w:b/>
                <w:bCs/>
                <w:sz w:val="28"/>
                <w:szCs w:val="28"/>
              </w:rPr>
              <w:t>Р. Киплинг, Дж. Лондон,</w:t>
            </w:r>
          </w:p>
          <w:p w:rsidR="00950D28" w:rsidRPr="00BE57FE" w:rsidRDefault="00950D28" w:rsidP="00996023">
            <w:pPr>
              <w:suppressAutoHyphens/>
              <w:spacing w:after="0"/>
              <w:rPr>
                <w:rFonts w:ascii="Times New Roman" w:hAnsi="Times New Roman"/>
                <w:sz w:val="28"/>
                <w:szCs w:val="28"/>
              </w:rPr>
            </w:pPr>
            <w:r w:rsidRPr="00BE57FE">
              <w:rPr>
                <w:rFonts w:ascii="Times New Roman" w:hAnsi="Times New Roman"/>
                <w:b/>
                <w:bCs/>
                <w:sz w:val="28"/>
                <w:szCs w:val="28"/>
              </w:rPr>
              <w:t>Э. Сетон-Томпсон, Дж.Дарелл</w:t>
            </w:r>
            <w:r w:rsidRPr="00BE57FE">
              <w:rPr>
                <w:rFonts w:ascii="Times New Roman" w:hAnsi="Times New Roman"/>
                <w:sz w:val="28"/>
                <w:szCs w:val="28"/>
              </w:rPr>
              <w:t xml:space="preserve"> и др.</w:t>
            </w:r>
          </w:p>
          <w:p w:rsidR="00950D28" w:rsidRPr="00BE57FE" w:rsidRDefault="00950D28" w:rsidP="00996023">
            <w:pPr>
              <w:suppressAutoHyphens/>
              <w:spacing w:after="0"/>
              <w:rPr>
                <w:rFonts w:ascii="Times New Roman" w:hAnsi="Times New Roman"/>
                <w:b/>
                <w:bCs/>
                <w:sz w:val="28"/>
                <w:szCs w:val="28"/>
              </w:rPr>
            </w:pPr>
            <w:r w:rsidRPr="00BE57FE">
              <w:rPr>
                <w:rFonts w:ascii="Times New Roman" w:hAnsi="Times New Roman"/>
                <w:b/>
                <w:bCs/>
                <w:sz w:val="28"/>
                <w:szCs w:val="28"/>
              </w:rPr>
              <w:t>(1-2 произведения по выбору, 5-7 кл.)</w:t>
            </w:r>
          </w:p>
          <w:p w:rsidR="00950D28" w:rsidRPr="00BE57FE" w:rsidRDefault="00950D28" w:rsidP="00996023">
            <w:pPr>
              <w:tabs>
                <w:tab w:val="left" w:pos="5760"/>
              </w:tabs>
              <w:suppressAutoHyphens/>
              <w:spacing w:after="0"/>
              <w:rPr>
                <w:rFonts w:ascii="Times New Roman" w:hAnsi="Times New Roman"/>
                <w:b/>
                <w:bCs/>
                <w:sz w:val="28"/>
                <w:szCs w:val="28"/>
              </w:rPr>
            </w:pPr>
            <w:r w:rsidRPr="00BE57FE">
              <w:rPr>
                <w:rFonts w:ascii="Times New Roman" w:hAnsi="Times New Roman"/>
                <w:sz w:val="28"/>
                <w:szCs w:val="28"/>
              </w:rPr>
              <w:t xml:space="preserve">Современная зарубежная проза, например: </w:t>
            </w:r>
            <w:r w:rsidRPr="00BE57FE">
              <w:rPr>
                <w:rFonts w:ascii="Times New Roman" w:hAnsi="Times New Roman"/>
                <w:b/>
                <w:bCs/>
                <w:sz w:val="28"/>
                <w:szCs w:val="28"/>
              </w:rPr>
              <w:t>А. Тор, Д. Пеннак, У. Старк, К. ДиКамилло, М. Парр, Г. Шмидт, Д. Гроссман, С. Каста, Э. Файн, Е. Ельчин</w:t>
            </w:r>
            <w:r w:rsidRPr="00BE57FE">
              <w:rPr>
                <w:rFonts w:ascii="Times New Roman" w:hAnsi="Times New Roman"/>
                <w:sz w:val="28"/>
                <w:szCs w:val="28"/>
              </w:rPr>
              <w:t xml:space="preserve"> и др. </w:t>
            </w:r>
            <w:r w:rsidRPr="00BE57FE">
              <w:rPr>
                <w:rFonts w:ascii="Times New Roman" w:hAnsi="Times New Roman"/>
                <w:b/>
                <w:bCs/>
                <w:sz w:val="28"/>
                <w:szCs w:val="28"/>
              </w:rPr>
              <w:t>(1 произведение по выбору, 5-8 кл.)</w:t>
            </w:r>
          </w:p>
        </w:tc>
      </w:tr>
    </w:tbl>
    <w:p w:rsidR="00950D28" w:rsidRPr="00BE57FE" w:rsidRDefault="00950D28" w:rsidP="0042789C">
      <w:pPr>
        <w:suppressAutoHyphens/>
        <w:spacing w:after="0"/>
        <w:ind w:left="426"/>
        <w:jc w:val="both"/>
        <w:rPr>
          <w:rFonts w:ascii="Times New Roman" w:hAnsi="Times New Roman"/>
          <w:sz w:val="28"/>
          <w:szCs w:val="28"/>
        </w:rPr>
      </w:pPr>
    </w:p>
    <w:p w:rsidR="00950D28" w:rsidRPr="00BE57FE" w:rsidRDefault="00996023" w:rsidP="0042789C">
      <w:pPr>
        <w:pStyle w:val="3"/>
        <w:tabs>
          <w:tab w:val="left" w:pos="284"/>
        </w:tabs>
        <w:suppressAutoHyphens/>
        <w:spacing w:before="0" w:beforeAutospacing="0" w:after="0" w:afterAutospacing="0" w:line="276" w:lineRule="auto"/>
        <w:ind w:left="426"/>
        <w:jc w:val="both"/>
        <w:rPr>
          <w:szCs w:val="28"/>
        </w:rPr>
      </w:pPr>
      <w:r>
        <w:rPr>
          <w:szCs w:val="28"/>
        </w:rPr>
        <w:tab/>
        <w:t xml:space="preserve">  </w:t>
      </w:r>
      <w:r w:rsidR="00950D28" w:rsidRPr="00BE57FE">
        <w:rPr>
          <w:szCs w:val="28"/>
        </w:rPr>
        <w:t>Основные теоретико-литературные понятия, требующие освоения в основной школе:</w:t>
      </w:r>
    </w:p>
    <w:p w:rsidR="00950D28" w:rsidRPr="00BE57FE" w:rsidRDefault="00950D28" w:rsidP="0042789C">
      <w:pPr>
        <w:numPr>
          <w:ilvl w:val="0"/>
          <w:numId w:val="11"/>
        </w:numPr>
        <w:tabs>
          <w:tab w:val="left" w:pos="284"/>
        </w:tabs>
        <w:suppressAutoHyphens/>
        <w:spacing w:after="0"/>
        <w:ind w:left="426" w:firstLine="0"/>
        <w:jc w:val="both"/>
        <w:rPr>
          <w:rFonts w:ascii="Times New Roman" w:hAnsi="Times New Roman"/>
          <w:sz w:val="28"/>
          <w:szCs w:val="28"/>
        </w:rPr>
      </w:pPr>
      <w:r w:rsidRPr="00BE57FE">
        <w:rPr>
          <w:rFonts w:ascii="Times New Roman" w:hAnsi="Times New Roman"/>
          <w:sz w:val="28"/>
          <w:szCs w:val="28"/>
        </w:rPr>
        <w:t xml:space="preserve">Художественная литература как искусство слова. Художественный образ. </w:t>
      </w:r>
    </w:p>
    <w:p w:rsidR="00950D28" w:rsidRPr="00BE57FE" w:rsidRDefault="00950D28" w:rsidP="0042789C">
      <w:pPr>
        <w:numPr>
          <w:ilvl w:val="0"/>
          <w:numId w:val="11"/>
        </w:numPr>
        <w:tabs>
          <w:tab w:val="left" w:pos="284"/>
        </w:tabs>
        <w:suppressAutoHyphens/>
        <w:spacing w:after="0"/>
        <w:ind w:left="426" w:firstLine="0"/>
        <w:jc w:val="both"/>
        <w:rPr>
          <w:rFonts w:ascii="Times New Roman" w:hAnsi="Times New Roman"/>
          <w:sz w:val="28"/>
          <w:szCs w:val="28"/>
        </w:rPr>
      </w:pPr>
      <w:r w:rsidRPr="00BE57FE">
        <w:rPr>
          <w:rFonts w:ascii="Times New Roman" w:hAnsi="Times New Roman"/>
          <w:sz w:val="28"/>
          <w:szCs w:val="28"/>
        </w:rPr>
        <w:t>Устное народное творчество. Жанры фольклора. Миф и фольклор.</w:t>
      </w:r>
    </w:p>
    <w:p w:rsidR="00950D28" w:rsidRPr="00BE57FE" w:rsidRDefault="00950D28" w:rsidP="0042789C">
      <w:pPr>
        <w:numPr>
          <w:ilvl w:val="0"/>
          <w:numId w:val="11"/>
        </w:numPr>
        <w:tabs>
          <w:tab w:val="left" w:pos="284"/>
        </w:tabs>
        <w:suppressAutoHyphens/>
        <w:spacing w:after="0"/>
        <w:ind w:left="426" w:firstLine="0"/>
        <w:jc w:val="both"/>
        <w:rPr>
          <w:rFonts w:ascii="Times New Roman" w:hAnsi="Times New Roman"/>
          <w:sz w:val="28"/>
          <w:szCs w:val="28"/>
        </w:rPr>
      </w:pPr>
      <w:r w:rsidRPr="00BE57FE">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50D28" w:rsidRPr="00BE57FE" w:rsidRDefault="00950D28" w:rsidP="0042789C">
      <w:pPr>
        <w:numPr>
          <w:ilvl w:val="0"/>
          <w:numId w:val="11"/>
        </w:numPr>
        <w:tabs>
          <w:tab w:val="left" w:pos="284"/>
        </w:tabs>
        <w:suppressAutoHyphens/>
        <w:spacing w:after="0"/>
        <w:ind w:left="426" w:firstLine="0"/>
        <w:jc w:val="both"/>
        <w:rPr>
          <w:rFonts w:ascii="Times New Roman" w:hAnsi="Times New Roman"/>
          <w:sz w:val="28"/>
          <w:szCs w:val="28"/>
        </w:rPr>
      </w:pPr>
      <w:r w:rsidRPr="00BE57FE">
        <w:rPr>
          <w:rFonts w:ascii="Times New Roman" w:hAnsi="Times New Roman"/>
          <w:sz w:val="28"/>
          <w:szCs w:val="28"/>
        </w:rPr>
        <w:t>Основные литературные направления: классицизм, сентиментализм, романтизм, реализм, модернизм.</w:t>
      </w:r>
    </w:p>
    <w:p w:rsidR="00950D28" w:rsidRPr="00BE57FE" w:rsidRDefault="00950D28" w:rsidP="0042789C">
      <w:pPr>
        <w:numPr>
          <w:ilvl w:val="0"/>
          <w:numId w:val="11"/>
        </w:numPr>
        <w:tabs>
          <w:tab w:val="left" w:pos="284"/>
        </w:tabs>
        <w:suppressAutoHyphens/>
        <w:spacing w:after="0"/>
        <w:ind w:left="426" w:firstLine="0"/>
        <w:jc w:val="both"/>
        <w:rPr>
          <w:rFonts w:ascii="Times New Roman" w:hAnsi="Times New Roman"/>
          <w:sz w:val="28"/>
          <w:szCs w:val="28"/>
        </w:rPr>
      </w:pPr>
      <w:r w:rsidRPr="00BE57FE">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50D28" w:rsidRPr="00BE57FE" w:rsidRDefault="00950D28" w:rsidP="0042789C">
      <w:pPr>
        <w:numPr>
          <w:ilvl w:val="0"/>
          <w:numId w:val="11"/>
        </w:numPr>
        <w:tabs>
          <w:tab w:val="left" w:pos="284"/>
        </w:tabs>
        <w:suppressAutoHyphens/>
        <w:spacing w:after="0"/>
        <w:ind w:left="426" w:firstLine="0"/>
        <w:jc w:val="both"/>
        <w:rPr>
          <w:rFonts w:ascii="Times New Roman" w:hAnsi="Times New Roman"/>
          <w:sz w:val="28"/>
          <w:szCs w:val="28"/>
        </w:rPr>
      </w:pPr>
      <w:r w:rsidRPr="00BE57FE">
        <w:rPr>
          <w:rFonts w:ascii="Times New Roman" w:hAnsi="Times New Roman"/>
          <w:sz w:val="28"/>
          <w:szCs w:val="28"/>
        </w:rPr>
        <w:lastRenderedPageBreak/>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50D28" w:rsidRPr="00193607" w:rsidRDefault="00950D28" w:rsidP="0042789C">
      <w:pPr>
        <w:numPr>
          <w:ilvl w:val="0"/>
          <w:numId w:val="11"/>
        </w:numPr>
        <w:tabs>
          <w:tab w:val="left" w:pos="284"/>
        </w:tabs>
        <w:suppressAutoHyphens/>
        <w:spacing w:after="0"/>
        <w:ind w:left="426" w:firstLine="0"/>
        <w:jc w:val="both"/>
        <w:rPr>
          <w:rFonts w:ascii="Times New Roman" w:hAnsi="Times New Roman"/>
          <w:sz w:val="24"/>
          <w:szCs w:val="24"/>
        </w:rPr>
      </w:pPr>
      <w:r w:rsidRPr="00BE57FE">
        <w:rPr>
          <w:rFonts w:ascii="Times New Roman" w:hAnsi="Times New Roman"/>
          <w:sz w:val="28"/>
          <w:szCs w:val="28"/>
        </w:rPr>
        <w:t>Стих и проза. Основы стихосложения: стихотворный метр и размер, ритм, рифма, строфа</w:t>
      </w:r>
      <w:r w:rsidRPr="0035710A">
        <w:rPr>
          <w:rFonts w:ascii="Times New Roman" w:hAnsi="Times New Roman"/>
          <w:sz w:val="24"/>
          <w:szCs w:val="24"/>
        </w:rPr>
        <w:t xml:space="preserve">. </w:t>
      </w:r>
    </w:p>
    <w:p w:rsidR="00B540EE" w:rsidRPr="00A751E3" w:rsidRDefault="00B540EE" w:rsidP="0042789C">
      <w:pPr>
        <w:pStyle w:val="24"/>
        <w:spacing w:line="276" w:lineRule="auto"/>
        <w:ind w:left="426" w:right="0" w:firstLine="0"/>
        <w:rPr>
          <w:i/>
          <w:szCs w:val="28"/>
        </w:rPr>
      </w:pPr>
    </w:p>
    <w:p w:rsidR="00B540EE" w:rsidRPr="00A751E3" w:rsidRDefault="0048158A" w:rsidP="0042789C">
      <w:pPr>
        <w:pStyle w:val="4"/>
        <w:spacing w:line="276" w:lineRule="auto"/>
        <w:ind w:left="426"/>
        <w:rPr>
          <w:szCs w:val="28"/>
        </w:rPr>
      </w:pPr>
      <w:bookmarkStart w:id="204" w:name="_Toc409691704"/>
      <w:bookmarkStart w:id="205" w:name="_Toc410654030"/>
      <w:bookmarkStart w:id="206" w:name="_Toc414553227"/>
      <w:r w:rsidRPr="00A751E3">
        <w:rPr>
          <w:szCs w:val="28"/>
        </w:rPr>
        <w:t xml:space="preserve">2.2.2.3. </w:t>
      </w:r>
      <w:r w:rsidR="00B540EE" w:rsidRPr="00A751E3">
        <w:rPr>
          <w:szCs w:val="28"/>
        </w:rPr>
        <w:t>Иностранный язык</w:t>
      </w:r>
      <w:bookmarkEnd w:id="204"/>
      <w:bookmarkEnd w:id="205"/>
      <w:bookmarkEnd w:id="206"/>
      <w:r w:rsidR="00BE57FE">
        <w:rPr>
          <w:szCs w:val="28"/>
        </w:rPr>
        <w:t xml:space="preserve"> (английский язык)</w:t>
      </w:r>
    </w:p>
    <w:p w:rsidR="007565F9" w:rsidRPr="00A751E3" w:rsidRDefault="003E2FF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Предметное содержание речи</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 xml:space="preserve">Моя семья. </w:t>
      </w:r>
      <w:r w:rsidRPr="00A751E3">
        <w:rPr>
          <w:rFonts w:ascii="Times New Roman" w:hAnsi="Times New Roman"/>
          <w:sz w:val="28"/>
          <w:szCs w:val="28"/>
        </w:rPr>
        <w:t xml:space="preserve">Взаимоотношения в семье. Конфликтные ситуации и способы их решения.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 xml:space="preserve">Мои друзья. </w:t>
      </w:r>
      <w:r w:rsidRPr="00A751E3">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Свободное время.</w:t>
      </w:r>
      <w:r w:rsidRPr="00A751E3">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Здоровый образ жизни.</w:t>
      </w:r>
      <w:r w:rsidRPr="00A751E3">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A751E3" w:rsidRDefault="00B540EE" w:rsidP="0042789C">
      <w:pPr>
        <w:suppressAutoHyphens/>
        <w:spacing w:after="0"/>
        <w:ind w:left="426"/>
        <w:jc w:val="both"/>
        <w:rPr>
          <w:rFonts w:ascii="Times New Roman" w:hAnsi="Times New Roman"/>
          <w:b/>
          <w:i/>
          <w:strike/>
          <w:sz w:val="28"/>
          <w:szCs w:val="28"/>
        </w:rPr>
      </w:pPr>
      <w:r w:rsidRPr="00A751E3">
        <w:rPr>
          <w:rFonts w:ascii="Times New Roman" w:hAnsi="Times New Roman"/>
          <w:b/>
          <w:sz w:val="28"/>
          <w:szCs w:val="28"/>
        </w:rPr>
        <w:t xml:space="preserve">Спорт. </w:t>
      </w:r>
      <w:r w:rsidRPr="00A751E3">
        <w:rPr>
          <w:rFonts w:ascii="Times New Roman" w:hAnsi="Times New Roman"/>
          <w:sz w:val="28"/>
          <w:szCs w:val="28"/>
        </w:rPr>
        <w:t>Виды спорта. Спортивные игры. Спортивные соревнования.</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Школа.</w:t>
      </w:r>
      <w:r w:rsidRPr="00A751E3">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A751E3">
        <w:rPr>
          <w:rFonts w:ascii="Times New Roman" w:hAnsi="Times New Roman"/>
          <w:i/>
          <w:sz w:val="28"/>
          <w:szCs w:val="28"/>
        </w:rPr>
        <w:t xml:space="preserve">. </w:t>
      </w:r>
      <w:r w:rsidRPr="00A751E3">
        <w:rPr>
          <w:rFonts w:ascii="Times New Roman" w:hAnsi="Times New Roman"/>
          <w:sz w:val="28"/>
          <w:szCs w:val="28"/>
        </w:rPr>
        <w:t>Каникулы. Переписка с зарубежными сверстниками.</w:t>
      </w:r>
    </w:p>
    <w:p w:rsidR="00B540EE" w:rsidRPr="00A751E3"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Выбор профессии.</w:t>
      </w:r>
      <w:r w:rsidRPr="00A751E3">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 xml:space="preserve">Путешествия. </w:t>
      </w:r>
      <w:r w:rsidRPr="00A751E3">
        <w:rPr>
          <w:rFonts w:ascii="Times New Roman" w:hAnsi="Times New Roman"/>
          <w:sz w:val="28"/>
          <w:szCs w:val="28"/>
        </w:rPr>
        <w:t>Путешествия по России и странам изучаемого языка. Транспорт.</w:t>
      </w:r>
    </w:p>
    <w:p w:rsidR="00B540EE" w:rsidRPr="00BE57FE"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Окружающий мир</w:t>
      </w:r>
      <w:r w:rsidR="00BE57FE">
        <w:rPr>
          <w:rFonts w:ascii="Times New Roman" w:hAnsi="Times New Roman"/>
          <w:b/>
          <w:sz w:val="28"/>
          <w:szCs w:val="28"/>
        </w:rPr>
        <w:t xml:space="preserve">. </w:t>
      </w:r>
      <w:r w:rsidRPr="00A751E3">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E57FE"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Средства массовой информации</w:t>
      </w:r>
      <w:r w:rsidR="00BE57FE">
        <w:rPr>
          <w:rFonts w:ascii="Times New Roman" w:hAnsi="Times New Roman"/>
          <w:b/>
          <w:sz w:val="28"/>
          <w:szCs w:val="28"/>
        </w:rPr>
        <w:t xml:space="preserve">. </w:t>
      </w:r>
      <w:r w:rsidRPr="00A751E3">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A751E3"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Страны изучаемого языка и родная страна</w:t>
      </w:r>
      <w:r w:rsidR="00BE57FE">
        <w:rPr>
          <w:rFonts w:ascii="Times New Roman" w:hAnsi="Times New Roman"/>
          <w:b/>
          <w:sz w:val="28"/>
          <w:szCs w:val="28"/>
        </w:rPr>
        <w:t xml:space="preserve">. </w:t>
      </w:r>
      <w:r w:rsidRPr="00A751E3">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A751E3" w:rsidRDefault="00B540EE" w:rsidP="0042789C">
      <w:pPr>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 xml:space="preserve">Коммуникативные умения </w:t>
      </w:r>
    </w:p>
    <w:p w:rsidR="00B540EE" w:rsidRPr="00A751E3"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 xml:space="preserve">Говорение </w:t>
      </w:r>
    </w:p>
    <w:p w:rsidR="00B540EE" w:rsidRPr="00A751E3"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Диалогическая речь</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Монологическая речь</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A751E3" w:rsidRDefault="00B540EE" w:rsidP="0042789C">
      <w:pPr>
        <w:suppressAutoHyphens/>
        <w:spacing w:after="0"/>
        <w:ind w:left="426"/>
        <w:contextualSpacing/>
        <w:jc w:val="both"/>
        <w:rPr>
          <w:rFonts w:ascii="Times New Roman" w:hAnsi="Times New Roman"/>
          <w:b/>
          <w:sz w:val="28"/>
          <w:szCs w:val="28"/>
        </w:rPr>
      </w:pPr>
      <w:r w:rsidRPr="00A751E3">
        <w:rPr>
          <w:rFonts w:ascii="Times New Roman" w:hAnsi="Times New Roman"/>
          <w:b/>
          <w:sz w:val="28"/>
          <w:szCs w:val="28"/>
        </w:rPr>
        <w:t>Аудирование</w:t>
      </w:r>
    </w:p>
    <w:p w:rsidR="00B540EE" w:rsidRPr="00A751E3" w:rsidRDefault="00B540EE" w:rsidP="0042789C">
      <w:pPr>
        <w:suppressAutoHyphens/>
        <w:spacing w:after="0"/>
        <w:ind w:left="426"/>
        <w:contextualSpacing/>
        <w:jc w:val="both"/>
        <w:rPr>
          <w:rFonts w:ascii="Times New Roman" w:hAnsi="Times New Roman"/>
          <w:sz w:val="28"/>
          <w:szCs w:val="28"/>
        </w:rPr>
      </w:pPr>
      <w:r w:rsidRPr="00A751E3">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A751E3" w:rsidRDefault="00B540EE" w:rsidP="0042789C">
      <w:pPr>
        <w:suppressAutoHyphens/>
        <w:spacing w:after="0"/>
        <w:ind w:left="426"/>
        <w:jc w:val="both"/>
        <w:rPr>
          <w:rFonts w:ascii="Times New Roman" w:hAnsi="Times New Roman"/>
          <w:sz w:val="28"/>
          <w:szCs w:val="28"/>
          <w:lang w:bidi="en-US"/>
        </w:rPr>
      </w:pPr>
      <w:r w:rsidRPr="00A751E3">
        <w:rPr>
          <w:rFonts w:ascii="Times New Roman" w:hAnsi="Times New Roman"/>
          <w:sz w:val="28"/>
          <w:szCs w:val="28"/>
        </w:rPr>
        <w:t xml:space="preserve">Жанры текстов: прагматические, </w:t>
      </w:r>
      <w:r w:rsidRPr="00A751E3">
        <w:rPr>
          <w:rFonts w:ascii="Times New Roman" w:hAnsi="Times New Roman"/>
          <w:sz w:val="28"/>
          <w:szCs w:val="28"/>
          <w:lang w:bidi="en-US"/>
        </w:rPr>
        <w:t>информационные, научно-популярные.</w:t>
      </w:r>
    </w:p>
    <w:p w:rsidR="00B540EE" w:rsidRPr="00A751E3" w:rsidRDefault="00B540EE" w:rsidP="0042789C">
      <w:pPr>
        <w:suppressAutoHyphens/>
        <w:spacing w:after="0"/>
        <w:ind w:left="426"/>
        <w:jc w:val="both"/>
        <w:rPr>
          <w:rFonts w:ascii="Times New Roman" w:hAnsi="Times New Roman"/>
          <w:sz w:val="28"/>
          <w:szCs w:val="28"/>
          <w:lang w:bidi="en-US"/>
        </w:rPr>
      </w:pPr>
      <w:r w:rsidRPr="00A751E3">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A751E3" w:rsidRDefault="00B540EE" w:rsidP="0042789C">
      <w:pPr>
        <w:suppressAutoHyphens/>
        <w:spacing w:after="0"/>
        <w:ind w:left="426"/>
        <w:jc w:val="both"/>
        <w:rPr>
          <w:rFonts w:ascii="Times New Roman" w:hAnsi="Times New Roman"/>
          <w:sz w:val="28"/>
          <w:szCs w:val="28"/>
          <w:lang w:bidi="en-US"/>
        </w:rPr>
      </w:pPr>
      <w:r w:rsidRPr="00A751E3">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A751E3"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Чтение</w:t>
      </w:r>
    </w:p>
    <w:p w:rsidR="00B540EE" w:rsidRPr="00A751E3"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sz w:val="28"/>
          <w:szCs w:val="28"/>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w:t>
      </w:r>
      <w:r w:rsidRPr="00A751E3">
        <w:rPr>
          <w:rFonts w:ascii="Times New Roman" w:hAnsi="Times New Roman"/>
          <w:sz w:val="28"/>
          <w:szCs w:val="28"/>
        </w:rPr>
        <w:lastRenderedPageBreak/>
        <w:t>пониманием нужной/ интересующей/ запрашиваемой информации, с полным пониманием.</w:t>
      </w:r>
    </w:p>
    <w:p w:rsidR="00B540EE" w:rsidRPr="00A751E3"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B540EE" w:rsidRPr="00A751E3"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A751E3"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A751E3" w:rsidRDefault="00B540EE" w:rsidP="0042789C">
      <w:pPr>
        <w:suppressAutoHyphens/>
        <w:spacing w:after="0"/>
        <w:ind w:left="426"/>
        <w:jc w:val="both"/>
        <w:rPr>
          <w:rFonts w:ascii="Times New Roman" w:hAnsi="Times New Roman"/>
          <w:sz w:val="28"/>
          <w:szCs w:val="28"/>
          <w:lang w:bidi="en-US"/>
        </w:rPr>
      </w:pPr>
      <w:r w:rsidRPr="00A751E3">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A751E3" w:rsidRDefault="00B540EE" w:rsidP="0042789C">
      <w:pPr>
        <w:suppressAutoHyphens/>
        <w:spacing w:after="0"/>
        <w:ind w:left="426"/>
        <w:jc w:val="both"/>
        <w:rPr>
          <w:rFonts w:ascii="Times New Roman" w:hAnsi="Times New Roman"/>
          <w:sz w:val="28"/>
          <w:szCs w:val="28"/>
          <w:lang w:bidi="en-US"/>
        </w:rPr>
      </w:pPr>
      <w:r w:rsidRPr="00A751E3">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A751E3" w:rsidRDefault="00B540EE" w:rsidP="0042789C">
      <w:pPr>
        <w:suppressAutoHyphens/>
        <w:spacing w:after="0"/>
        <w:ind w:left="426"/>
        <w:jc w:val="both"/>
        <w:rPr>
          <w:rFonts w:ascii="Times New Roman" w:hAnsi="Times New Roman"/>
          <w:sz w:val="28"/>
          <w:szCs w:val="28"/>
          <w:lang w:bidi="en-US"/>
        </w:rPr>
      </w:pPr>
      <w:r w:rsidRPr="00A751E3">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Независимо от вида чтения возможно использование двуязычного словаря. </w:t>
      </w:r>
    </w:p>
    <w:p w:rsidR="00B540EE" w:rsidRPr="00A751E3"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Письменная речь</w:t>
      </w:r>
    </w:p>
    <w:p w:rsidR="00B540EE" w:rsidRPr="00A751E3" w:rsidRDefault="00B540EE" w:rsidP="0042789C">
      <w:pPr>
        <w:tabs>
          <w:tab w:val="left" w:pos="284"/>
        </w:tabs>
        <w:suppressAutoHyphens/>
        <w:spacing w:after="0"/>
        <w:ind w:left="426"/>
        <w:jc w:val="both"/>
        <w:rPr>
          <w:rFonts w:ascii="Times New Roman" w:hAnsi="Times New Roman"/>
          <w:sz w:val="28"/>
          <w:szCs w:val="28"/>
        </w:rPr>
      </w:pPr>
      <w:r w:rsidRPr="00A751E3">
        <w:rPr>
          <w:rFonts w:ascii="Times New Roman" w:hAnsi="Times New Roman"/>
          <w:sz w:val="28"/>
          <w:szCs w:val="28"/>
        </w:rPr>
        <w:t>Дальнейшее развитие и совершенствование письменной речи, а именно умений:</w:t>
      </w:r>
    </w:p>
    <w:p w:rsidR="00B540EE" w:rsidRPr="00A751E3" w:rsidRDefault="00B540EE" w:rsidP="0042789C">
      <w:pPr>
        <w:numPr>
          <w:ilvl w:val="0"/>
          <w:numId w:val="12"/>
        </w:numPr>
        <w:tabs>
          <w:tab w:val="left" w:pos="284"/>
          <w:tab w:val="left" w:pos="993"/>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A751E3" w:rsidRDefault="00B540EE" w:rsidP="0042789C">
      <w:pPr>
        <w:numPr>
          <w:ilvl w:val="0"/>
          <w:numId w:val="12"/>
        </w:numPr>
        <w:tabs>
          <w:tab w:val="left" w:pos="284"/>
          <w:tab w:val="left" w:pos="993"/>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A751E3" w:rsidRDefault="00B540EE" w:rsidP="0042789C">
      <w:pPr>
        <w:numPr>
          <w:ilvl w:val="0"/>
          <w:numId w:val="12"/>
        </w:numPr>
        <w:tabs>
          <w:tab w:val="left" w:pos="284"/>
          <w:tab w:val="left" w:pos="993"/>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A751E3" w:rsidRDefault="00B540EE" w:rsidP="0042789C">
      <w:pPr>
        <w:numPr>
          <w:ilvl w:val="0"/>
          <w:numId w:val="12"/>
        </w:numPr>
        <w:tabs>
          <w:tab w:val="left" w:pos="284"/>
          <w:tab w:val="left" w:pos="993"/>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A751E3" w:rsidRDefault="00B540EE" w:rsidP="0042789C">
      <w:pPr>
        <w:numPr>
          <w:ilvl w:val="0"/>
          <w:numId w:val="12"/>
        </w:numPr>
        <w:tabs>
          <w:tab w:val="left" w:pos="284"/>
          <w:tab w:val="left" w:pos="993"/>
        </w:tabs>
        <w:suppressAutoHyphens/>
        <w:spacing w:after="0"/>
        <w:ind w:left="426" w:firstLine="0"/>
        <w:jc w:val="both"/>
        <w:rPr>
          <w:rFonts w:ascii="Times New Roman" w:hAnsi="Times New Roman"/>
          <w:sz w:val="28"/>
          <w:szCs w:val="28"/>
          <w:lang w:bidi="en-US"/>
        </w:rPr>
      </w:pPr>
      <w:r w:rsidRPr="00A751E3">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A751E3"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Языковые средства и навыки оперирования ими</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Орфография и пунктуация</w:t>
      </w:r>
    </w:p>
    <w:p w:rsidR="00B540EE" w:rsidRPr="00A751E3" w:rsidRDefault="00B540EE" w:rsidP="0042789C">
      <w:pPr>
        <w:suppressAutoHyphens/>
        <w:spacing w:after="0"/>
        <w:ind w:left="426"/>
        <w:jc w:val="both"/>
        <w:rPr>
          <w:rFonts w:ascii="Times New Roman" w:hAnsi="Times New Roman"/>
          <w:sz w:val="28"/>
          <w:szCs w:val="28"/>
          <w:lang w:bidi="en-US"/>
        </w:rPr>
      </w:pPr>
      <w:r w:rsidRPr="00A751E3">
        <w:rPr>
          <w:rFonts w:ascii="Times New Roman" w:hAnsi="Times New Roman"/>
          <w:sz w:val="28"/>
          <w:szCs w:val="28"/>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Фонетическая сторона речи</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Лексическая сторона речи</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Грамматическая сторона речи</w:t>
      </w:r>
    </w:p>
    <w:p w:rsidR="00B540EE" w:rsidRPr="00A751E3" w:rsidRDefault="00B540EE" w:rsidP="0042789C">
      <w:pPr>
        <w:suppressAutoHyphens/>
        <w:spacing w:after="0"/>
        <w:ind w:left="426"/>
        <w:jc w:val="both"/>
        <w:rPr>
          <w:rFonts w:ascii="Times New Roman" w:hAnsi="Times New Roman"/>
          <w:sz w:val="28"/>
          <w:szCs w:val="28"/>
          <w:lang w:bidi="en-US"/>
        </w:rPr>
      </w:pPr>
      <w:r w:rsidRPr="00A751E3">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A751E3" w:rsidRDefault="00B540EE" w:rsidP="0042789C">
      <w:pPr>
        <w:suppressAutoHyphens/>
        <w:spacing w:after="0"/>
        <w:ind w:left="426"/>
        <w:jc w:val="both"/>
        <w:rPr>
          <w:rFonts w:ascii="Times New Roman" w:hAnsi="Times New Roman"/>
          <w:sz w:val="28"/>
          <w:szCs w:val="28"/>
          <w:lang w:bidi="en-US"/>
        </w:rPr>
      </w:pPr>
      <w:r w:rsidRPr="00A751E3">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A751E3" w:rsidRDefault="00B540EE" w:rsidP="0042789C">
      <w:pPr>
        <w:suppressAutoHyphens/>
        <w:spacing w:after="0"/>
        <w:ind w:left="426"/>
        <w:jc w:val="both"/>
        <w:rPr>
          <w:rFonts w:ascii="Times New Roman" w:hAnsi="Times New Roman"/>
          <w:sz w:val="28"/>
          <w:szCs w:val="28"/>
          <w:lang w:bidi="en-US"/>
        </w:rPr>
      </w:pPr>
      <w:r w:rsidRPr="00A751E3">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Социокультурные знания и умения</w:t>
      </w:r>
    </w:p>
    <w:p w:rsidR="00B540EE" w:rsidRPr="00A751E3" w:rsidRDefault="00B540EE" w:rsidP="0042789C">
      <w:pPr>
        <w:suppressAutoHyphens/>
        <w:spacing w:after="0"/>
        <w:ind w:left="426"/>
        <w:jc w:val="both"/>
        <w:rPr>
          <w:rFonts w:ascii="Times New Roman" w:hAnsi="Times New Roman"/>
          <w:sz w:val="28"/>
          <w:szCs w:val="28"/>
          <w:lang w:bidi="en-US"/>
        </w:rPr>
      </w:pPr>
      <w:r w:rsidRPr="00A751E3">
        <w:rPr>
          <w:rFonts w:ascii="Times New Roman" w:hAnsi="Times New Roman"/>
          <w:sz w:val="28"/>
          <w:szCs w:val="28"/>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w:t>
      </w:r>
      <w:r w:rsidRPr="00A751E3">
        <w:rPr>
          <w:rFonts w:ascii="Times New Roman" w:hAnsi="Times New Roman"/>
          <w:sz w:val="28"/>
          <w:szCs w:val="28"/>
          <w:lang w:bidi="en-US"/>
        </w:rPr>
        <w:lastRenderedPageBreak/>
        <w:t>изучения других предметов (знания межпредметного характера). Это предполагает овладение:</w:t>
      </w:r>
    </w:p>
    <w:p w:rsidR="00B540EE" w:rsidRPr="00A751E3" w:rsidRDefault="00B540EE" w:rsidP="0042789C">
      <w:pPr>
        <w:numPr>
          <w:ilvl w:val="0"/>
          <w:numId w:val="13"/>
        </w:numPr>
        <w:tabs>
          <w:tab w:val="left" w:pos="284"/>
        </w:tabs>
        <w:suppressAutoHyphens/>
        <w:spacing w:after="0"/>
        <w:ind w:left="426" w:firstLine="0"/>
        <w:jc w:val="both"/>
        <w:rPr>
          <w:rFonts w:ascii="Times New Roman" w:hAnsi="Times New Roman"/>
          <w:sz w:val="28"/>
          <w:szCs w:val="28"/>
          <w:lang w:bidi="en-US"/>
        </w:rPr>
      </w:pPr>
      <w:r w:rsidRPr="00A751E3">
        <w:rPr>
          <w:rFonts w:ascii="Times New Roman" w:hAnsi="Times New Roman"/>
          <w:sz w:val="28"/>
          <w:szCs w:val="28"/>
          <w:lang w:bidi="en-US"/>
        </w:rPr>
        <w:t>знаниями о значении родного и иностранного языков в современном мире;</w:t>
      </w:r>
    </w:p>
    <w:p w:rsidR="00B540EE" w:rsidRPr="00A751E3" w:rsidRDefault="00B540EE" w:rsidP="0042789C">
      <w:pPr>
        <w:numPr>
          <w:ilvl w:val="0"/>
          <w:numId w:val="13"/>
        </w:numPr>
        <w:tabs>
          <w:tab w:val="left" w:pos="284"/>
        </w:tabs>
        <w:suppressAutoHyphens/>
        <w:spacing w:after="0"/>
        <w:ind w:left="426" w:firstLine="0"/>
        <w:jc w:val="both"/>
        <w:rPr>
          <w:rFonts w:ascii="Times New Roman" w:hAnsi="Times New Roman"/>
          <w:sz w:val="28"/>
          <w:szCs w:val="28"/>
          <w:lang w:bidi="en-US"/>
        </w:rPr>
      </w:pPr>
      <w:r w:rsidRPr="00A751E3">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A751E3" w:rsidRDefault="00B540EE" w:rsidP="0042789C">
      <w:pPr>
        <w:numPr>
          <w:ilvl w:val="0"/>
          <w:numId w:val="13"/>
        </w:numPr>
        <w:tabs>
          <w:tab w:val="left" w:pos="284"/>
        </w:tabs>
        <w:suppressAutoHyphens/>
        <w:spacing w:after="0"/>
        <w:ind w:left="426" w:firstLine="0"/>
        <w:jc w:val="both"/>
        <w:rPr>
          <w:rFonts w:ascii="Times New Roman" w:hAnsi="Times New Roman"/>
          <w:sz w:val="28"/>
          <w:szCs w:val="28"/>
          <w:lang w:bidi="en-US"/>
        </w:rPr>
      </w:pPr>
      <w:r w:rsidRPr="00A751E3">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A751E3" w:rsidRDefault="00B540EE" w:rsidP="0042789C">
      <w:pPr>
        <w:numPr>
          <w:ilvl w:val="0"/>
          <w:numId w:val="13"/>
        </w:numPr>
        <w:tabs>
          <w:tab w:val="left" w:pos="284"/>
        </w:tabs>
        <w:suppressAutoHyphens/>
        <w:spacing w:after="0"/>
        <w:ind w:left="426" w:firstLine="0"/>
        <w:jc w:val="both"/>
        <w:rPr>
          <w:rFonts w:ascii="Times New Roman" w:hAnsi="Times New Roman"/>
          <w:sz w:val="28"/>
          <w:szCs w:val="28"/>
          <w:lang w:bidi="en-US"/>
        </w:rPr>
      </w:pPr>
      <w:r w:rsidRPr="00A751E3">
        <w:rPr>
          <w:rFonts w:ascii="Times New Roman" w:hAnsi="Times New Roman"/>
          <w:sz w:val="28"/>
          <w:szCs w:val="28"/>
          <w:lang w:bidi="en-US"/>
        </w:rPr>
        <w:t>знаниями о реалиях страны/стран изучаемого языка: традициях (в пита</w:t>
      </w:r>
      <w:r w:rsidRPr="00A751E3">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A751E3">
        <w:rPr>
          <w:rFonts w:ascii="Times New Roman" w:hAnsi="Times New Roman"/>
          <w:sz w:val="28"/>
          <w:szCs w:val="28"/>
          <w:lang w:bidi="en-US"/>
        </w:rPr>
        <w:t>т. д.</w:t>
      </w:r>
      <w:r w:rsidRPr="00A751E3">
        <w:rPr>
          <w:rFonts w:ascii="Times New Roman" w:hAnsi="Times New Roman"/>
          <w:sz w:val="28"/>
          <w:szCs w:val="28"/>
          <w:lang w:bidi="en-US"/>
        </w:rPr>
        <w:t xml:space="preserve">), распространенных образцов фольклора (пословицы и </w:t>
      </w:r>
      <w:r w:rsidR="00245F1D" w:rsidRPr="00A751E3">
        <w:rPr>
          <w:rFonts w:ascii="Times New Roman" w:hAnsi="Times New Roman"/>
          <w:sz w:val="28"/>
          <w:szCs w:val="28"/>
          <w:lang w:bidi="en-US"/>
        </w:rPr>
        <w:t>т. д.</w:t>
      </w:r>
      <w:r w:rsidRPr="00A751E3">
        <w:rPr>
          <w:rFonts w:ascii="Times New Roman" w:hAnsi="Times New Roman"/>
          <w:sz w:val="28"/>
          <w:szCs w:val="28"/>
          <w:lang w:bidi="en-US"/>
        </w:rPr>
        <w:t xml:space="preserve">); </w:t>
      </w:r>
    </w:p>
    <w:p w:rsidR="00B540EE" w:rsidRPr="00A751E3" w:rsidRDefault="00B540EE" w:rsidP="0042789C">
      <w:pPr>
        <w:numPr>
          <w:ilvl w:val="0"/>
          <w:numId w:val="13"/>
        </w:numPr>
        <w:tabs>
          <w:tab w:val="left" w:pos="284"/>
        </w:tabs>
        <w:suppressAutoHyphens/>
        <w:spacing w:after="0"/>
        <w:ind w:left="426" w:firstLine="0"/>
        <w:jc w:val="both"/>
        <w:rPr>
          <w:rFonts w:ascii="Times New Roman" w:hAnsi="Times New Roman"/>
          <w:sz w:val="28"/>
          <w:szCs w:val="28"/>
          <w:lang w:bidi="en-US"/>
        </w:rPr>
      </w:pPr>
      <w:r w:rsidRPr="00A751E3">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A751E3" w:rsidRDefault="00B540EE" w:rsidP="0042789C">
      <w:pPr>
        <w:numPr>
          <w:ilvl w:val="0"/>
          <w:numId w:val="13"/>
        </w:numPr>
        <w:tabs>
          <w:tab w:val="left" w:pos="284"/>
        </w:tabs>
        <w:suppressAutoHyphens/>
        <w:spacing w:after="0"/>
        <w:ind w:left="426" w:firstLine="0"/>
        <w:jc w:val="both"/>
        <w:rPr>
          <w:rFonts w:ascii="Times New Roman" w:hAnsi="Times New Roman"/>
          <w:sz w:val="28"/>
          <w:szCs w:val="28"/>
          <w:lang w:bidi="en-US"/>
        </w:rPr>
      </w:pPr>
      <w:r w:rsidRPr="00A751E3">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A751E3" w:rsidRDefault="00B540EE" w:rsidP="0042789C">
      <w:pPr>
        <w:numPr>
          <w:ilvl w:val="0"/>
          <w:numId w:val="13"/>
        </w:numPr>
        <w:tabs>
          <w:tab w:val="left" w:pos="284"/>
        </w:tabs>
        <w:suppressAutoHyphens/>
        <w:spacing w:after="0"/>
        <w:ind w:left="426" w:firstLine="0"/>
        <w:jc w:val="both"/>
        <w:rPr>
          <w:rFonts w:ascii="Times New Roman" w:hAnsi="Times New Roman"/>
          <w:sz w:val="28"/>
          <w:szCs w:val="28"/>
          <w:lang w:bidi="en-US"/>
        </w:rPr>
      </w:pPr>
      <w:r w:rsidRPr="00A751E3">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A751E3" w:rsidRDefault="00B540EE" w:rsidP="0042789C">
      <w:pPr>
        <w:suppressAutoHyphens/>
        <w:spacing w:after="0"/>
        <w:ind w:left="426"/>
        <w:contextualSpacing/>
        <w:jc w:val="both"/>
        <w:rPr>
          <w:rFonts w:ascii="Times New Roman" w:hAnsi="Times New Roman"/>
          <w:sz w:val="28"/>
          <w:szCs w:val="28"/>
        </w:rPr>
      </w:pPr>
      <w:r w:rsidRPr="00A751E3">
        <w:rPr>
          <w:rFonts w:ascii="Times New Roman" w:hAnsi="Times New Roman"/>
          <w:b/>
          <w:sz w:val="28"/>
          <w:szCs w:val="28"/>
        </w:rPr>
        <w:t>Компенсаторные умения</w:t>
      </w:r>
    </w:p>
    <w:p w:rsidR="00B540EE" w:rsidRPr="00A751E3" w:rsidRDefault="00B540EE" w:rsidP="0042789C">
      <w:pPr>
        <w:suppressAutoHyphens/>
        <w:spacing w:after="0"/>
        <w:ind w:left="426"/>
        <w:contextualSpacing/>
        <w:jc w:val="both"/>
        <w:rPr>
          <w:rFonts w:ascii="Times New Roman" w:hAnsi="Times New Roman"/>
          <w:sz w:val="28"/>
          <w:szCs w:val="28"/>
        </w:rPr>
      </w:pPr>
      <w:r w:rsidRPr="00A751E3">
        <w:rPr>
          <w:rFonts w:ascii="Times New Roman" w:hAnsi="Times New Roman"/>
          <w:sz w:val="28"/>
          <w:szCs w:val="28"/>
          <w:lang w:bidi="en-US"/>
        </w:rPr>
        <w:t>Совершенствование умений:</w:t>
      </w:r>
    </w:p>
    <w:p w:rsidR="00B540EE" w:rsidRPr="00A751E3" w:rsidRDefault="00B540EE" w:rsidP="0042789C">
      <w:pPr>
        <w:numPr>
          <w:ilvl w:val="0"/>
          <w:numId w:val="14"/>
        </w:numPr>
        <w:tabs>
          <w:tab w:val="left" w:pos="142"/>
        </w:tabs>
        <w:suppressAutoHyphens/>
        <w:spacing w:after="0"/>
        <w:ind w:left="426" w:firstLine="0"/>
        <w:jc w:val="both"/>
        <w:rPr>
          <w:rFonts w:ascii="Times New Roman" w:hAnsi="Times New Roman"/>
          <w:sz w:val="28"/>
          <w:szCs w:val="28"/>
          <w:lang w:bidi="en-US"/>
        </w:rPr>
      </w:pPr>
      <w:r w:rsidRPr="00A751E3">
        <w:rPr>
          <w:rFonts w:ascii="Times New Roman" w:hAnsi="Times New Roman"/>
          <w:sz w:val="28"/>
          <w:szCs w:val="28"/>
          <w:lang w:bidi="en-US"/>
        </w:rPr>
        <w:t>переспрашивать, просить повторить, уточняя значение незнакомых слов;</w:t>
      </w:r>
    </w:p>
    <w:p w:rsidR="00B540EE" w:rsidRPr="00A751E3" w:rsidRDefault="00B540EE" w:rsidP="0042789C">
      <w:pPr>
        <w:numPr>
          <w:ilvl w:val="0"/>
          <w:numId w:val="14"/>
        </w:numPr>
        <w:tabs>
          <w:tab w:val="left" w:pos="142"/>
        </w:tabs>
        <w:suppressAutoHyphens/>
        <w:spacing w:after="0"/>
        <w:ind w:left="426" w:firstLine="0"/>
        <w:jc w:val="both"/>
        <w:rPr>
          <w:rFonts w:ascii="Times New Roman" w:hAnsi="Times New Roman"/>
          <w:sz w:val="28"/>
          <w:szCs w:val="28"/>
          <w:lang w:bidi="en-US"/>
        </w:rPr>
      </w:pPr>
      <w:r w:rsidRPr="00A751E3">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A751E3">
        <w:rPr>
          <w:rFonts w:ascii="Times New Roman" w:hAnsi="Times New Roman"/>
          <w:sz w:val="28"/>
          <w:szCs w:val="28"/>
          <w:lang w:bidi="en-US"/>
        </w:rPr>
        <w:t>т. д.</w:t>
      </w:r>
      <w:r w:rsidRPr="00A751E3">
        <w:rPr>
          <w:rFonts w:ascii="Times New Roman" w:hAnsi="Times New Roman"/>
          <w:sz w:val="28"/>
          <w:szCs w:val="28"/>
          <w:lang w:bidi="en-US"/>
        </w:rPr>
        <w:t xml:space="preserve">; </w:t>
      </w:r>
    </w:p>
    <w:p w:rsidR="00B540EE" w:rsidRPr="00A751E3" w:rsidRDefault="00B540EE" w:rsidP="0042789C">
      <w:pPr>
        <w:numPr>
          <w:ilvl w:val="0"/>
          <w:numId w:val="14"/>
        </w:numPr>
        <w:tabs>
          <w:tab w:val="left" w:pos="142"/>
        </w:tabs>
        <w:suppressAutoHyphens/>
        <w:spacing w:after="0"/>
        <w:ind w:left="426" w:firstLine="0"/>
        <w:jc w:val="both"/>
        <w:rPr>
          <w:rFonts w:ascii="Times New Roman" w:hAnsi="Times New Roman"/>
          <w:sz w:val="28"/>
          <w:szCs w:val="28"/>
          <w:lang w:bidi="en-US"/>
        </w:rPr>
      </w:pPr>
      <w:r w:rsidRPr="00A751E3">
        <w:rPr>
          <w:rFonts w:ascii="Times New Roman" w:hAnsi="Times New Roman"/>
          <w:sz w:val="28"/>
          <w:szCs w:val="28"/>
          <w:lang w:bidi="en-US"/>
        </w:rPr>
        <w:t xml:space="preserve">прогнозировать содержание текста на основе заголовка, </w:t>
      </w:r>
      <w:r w:rsidR="002C6EB2" w:rsidRPr="00A751E3">
        <w:rPr>
          <w:rFonts w:ascii="Times New Roman" w:hAnsi="Times New Roman"/>
          <w:sz w:val="28"/>
          <w:szCs w:val="28"/>
          <w:lang w:bidi="en-US"/>
        </w:rPr>
        <w:t>п</w:t>
      </w:r>
      <w:r w:rsidRPr="00A751E3">
        <w:rPr>
          <w:rFonts w:ascii="Times New Roman" w:hAnsi="Times New Roman"/>
          <w:sz w:val="28"/>
          <w:szCs w:val="28"/>
          <w:lang w:bidi="en-US"/>
        </w:rPr>
        <w:t xml:space="preserve">редварительно поставленных вопросов и </w:t>
      </w:r>
      <w:r w:rsidR="00245F1D" w:rsidRPr="00A751E3">
        <w:rPr>
          <w:rFonts w:ascii="Times New Roman" w:hAnsi="Times New Roman"/>
          <w:sz w:val="28"/>
          <w:szCs w:val="28"/>
          <w:lang w:bidi="en-US"/>
        </w:rPr>
        <w:t>т. д.</w:t>
      </w:r>
      <w:r w:rsidRPr="00A751E3">
        <w:rPr>
          <w:rFonts w:ascii="Times New Roman" w:hAnsi="Times New Roman"/>
          <w:sz w:val="28"/>
          <w:szCs w:val="28"/>
          <w:lang w:bidi="en-US"/>
        </w:rPr>
        <w:t>;</w:t>
      </w:r>
    </w:p>
    <w:p w:rsidR="00B540EE" w:rsidRPr="00A751E3" w:rsidRDefault="00B540EE" w:rsidP="0042789C">
      <w:pPr>
        <w:numPr>
          <w:ilvl w:val="0"/>
          <w:numId w:val="14"/>
        </w:numPr>
        <w:tabs>
          <w:tab w:val="left" w:pos="142"/>
        </w:tabs>
        <w:suppressAutoHyphens/>
        <w:spacing w:after="0"/>
        <w:ind w:left="426" w:firstLine="0"/>
        <w:jc w:val="both"/>
        <w:rPr>
          <w:rFonts w:ascii="Times New Roman" w:hAnsi="Times New Roman"/>
          <w:sz w:val="28"/>
          <w:szCs w:val="28"/>
          <w:lang w:bidi="en-US"/>
        </w:rPr>
      </w:pPr>
      <w:r w:rsidRPr="00A751E3">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A751E3" w:rsidRDefault="00B540EE" w:rsidP="0042789C">
      <w:pPr>
        <w:numPr>
          <w:ilvl w:val="0"/>
          <w:numId w:val="14"/>
        </w:numPr>
        <w:tabs>
          <w:tab w:val="left" w:pos="142"/>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Общеучебные умения и универсальные способы деятельности</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Формирование и совершенствование умений:</w:t>
      </w:r>
    </w:p>
    <w:p w:rsidR="00B540EE" w:rsidRPr="00A751E3" w:rsidRDefault="00B540EE" w:rsidP="0042789C">
      <w:pPr>
        <w:numPr>
          <w:ilvl w:val="0"/>
          <w:numId w:val="15"/>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A751E3" w:rsidRDefault="00B540EE" w:rsidP="0042789C">
      <w:pPr>
        <w:numPr>
          <w:ilvl w:val="0"/>
          <w:numId w:val="15"/>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lastRenderedPageBreak/>
        <w:t>работать с разными источниками на иностранном языке: справочными материалами, словарями, интернет-ресурсами, литературой;</w:t>
      </w:r>
    </w:p>
    <w:p w:rsidR="00B540EE" w:rsidRPr="00A751E3" w:rsidRDefault="00B540EE" w:rsidP="0042789C">
      <w:pPr>
        <w:numPr>
          <w:ilvl w:val="0"/>
          <w:numId w:val="15"/>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A751E3" w:rsidRDefault="00B540EE" w:rsidP="0042789C">
      <w:pPr>
        <w:numPr>
          <w:ilvl w:val="0"/>
          <w:numId w:val="15"/>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самостоятельно работать в классе и дома. </w:t>
      </w:r>
    </w:p>
    <w:p w:rsidR="00B540EE" w:rsidRPr="00A751E3"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Специальные учебные умения</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Формирование и совершенствование умений:</w:t>
      </w:r>
    </w:p>
    <w:p w:rsidR="00B540EE" w:rsidRPr="00A751E3" w:rsidRDefault="00B540EE" w:rsidP="0042789C">
      <w:pPr>
        <w:numPr>
          <w:ilvl w:val="0"/>
          <w:numId w:val="16"/>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находить ключевые слова и социокультурные реалии в работе над текстом;</w:t>
      </w:r>
    </w:p>
    <w:p w:rsidR="00B540EE" w:rsidRPr="00A751E3" w:rsidRDefault="00B540EE" w:rsidP="0042789C">
      <w:pPr>
        <w:numPr>
          <w:ilvl w:val="0"/>
          <w:numId w:val="16"/>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семантизировать слова на основе языковой догадки;</w:t>
      </w:r>
    </w:p>
    <w:p w:rsidR="00B540EE" w:rsidRPr="00A751E3" w:rsidRDefault="00B540EE" w:rsidP="0042789C">
      <w:pPr>
        <w:numPr>
          <w:ilvl w:val="0"/>
          <w:numId w:val="16"/>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осуществлять словообразовательный анализ;</w:t>
      </w:r>
    </w:p>
    <w:p w:rsidR="00B540EE" w:rsidRPr="00A751E3" w:rsidRDefault="00B540EE" w:rsidP="0042789C">
      <w:pPr>
        <w:numPr>
          <w:ilvl w:val="0"/>
          <w:numId w:val="16"/>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52B9" w:rsidRPr="00BE57FE" w:rsidRDefault="00B540EE" w:rsidP="0042789C">
      <w:pPr>
        <w:numPr>
          <w:ilvl w:val="0"/>
          <w:numId w:val="16"/>
        </w:numPr>
        <w:tabs>
          <w:tab w:val="left" w:pos="142"/>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участвовать в проектной деятельности меж- и метапредметного характера.</w:t>
      </w:r>
      <w:bookmarkStart w:id="207" w:name="_Toc409691705"/>
      <w:bookmarkStart w:id="208" w:name="_Toc410654031"/>
    </w:p>
    <w:p w:rsidR="009D1460" w:rsidRPr="007874F3" w:rsidRDefault="007B26AD" w:rsidP="0042789C">
      <w:pPr>
        <w:pStyle w:val="4"/>
        <w:spacing w:line="276" w:lineRule="auto"/>
        <w:ind w:left="426"/>
        <w:rPr>
          <w:szCs w:val="28"/>
        </w:rPr>
      </w:pPr>
      <w:bookmarkStart w:id="209" w:name="_Toc414553229"/>
      <w:r>
        <w:rPr>
          <w:szCs w:val="28"/>
        </w:rPr>
        <w:t>2.2.2.4</w:t>
      </w:r>
      <w:r w:rsidR="00CE5404" w:rsidRPr="00A751E3">
        <w:rPr>
          <w:szCs w:val="28"/>
        </w:rPr>
        <w:t xml:space="preserve">. </w:t>
      </w:r>
      <w:r w:rsidR="00B540EE" w:rsidRPr="00A751E3">
        <w:rPr>
          <w:szCs w:val="28"/>
        </w:rPr>
        <w:t>История России. Всеобщая история</w:t>
      </w:r>
      <w:bookmarkEnd w:id="207"/>
      <w:bookmarkEnd w:id="208"/>
      <w:bookmarkEnd w:id="209"/>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sz w:val="28"/>
          <w:szCs w:val="28"/>
        </w:rPr>
        <w:t>История России</w:t>
      </w:r>
    </w:p>
    <w:p w:rsidR="009D1460" w:rsidRPr="00A751E3" w:rsidRDefault="00F17097"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От Древней Руси к Российскому государству</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Введение</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Народы и государства на территории нашей страны в древности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Заселение территории нашей страны человеком. Каменный век. </w:t>
      </w:r>
      <w:r w:rsidRPr="00A751E3">
        <w:rPr>
          <w:rFonts w:ascii="Times New Roman" w:hAnsi="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Народы, проживавшие на этой территории до середины I тысячелетия до н.э. </w:t>
      </w:r>
      <w:r w:rsidRPr="00A751E3">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Восточная Европа в середине I тыс. н.э. </w:t>
      </w:r>
    </w:p>
    <w:p w:rsidR="009D1460" w:rsidRPr="00A751E3" w:rsidRDefault="009D1460" w:rsidP="0042789C">
      <w:pPr>
        <w:suppressAutoHyphens/>
        <w:spacing w:after="0"/>
        <w:ind w:left="426"/>
        <w:jc w:val="both"/>
        <w:rPr>
          <w:rFonts w:ascii="Times New Roman" w:hAnsi="Times New Roman"/>
          <w:b/>
          <w:bCs/>
          <w:i/>
          <w:sz w:val="28"/>
          <w:szCs w:val="28"/>
        </w:rPr>
      </w:pPr>
      <w:r w:rsidRPr="00A751E3">
        <w:rPr>
          <w:rFonts w:ascii="Times New Roman" w:hAnsi="Times New Roman"/>
          <w:sz w:val="28"/>
          <w:szCs w:val="28"/>
        </w:rPr>
        <w:lastRenderedPageBreak/>
        <w:t xml:space="preserve">Великое переселение народов. </w:t>
      </w:r>
      <w:r w:rsidRPr="00A751E3">
        <w:rPr>
          <w:rFonts w:ascii="Times New Roman" w:hAnsi="Times New Roman"/>
          <w:i/>
          <w:sz w:val="28"/>
          <w:szCs w:val="28"/>
        </w:rPr>
        <w:t>Миграция готов. Нашествие гуннов.</w:t>
      </w:r>
      <w:r w:rsidRPr="00A751E3">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A751E3">
        <w:rPr>
          <w:rFonts w:ascii="Times New Roman" w:hAnsi="Times New Roman"/>
          <w:i/>
          <w:sz w:val="28"/>
          <w:szCs w:val="28"/>
        </w:rPr>
        <w:t>Славянские общности Восточной Европы.</w:t>
      </w:r>
      <w:r w:rsidRPr="00A751E3">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751E3">
        <w:rPr>
          <w:rFonts w:ascii="Times New Roman" w:hAnsi="Times New Roman"/>
          <w:i/>
          <w:sz w:val="28"/>
          <w:szCs w:val="28"/>
        </w:rPr>
        <w:t xml:space="preserve">. Тюркский каганат. Хазарский каганат. Волжская Булгария.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Образование государства Русь </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Государства Центральной и Западной Европы. Первые известия о Руси.</w:t>
      </w:r>
      <w:r w:rsidRPr="00A751E3">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Принятие христианства и его значение. Византийское наследие на Руси.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Русь в конце X – начале XII в.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A751E3">
        <w:rPr>
          <w:rFonts w:ascii="Times New Roman" w:hAnsi="Times New Roman"/>
          <w:i/>
          <w:sz w:val="28"/>
          <w:szCs w:val="28"/>
        </w:rPr>
        <w:t>церковные уставы.</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751E3">
        <w:rPr>
          <w:rFonts w:ascii="Times New Roman" w:hAnsi="Times New Roman"/>
          <w:i/>
          <w:sz w:val="28"/>
          <w:szCs w:val="28"/>
        </w:rPr>
        <w:t>(Дешт-и-Кипчак</w:t>
      </w:r>
      <w:r w:rsidRPr="00A751E3">
        <w:rPr>
          <w:rFonts w:ascii="Times New Roman" w:hAnsi="Times New Roman"/>
          <w:sz w:val="28"/>
          <w:szCs w:val="28"/>
        </w:rPr>
        <w:t xml:space="preserve">), </w:t>
      </w:r>
      <w:r w:rsidRPr="00A751E3">
        <w:rPr>
          <w:rFonts w:ascii="Times New Roman" w:hAnsi="Times New Roman"/>
          <w:i/>
          <w:sz w:val="28"/>
          <w:szCs w:val="28"/>
        </w:rPr>
        <w:t>странами Центральной, Западной и Северной Европы.</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Культурное пространство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w:t>
      </w:r>
      <w:r w:rsidRPr="00A751E3">
        <w:rPr>
          <w:rFonts w:ascii="Times New Roman" w:hAnsi="Times New Roman"/>
          <w:sz w:val="28"/>
          <w:szCs w:val="28"/>
        </w:rPr>
        <w:lastRenderedPageBreak/>
        <w:t xml:space="preserve">грамотности, берестяные грамоты. </w:t>
      </w:r>
      <w:r w:rsidRPr="00A751E3">
        <w:rPr>
          <w:rFonts w:ascii="Times New Roman" w:hAnsi="Times New Roman"/>
          <w:i/>
          <w:sz w:val="28"/>
          <w:szCs w:val="28"/>
        </w:rPr>
        <w:t>«Новгородская псалтирь». «Остромирово Евангелие».</w:t>
      </w:r>
      <w:r w:rsidRPr="00A751E3">
        <w:rPr>
          <w:rFonts w:ascii="Times New Roman" w:hAnsi="Times New Roman"/>
          <w:sz w:val="28"/>
          <w:szCs w:val="28"/>
        </w:rPr>
        <w:t xml:space="preserve"> Появление древнерусской литературы. </w:t>
      </w:r>
      <w:r w:rsidRPr="00A751E3">
        <w:rPr>
          <w:rFonts w:ascii="Times New Roman" w:hAnsi="Times New Roman"/>
          <w:i/>
          <w:sz w:val="28"/>
          <w:szCs w:val="28"/>
        </w:rPr>
        <w:t>«Слово о Законе и Благодати».</w:t>
      </w:r>
      <w:r w:rsidRPr="00A751E3">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Русь в середине XII – начале XIII в.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751E3">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Русские земли в середине XIII - XIV в</w:t>
      </w:r>
      <w:r w:rsidRPr="00A751E3">
        <w:rPr>
          <w:rFonts w:ascii="Times New Roman" w:hAnsi="Times New Roman"/>
          <w:sz w:val="28"/>
          <w:szCs w:val="28"/>
        </w:rPr>
        <w:t xml:space="preserve">.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A751E3">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Народы и государства степной зоны Восточной Европы и Сибири в XIII-XV вв.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751E3">
        <w:rPr>
          <w:rFonts w:ascii="Times New Roman" w:hAnsi="Times New Roman"/>
          <w:i/>
          <w:sz w:val="28"/>
          <w:szCs w:val="28"/>
        </w:rPr>
        <w:t>Касимовское ханство.</w:t>
      </w:r>
      <w:r w:rsidRPr="00A751E3">
        <w:rPr>
          <w:rFonts w:ascii="Times New Roman" w:hAnsi="Times New Roman"/>
          <w:sz w:val="28"/>
          <w:szCs w:val="28"/>
        </w:rPr>
        <w:t xml:space="preserve"> Дикое поле. Народы Северного Кавказа. </w:t>
      </w:r>
      <w:r w:rsidRPr="00A751E3">
        <w:rPr>
          <w:rFonts w:ascii="Times New Roman" w:hAnsi="Times New Roman"/>
          <w:i/>
          <w:sz w:val="28"/>
          <w:szCs w:val="28"/>
        </w:rPr>
        <w:t>Итальянские фактории Причерноморья (Каффа, Тана, Солдайя и др</w:t>
      </w:r>
      <w:r w:rsidR="00F279E4" w:rsidRPr="00A751E3">
        <w:rPr>
          <w:rFonts w:ascii="Times New Roman" w:hAnsi="Times New Roman"/>
          <w:i/>
          <w:sz w:val="28"/>
          <w:szCs w:val="28"/>
        </w:rPr>
        <w:t>.</w:t>
      </w:r>
      <w:r w:rsidRPr="00A751E3">
        <w:rPr>
          <w:rFonts w:ascii="Times New Roman" w:hAnsi="Times New Roman"/>
          <w:i/>
          <w:sz w:val="28"/>
          <w:szCs w:val="28"/>
        </w:rPr>
        <w:t>) и их роль в системе торговых и политических связей Руси с Западом и Востоком.</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Культурное пространство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A751E3">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Формирование единого Русского государства в XV веке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751E3">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A751E3">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751E3">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A751E3">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Культурное пространство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A751E3">
        <w:rPr>
          <w:rFonts w:ascii="Times New Roman" w:hAnsi="Times New Roman"/>
          <w:i/>
          <w:sz w:val="28"/>
          <w:szCs w:val="28"/>
        </w:rPr>
        <w:t>Внутрицерковная борьба (иосифляне и нестяжатели, ереси).</w:t>
      </w:r>
      <w:r w:rsidRPr="00A751E3">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A751E3">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A751E3" w:rsidRDefault="009D146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Региональный компонент</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Наш регион в древности и средневековье.</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lastRenderedPageBreak/>
        <w:t>Р</w:t>
      </w:r>
      <w:r w:rsidR="00EB3507" w:rsidRPr="00A751E3">
        <w:rPr>
          <w:rFonts w:ascii="Times New Roman" w:hAnsi="Times New Roman"/>
          <w:b/>
          <w:bCs/>
          <w:sz w:val="28"/>
          <w:szCs w:val="28"/>
        </w:rPr>
        <w:t>оссия</w:t>
      </w:r>
      <w:r w:rsidRPr="00A751E3">
        <w:rPr>
          <w:rFonts w:ascii="Times New Roman" w:hAnsi="Times New Roman"/>
          <w:b/>
          <w:bCs/>
          <w:sz w:val="28"/>
          <w:szCs w:val="28"/>
        </w:rPr>
        <w:t xml:space="preserve"> В XVI – XVII </w:t>
      </w:r>
      <w:r w:rsidR="00EB3507" w:rsidRPr="00A751E3">
        <w:rPr>
          <w:rFonts w:ascii="Times New Roman" w:hAnsi="Times New Roman"/>
          <w:b/>
          <w:bCs/>
          <w:sz w:val="28"/>
          <w:szCs w:val="28"/>
        </w:rPr>
        <w:t>вв.</w:t>
      </w:r>
      <w:r w:rsidRPr="00A751E3">
        <w:rPr>
          <w:rFonts w:ascii="Times New Roman" w:hAnsi="Times New Roman"/>
          <w:b/>
          <w:bCs/>
          <w:sz w:val="28"/>
          <w:szCs w:val="28"/>
        </w:rPr>
        <w:t xml:space="preserve">: </w:t>
      </w:r>
      <w:r w:rsidR="00EB3507" w:rsidRPr="00A751E3">
        <w:rPr>
          <w:rFonts w:ascii="Times New Roman" w:hAnsi="Times New Roman"/>
          <w:b/>
          <w:bCs/>
          <w:sz w:val="28"/>
          <w:szCs w:val="28"/>
        </w:rPr>
        <w:t>от великого княжества к царству</w:t>
      </w:r>
      <w:r w:rsidR="00F279E4" w:rsidRPr="00A751E3">
        <w:rPr>
          <w:rFonts w:ascii="Times New Roman" w:hAnsi="Times New Roman"/>
          <w:b/>
          <w:bCs/>
          <w:sz w:val="28"/>
          <w:szCs w:val="28"/>
        </w:rPr>
        <w:t xml:space="preserve">. </w:t>
      </w:r>
      <w:r w:rsidRPr="00A751E3">
        <w:rPr>
          <w:rFonts w:ascii="Times New Roman" w:hAnsi="Times New Roman"/>
          <w:b/>
          <w:bCs/>
          <w:sz w:val="28"/>
          <w:szCs w:val="28"/>
        </w:rPr>
        <w:t>Россия в XVI веке</w:t>
      </w:r>
      <w:r w:rsidR="00F279E4" w:rsidRPr="00A751E3">
        <w:rPr>
          <w:rFonts w:ascii="Times New Roman" w:hAnsi="Times New Roman"/>
          <w:b/>
          <w:bCs/>
          <w:sz w:val="28"/>
          <w:szCs w:val="28"/>
        </w:rPr>
        <w:t>.</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751E3">
        <w:rPr>
          <w:rFonts w:ascii="Times New Roman" w:hAnsi="Times New Roman"/>
          <w:i/>
          <w:sz w:val="28"/>
          <w:szCs w:val="28"/>
        </w:rPr>
        <w:t>«Малая дума».</w:t>
      </w:r>
      <w:r w:rsidRPr="00A751E3">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Регентство Елены Глинской. Сопротивление удельных князей великокняжеской власти. </w:t>
      </w:r>
      <w:r w:rsidRPr="00A751E3">
        <w:rPr>
          <w:rFonts w:ascii="Times New Roman" w:hAnsi="Times New Roman"/>
          <w:i/>
          <w:sz w:val="28"/>
          <w:szCs w:val="28"/>
        </w:rPr>
        <w:t>Мятеж князя Андрея Старицкого.</w:t>
      </w:r>
      <w:r w:rsidRPr="00A751E3">
        <w:rPr>
          <w:rFonts w:ascii="Times New Roman" w:hAnsi="Times New Roman"/>
          <w:sz w:val="28"/>
          <w:szCs w:val="28"/>
        </w:rPr>
        <w:t xml:space="preserve"> Унификация денежной системы. </w:t>
      </w:r>
      <w:r w:rsidRPr="00A751E3">
        <w:rPr>
          <w:rFonts w:ascii="Times New Roman" w:hAnsi="Times New Roman"/>
          <w:i/>
          <w:sz w:val="28"/>
          <w:szCs w:val="28"/>
        </w:rPr>
        <w:t>Стародубская война с Польшей и Литвой.</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751E3">
        <w:rPr>
          <w:rFonts w:ascii="Times New Roman" w:hAnsi="Times New Roman"/>
          <w:i/>
          <w:sz w:val="28"/>
          <w:szCs w:val="28"/>
        </w:rPr>
        <w:t xml:space="preserve">Ереси Матвея Башкина и Феодосия Косого.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A751E3">
        <w:rPr>
          <w:rFonts w:ascii="Times New Roman" w:hAnsi="Times New Roman"/>
          <w:i/>
          <w:sz w:val="28"/>
          <w:szCs w:val="28"/>
        </w:rPr>
        <w:t>дискуссии о характере народного представительства.</w:t>
      </w:r>
      <w:r w:rsidRPr="00A751E3">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Социальная структура российского общества. Дворянство. </w:t>
      </w:r>
      <w:r w:rsidRPr="00A751E3">
        <w:rPr>
          <w:rFonts w:ascii="Times New Roman" w:hAnsi="Times New Roman"/>
          <w:i/>
          <w:sz w:val="28"/>
          <w:szCs w:val="28"/>
        </w:rPr>
        <w:t>Служилые и неслужилые люди. Формирование Государева двора и «служилых городов».</w:t>
      </w:r>
      <w:r w:rsidRPr="00A751E3">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Многонациональный состав населения Русского государства. </w:t>
      </w:r>
      <w:r w:rsidRPr="00A751E3">
        <w:rPr>
          <w:rFonts w:ascii="Times New Roman" w:hAnsi="Times New Roman"/>
          <w:i/>
          <w:sz w:val="28"/>
          <w:szCs w:val="28"/>
        </w:rPr>
        <w:t>Финно-угорские народы</w:t>
      </w:r>
      <w:r w:rsidRPr="00A751E3">
        <w:rPr>
          <w:rFonts w:ascii="Times New Roman" w:hAnsi="Times New Roman"/>
          <w:sz w:val="28"/>
          <w:szCs w:val="28"/>
        </w:rPr>
        <w:t xml:space="preserve">. Народы Поволжья после присоединения к России. </w:t>
      </w:r>
      <w:r w:rsidRPr="00A751E3">
        <w:rPr>
          <w:rFonts w:ascii="Times New Roman" w:hAnsi="Times New Roman"/>
          <w:i/>
          <w:sz w:val="28"/>
          <w:szCs w:val="28"/>
        </w:rPr>
        <w:t xml:space="preserve">Служилые татары.Выходцы из стран Европы на государевой службе.Сосуществование </w:t>
      </w:r>
      <w:r w:rsidRPr="00A751E3">
        <w:rPr>
          <w:rFonts w:ascii="Times New Roman" w:hAnsi="Times New Roman"/>
          <w:i/>
          <w:sz w:val="28"/>
          <w:szCs w:val="28"/>
        </w:rPr>
        <w:lastRenderedPageBreak/>
        <w:t>религий в Российском государстве.</w:t>
      </w:r>
      <w:r w:rsidRPr="00A751E3">
        <w:rPr>
          <w:rFonts w:ascii="Times New Roman" w:hAnsi="Times New Roman"/>
          <w:sz w:val="28"/>
          <w:szCs w:val="28"/>
        </w:rPr>
        <w:t xml:space="preserve"> Русская Православная церковь. </w:t>
      </w:r>
      <w:r w:rsidRPr="00A751E3">
        <w:rPr>
          <w:rFonts w:ascii="Times New Roman" w:hAnsi="Times New Roman"/>
          <w:i/>
          <w:sz w:val="28"/>
          <w:szCs w:val="28"/>
        </w:rPr>
        <w:t>Мусульманское духовенство.</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A751E3">
        <w:rPr>
          <w:rFonts w:ascii="Times New Roman" w:hAnsi="Times New Roman"/>
          <w:i/>
          <w:sz w:val="28"/>
          <w:szCs w:val="28"/>
        </w:rPr>
        <w:t xml:space="preserve">Московские казни 1570 г. </w:t>
      </w:r>
      <w:r w:rsidRPr="00A751E3">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A751E3">
        <w:rPr>
          <w:rFonts w:ascii="Times New Roman" w:hAnsi="Times New Roman"/>
          <w:i/>
          <w:sz w:val="28"/>
          <w:szCs w:val="28"/>
        </w:rPr>
        <w:t>Тявзинский мирный договор со Швецией:восстановление позиций России в Прибалтике.</w:t>
      </w:r>
      <w:r w:rsidRPr="00A751E3">
        <w:rPr>
          <w:rFonts w:ascii="Times New Roman" w:hAnsi="Times New Roman"/>
          <w:sz w:val="28"/>
          <w:szCs w:val="28"/>
        </w:rPr>
        <w:t xml:space="preserve"> Противостояние с Крымским ханством. </w:t>
      </w:r>
      <w:r w:rsidRPr="00A751E3">
        <w:rPr>
          <w:rFonts w:ascii="Times New Roman" w:hAnsi="Times New Roman"/>
          <w:i/>
          <w:sz w:val="28"/>
          <w:szCs w:val="28"/>
        </w:rPr>
        <w:t>Отражение набега Гази-Гирея в 1591 г.</w:t>
      </w:r>
      <w:r w:rsidRPr="00A751E3">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Смута в России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A751E3">
        <w:rPr>
          <w:rFonts w:ascii="Times New Roman" w:hAnsi="Times New Roman"/>
          <w:i/>
          <w:sz w:val="28"/>
          <w:szCs w:val="28"/>
        </w:rPr>
        <w:t>в т.ч. в отношении боярства. Опала семейства Романовых.</w:t>
      </w:r>
      <w:r w:rsidRPr="00A751E3">
        <w:rPr>
          <w:rFonts w:ascii="Times New Roman" w:hAnsi="Times New Roman"/>
          <w:sz w:val="28"/>
          <w:szCs w:val="28"/>
        </w:rPr>
        <w:t xml:space="preserve"> Голод 1601-1603 гг. и обострение социально-экономического кризиса.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751E3">
        <w:rPr>
          <w:rFonts w:ascii="Times New Roman" w:hAnsi="Times New Roman"/>
          <w:i/>
          <w:sz w:val="28"/>
          <w:szCs w:val="28"/>
        </w:rPr>
        <w:t xml:space="preserve">Выборгский договор между Россией и Швецией. </w:t>
      </w:r>
      <w:r w:rsidRPr="00A751E3">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A751E3">
        <w:rPr>
          <w:rFonts w:ascii="Times New Roman" w:hAnsi="Times New Roman"/>
          <w:i/>
          <w:sz w:val="28"/>
          <w:szCs w:val="28"/>
        </w:rPr>
        <w:t xml:space="preserve">Борьба с казачьими выступлениями против центральной власти. </w:t>
      </w:r>
      <w:r w:rsidRPr="00A751E3">
        <w:rPr>
          <w:rFonts w:ascii="Times New Roman" w:hAnsi="Times New Roman"/>
          <w:sz w:val="28"/>
          <w:szCs w:val="28"/>
        </w:rPr>
        <w:t xml:space="preserve">Столбовский мир со Швецией: утрата выхода к Балтийскому морю. </w:t>
      </w:r>
      <w:r w:rsidRPr="00A751E3">
        <w:rPr>
          <w:rFonts w:ascii="Times New Roman" w:hAnsi="Times New Roman"/>
          <w:i/>
          <w:sz w:val="28"/>
          <w:szCs w:val="28"/>
        </w:rPr>
        <w:t xml:space="preserve">Продолжение войны с Речью Посполитой. Поход принца </w:t>
      </w:r>
      <w:r w:rsidRPr="00A751E3">
        <w:rPr>
          <w:rFonts w:ascii="Times New Roman" w:hAnsi="Times New Roman"/>
          <w:i/>
          <w:sz w:val="28"/>
          <w:szCs w:val="28"/>
        </w:rPr>
        <w:lastRenderedPageBreak/>
        <w:t>Владислава на Москву.</w:t>
      </w:r>
      <w:r w:rsidRPr="00A751E3">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Россия в XVII веке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A751E3">
        <w:rPr>
          <w:rFonts w:ascii="Times New Roman" w:hAnsi="Times New Roman"/>
          <w:i/>
          <w:sz w:val="28"/>
          <w:szCs w:val="28"/>
        </w:rPr>
        <w:t>Продолжение закрепощения крестьян.</w:t>
      </w:r>
      <w:r w:rsidRPr="00A751E3">
        <w:rPr>
          <w:rFonts w:ascii="Times New Roman" w:hAnsi="Times New Roman"/>
          <w:sz w:val="28"/>
          <w:szCs w:val="28"/>
        </w:rPr>
        <w:t xml:space="preserve"> Земские соборы. Роль патриарха Филарета в управлении государством.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751E3">
        <w:rPr>
          <w:rFonts w:ascii="Times New Roman" w:hAnsi="Times New Roman"/>
          <w:i/>
          <w:sz w:val="28"/>
          <w:szCs w:val="28"/>
        </w:rPr>
        <w:t>Приказ Тайных дел.</w:t>
      </w:r>
      <w:r w:rsidRPr="00A751E3">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751E3">
        <w:rPr>
          <w:rFonts w:ascii="Times New Roman" w:hAnsi="Times New Roman"/>
          <w:i/>
          <w:sz w:val="28"/>
          <w:szCs w:val="28"/>
        </w:rPr>
        <w:t xml:space="preserve">Правительство Б.И. Морозова и И.Д. Милославского: итоги его деятельности. </w:t>
      </w:r>
      <w:r w:rsidRPr="00A751E3">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Царь Федор Алексеевич. Отмена местничества. Налоговая (податная) реформа.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751E3">
        <w:rPr>
          <w:rFonts w:ascii="Times New Roman" w:hAnsi="Times New Roman"/>
          <w:i/>
          <w:sz w:val="28"/>
          <w:szCs w:val="28"/>
        </w:rPr>
        <w:t>Торговый и Новоторговый уставы.</w:t>
      </w:r>
      <w:r w:rsidRPr="00A751E3">
        <w:rPr>
          <w:rFonts w:ascii="Times New Roman" w:hAnsi="Times New Roman"/>
          <w:sz w:val="28"/>
          <w:szCs w:val="28"/>
        </w:rPr>
        <w:t xml:space="preserve"> Торговля с европейскими странами, Прибалтикой, Востоком.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751E3">
        <w:rPr>
          <w:rFonts w:ascii="Times New Roman" w:hAnsi="Times New Roman"/>
          <w:i/>
          <w:sz w:val="28"/>
          <w:szCs w:val="28"/>
        </w:rPr>
        <w:t>Денежная реформа 1654 г.</w:t>
      </w:r>
      <w:r w:rsidRPr="00A751E3">
        <w:rPr>
          <w:rFonts w:ascii="Times New Roman" w:hAnsi="Times New Roman"/>
          <w:sz w:val="28"/>
          <w:szCs w:val="28"/>
        </w:rPr>
        <w:t xml:space="preserve"> Медный бунт. Побеги крестьян на Дон и в Сибирь. Восстание Степана Разина. </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A751E3">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A751E3">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751E3">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Культурное пространство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751E3">
        <w:rPr>
          <w:rFonts w:ascii="Times New Roman" w:hAnsi="Times New Roman"/>
          <w:i/>
          <w:sz w:val="28"/>
          <w:szCs w:val="28"/>
        </w:rPr>
        <w:t>Коч – корабль русских первопроходцев.</w:t>
      </w:r>
      <w:r w:rsidRPr="00A751E3">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A751E3">
        <w:rPr>
          <w:rFonts w:ascii="Times New Roman" w:hAnsi="Times New Roman"/>
          <w:i/>
          <w:sz w:val="28"/>
          <w:szCs w:val="28"/>
        </w:rPr>
        <w:t xml:space="preserve">Миссионерство и христианизация. Межэтнические отношения. </w:t>
      </w:r>
      <w:r w:rsidRPr="00A751E3">
        <w:rPr>
          <w:rFonts w:ascii="Times New Roman" w:hAnsi="Times New Roman"/>
          <w:sz w:val="28"/>
          <w:szCs w:val="28"/>
        </w:rPr>
        <w:t xml:space="preserve">Формирование многонациональной элиты.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Изменения в картине мира человека в XVI–XVII вв. и повседневная жизнь.</w:t>
      </w:r>
      <w:r w:rsidRPr="00A751E3">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A751E3">
        <w:rPr>
          <w:rFonts w:ascii="Times New Roman" w:hAnsi="Times New Roman"/>
          <w:i/>
          <w:sz w:val="28"/>
          <w:szCs w:val="28"/>
        </w:rPr>
        <w:t xml:space="preserve">Антонио Солари, Алевиз Фрязин, Петрок Малой. </w:t>
      </w:r>
      <w:r w:rsidRPr="00A751E3">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751E3">
        <w:rPr>
          <w:rFonts w:ascii="Times New Roman" w:hAnsi="Times New Roman"/>
          <w:i/>
          <w:sz w:val="28"/>
          <w:szCs w:val="28"/>
        </w:rPr>
        <w:t>Приказ каменных дел.</w:t>
      </w:r>
      <w:r w:rsidRPr="00A751E3">
        <w:rPr>
          <w:rFonts w:ascii="Times New Roman" w:hAnsi="Times New Roman"/>
          <w:sz w:val="28"/>
          <w:szCs w:val="28"/>
        </w:rPr>
        <w:t xml:space="preserve"> Деревянное зодчество.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Летописание и начало книгопечатания. Лицевой свод. Домострой. </w:t>
      </w:r>
      <w:r w:rsidRPr="00A751E3">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A751E3">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751E3">
        <w:rPr>
          <w:rFonts w:ascii="Times New Roman" w:hAnsi="Times New Roman"/>
          <w:i/>
          <w:sz w:val="28"/>
          <w:szCs w:val="28"/>
        </w:rPr>
        <w:t xml:space="preserve">Посадская сатира XVII в.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A751E3" w:rsidRDefault="009D146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Региональный компонент</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Наш регион в </w:t>
      </w:r>
      <w:r w:rsidRPr="00A751E3">
        <w:rPr>
          <w:rFonts w:ascii="Times New Roman" w:hAnsi="Times New Roman"/>
          <w:sz w:val="28"/>
          <w:szCs w:val="28"/>
          <w:lang w:val="en-US"/>
        </w:rPr>
        <w:t>XVI</w:t>
      </w:r>
      <w:r w:rsidRPr="00A751E3">
        <w:rPr>
          <w:rFonts w:ascii="Times New Roman" w:hAnsi="Times New Roman"/>
          <w:sz w:val="28"/>
          <w:szCs w:val="28"/>
        </w:rPr>
        <w:t xml:space="preserve"> – </w:t>
      </w:r>
      <w:r w:rsidRPr="00A751E3">
        <w:rPr>
          <w:rFonts w:ascii="Times New Roman" w:hAnsi="Times New Roman"/>
          <w:sz w:val="28"/>
          <w:szCs w:val="28"/>
          <w:lang w:val="en-US"/>
        </w:rPr>
        <w:t>XVII</w:t>
      </w:r>
      <w:r w:rsidRPr="00A751E3">
        <w:rPr>
          <w:rFonts w:ascii="Times New Roman" w:hAnsi="Times New Roman"/>
          <w:sz w:val="28"/>
          <w:szCs w:val="28"/>
        </w:rPr>
        <w:t xml:space="preserve"> вв.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Р</w:t>
      </w:r>
      <w:r w:rsidR="00EB3507" w:rsidRPr="00A751E3">
        <w:rPr>
          <w:rFonts w:ascii="Times New Roman" w:hAnsi="Times New Roman"/>
          <w:b/>
          <w:bCs/>
          <w:sz w:val="28"/>
          <w:szCs w:val="28"/>
        </w:rPr>
        <w:t>оссия в конце</w:t>
      </w:r>
      <w:r w:rsidRPr="00A751E3">
        <w:rPr>
          <w:rFonts w:ascii="Times New Roman" w:hAnsi="Times New Roman"/>
          <w:b/>
          <w:bCs/>
          <w:sz w:val="28"/>
          <w:szCs w:val="28"/>
        </w:rPr>
        <w:t xml:space="preserve">XVII - XVIII </w:t>
      </w:r>
      <w:r w:rsidR="00F279E4" w:rsidRPr="00A751E3">
        <w:rPr>
          <w:rFonts w:ascii="Times New Roman" w:hAnsi="Times New Roman"/>
          <w:b/>
          <w:bCs/>
          <w:sz w:val="28"/>
          <w:szCs w:val="28"/>
        </w:rPr>
        <w:t>вв</w:t>
      </w:r>
      <w:r w:rsidRPr="00A751E3">
        <w:rPr>
          <w:rFonts w:ascii="Times New Roman" w:hAnsi="Times New Roman"/>
          <w:b/>
          <w:bCs/>
          <w:sz w:val="28"/>
          <w:szCs w:val="28"/>
        </w:rPr>
        <w:t xml:space="preserve">: </w:t>
      </w:r>
      <w:r w:rsidR="00EB3507" w:rsidRPr="00A751E3">
        <w:rPr>
          <w:rFonts w:ascii="Times New Roman" w:hAnsi="Times New Roman"/>
          <w:b/>
          <w:bCs/>
          <w:sz w:val="28"/>
          <w:szCs w:val="28"/>
        </w:rPr>
        <w:t>от царства к империи</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Россия в эпоху преобразований Петра I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Экономическая политика.</w:t>
      </w:r>
      <w:r w:rsidRPr="00A751E3">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w:t>
      </w:r>
      <w:r w:rsidRPr="00A751E3">
        <w:rPr>
          <w:rFonts w:ascii="Times New Roman" w:hAnsi="Times New Roman"/>
          <w:sz w:val="28"/>
          <w:szCs w:val="28"/>
        </w:rPr>
        <w:lastRenderedPageBreak/>
        <w:t xml:space="preserve">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Социальная политика.</w:t>
      </w:r>
      <w:r w:rsidRPr="00A751E3">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Реформы управления.</w:t>
      </w:r>
      <w:r w:rsidRPr="00A751E3">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Церковная реформа</w:t>
      </w:r>
      <w:r w:rsidRPr="00A751E3">
        <w:rPr>
          <w:rFonts w:ascii="Times New Roman" w:hAnsi="Times New Roman"/>
          <w:b/>
          <w:sz w:val="28"/>
          <w:szCs w:val="28"/>
        </w:rPr>
        <w:t>.</w:t>
      </w:r>
      <w:r w:rsidRPr="00A751E3">
        <w:rPr>
          <w:rFonts w:ascii="Times New Roman" w:hAnsi="Times New Roman"/>
          <w:sz w:val="28"/>
          <w:szCs w:val="28"/>
        </w:rPr>
        <w:t xml:space="preserve"> Упразднение патриаршества, учреждение синода. Положение конфессий.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Оппозиция реформам Петра I.</w:t>
      </w:r>
      <w:r w:rsidRPr="00A751E3">
        <w:rPr>
          <w:rFonts w:ascii="Times New Roman" w:hAnsi="Times New Roman"/>
          <w:sz w:val="28"/>
          <w:szCs w:val="28"/>
        </w:rPr>
        <w:t xml:space="preserve">Социальные движения в первой четверти XVIII в. </w:t>
      </w:r>
      <w:r w:rsidRPr="00A751E3">
        <w:rPr>
          <w:rFonts w:ascii="Times New Roman" w:hAnsi="Times New Roman"/>
          <w:i/>
          <w:sz w:val="28"/>
          <w:szCs w:val="28"/>
        </w:rPr>
        <w:t>Восстания в Астрахани, Башкирии, на Дону.</w:t>
      </w:r>
      <w:r w:rsidRPr="00A751E3">
        <w:rPr>
          <w:rFonts w:ascii="Times New Roman" w:hAnsi="Times New Roman"/>
          <w:sz w:val="28"/>
          <w:szCs w:val="28"/>
        </w:rPr>
        <w:t xml:space="preserve"> Дело царевича Алексея.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Внешняя политика.</w:t>
      </w:r>
      <w:r w:rsidRPr="00A751E3">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Преобразования Петра I в области культуры.</w:t>
      </w:r>
      <w:r w:rsidRPr="00A751E3">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A751E3">
        <w:rPr>
          <w:rFonts w:ascii="Times New Roman" w:hAnsi="Times New Roman"/>
          <w:i/>
          <w:sz w:val="28"/>
          <w:szCs w:val="28"/>
        </w:rPr>
        <w:t xml:space="preserve">Новые формы социальной коммуникации в дворянской среде. </w:t>
      </w:r>
      <w:r w:rsidRPr="00A751E3">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lastRenderedPageBreak/>
        <w:t xml:space="preserve">После Петра Великого: эпоха «дворцовых переворотов»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Укрепление границ империи на Украине и на юго-восточной окраине. </w:t>
      </w:r>
      <w:r w:rsidRPr="00A751E3">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Россия в международных конфликтах 1740-х – 1750-х гг. Участие в Семилетней войне.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Петр III. Манифест «о вольности дворянской». Переворот 28 июня 1762</w:t>
      </w:r>
      <w:r w:rsidR="005202DD" w:rsidRPr="00A751E3">
        <w:rPr>
          <w:rFonts w:ascii="Times New Roman" w:hAnsi="Times New Roman"/>
          <w:sz w:val="28"/>
          <w:szCs w:val="28"/>
        </w:rPr>
        <w:t> </w:t>
      </w:r>
      <w:r w:rsidRPr="00A751E3">
        <w:rPr>
          <w:rFonts w:ascii="Times New Roman" w:hAnsi="Times New Roman"/>
          <w:sz w:val="28"/>
          <w:szCs w:val="28"/>
        </w:rPr>
        <w:t xml:space="preserve">г.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Россия в 1760-х – 1790- гг. Правление Екатерины II и Павла I </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Внутренняя политика Екатерины II. Личность императрицы. Идеи Просвещения. «Просвещ</w:t>
      </w:r>
      <w:r w:rsidR="00245F1D" w:rsidRPr="00A751E3">
        <w:rPr>
          <w:rFonts w:ascii="Times New Roman" w:hAnsi="Times New Roman"/>
          <w:sz w:val="28"/>
          <w:szCs w:val="28"/>
        </w:rPr>
        <w:t>е</w:t>
      </w:r>
      <w:r w:rsidRPr="00A751E3">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751E3">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Национальная политика. </w:t>
      </w:r>
      <w:r w:rsidRPr="00A751E3">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A751E3">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w:t>
      </w:r>
      <w:r w:rsidRPr="00A751E3">
        <w:rPr>
          <w:rFonts w:ascii="Times New Roman" w:hAnsi="Times New Roman"/>
          <w:sz w:val="28"/>
          <w:szCs w:val="28"/>
        </w:rPr>
        <w:lastRenderedPageBreak/>
        <w:t xml:space="preserve">оброчное хозяйство. </w:t>
      </w:r>
      <w:r w:rsidRPr="00A751E3">
        <w:rPr>
          <w:rFonts w:ascii="Times New Roman" w:hAnsi="Times New Roman"/>
          <w:i/>
          <w:sz w:val="28"/>
          <w:szCs w:val="28"/>
        </w:rPr>
        <w:t>Дворовые люди.</w:t>
      </w:r>
      <w:r w:rsidRPr="00A751E3">
        <w:rPr>
          <w:rFonts w:ascii="Times New Roman" w:hAnsi="Times New Roman"/>
          <w:sz w:val="28"/>
          <w:szCs w:val="28"/>
        </w:rPr>
        <w:t xml:space="preserve"> Роль крепостного строя в экономике страны.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A751E3">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A751E3">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Внутренняя и внешняя торговля. Торговые пути внутри страны. </w:t>
      </w:r>
      <w:r w:rsidRPr="00A751E3">
        <w:rPr>
          <w:rFonts w:ascii="Times New Roman" w:hAnsi="Times New Roman"/>
          <w:i/>
          <w:sz w:val="28"/>
          <w:szCs w:val="28"/>
        </w:rPr>
        <w:t>Водно-транспортные системы: Вышневолоцкая, Тихвинская, Мариинская и др.</w:t>
      </w:r>
      <w:r w:rsidRPr="00A751E3">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A751E3">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Обострение социальных противоречий. </w:t>
      </w:r>
      <w:r w:rsidRPr="00A751E3">
        <w:rPr>
          <w:rFonts w:ascii="Times New Roman" w:hAnsi="Times New Roman"/>
          <w:i/>
          <w:sz w:val="28"/>
          <w:szCs w:val="28"/>
        </w:rPr>
        <w:t>Чумной бунт в Москве.</w:t>
      </w:r>
      <w:r w:rsidRPr="00A751E3">
        <w:rPr>
          <w:rFonts w:ascii="Times New Roman" w:hAnsi="Times New Roman"/>
          <w:sz w:val="28"/>
          <w:szCs w:val="28"/>
        </w:rPr>
        <w:t xml:space="preserve"> Восстание под предводительством Емельяна Пугачева. </w:t>
      </w:r>
      <w:r w:rsidRPr="00A751E3">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A751E3">
        <w:rPr>
          <w:rFonts w:ascii="Times New Roman" w:hAnsi="Times New Roman"/>
          <w:sz w:val="28"/>
          <w:szCs w:val="28"/>
        </w:rPr>
        <w:t xml:space="preserve"> Влияние восстания на внутреннюю политику и развитие общественной мысли.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Борьба России за выход к Черному морю. Войны с Османской империей. П.А.Румянцев, А.</w:t>
      </w:r>
      <w:r w:rsidR="00510EE9" w:rsidRPr="00A751E3">
        <w:rPr>
          <w:rFonts w:ascii="Times New Roman" w:hAnsi="Times New Roman"/>
          <w:sz w:val="28"/>
          <w:szCs w:val="28"/>
        </w:rPr>
        <w:t xml:space="preserve">В. </w:t>
      </w:r>
      <w:r w:rsidRPr="00A751E3">
        <w:rPr>
          <w:rFonts w:ascii="Times New Roman" w:hAnsi="Times New Roman"/>
          <w:sz w:val="28"/>
          <w:szCs w:val="28"/>
        </w:rPr>
        <w:t xml:space="preserve">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Участие России в разделах Речи Посполитой. </w:t>
      </w:r>
      <w:r w:rsidRPr="00A751E3">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751E3">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751E3">
        <w:rPr>
          <w:rFonts w:ascii="Times New Roman" w:hAnsi="Times New Roman"/>
          <w:i/>
          <w:sz w:val="28"/>
          <w:szCs w:val="28"/>
        </w:rPr>
        <w:t xml:space="preserve">Восстание под предводительством Тадеуша Костюшко.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Культурное пространство Российской империи в XVIII в.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A751E3">
        <w:rPr>
          <w:rFonts w:ascii="Times New Roman" w:hAnsi="Times New Roman"/>
          <w:i/>
          <w:sz w:val="28"/>
          <w:szCs w:val="28"/>
        </w:rPr>
        <w:t>Н.И.Новиков, материалы о положении крепостных крестьян в его журналах.</w:t>
      </w:r>
      <w:r w:rsidRPr="00A751E3">
        <w:rPr>
          <w:rFonts w:ascii="Times New Roman" w:hAnsi="Times New Roman"/>
          <w:sz w:val="28"/>
          <w:szCs w:val="28"/>
        </w:rPr>
        <w:t xml:space="preserve"> А.Н.Радищев и его «Путешествие из Петербурга в Москву».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A751E3">
        <w:rPr>
          <w:rFonts w:ascii="Times New Roman" w:hAnsi="Times New Roman"/>
          <w:sz w:val="28"/>
          <w:szCs w:val="28"/>
        </w:rPr>
        <w:t>т. п.</w:t>
      </w:r>
      <w:r w:rsidRPr="00A751E3">
        <w:rPr>
          <w:rFonts w:ascii="Times New Roman" w:hAnsi="Times New Roman"/>
          <w:sz w:val="28"/>
          <w:szCs w:val="28"/>
        </w:rPr>
        <w:t xml:space="preserve">). </w:t>
      </w:r>
      <w:r w:rsidRPr="00A751E3">
        <w:rPr>
          <w:rFonts w:ascii="Times New Roman" w:hAnsi="Times New Roman"/>
          <w:i/>
          <w:sz w:val="28"/>
          <w:szCs w:val="28"/>
        </w:rPr>
        <w:t>Вклад в развитие русской культуры ученых, художников, мастеров, прибывших из-за рубежа.</w:t>
      </w:r>
      <w:r w:rsidRPr="00A751E3">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751E3">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Образование в России в XVIII в. </w:t>
      </w:r>
      <w:r w:rsidRPr="00A751E3">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751E3">
        <w:rPr>
          <w:rFonts w:ascii="Times New Roman" w:hAnsi="Times New Roman"/>
          <w:sz w:val="28"/>
          <w:szCs w:val="28"/>
        </w:rPr>
        <w:t xml:space="preserve"> Московский университет – первый российский университет.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A751E3">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A751E3">
        <w:rPr>
          <w:rFonts w:ascii="Times New Roman" w:hAnsi="Times New Roman"/>
          <w:sz w:val="28"/>
          <w:szCs w:val="28"/>
        </w:rPr>
        <w:t xml:space="preserve"> Переход к классицизму, </w:t>
      </w:r>
      <w:r w:rsidRPr="00A751E3">
        <w:rPr>
          <w:rFonts w:ascii="Times New Roman" w:hAnsi="Times New Roman"/>
          <w:i/>
          <w:sz w:val="28"/>
          <w:szCs w:val="28"/>
        </w:rPr>
        <w:t xml:space="preserve">создание архитектурных ассамблей в стиле классицизма в обеих столицах. </w:t>
      </w:r>
      <w:r w:rsidRPr="00A751E3">
        <w:rPr>
          <w:rFonts w:ascii="Times New Roman" w:hAnsi="Times New Roman"/>
          <w:sz w:val="28"/>
          <w:szCs w:val="28"/>
        </w:rPr>
        <w:t xml:space="preserve">В.И. Баженов, М.Ф.Казаков.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751E3">
        <w:rPr>
          <w:rFonts w:ascii="Times New Roman" w:hAnsi="Times New Roman"/>
          <w:i/>
          <w:sz w:val="28"/>
          <w:szCs w:val="28"/>
        </w:rPr>
        <w:t xml:space="preserve">Новые веяния в изобразительном искусстве в конце столетия.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Народы России в XVIII в.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Россия при Павле I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Основные принципы внутренней политики Павла I. Укрепление абсолютизма </w:t>
      </w:r>
      <w:r w:rsidRPr="00A751E3">
        <w:rPr>
          <w:rFonts w:ascii="Times New Roman" w:hAnsi="Times New Roman"/>
          <w:i/>
          <w:sz w:val="28"/>
          <w:szCs w:val="28"/>
        </w:rPr>
        <w:t>через отказ от принципов «просвещенного абсолютизма» и</w:t>
      </w:r>
      <w:r w:rsidRPr="00A751E3">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Внутренняя политика. Ограничение дворянских привилегий. </w:t>
      </w:r>
    </w:p>
    <w:p w:rsidR="009D1460" w:rsidRPr="00A751E3" w:rsidRDefault="009D146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Региональный компонент</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Наш регион </w:t>
      </w:r>
      <w:r w:rsidRPr="00A751E3">
        <w:rPr>
          <w:rFonts w:ascii="Times New Roman" w:hAnsi="Times New Roman"/>
          <w:bCs/>
          <w:sz w:val="28"/>
          <w:szCs w:val="28"/>
        </w:rPr>
        <w:t>в XVIII в.</w:t>
      </w:r>
    </w:p>
    <w:p w:rsidR="009D1460" w:rsidRPr="00A751E3" w:rsidRDefault="00510EE9"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 xml:space="preserve">Российсская </w:t>
      </w:r>
      <w:r w:rsidR="00EB3507" w:rsidRPr="00A751E3">
        <w:rPr>
          <w:rFonts w:ascii="Times New Roman" w:hAnsi="Times New Roman"/>
          <w:b/>
          <w:bCs/>
          <w:sz w:val="28"/>
          <w:szCs w:val="28"/>
        </w:rPr>
        <w:t xml:space="preserve">империя в </w:t>
      </w:r>
      <w:r w:rsidR="009D1460" w:rsidRPr="00A751E3">
        <w:rPr>
          <w:rFonts w:ascii="Times New Roman" w:hAnsi="Times New Roman"/>
          <w:b/>
          <w:bCs/>
          <w:sz w:val="28"/>
          <w:szCs w:val="28"/>
        </w:rPr>
        <w:t xml:space="preserve">XIX – </w:t>
      </w:r>
      <w:r w:rsidR="00EB3507" w:rsidRPr="00A751E3">
        <w:rPr>
          <w:rFonts w:ascii="Times New Roman" w:hAnsi="Times New Roman"/>
          <w:b/>
          <w:bCs/>
          <w:sz w:val="28"/>
          <w:szCs w:val="28"/>
        </w:rPr>
        <w:t>начале</w:t>
      </w:r>
      <w:r w:rsidR="009D1460" w:rsidRPr="00A751E3">
        <w:rPr>
          <w:rFonts w:ascii="Times New Roman" w:hAnsi="Times New Roman"/>
          <w:b/>
          <w:bCs/>
          <w:sz w:val="28"/>
          <w:szCs w:val="28"/>
        </w:rPr>
        <w:t xml:space="preserve"> XX </w:t>
      </w:r>
      <w:r w:rsidR="00EB3507" w:rsidRPr="00A751E3">
        <w:rPr>
          <w:rFonts w:ascii="Times New Roman" w:hAnsi="Times New Roman"/>
          <w:b/>
          <w:bCs/>
          <w:sz w:val="28"/>
          <w:szCs w:val="28"/>
        </w:rPr>
        <w:t>вв</w:t>
      </w:r>
      <w:r w:rsidR="009D1460" w:rsidRPr="00A751E3">
        <w:rPr>
          <w:rFonts w:ascii="Times New Roman" w:hAnsi="Times New Roman"/>
          <w:b/>
          <w:bCs/>
          <w:sz w:val="28"/>
          <w:szCs w:val="28"/>
        </w:rPr>
        <w:t>.</w:t>
      </w:r>
    </w:p>
    <w:p w:rsidR="009D1460" w:rsidRPr="00A751E3" w:rsidRDefault="009D1460" w:rsidP="0042789C">
      <w:pPr>
        <w:suppressAutoHyphens/>
        <w:spacing w:after="0"/>
        <w:ind w:left="426"/>
        <w:rPr>
          <w:rFonts w:ascii="Times New Roman" w:hAnsi="Times New Roman"/>
          <w:b/>
          <w:bCs/>
          <w:sz w:val="28"/>
          <w:szCs w:val="28"/>
        </w:rPr>
      </w:pPr>
      <w:r w:rsidRPr="00A751E3">
        <w:rPr>
          <w:rFonts w:ascii="Times New Roman" w:hAnsi="Times New Roman"/>
          <w:b/>
          <w:bCs/>
          <w:sz w:val="28"/>
          <w:szCs w:val="28"/>
        </w:rPr>
        <w:t>Россия на пути к реформам (1801–1861)</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Александровская эпоха: государственный либерализм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Отечественная война 1812 г.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A751E3">
        <w:rPr>
          <w:rFonts w:ascii="Times New Roman" w:hAnsi="Times New Roman"/>
          <w:i/>
          <w:sz w:val="28"/>
          <w:szCs w:val="28"/>
        </w:rPr>
        <w:t>Военные поселения. Дворянская оппозиция самодержавию.</w:t>
      </w:r>
      <w:r w:rsidRPr="00A751E3">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Николаевское самодержавие: государственный консерватизм </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751E3">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A751E3">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w:t>
      </w:r>
      <w:r w:rsidRPr="00A751E3">
        <w:rPr>
          <w:rFonts w:ascii="Times New Roman" w:hAnsi="Times New Roman"/>
          <w:sz w:val="28"/>
          <w:szCs w:val="28"/>
        </w:rPr>
        <w:lastRenderedPageBreak/>
        <w:t xml:space="preserve">«православие, самодержавие, народность». </w:t>
      </w:r>
      <w:r w:rsidRPr="00A751E3">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Крепостнический социум. Деревня и город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Сословная структура российского общества. Крепостное хозяйство. </w:t>
      </w:r>
      <w:r w:rsidRPr="00A751E3">
        <w:rPr>
          <w:rFonts w:ascii="Times New Roman" w:hAnsi="Times New Roman"/>
          <w:i/>
          <w:sz w:val="28"/>
          <w:szCs w:val="28"/>
        </w:rPr>
        <w:t>Помещик и крестьянин, конфликты и сотрудничество.</w:t>
      </w:r>
      <w:r w:rsidRPr="00A751E3">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A751E3">
        <w:rPr>
          <w:rFonts w:ascii="Times New Roman" w:hAnsi="Times New Roman"/>
          <w:i/>
          <w:sz w:val="28"/>
          <w:szCs w:val="28"/>
        </w:rPr>
        <w:t>Москва и Петербург: спор двух столиц.</w:t>
      </w:r>
      <w:r w:rsidRPr="00A751E3">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Культурное пространство империи в первой половине XIX в.</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751E3">
        <w:rPr>
          <w:rFonts w:ascii="Times New Roman" w:hAnsi="Times New Roman"/>
          <w:i/>
          <w:sz w:val="28"/>
          <w:szCs w:val="28"/>
        </w:rPr>
        <w:t>Культура повседневности: обретение комфорта. Жизнь в городе и в усадьбе.</w:t>
      </w:r>
      <w:r w:rsidRPr="00A751E3">
        <w:rPr>
          <w:rFonts w:ascii="Times New Roman" w:hAnsi="Times New Roman"/>
          <w:sz w:val="28"/>
          <w:szCs w:val="28"/>
        </w:rPr>
        <w:t xml:space="preserve"> Российская культура как часть европейской культуры.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Пространство империи: этнокультурный облик страны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751E3">
        <w:rPr>
          <w:rFonts w:ascii="Times New Roman" w:hAnsi="Times New Roman"/>
          <w:i/>
          <w:sz w:val="28"/>
          <w:szCs w:val="28"/>
        </w:rPr>
        <w:t>Польское восстание 1830–1831 гг.</w:t>
      </w:r>
      <w:r w:rsidRPr="00A751E3">
        <w:rPr>
          <w:rFonts w:ascii="Times New Roman" w:hAnsi="Times New Roman"/>
          <w:sz w:val="28"/>
          <w:szCs w:val="28"/>
        </w:rPr>
        <w:t xml:space="preserve"> Присоединение Грузии и Закавказья. Кавказская война. Движение Шамиля.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751E3">
        <w:rPr>
          <w:rFonts w:ascii="Times New Roman" w:hAnsi="Times New Roman"/>
          <w:i/>
          <w:sz w:val="28"/>
          <w:szCs w:val="28"/>
        </w:rPr>
        <w:t xml:space="preserve">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w:t>
      </w:r>
      <w:r w:rsidRPr="00A751E3">
        <w:rPr>
          <w:rFonts w:ascii="Times New Roman" w:hAnsi="Times New Roman"/>
          <w:i/>
          <w:sz w:val="28"/>
          <w:szCs w:val="28"/>
        </w:rPr>
        <w:lastRenderedPageBreak/>
        <w:t>политических организаций. Распространение либеральных идей. Декабристы – дворянские революционеры. Культура и этика декабристов.</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751E3">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A751E3" w:rsidRDefault="009D1460" w:rsidP="0042789C">
      <w:pPr>
        <w:suppressAutoHyphens/>
        <w:spacing w:after="0"/>
        <w:ind w:left="426"/>
        <w:rPr>
          <w:rFonts w:ascii="Times New Roman" w:hAnsi="Times New Roman"/>
          <w:b/>
          <w:bCs/>
          <w:sz w:val="28"/>
          <w:szCs w:val="28"/>
        </w:rPr>
      </w:pPr>
      <w:r w:rsidRPr="00A751E3">
        <w:rPr>
          <w:rFonts w:ascii="Times New Roman" w:hAnsi="Times New Roman"/>
          <w:b/>
          <w:bCs/>
          <w:sz w:val="28"/>
          <w:szCs w:val="28"/>
        </w:rPr>
        <w:t>Россия в эпоху реформ</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Преобразования Александра II: социальная и правовая модернизация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751E3">
        <w:rPr>
          <w:rFonts w:ascii="Times New Roman" w:hAnsi="Times New Roman"/>
          <w:i/>
          <w:sz w:val="28"/>
          <w:szCs w:val="28"/>
        </w:rPr>
        <w:t>Утверждение начал всесословности в правовом строе страны.</w:t>
      </w:r>
      <w:r w:rsidRPr="00A751E3">
        <w:rPr>
          <w:rFonts w:ascii="Times New Roman" w:hAnsi="Times New Roman"/>
          <w:sz w:val="28"/>
          <w:szCs w:val="28"/>
        </w:rPr>
        <w:t xml:space="preserve"> Конституционный вопрос.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«Народное самодержавие» Александра III </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A751E3">
        <w:rPr>
          <w:rFonts w:ascii="Times New Roman" w:hAnsi="Times New Roman"/>
          <w:i/>
          <w:sz w:val="28"/>
          <w:szCs w:val="28"/>
        </w:rPr>
        <w:t>Политика консервативной стабилизации. Ограничение общественной самодеятельности.</w:t>
      </w:r>
      <w:r w:rsidRPr="00A751E3">
        <w:rPr>
          <w:rFonts w:ascii="Times New Roman" w:hAnsi="Times New Roman"/>
          <w:sz w:val="28"/>
          <w:szCs w:val="28"/>
        </w:rPr>
        <w:t xml:space="preserve"> Местное самоуправление и самодержавие. Независимость суда и администрация. </w:t>
      </w:r>
      <w:r w:rsidRPr="00A751E3">
        <w:rPr>
          <w:rFonts w:ascii="Times New Roman" w:hAnsi="Times New Roman"/>
          <w:i/>
          <w:sz w:val="28"/>
          <w:szCs w:val="28"/>
        </w:rPr>
        <w:t>Права университетов и власть попечителей.</w:t>
      </w:r>
      <w:r w:rsidRPr="00A751E3">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751E3">
        <w:rPr>
          <w:rFonts w:ascii="Times New Roman" w:hAnsi="Times New Roman"/>
          <w:i/>
          <w:sz w:val="28"/>
          <w:szCs w:val="28"/>
        </w:rPr>
        <w:t>Финансовая политика</w:t>
      </w:r>
      <w:r w:rsidRPr="00A751E3">
        <w:rPr>
          <w:rFonts w:ascii="Times New Roman" w:hAnsi="Times New Roman"/>
          <w:sz w:val="28"/>
          <w:szCs w:val="28"/>
        </w:rPr>
        <w:t xml:space="preserve">. </w:t>
      </w:r>
      <w:r w:rsidRPr="00A751E3">
        <w:rPr>
          <w:rFonts w:ascii="Times New Roman" w:hAnsi="Times New Roman"/>
          <w:i/>
          <w:sz w:val="28"/>
          <w:szCs w:val="28"/>
        </w:rPr>
        <w:t xml:space="preserve">Консервация аграрных отношений. </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A751E3">
        <w:rPr>
          <w:rFonts w:ascii="Times New Roman" w:hAnsi="Times New Roman"/>
          <w:i/>
          <w:sz w:val="28"/>
          <w:szCs w:val="28"/>
        </w:rPr>
        <w:t xml:space="preserve">Освоение государственной территории.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Пореформенный социум. Сельское хозяйство и промышленность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751E3">
        <w:rPr>
          <w:rFonts w:ascii="Times New Roman" w:hAnsi="Times New Roman"/>
          <w:i/>
          <w:sz w:val="28"/>
          <w:szCs w:val="28"/>
        </w:rPr>
        <w:t>Помещичье «оскудение». Социальные типы крестьян и помещиков.</w:t>
      </w:r>
      <w:r w:rsidRPr="00A751E3">
        <w:rPr>
          <w:rFonts w:ascii="Times New Roman" w:hAnsi="Times New Roman"/>
          <w:sz w:val="28"/>
          <w:szCs w:val="28"/>
        </w:rPr>
        <w:t xml:space="preserve"> Дворяне-предприниматели.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w:t>
      </w:r>
      <w:r w:rsidRPr="00A751E3">
        <w:rPr>
          <w:rFonts w:ascii="Times New Roman" w:hAnsi="Times New Roman"/>
          <w:sz w:val="28"/>
          <w:szCs w:val="28"/>
        </w:rPr>
        <w:lastRenderedPageBreak/>
        <w:t xml:space="preserve">вопрос и его особенности в России. </w:t>
      </w:r>
      <w:r w:rsidRPr="00A751E3">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Культурное пространство империи во второй половине XIX в.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751E3">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A751E3">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Этнокультурный облик империи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751E3">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751E3">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751E3">
        <w:rPr>
          <w:rFonts w:ascii="Times New Roman" w:hAnsi="Times New Roman"/>
          <w:i/>
          <w:sz w:val="28"/>
          <w:szCs w:val="28"/>
        </w:rPr>
        <w:t xml:space="preserve">Студенческое движение. Рабочее движение. Женское движение. </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Идейные течения и общественное движение. </w:t>
      </w:r>
      <w:r w:rsidRPr="00A751E3">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A751E3">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751E3">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751E3">
        <w:rPr>
          <w:rFonts w:ascii="Times New Roman" w:hAnsi="Times New Roman"/>
          <w:sz w:val="28"/>
          <w:szCs w:val="28"/>
        </w:rPr>
        <w:t xml:space="preserve"> Политический терроризм. Распространение марксизма и </w:t>
      </w:r>
      <w:r w:rsidRPr="00A751E3">
        <w:rPr>
          <w:rFonts w:ascii="Times New Roman" w:hAnsi="Times New Roman"/>
          <w:sz w:val="28"/>
          <w:szCs w:val="28"/>
        </w:rPr>
        <w:lastRenderedPageBreak/>
        <w:t xml:space="preserve">формирование социал-демократии. </w:t>
      </w:r>
      <w:r w:rsidRPr="00A751E3">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Кризис империи в начале ХХ века</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751E3">
        <w:rPr>
          <w:rFonts w:ascii="Times New Roman" w:hAnsi="Times New Roman"/>
          <w:i/>
          <w:sz w:val="28"/>
          <w:szCs w:val="28"/>
        </w:rPr>
        <w:t>Отечественный и иностранный капитал, его роль в индустриализации страны.</w:t>
      </w:r>
      <w:r w:rsidRPr="00A751E3">
        <w:rPr>
          <w:rFonts w:ascii="Times New Roman" w:hAnsi="Times New Roman"/>
          <w:sz w:val="28"/>
          <w:szCs w:val="28"/>
        </w:rPr>
        <w:t xml:space="preserve"> Россия – мировой экспортер хлеба. Аграрный вопрос. </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751E3">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Первая российская революция 1905-1907 гг. Начало парламентаризма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A751E3">
        <w:rPr>
          <w:rFonts w:ascii="Times New Roman" w:hAnsi="Times New Roman"/>
          <w:i/>
          <w:sz w:val="28"/>
          <w:szCs w:val="28"/>
        </w:rPr>
        <w:t xml:space="preserve">«Союз освобождения». «Банкетная кампания». </w:t>
      </w:r>
    </w:p>
    <w:p w:rsidR="009D1460" w:rsidRPr="00A751E3" w:rsidRDefault="009D1460"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A751E3">
        <w:rPr>
          <w:rFonts w:ascii="Times New Roman" w:hAnsi="Times New Roman"/>
          <w:i/>
          <w:sz w:val="28"/>
          <w:szCs w:val="28"/>
        </w:rPr>
        <w:t xml:space="preserve">Политический терроризм.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A751E3">
        <w:rPr>
          <w:rFonts w:ascii="Times New Roman" w:hAnsi="Times New Roman"/>
          <w:i/>
          <w:sz w:val="28"/>
          <w:szCs w:val="28"/>
        </w:rPr>
        <w:t>Неонароднические партии и организации (социалисты-революционеры).</w:t>
      </w:r>
      <w:r w:rsidRPr="00A751E3">
        <w:rPr>
          <w:rFonts w:ascii="Times New Roman" w:hAnsi="Times New Roman"/>
          <w:sz w:val="28"/>
          <w:szCs w:val="28"/>
        </w:rPr>
        <w:t xml:space="preserve"> Социал-демократия: большевики и меньшевики. Либеральные партии (кадеты, октябристы). </w:t>
      </w:r>
      <w:r w:rsidRPr="00A751E3">
        <w:rPr>
          <w:rFonts w:ascii="Times New Roman" w:hAnsi="Times New Roman"/>
          <w:i/>
          <w:sz w:val="28"/>
          <w:szCs w:val="28"/>
        </w:rPr>
        <w:t>Национальные партии</w:t>
      </w:r>
      <w:r w:rsidRPr="00A751E3">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A751E3">
        <w:rPr>
          <w:rFonts w:ascii="Times New Roman" w:hAnsi="Times New Roman"/>
          <w:sz w:val="28"/>
          <w:szCs w:val="28"/>
        </w:rPr>
        <w:t xml:space="preserve"> Деятельность I и II Государственной думы: итоги и уроки.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lastRenderedPageBreak/>
        <w:t xml:space="preserve">Общество и власть после революции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751E3">
        <w:rPr>
          <w:rFonts w:ascii="Times New Roman" w:hAnsi="Times New Roman"/>
          <w:i/>
          <w:sz w:val="28"/>
          <w:szCs w:val="28"/>
        </w:rPr>
        <w:t xml:space="preserve">Национальные партии и фракции в Государственной Думе.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A751E3" w:rsidRDefault="009D1460"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 xml:space="preserve">«Серебряный век» российской культуры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A751E3" w:rsidRDefault="009D1460"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Региональный компонент</w:t>
      </w:r>
    </w:p>
    <w:p w:rsidR="009D1460" w:rsidRPr="00A751E3" w:rsidRDefault="009D1460"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Наш регион </w:t>
      </w:r>
      <w:r w:rsidRPr="00A751E3">
        <w:rPr>
          <w:rFonts w:ascii="Times New Roman" w:hAnsi="Times New Roman"/>
          <w:bCs/>
          <w:sz w:val="28"/>
          <w:szCs w:val="28"/>
        </w:rPr>
        <w:t>в XI</w:t>
      </w:r>
      <w:r w:rsidRPr="00A751E3">
        <w:rPr>
          <w:rFonts w:ascii="Times New Roman" w:hAnsi="Times New Roman"/>
          <w:bCs/>
          <w:sz w:val="28"/>
          <w:szCs w:val="28"/>
          <w:lang w:val="en-US"/>
        </w:rPr>
        <w:t>X</w:t>
      </w:r>
      <w:r w:rsidRPr="00A751E3">
        <w:rPr>
          <w:rFonts w:ascii="Times New Roman" w:hAnsi="Times New Roman"/>
          <w:bCs/>
          <w:sz w:val="28"/>
          <w:szCs w:val="28"/>
        </w:rPr>
        <w:t xml:space="preserve"> в.</w:t>
      </w:r>
    </w:p>
    <w:p w:rsidR="009D1460" w:rsidRPr="00A751E3" w:rsidRDefault="009D1460" w:rsidP="0042789C">
      <w:pPr>
        <w:suppressAutoHyphens/>
        <w:spacing w:after="0"/>
        <w:ind w:left="426"/>
        <w:rPr>
          <w:rFonts w:ascii="Times New Roman" w:hAnsi="Times New Roman"/>
          <w:sz w:val="28"/>
          <w:szCs w:val="28"/>
        </w:rPr>
      </w:pPr>
    </w:p>
    <w:p w:rsidR="009D1460" w:rsidRPr="00A751E3" w:rsidRDefault="009D1460" w:rsidP="0042789C">
      <w:pPr>
        <w:shd w:val="clear" w:color="auto" w:fill="FFFFFF"/>
        <w:suppressAutoHyphens/>
        <w:spacing w:after="0"/>
        <w:ind w:left="426"/>
        <w:jc w:val="both"/>
        <w:rPr>
          <w:rFonts w:ascii="Times New Roman" w:hAnsi="Times New Roman"/>
          <w:b/>
          <w:sz w:val="28"/>
          <w:szCs w:val="28"/>
        </w:rPr>
      </w:pPr>
      <w:r w:rsidRPr="00A751E3">
        <w:rPr>
          <w:rFonts w:ascii="Times New Roman" w:hAnsi="Times New Roman"/>
          <w:b/>
          <w:sz w:val="28"/>
          <w:szCs w:val="28"/>
        </w:rPr>
        <w:t>Всеобщая история</w:t>
      </w:r>
    </w:p>
    <w:p w:rsidR="009D1460" w:rsidRPr="00A751E3" w:rsidRDefault="00EB3507" w:rsidP="0042789C">
      <w:pPr>
        <w:shd w:val="clear" w:color="auto" w:fill="FFFFFF"/>
        <w:suppressAutoHyphens/>
        <w:spacing w:after="0"/>
        <w:ind w:left="426"/>
        <w:jc w:val="both"/>
        <w:rPr>
          <w:rFonts w:ascii="Times New Roman" w:hAnsi="Times New Roman"/>
          <w:i/>
          <w:sz w:val="28"/>
          <w:szCs w:val="28"/>
        </w:rPr>
      </w:pPr>
      <w:r w:rsidRPr="00A751E3">
        <w:rPr>
          <w:rFonts w:ascii="Times New Roman" w:hAnsi="Times New Roman"/>
          <w:b/>
          <w:sz w:val="28"/>
          <w:szCs w:val="28"/>
        </w:rPr>
        <w:t>История Древнего мира</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Что изучает история. Историческая хронология (сч</w:t>
      </w:r>
      <w:r w:rsidR="00245F1D" w:rsidRPr="00A751E3">
        <w:rPr>
          <w:rFonts w:ascii="Times New Roman" w:hAnsi="Times New Roman"/>
          <w:sz w:val="28"/>
          <w:szCs w:val="28"/>
        </w:rPr>
        <w:t>е</w:t>
      </w:r>
      <w:r w:rsidRPr="00A751E3">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Первобытность.</w:t>
      </w:r>
      <w:r w:rsidRPr="00A751E3">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A751E3">
        <w:rPr>
          <w:rFonts w:ascii="Times New Roman" w:hAnsi="Times New Roman"/>
          <w:sz w:val="28"/>
          <w:szCs w:val="28"/>
        </w:rPr>
        <w:t>е</w:t>
      </w:r>
      <w:r w:rsidRPr="00A751E3">
        <w:rPr>
          <w:rFonts w:ascii="Times New Roman" w:hAnsi="Times New Roman"/>
          <w:sz w:val="28"/>
          <w:szCs w:val="28"/>
        </w:rPr>
        <w:t>сел и торговли. Возникновение древнейших цивилизаций.</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 xml:space="preserve">Древний мир: </w:t>
      </w:r>
      <w:r w:rsidRPr="00A751E3">
        <w:rPr>
          <w:rFonts w:ascii="Times New Roman" w:hAnsi="Times New Roman"/>
          <w:sz w:val="28"/>
          <w:szCs w:val="28"/>
        </w:rPr>
        <w:t>понятие и хронология. Карта Древнего мира.</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Древний Восток</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751E3">
        <w:rPr>
          <w:rFonts w:ascii="Times New Roman" w:hAnsi="Times New Roman"/>
          <w:i/>
          <w:sz w:val="28"/>
          <w:szCs w:val="28"/>
        </w:rPr>
        <w:t>Фараон-</w:t>
      </w:r>
      <w:r w:rsidRPr="00A751E3">
        <w:rPr>
          <w:rFonts w:ascii="Times New Roman" w:hAnsi="Times New Roman"/>
          <w:i/>
          <w:sz w:val="28"/>
          <w:szCs w:val="28"/>
        </w:rPr>
        <w:lastRenderedPageBreak/>
        <w:t xml:space="preserve">реформатор Эхнатон. </w:t>
      </w:r>
      <w:r w:rsidRPr="00A751E3">
        <w:rPr>
          <w:rFonts w:ascii="Times New Roman" w:hAnsi="Times New Roman"/>
          <w:sz w:val="28"/>
          <w:szCs w:val="28"/>
        </w:rPr>
        <w:t>Военные походы. Рабы. Познания древних египтян. Письменность. Храмы и пирамиды.</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A751E3">
        <w:rPr>
          <w:rFonts w:ascii="Times New Roman" w:hAnsi="Times New Roman"/>
          <w:sz w:val="28"/>
          <w:szCs w:val="28"/>
        </w:rPr>
        <w:t>е</w:t>
      </w:r>
      <w:r w:rsidRPr="00A751E3">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A751E3">
        <w:rPr>
          <w:rFonts w:ascii="Times New Roman" w:hAnsi="Times New Roman"/>
          <w:sz w:val="28"/>
          <w:szCs w:val="28"/>
        </w:rPr>
        <w:t>е</w:t>
      </w:r>
      <w:r w:rsidRPr="00A751E3">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A751E3">
        <w:rPr>
          <w:rFonts w:ascii="Times New Roman" w:hAnsi="Times New Roman"/>
          <w:sz w:val="28"/>
          <w:szCs w:val="28"/>
        </w:rPr>
        <w:t>е</w:t>
      </w:r>
      <w:r w:rsidRPr="00A751E3">
        <w:rPr>
          <w:rFonts w:ascii="Times New Roman" w:hAnsi="Times New Roman"/>
          <w:sz w:val="28"/>
          <w:szCs w:val="28"/>
        </w:rPr>
        <w:t>сел и торговли. Великий ш</w:t>
      </w:r>
      <w:r w:rsidR="00245F1D" w:rsidRPr="00A751E3">
        <w:rPr>
          <w:rFonts w:ascii="Times New Roman" w:hAnsi="Times New Roman"/>
          <w:sz w:val="28"/>
          <w:szCs w:val="28"/>
        </w:rPr>
        <w:t>е</w:t>
      </w:r>
      <w:r w:rsidRPr="00A751E3">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 xml:space="preserve">Античный мир: </w:t>
      </w:r>
      <w:r w:rsidRPr="00A751E3">
        <w:rPr>
          <w:rFonts w:ascii="Times New Roman" w:hAnsi="Times New Roman"/>
          <w:sz w:val="28"/>
          <w:szCs w:val="28"/>
        </w:rPr>
        <w:t>понятие. Карта античного мира.</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Древняя Греция</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Население Древней Греции: условия жизни и занятия. Древнейшие государства на Крите. </w:t>
      </w:r>
      <w:r w:rsidRPr="00A751E3">
        <w:rPr>
          <w:rFonts w:ascii="Times New Roman" w:hAnsi="Times New Roman"/>
          <w:i/>
          <w:sz w:val="28"/>
          <w:szCs w:val="28"/>
        </w:rPr>
        <w:t>Государства ахейской Греции (Микены, Тиринф и др.).</w:t>
      </w:r>
      <w:r w:rsidRPr="00A751E3">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751E3">
        <w:rPr>
          <w:rFonts w:ascii="Times New Roman" w:hAnsi="Times New Roman"/>
          <w:i/>
          <w:sz w:val="28"/>
          <w:szCs w:val="28"/>
        </w:rPr>
        <w:t xml:space="preserve">реформы Клисфена. </w:t>
      </w:r>
      <w:r w:rsidRPr="00A751E3">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Период эллинизма. Македонские завоевания. Держава Александра Македонского и е</w:t>
      </w:r>
      <w:r w:rsidR="00245F1D" w:rsidRPr="00A751E3">
        <w:rPr>
          <w:rFonts w:ascii="Times New Roman" w:hAnsi="Times New Roman"/>
          <w:sz w:val="28"/>
          <w:szCs w:val="28"/>
        </w:rPr>
        <w:t>е</w:t>
      </w:r>
      <w:r w:rsidRPr="00A751E3">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Древний Рим</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A751E3" w:rsidRDefault="009D1460" w:rsidP="0042789C">
      <w:pPr>
        <w:shd w:val="clear" w:color="auto" w:fill="FFFFFF"/>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A751E3">
        <w:rPr>
          <w:rFonts w:ascii="Times New Roman" w:hAnsi="Times New Roman"/>
          <w:i/>
          <w:sz w:val="28"/>
          <w:szCs w:val="28"/>
        </w:rPr>
        <w:t>Реформы Гракхов. Рабство в Древнем Риме.</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A751E3" w:rsidRDefault="009D1460" w:rsidP="0042789C">
      <w:pPr>
        <w:shd w:val="clear" w:color="auto" w:fill="FFFFFF"/>
        <w:suppressAutoHyphens/>
        <w:spacing w:after="0"/>
        <w:ind w:left="426"/>
        <w:jc w:val="both"/>
        <w:rPr>
          <w:rFonts w:ascii="Times New Roman" w:hAnsi="Times New Roman"/>
          <w:b/>
          <w:sz w:val="28"/>
          <w:szCs w:val="28"/>
        </w:rPr>
      </w:pPr>
      <w:r w:rsidRPr="00A751E3">
        <w:rPr>
          <w:rFonts w:ascii="Times New Roman" w:hAnsi="Times New Roman"/>
          <w:sz w:val="28"/>
          <w:szCs w:val="28"/>
        </w:rPr>
        <w:t>Историческое и культурное наследие древних цивилизаций.</w:t>
      </w:r>
    </w:p>
    <w:p w:rsidR="009D1460" w:rsidRPr="00A751E3" w:rsidRDefault="00EB3507" w:rsidP="0042789C">
      <w:pPr>
        <w:shd w:val="clear" w:color="auto" w:fill="FFFFFF"/>
        <w:suppressAutoHyphens/>
        <w:spacing w:after="0"/>
        <w:ind w:left="426"/>
        <w:jc w:val="both"/>
        <w:rPr>
          <w:rFonts w:ascii="Times New Roman" w:hAnsi="Times New Roman"/>
          <w:b/>
          <w:sz w:val="28"/>
          <w:szCs w:val="28"/>
        </w:rPr>
      </w:pPr>
      <w:r w:rsidRPr="00A751E3">
        <w:rPr>
          <w:rFonts w:ascii="Times New Roman" w:hAnsi="Times New Roman"/>
          <w:b/>
          <w:sz w:val="28"/>
          <w:szCs w:val="28"/>
        </w:rPr>
        <w:t>История средних веков</w:t>
      </w:r>
    </w:p>
    <w:p w:rsidR="0002076A"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Средние века: понятие и хронологические рамки.</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Раннее Средневековье</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A751E3">
        <w:rPr>
          <w:rFonts w:ascii="Times New Roman" w:hAnsi="Times New Roman"/>
          <w:i/>
          <w:sz w:val="28"/>
          <w:szCs w:val="28"/>
        </w:rPr>
        <w:t>Законы франков; «Салическая правда».</w:t>
      </w:r>
      <w:r w:rsidRPr="00A751E3">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Зрелое Средневековье</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Крестьянство: феодальная зависимость, повинности, условия жизни. Крестьянская община.</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A751E3" w:rsidRDefault="009D1460" w:rsidP="0042789C">
      <w:pPr>
        <w:shd w:val="clear" w:color="auto" w:fill="FFFFFF"/>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751E3">
        <w:rPr>
          <w:rFonts w:ascii="Times New Roman" w:hAnsi="Times New Roman"/>
          <w:i/>
          <w:sz w:val="28"/>
          <w:szCs w:val="28"/>
        </w:rPr>
        <w:t>Ереси: причины возникновения и распространения. Преследование еретиков.</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751E3">
        <w:rPr>
          <w:rFonts w:ascii="Times New Roman" w:hAnsi="Times New Roman"/>
          <w:i/>
          <w:sz w:val="28"/>
          <w:szCs w:val="28"/>
        </w:rPr>
        <w:t>(Жакерия, восстание Уота Тайлера).</w:t>
      </w:r>
      <w:r w:rsidRPr="00A751E3">
        <w:rPr>
          <w:rFonts w:ascii="Times New Roman" w:hAnsi="Times New Roman"/>
          <w:sz w:val="28"/>
          <w:szCs w:val="28"/>
        </w:rPr>
        <w:t xml:space="preserve"> Гуситское движение в Чехии.</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 xml:space="preserve">Страны Востока в Средние века. </w:t>
      </w:r>
      <w:r w:rsidRPr="00A751E3">
        <w:rPr>
          <w:rFonts w:ascii="Times New Roman" w:hAnsi="Times New Roman"/>
          <w:sz w:val="28"/>
          <w:szCs w:val="28"/>
        </w:rPr>
        <w:t xml:space="preserve">Османская империя: завоевания турок-османов, управление империей, </w:t>
      </w:r>
      <w:r w:rsidRPr="00A751E3">
        <w:rPr>
          <w:rFonts w:ascii="Times New Roman" w:hAnsi="Times New Roman"/>
          <w:i/>
          <w:sz w:val="28"/>
          <w:szCs w:val="28"/>
        </w:rPr>
        <w:t>положение покор</w:t>
      </w:r>
      <w:r w:rsidR="00245F1D" w:rsidRPr="00A751E3">
        <w:rPr>
          <w:rFonts w:ascii="Times New Roman" w:hAnsi="Times New Roman"/>
          <w:i/>
          <w:sz w:val="28"/>
          <w:szCs w:val="28"/>
        </w:rPr>
        <w:t>е</w:t>
      </w:r>
      <w:r w:rsidRPr="00A751E3">
        <w:rPr>
          <w:rFonts w:ascii="Times New Roman" w:hAnsi="Times New Roman"/>
          <w:i/>
          <w:sz w:val="28"/>
          <w:szCs w:val="28"/>
        </w:rPr>
        <w:t>нных народов</w:t>
      </w:r>
      <w:r w:rsidRPr="00A751E3">
        <w:rPr>
          <w:rFonts w:ascii="Times New Roman" w:hAnsi="Times New Roman"/>
          <w:sz w:val="28"/>
          <w:szCs w:val="28"/>
        </w:rPr>
        <w:t>. Монгольская держава: общественный строй монгольских плем</w:t>
      </w:r>
      <w:r w:rsidR="00245F1D" w:rsidRPr="00A751E3">
        <w:rPr>
          <w:rFonts w:ascii="Times New Roman" w:hAnsi="Times New Roman"/>
          <w:sz w:val="28"/>
          <w:szCs w:val="28"/>
        </w:rPr>
        <w:t>е</w:t>
      </w:r>
      <w:r w:rsidRPr="00A751E3">
        <w:rPr>
          <w:rFonts w:ascii="Times New Roman" w:hAnsi="Times New Roman"/>
          <w:sz w:val="28"/>
          <w:szCs w:val="28"/>
        </w:rPr>
        <w:t>н, завоевания Чингисхана и его потомков, управление подчин</w:t>
      </w:r>
      <w:r w:rsidR="00245F1D" w:rsidRPr="00A751E3">
        <w:rPr>
          <w:rFonts w:ascii="Times New Roman" w:hAnsi="Times New Roman"/>
          <w:sz w:val="28"/>
          <w:szCs w:val="28"/>
        </w:rPr>
        <w:t>е</w:t>
      </w:r>
      <w:r w:rsidRPr="00A751E3">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751E3">
        <w:rPr>
          <w:rFonts w:ascii="Times New Roman" w:hAnsi="Times New Roman"/>
          <w:i/>
          <w:sz w:val="28"/>
          <w:szCs w:val="28"/>
        </w:rPr>
        <w:t xml:space="preserve">Делийский султанат. </w:t>
      </w:r>
      <w:r w:rsidRPr="00A751E3">
        <w:rPr>
          <w:rFonts w:ascii="Times New Roman" w:hAnsi="Times New Roman"/>
          <w:sz w:val="28"/>
          <w:szCs w:val="28"/>
        </w:rPr>
        <w:t>Культура народов Востока. Литература. Архитектура. Традиционные искусства и рем</w:t>
      </w:r>
      <w:r w:rsidR="00245F1D" w:rsidRPr="00A751E3">
        <w:rPr>
          <w:rFonts w:ascii="Times New Roman" w:hAnsi="Times New Roman"/>
          <w:sz w:val="28"/>
          <w:szCs w:val="28"/>
        </w:rPr>
        <w:t>е</w:t>
      </w:r>
      <w:r w:rsidRPr="00A751E3">
        <w:rPr>
          <w:rFonts w:ascii="Times New Roman" w:hAnsi="Times New Roman"/>
          <w:sz w:val="28"/>
          <w:szCs w:val="28"/>
        </w:rPr>
        <w:t>сла.</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Государства доколумбовой Америки.</w:t>
      </w:r>
      <w:r w:rsidRPr="00A751E3">
        <w:rPr>
          <w:rFonts w:ascii="Times New Roman" w:hAnsi="Times New Roman"/>
          <w:sz w:val="28"/>
          <w:szCs w:val="28"/>
        </w:rPr>
        <w:t>Общественный строй. Религиозные верования населения. Культура.</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Историческое и культурное наследие Средневековья.</w:t>
      </w:r>
    </w:p>
    <w:p w:rsidR="009D1460" w:rsidRPr="00A751E3" w:rsidRDefault="00EB3507" w:rsidP="0042789C">
      <w:pPr>
        <w:shd w:val="clear" w:color="auto" w:fill="FFFFFF"/>
        <w:suppressAutoHyphens/>
        <w:spacing w:after="0"/>
        <w:ind w:left="426"/>
        <w:jc w:val="both"/>
        <w:rPr>
          <w:rFonts w:ascii="Times New Roman" w:hAnsi="Times New Roman"/>
          <w:b/>
          <w:sz w:val="28"/>
          <w:szCs w:val="28"/>
        </w:rPr>
      </w:pPr>
      <w:r w:rsidRPr="00A751E3">
        <w:rPr>
          <w:rFonts w:ascii="Times New Roman" w:hAnsi="Times New Roman"/>
          <w:b/>
          <w:sz w:val="28"/>
          <w:szCs w:val="28"/>
        </w:rPr>
        <w:t>История Нового времени</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Новое время: понятие и хронологические рамки. </w:t>
      </w:r>
    </w:p>
    <w:p w:rsidR="009D1460" w:rsidRPr="00A751E3" w:rsidRDefault="009D1460" w:rsidP="0042789C">
      <w:pPr>
        <w:shd w:val="clear" w:color="auto" w:fill="FFFFFF"/>
        <w:suppressAutoHyphens/>
        <w:spacing w:after="0"/>
        <w:ind w:left="426"/>
        <w:jc w:val="both"/>
        <w:rPr>
          <w:rFonts w:ascii="Times New Roman" w:hAnsi="Times New Roman"/>
          <w:b/>
          <w:sz w:val="28"/>
          <w:szCs w:val="28"/>
        </w:rPr>
      </w:pPr>
      <w:r w:rsidRPr="00A751E3">
        <w:rPr>
          <w:rFonts w:ascii="Times New Roman" w:hAnsi="Times New Roman"/>
          <w:b/>
          <w:bCs/>
          <w:sz w:val="28"/>
          <w:szCs w:val="28"/>
        </w:rPr>
        <w:t>Европа в конце ХV</w:t>
      </w:r>
      <w:r w:rsidRPr="00A751E3">
        <w:rPr>
          <w:rFonts w:ascii="Times New Roman" w:hAnsi="Times New Roman"/>
          <w:b/>
          <w:sz w:val="28"/>
          <w:szCs w:val="28"/>
        </w:rPr>
        <w:t xml:space="preserve">— </w:t>
      </w:r>
      <w:r w:rsidRPr="00A751E3">
        <w:rPr>
          <w:rFonts w:ascii="Times New Roman" w:hAnsi="Times New Roman"/>
          <w:b/>
          <w:bCs/>
          <w:sz w:val="28"/>
          <w:szCs w:val="28"/>
        </w:rPr>
        <w:t>начале XVII в.</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Нидерландская революция: цели, участники, формы борьбы. Итоги и значение революции.</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Страны Европы и Северной Америки в середине XVII—ХVIII в.</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A751E3">
        <w:rPr>
          <w:rFonts w:ascii="Times New Roman" w:hAnsi="Times New Roman"/>
          <w:sz w:val="28"/>
          <w:szCs w:val="28"/>
        </w:rPr>
        <w:t>е</w:t>
      </w:r>
      <w:r w:rsidRPr="00A751E3">
        <w:rPr>
          <w:rFonts w:ascii="Times New Roman" w:hAnsi="Times New Roman"/>
          <w:sz w:val="28"/>
          <w:szCs w:val="28"/>
        </w:rPr>
        <w:t>нных Штатов Америки; «отцы-основатели».</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A751E3">
        <w:rPr>
          <w:rFonts w:ascii="Times New Roman" w:hAnsi="Times New Roman"/>
          <w:i/>
          <w:sz w:val="28"/>
          <w:szCs w:val="28"/>
        </w:rPr>
        <w:t>Программные и государственные документы. Революционные войны.</w:t>
      </w:r>
      <w:r w:rsidRPr="00A751E3">
        <w:rPr>
          <w:rFonts w:ascii="Times New Roman" w:hAnsi="Times New Roman"/>
          <w:sz w:val="28"/>
          <w:szCs w:val="28"/>
        </w:rPr>
        <w:t xml:space="preserve"> Итоги и значение революции.</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A751E3">
        <w:rPr>
          <w:rFonts w:ascii="Times New Roman" w:hAnsi="Times New Roman"/>
          <w:sz w:val="28"/>
          <w:szCs w:val="28"/>
        </w:rPr>
        <w:t>е</w:t>
      </w:r>
      <w:r w:rsidRPr="00A751E3">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Страны Востока в XVI—XVIII вв.</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751E3">
        <w:rPr>
          <w:rFonts w:ascii="Times New Roman" w:hAnsi="Times New Roman"/>
          <w:i/>
          <w:sz w:val="28"/>
          <w:szCs w:val="28"/>
        </w:rPr>
        <w:lastRenderedPageBreak/>
        <w:t>Образование централизованного государства и установление с</w:t>
      </w:r>
      <w:r w:rsidR="00245F1D" w:rsidRPr="00A751E3">
        <w:rPr>
          <w:rFonts w:ascii="Times New Roman" w:hAnsi="Times New Roman"/>
          <w:i/>
          <w:sz w:val="28"/>
          <w:szCs w:val="28"/>
        </w:rPr>
        <w:t>е</w:t>
      </w:r>
      <w:r w:rsidRPr="00A751E3">
        <w:rPr>
          <w:rFonts w:ascii="Times New Roman" w:hAnsi="Times New Roman"/>
          <w:i/>
          <w:sz w:val="28"/>
          <w:szCs w:val="28"/>
        </w:rPr>
        <w:t>гуната Токугава в Японии.</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Страны Европы и Северной Америки в первой половине ХIХ в.</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Страны Европы и Северной Америки во второй половине ХIХ в.</w:t>
      </w:r>
    </w:p>
    <w:p w:rsidR="009D1460" w:rsidRPr="00A751E3" w:rsidRDefault="009D1460" w:rsidP="0042789C">
      <w:pPr>
        <w:shd w:val="clear" w:color="auto" w:fill="FFFFFF"/>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751E3">
        <w:rPr>
          <w:rFonts w:ascii="Times New Roman" w:hAnsi="Times New Roman"/>
          <w:i/>
          <w:sz w:val="28"/>
          <w:szCs w:val="28"/>
        </w:rPr>
        <w:t>внутренняя и внешняя политика, франко-германская война, колониальные войны.</w:t>
      </w:r>
      <w:r w:rsidRPr="00A751E3">
        <w:rPr>
          <w:rFonts w:ascii="Times New Roman" w:hAnsi="Times New Roman"/>
          <w:sz w:val="28"/>
          <w:szCs w:val="28"/>
        </w:rPr>
        <w:t xml:space="preserve"> Образование единого государства в Италии; </w:t>
      </w:r>
      <w:r w:rsidRPr="00A751E3">
        <w:rPr>
          <w:rFonts w:ascii="Times New Roman" w:hAnsi="Times New Roman"/>
          <w:i/>
          <w:sz w:val="28"/>
          <w:szCs w:val="28"/>
        </w:rPr>
        <w:t>К. Кавур, Дж. Гарибальди.</w:t>
      </w:r>
      <w:r w:rsidRPr="00A751E3">
        <w:rPr>
          <w:rFonts w:ascii="Times New Roman" w:hAnsi="Times New Roman"/>
          <w:sz w:val="28"/>
          <w:szCs w:val="28"/>
        </w:rPr>
        <w:t xml:space="preserve"> Объединение германских государств, провозглашение Германской империи; О. Бисмарк. </w:t>
      </w:r>
      <w:r w:rsidRPr="00A751E3">
        <w:rPr>
          <w:rFonts w:ascii="Times New Roman" w:hAnsi="Times New Roman"/>
          <w:i/>
          <w:sz w:val="28"/>
          <w:szCs w:val="28"/>
        </w:rPr>
        <w:t>Габсбургская монархия: австро-венгерский дуализм.</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Соедин</w:t>
      </w:r>
      <w:r w:rsidR="00245F1D" w:rsidRPr="00A751E3">
        <w:rPr>
          <w:rFonts w:ascii="Times New Roman" w:hAnsi="Times New Roman"/>
          <w:sz w:val="28"/>
          <w:szCs w:val="28"/>
        </w:rPr>
        <w:t>е</w:t>
      </w:r>
      <w:r w:rsidRPr="00A751E3">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751E3">
        <w:rPr>
          <w:rFonts w:ascii="Times New Roman" w:hAnsi="Times New Roman"/>
          <w:i/>
          <w:sz w:val="28"/>
          <w:szCs w:val="28"/>
        </w:rPr>
        <w:t xml:space="preserve">Расширение спектра общественных движений. </w:t>
      </w:r>
      <w:r w:rsidRPr="00A751E3">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Страны Азии в ХIХ в.</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751E3">
        <w:rPr>
          <w:rFonts w:ascii="Times New Roman" w:hAnsi="Times New Roman"/>
          <w:i/>
          <w:sz w:val="28"/>
          <w:szCs w:val="28"/>
        </w:rPr>
        <w:t>Япония: внутренняя и внешняя политика с</w:t>
      </w:r>
      <w:r w:rsidR="00245F1D" w:rsidRPr="00A751E3">
        <w:rPr>
          <w:rFonts w:ascii="Times New Roman" w:hAnsi="Times New Roman"/>
          <w:i/>
          <w:sz w:val="28"/>
          <w:szCs w:val="28"/>
        </w:rPr>
        <w:t>е</w:t>
      </w:r>
      <w:r w:rsidRPr="00A751E3">
        <w:rPr>
          <w:rFonts w:ascii="Times New Roman" w:hAnsi="Times New Roman"/>
          <w:i/>
          <w:sz w:val="28"/>
          <w:szCs w:val="28"/>
        </w:rPr>
        <w:t>гуната Токугава, преобразования эпохи Мэйдзи.</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lastRenderedPageBreak/>
        <w:t>Война за независимость в Латинской Америке</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Колониальное общество. Освободительная борьба: задачи, участники, формы выступлений. </w:t>
      </w:r>
      <w:r w:rsidRPr="00A751E3">
        <w:rPr>
          <w:rFonts w:ascii="Times New Roman" w:hAnsi="Times New Roman"/>
          <w:i/>
          <w:sz w:val="28"/>
          <w:szCs w:val="28"/>
        </w:rPr>
        <w:t>П. Д. Туссен-Лувертюр, С. Боливар.</w:t>
      </w:r>
      <w:r w:rsidRPr="00A751E3">
        <w:rPr>
          <w:rFonts w:ascii="Times New Roman" w:hAnsi="Times New Roman"/>
          <w:sz w:val="28"/>
          <w:szCs w:val="28"/>
        </w:rPr>
        <w:t xml:space="preserve"> Провозглашение независимых государств.</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Народы Африки в Новое время</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Развитие культуры в XIX в.</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Международные отношения в XIX в.</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Историческое и культурное наследие Нового времени.</w:t>
      </w:r>
    </w:p>
    <w:p w:rsidR="009D1460" w:rsidRPr="00A751E3" w:rsidRDefault="009D1460" w:rsidP="0042789C">
      <w:pPr>
        <w:shd w:val="clear" w:color="auto" w:fill="FFFFFF"/>
        <w:suppressAutoHyphens/>
        <w:spacing w:after="0"/>
        <w:ind w:left="426"/>
        <w:jc w:val="both"/>
        <w:rPr>
          <w:rFonts w:ascii="Times New Roman" w:hAnsi="Times New Roman"/>
          <w:b/>
          <w:sz w:val="28"/>
          <w:szCs w:val="28"/>
        </w:rPr>
      </w:pPr>
      <w:r w:rsidRPr="00A751E3">
        <w:rPr>
          <w:rFonts w:ascii="Times New Roman" w:hAnsi="Times New Roman"/>
          <w:b/>
          <w:sz w:val="28"/>
          <w:szCs w:val="28"/>
        </w:rPr>
        <w:t xml:space="preserve">Новейшая история. </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sz w:val="28"/>
          <w:szCs w:val="28"/>
        </w:rPr>
        <w:t>Мир к началу XX в. Новейшая история: понятие, периодизация.</w:t>
      </w:r>
    </w:p>
    <w:p w:rsidR="009D1460" w:rsidRPr="00A751E3" w:rsidRDefault="009D1460" w:rsidP="0042789C">
      <w:pPr>
        <w:shd w:val="clear" w:color="auto" w:fill="FFFFFF"/>
        <w:suppressAutoHyphens/>
        <w:spacing w:after="0"/>
        <w:ind w:left="426"/>
        <w:jc w:val="both"/>
        <w:rPr>
          <w:rFonts w:ascii="Times New Roman" w:hAnsi="Times New Roman"/>
          <w:sz w:val="28"/>
          <w:szCs w:val="28"/>
        </w:rPr>
      </w:pPr>
      <w:r w:rsidRPr="00A751E3">
        <w:rPr>
          <w:rFonts w:ascii="Times New Roman" w:hAnsi="Times New Roman"/>
          <w:b/>
          <w:bCs/>
          <w:sz w:val="28"/>
          <w:szCs w:val="28"/>
        </w:rPr>
        <w:t>Мир в 1900—1914 гг.</w:t>
      </w:r>
    </w:p>
    <w:p w:rsidR="009D1460" w:rsidRPr="00A751E3" w:rsidRDefault="009D1460" w:rsidP="0042789C">
      <w:pPr>
        <w:shd w:val="clear" w:color="auto" w:fill="FFFFFF"/>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751E3">
        <w:rPr>
          <w:rFonts w:ascii="Times New Roman" w:hAnsi="Times New Roman"/>
          <w:i/>
          <w:sz w:val="28"/>
          <w:szCs w:val="28"/>
        </w:rPr>
        <w:t>Социальные и политические реформы; Д. Ллойд Джордж.</w:t>
      </w:r>
    </w:p>
    <w:p w:rsidR="00EB3507" w:rsidRPr="007874F3" w:rsidRDefault="009D1460" w:rsidP="0042789C">
      <w:pPr>
        <w:shd w:val="clear" w:color="auto" w:fill="FFFFFF"/>
        <w:suppressAutoHyphens/>
        <w:spacing w:after="0"/>
        <w:ind w:left="426"/>
        <w:jc w:val="both"/>
        <w:rPr>
          <w:rFonts w:ascii="Times New Roman" w:hAnsi="Times New Roman"/>
          <w:i/>
          <w:sz w:val="28"/>
          <w:szCs w:val="28"/>
        </w:rPr>
      </w:pPr>
      <w:r w:rsidRPr="00A751E3">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A751E3">
        <w:rPr>
          <w:rFonts w:ascii="Times New Roman" w:hAnsi="Times New Roman"/>
          <w:sz w:val="28"/>
          <w:szCs w:val="28"/>
        </w:rPr>
        <w:t>е</w:t>
      </w:r>
      <w:r w:rsidRPr="00A751E3">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A751E3">
        <w:rPr>
          <w:rFonts w:ascii="Times New Roman" w:hAnsi="Times New Roman"/>
          <w:i/>
          <w:sz w:val="28"/>
          <w:szCs w:val="28"/>
        </w:rPr>
        <w:t>Руководители освободительной борьбы (Сунь Ятсен, Э. Сапата, Ф. Вилья).</w:t>
      </w:r>
    </w:p>
    <w:p w:rsidR="009D1460" w:rsidRPr="00A751E3" w:rsidRDefault="009D1460" w:rsidP="0042789C">
      <w:pPr>
        <w:spacing w:after="0"/>
        <w:ind w:left="426"/>
        <w:jc w:val="both"/>
        <w:rPr>
          <w:rFonts w:ascii="Times New Roman" w:hAnsi="Times New Roman"/>
          <w:b/>
          <w:sz w:val="28"/>
          <w:szCs w:val="28"/>
        </w:rPr>
      </w:pPr>
      <w:r w:rsidRPr="00A751E3">
        <w:rPr>
          <w:rFonts w:ascii="Times New Roman" w:hAnsi="Times New Roman"/>
          <w:b/>
          <w:sz w:val="28"/>
          <w:szCs w:val="28"/>
        </w:rPr>
        <w:t>Синхронизация курсов всеобщей истории и истории России</w:t>
      </w:r>
    </w:p>
    <w:tbl>
      <w:tblPr>
        <w:tblW w:w="978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251"/>
      </w:tblGrid>
      <w:tr w:rsidR="009D1460" w:rsidRPr="00A751E3" w:rsidTr="00E61CCA">
        <w:tc>
          <w:tcPr>
            <w:tcW w:w="1132" w:type="dxa"/>
          </w:tcPr>
          <w:p w:rsidR="009D1460" w:rsidRPr="00A751E3" w:rsidRDefault="009D1460" w:rsidP="00996023">
            <w:pPr>
              <w:spacing w:after="0"/>
              <w:jc w:val="center"/>
              <w:rPr>
                <w:rFonts w:ascii="Times New Roman" w:hAnsi="Times New Roman"/>
                <w:sz w:val="28"/>
                <w:szCs w:val="28"/>
              </w:rPr>
            </w:pPr>
          </w:p>
        </w:tc>
        <w:tc>
          <w:tcPr>
            <w:tcW w:w="4397" w:type="dxa"/>
          </w:tcPr>
          <w:p w:rsidR="009D1460" w:rsidRPr="00A751E3" w:rsidRDefault="009D1460" w:rsidP="00996023">
            <w:pPr>
              <w:spacing w:after="0"/>
              <w:jc w:val="center"/>
              <w:rPr>
                <w:rFonts w:ascii="Times New Roman" w:hAnsi="Times New Roman"/>
                <w:b/>
                <w:sz w:val="28"/>
                <w:szCs w:val="28"/>
              </w:rPr>
            </w:pPr>
          </w:p>
          <w:p w:rsidR="009D1460" w:rsidRPr="00A751E3" w:rsidRDefault="009D1460" w:rsidP="00996023">
            <w:pPr>
              <w:spacing w:after="0"/>
              <w:jc w:val="center"/>
              <w:rPr>
                <w:rFonts w:ascii="Times New Roman" w:hAnsi="Times New Roman"/>
                <w:b/>
                <w:sz w:val="28"/>
                <w:szCs w:val="28"/>
              </w:rPr>
            </w:pPr>
            <w:r w:rsidRPr="00A751E3">
              <w:rPr>
                <w:rFonts w:ascii="Times New Roman" w:hAnsi="Times New Roman"/>
                <w:b/>
                <w:sz w:val="28"/>
                <w:szCs w:val="28"/>
              </w:rPr>
              <w:t>Всеобщая история</w:t>
            </w:r>
          </w:p>
        </w:tc>
        <w:tc>
          <w:tcPr>
            <w:tcW w:w="4251" w:type="dxa"/>
          </w:tcPr>
          <w:p w:rsidR="009D1460" w:rsidRPr="00A751E3" w:rsidRDefault="009D1460" w:rsidP="00996023">
            <w:pPr>
              <w:spacing w:after="0"/>
              <w:jc w:val="center"/>
              <w:rPr>
                <w:rFonts w:ascii="Times New Roman" w:hAnsi="Times New Roman"/>
                <w:b/>
                <w:sz w:val="28"/>
                <w:szCs w:val="28"/>
              </w:rPr>
            </w:pPr>
          </w:p>
          <w:p w:rsidR="009D1460" w:rsidRPr="00A751E3" w:rsidRDefault="009D1460" w:rsidP="00996023">
            <w:pPr>
              <w:spacing w:after="0"/>
              <w:jc w:val="center"/>
              <w:rPr>
                <w:rFonts w:ascii="Times New Roman" w:hAnsi="Times New Roman"/>
                <w:b/>
                <w:sz w:val="28"/>
                <w:szCs w:val="28"/>
              </w:rPr>
            </w:pPr>
            <w:r w:rsidRPr="00A751E3">
              <w:rPr>
                <w:rFonts w:ascii="Times New Roman" w:hAnsi="Times New Roman"/>
                <w:b/>
                <w:sz w:val="28"/>
                <w:szCs w:val="28"/>
              </w:rPr>
              <w:t>История России</w:t>
            </w:r>
          </w:p>
        </w:tc>
      </w:tr>
      <w:tr w:rsidR="009D1460" w:rsidRPr="00A751E3" w:rsidTr="00E61CCA">
        <w:tc>
          <w:tcPr>
            <w:tcW w:w="1132" w:type="dxa"/>
          </w:tcPr>
          <w:p w:rsidR="009D1460" w:rsidRPr="00A751E3" w:rsidRDefault="009D1460" w:rsidP="00996023">
            <w:pPr>
              <w:spacing w:after="0"/>
              <w:rPr>
                <w:rFonts w:ascii="Times New Roman" w:hAnsi="Times New Roman"/>
                <w:sz w:val="28"/>
                <w:szCs w:val="28"/>
              </w:rPr>
            </w:pPr>
            <w:r w:rsidRPr="00A751E3">
              <w:rPr>
                <w:rFonts w:ascii="Times New Roman" w:hAnsi="Times New Roman"/>
                <w:sz w:val="28"/>
                <w:szCs w:val="28"/>
              </w:rPr>
              <w:t>5 класс</w:t>
            </w:r>
          </w:p>
        </w:tc>
        <w:tc>
          <w:tcPr>
            <w:tcW w:w="4397" w:type="dxa"/>
          </w:tcPr>
          <w:p w:rsidR="009D1460" w:rsidRPr="00A751E3" w:rsidRDefault="009D1460" w:rsidP="00996023">
            <w:pPr>
              <w:suppressAutoHyphens/>
              <w:spacing w:after="0"/>
              <w:rPr>
                <w:rFonts w:ascii="Times New Roman" w:hAnsi="Times New Roman"/>
                <w:b/>
                <w:sz w:val="28"/>
                <w:szCs w:val="28"/>
              </w:rPr>
            </w:pPr>
            <w:r w:rsidRPr="00A751E3">
              <w:rPr>
                <w:rFonts w:ascii="Times New Roman" w:hAnsi="Times New Roman"/>
                <w:b/>
                <w:sz w:val="28"/>
                <w:szCs w:val="28"/>
              </w:rPr>
              <w:t>ИСТОРИЯ ДРЕВНЕГО МИРА</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Первобытность.</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Древний Восток</w:t>
            </w:r>
          </w:p>
          <w:p w:rsidR="009D1460" w:rsidRPr="007874F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 xml:space="preserve">Античный мир. Древняя Греция. </w:t>
            </w:r>
            <w:r w:rsidRPr="00A751E3">
              <w:rPr>
                <w:rFonts w:ascii="Times New Roman" w:hAnsi="Times New Roman"/>
                <w:bCs/>
                <w:sz w:val="28"/>
                <w:szCs w:val="28"/>
              </w:rPr>
              <w:lastRenderedPageBreak/>
              <w:t>Древний Рим.</w:t>
            </w:r>
          </w:p>
        </w:tc>
        <w:tc>
          <w:tcPr>
            <w:tcW w:w="4251" w:type="dxa"/>
          </w:tcPr>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bCs/>
                <w:sz w:val="28"/>
                <w:szCs w:val="28"/>
              </w:rPr>
              <w:lastRenderedPageBreak/>
              <w:t>Народы и государства на территории нашей страны в древности</w:t>
            </w:r>
          </w:p>
        </w:tc>
      </w:tr>
      <w:tr w:rsidR="009D1460" w:rsidRPr="00A751E3" w:rsidTr="00E61CCA">
        <w:tc>
          <w:tcPr>
            <w:tcW w:w="1132" w:type="dxa"/>
          </w:tcPr>
          <w:p w:rsidR="009D1460" w:rsidRPr="00A751E3" w:rsidRDefault="009D1460" w:rsidP="00996023">
            <w:pPr>
              <w:spacing w:after="0"/>
              <w:rPr>
                <w:rFonts w:ascii="Times New Roman" w:hAnsi="Times New Roman"/>
                <w:sz w:val="28"/>
                <w:szCs w:val="28"/>
              </w:rPr>
            </w:pPr>
            <w:r w:rsidRPr="00A751E3">
              <w:rPr>
                <w:rFonts w:ascii="Times New Roman" w:hAnsi="Times New Roman"/>
                <w:sz w:val="28"/>
                <w:szCs w:val="28"/>
              </w:rPr>
              <w:t xml:space="preserve">6 класс </w:t>
            </w:r>
          </w:p>
        </w:tc>
        <w:tc>
          <w:tcPr>
            <w:tcW w:w="4397" w:type="dxa"/>
          </w:tcPr>
          <w:p w:rsidR="009D1460" w:rsidRPr="00A751E3" w:rsidRDefault="009D1460" w:rsidP="00996023">
            <w:pPr>
              <w:shd w:val="clear" w:color="auto" w:fill="FFFFFF"/>
              <w:suppressAutoHyphens/>
              <w:spacing w:after="0"/>
              <w:rPr>
                <w:rFonts w:ascii="Times New Roman" w:hAnsi="Times New Roman"/>
                <w:b/>
                <w:sz w:val="28"/>
                <w:szCs w:val="28"/>
              </w:rPr>
            </w:pPr>
            <w:r w:rsidRPr="00A751E3">
              <w:rPr>
                <w:rFonts w:ascii="Times New Roman" w:hAnsi="Times New Roman"/>
                <w:b/>
                <w:sz w:val="28"/>
                <w:szCs w:val="28"/>
              </w:rPr>
              <w:t xml:space="preserve">ИСТОРИЯ СРЕДНИХ ВЕКОВ. </w:t>
            </w:r>
            <w:r w:rsidRPr="00A751E3">
              <w:rPr>
                <w:rFonts w:ascii="Times New Roman" w:hAnsi="Times New Roman"/>
                <w:b/>
                <w:sz w:val="28"/>
                <w:szCs w:val="28"/>
                <w:lang w:val="en-US"/>
              </w:rPr>
              <w:t>VI</w:t>
            </w:r>
            <w:r w:rsidRPr="00A751E3">
              <w:rPr>
                <w:rFonts w:ascii="Times New Roman" w:hAnsi="Times New Roman"/>
                <w:b/>
                <w:sz w:val="28"/>
                <w:szCs w:val="28"/>
              </w:rPr>
              <w:t>-</w:t>
            </w:r>
            <w:r w:rsidRPr="00A751E3">
              <w:rPr>
                <w:rFonts w:ascii="Times New Roman" w:hAnsi="Times New Roman"/>
                <w:b/>
                <w:sz w:val="28"/>
                <w:szCs w:val="28"/>
                <w:lang w:val="en-US"/>
              </w:rPr>
              <w:t>XV</w:t>
            </w:r>
            <w:r w:rsidRPr="00A751E3">
              <w:rPr>
                <w:rFonts w:ascii="Times New Roman" w:hAnsi="Times New Roman"/>
                <w:b/>
                <w:sz w:val="28"/>
                <w:szCs w:val="28"/>
              </w:rPr>
              <w:t xml:space="preserve"> вв. </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Раннее Средневековье</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Зрелое Средневековье</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Страны Востока в Средние века</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Государства доколумбовой Америки.</w:t>
            </w:r>
          </w:p>
          <w:p w:rsidR="009D1460" w:rsidRPr="00A751E3" w:rsidRDefault="009D1460" w:rsidP="00996023">
            <w:pPr>
              <w:suppressAutoHyphens/>
              <w:spacing w:after="0"/>
              <w:rPr>
                <w:rFonts w:ascii="Times New Roman" w:hAnsi="Times New Roman"/>
                <w:sz w:val="28"/>
                <w:szCs w:val="28"/>
              </w:rPr>
            </w:pPr>
          </w:p>
        </w:tc>
        <w:tc>
          <w:tcPr>
            <w:tcW w:w="4251" w:type="dxa"/>
          </w:tcPr>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b/>
                <w:bCs/>
                <w:sz w:val="28"/>
                <w:szCs w:val="28"/>
              </w:rPr>
              <w:t>ОТ ДРЕВНЕЙ РУСИ К РОССИЙСКОМУ ГОСУДАРСТВУ.</w:t>
            </w:r>
            <w:r w:rsidRPr="00A751E3">
              <w:rPr>
                <w:rFonts w:ascii="Times New Roman" w:hAnsi="Times New Roman"/>
                <w:b/>
                <w:sz w:val="28"/>
                <w:szCs w:val="28"/>
                <w:lang w:val="en-US"/>
              </w:rPr>
              <w:t>VIII</w:t>
            </w:r>
            <w:r w:rsidRPr="00A751E3">
              <w:rPr>
                <w:rFonts w:ascii="Times New Roman" w:hAnsi="Times New Roman"/>
                <w:b/>
                <w:sz w:val="28"/>
                <w:szCs w:val="28"/>
              </w:rPr>
              <w:t xml:space="preserve"> –</w:t>
            </w:r>
            <w:r w:rsidRPr="00A751E3">
              <w:rPr>
                <w:rFonts w:ascii="Times New Roman" w:hAnsi="Times New Roman"/>
                <w:b/>
                <w:sz w:val="28"/>
                <w:szCs w:val="28"/>
                <w:lang w:val="en-US"/>
              </w:rPr>
              <w:t>XV</w:t>
            </w:r>
            <w:r w:rsidRPr="00A751E3">
              <w:rPr>
                <w:rFonts w:ascii="Times New Roman" w:hAnsi="Times New Roman"/>
                <w:b/>
                <w:sz w:val="28"/>
                <w:szCs w:val="28"/>
              </w:rPr>
              <w:t xml:space="preserve"> вв.</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Восточная Европа в середине I тыс. н.э.</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Образование государства Русь</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Русь в конце X – начале XII в.</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bCs/>
                <w:sz w:val="28"/>
                <w:szCs w:val="28"/>
              </w:rPr>
              <w:t>Культурное пространство</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 xml:space="preserve">Русь в середине XII – начале XIII в. </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bCs/>
                <w:sz w:val="28"/>
                <w:szCs w:val="28"/>
              </w:rPr>
              <w:t>Русские земли в середине XIII - XIV в</w:t>
            </w:r>
            <w:r w:rsidRPr="00A751E3">
              <w:rPr>
                <w:rFonts w:ascii="Times New Roman" w:hAnsi="Times New Roman"/>
                <w:sz w:val="28"/>
                <w:szCs w:val="28"/>
              </w:rPr>
              <w:t>.</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 xml:space="preserve">Народы и государства степной зоны Восточной Европы и Сибири в XIII-XV вв. </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bCs/>
                <w:sz w:val="28"/>
                <w:szCs w:val="28"/>
              </w:rPr>
              <w:t xml:space="preserve">Культурное пространство </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Формирование единого Русского государства в XV веке</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bCs/>
                <w:sz w:val="28"/>
                <w:szCs w:val="28"/>
              </w:rPr>
              <w:t>Культурное пространство</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sz w:val="28"/>
                <w:szCs w:val="28"/>
              </w:rPr>
              <w:t>Региональный компонент</w:t>
            </w:r>
          </w:p>
        </w:tc>
      </w:tr>
      <w:tr w:rsidR="009D1460" w:rsidRPr="00A751E3" w:rsidTr="00E61CCA">
        <w:tc>
          <w:tcPr>
            <w:tcW w:w="1132" w:type="dxa"/>
          </w:tcPr>
          <w:p w:rsidR="009D1460" w:rsidRPr="00A751E3" w:rsidRDefault="009D1460" w:rsidP="00996023">
            <w:pPr>
              <w:spacing w:after="0"/>
              <w:rPr>
                <w:rFonts w:ascii="Times New Roman" w:hAnsi="Times New Roman"/>
                <w:sz w:val="28"/>
                <w:szCs w:val="28"/>
              </w:rPr>
            </w:pPr>
            <w:r w:rsidRPr="00A751E3">
              <w:rPr>
                <w:rFonts w:ascii="Times New Roman" w:hAnsi="Times New Roman"/>
                <w:sz w:val="28"/>
                <w:szCs w:val="28"/>
              </w:rPr>
              <w:t>7 класс</w:t>
            </w:r>
          </w:p>
        </w:tc>
        <w:tc>
          <w:tcPr>
            <w:tcW w:w="4397" w:type="dxa"/>
          </w:tcPr>
          <w:p w:rsidR="009D1460" w:rsidRPr="00A751E3" w:rsidRDefault="009D1460" w:rsidP="00996023">
            <w:pPr>
              <w:suppressAutoHyphens/>
              <w:spacing w:after="0"/>
              <w:rPr>
                <w:rFonts w:ascii="Times New Roman" w:hAnsi="Times New Roman"/>
                <w:b/>
                <w:sz w:val="28"/>
                <w:szCs w:val="28"/>
              </w:rPr>
            </w:pPr>
            <w:r w:rsidRPr="00A751E3">
              <w:rPr>
                <w:rFonts w:ascii="Times New Roman" w:hAnsi="Times New Roman"/>
                <w:b/>
                <w:sz w:val="28"/>
                <w:szCs w:val="28"/>
              </w:rPr>
              <w:t>ИСТОРИЯ НОВОГО ВРЕМЕНИ.</w:t>
            </w:r>
            <w:r w:rsidRPr="00A751E3">
              <w:rPr>
                <w:rFonts w:ascii="Times New Roman" w:hAnsi="Times New Roman"/>
                <w:b/>
                <w:sz w:val="28"/>
                <w:szCs w:val="28"/>
                <w:lang w:val="en-US"/>
              </w:rPr>
              <w:t>XVI</w:t>
            </w:r>
            <w:r w:rsidRPr="00A751E3">
              <w:rPr>
                <w:rFonts w:ascii="Times New Roman" w:hAnsi="Times New Roman"/>
                <w:b/>
                <w:sz w:val="28"/>
                <w:szCs w:val="28"/>
              </w:rPr>
              <w:t>-</w:t>
            </w:r>
            <w:r w:rsidRPr="00A751E3">
              <w:rPr>
                <w:rFonts w:ascii="Times New Roman" w:hAnsi="Times New Roman"/>
                <w:b/>
                <w:sz w:val="28"/>
                <w:szCs w:val="28"/>
                <w:lang w:val="en-US"/>
              </w:rPr>
              <w:t>XVII</w:t>
            </w:r>
            <w:r w:rsidRPr="00A751E3">
              <w:rPr>
                <w:rFonts w:ascii="Times New Roman" w:hAnsi="Times New Roman"/>
                <w:b/>
                <w:sz w:val="28"/>
                <w:szCs w:val="28"/>
              </w:rPr>
              <w:t xml:space="preserve"> вв. От абсолютизма к парламентаризму. Первые буржуазные революции</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bCs/>
                <w:sz w:val="28"/>
                <w:szCs w:val="28"/>
              </w:rPr>
              <w:t>Европа в конце ХV</w:t>
            </w:r>
            <w:r w:rsidRPr="00A751E3">
              <w:rPr>
                <w:rFonts w:ascii="Times New Roman" w:hAnsi="Times New Roman"/>
                <w:sz w:val="28"/>
                <w:szCs w:val="28"/>
              </w:rPr>
              <w:t xml:space="preserve">— </w:t>
            </w:r>
            <w:r w:rsidRPr="00A751E3">
              <w:rPr>
                <w:rFonts w:ascii="Times New Roman" w:hAnsi="Times New Roman"/>
                <w:bCs/>
                <w:sz w:val="28"/>
                <w:szCs w:val="28"/>
              </w:rPr>
              <w:t>начале XVII в.</w:t>
            </w:r>
          </w:p>
          <w:p w:rsidR="009D1460" w:rsidRPr="00A751E3" w:rsidRDefault="009D1460" w:rsidP="00996023">
            <w:pPr>
              <w:shd w:val="clear" w:color="auto" w:fill="FFFFFF"/>
              <w:suppressAutoHyphens/>
              <w:spacing w:after="0"/>
              <w:rPr>
                <w:rFonts w:ascii="Times New Roman" w:hAnsi="Times New Roman"/>
                <w:sz w:val="28"/>
                <w:szCs w:val="28"/>
              </w:rPr>
            </w:pPr>
            <w:r w:rsidRPr="00A751E3">
              <w:rPr>
                <w:rFonts w:ascii="Times New Roman" w:hAnsi="Times New Roman"/>
                <w:bCs/>
                <w:sz w:val="28"/>
                <w:szCs w:val="28"/>
              </w:rPr>
              <w:t>Европа в конце ХV</w:t>
            </w:r>
            <w:r w:rsidRPr="00A751E3">
              <w:rPr>
                <w:rFonts w:ascii="Times New Roman" w:hAnsi="Times New Roman"/>
                <w:sz w:val="28"/>
                <w:szCs w:val="28"/>
              </w:rPr>
              <w:t xml:space="preserve">— </w:t>
            </w:r>
            <w:r w:rsidRPr="00A751E3">
              <w:rPr>
                <w:rFonts w:ascii="Times New Roman" w:hAnsi="Times New Roman"/>
                <w:bCs/>
                <w:sz w:val="28"/>
                <w:szCs w:val="28"/>
              </w:rPr>
              <w:t>начале XVII в.</w:t>
            </w:r>
          </w:p>
          <w:p w:rsidR="009D1460" w:rsidRPr="00A751E3" w:rsidRDefault="009D1460" w:rsidP="00996023">
            <w:pPr>
              <w:shd w:val="clear" w:color="auto" w:fill="FFFFFF"/>
              <w:suppressAutoHyphens/>
              <w:spacing w:after="0"/>
              <w:rPr>
                <w:rFonts w:ascii="Times New Roman" w:hAnsi="Times New Roman"/>
                <w:sz w:val="28"/>
                <w:szCs w:val="28"/>
              </w:rPr>
            </w:pPr>
            <w:r w:rsidRPr="00A751E3">
              <w:rPr>
                <w:rFonts w:ascii="Times New Roman" w:hAnsi="Times New Roman"/>
                <w:bCs/>
                <w:sz w:val="28"/>
                <w:szCs w:val="28"/>
              </w:rPr>
              <w:t>Страны Европы и Северной Америки в середине XVII—ХVIII в.</w:t>
            </w:r>
          </w:p>
          <w:p w:rsidR="009D1460" w:rsidRPr="00A751E3" w:rsidRDefault="009D1460" w:rsidP="00996023">
            <w:pPr>
              <w:shd w:val="clear" w:color="auto" w:fill="FFFFFF"/>
              <w:suppressAutoHyphens/>
              <w:spacing w:after="0"/>
              <w:rPr>
                <w:rFonts w:ascii="Times New Roman" w:hAnsi="Times New Roman"/>
                <w:sz w:val="28"/>
                <w:szCs w:val="28"/>
              </w:rPr>
            </w:pPr>
            <w:r w:rsidRPr="00A751E3">
              <w:rPr>
                <w:rFonts w:ascii="Times New Roman" w:hAnsi="Times New Roman"/>
                <w:bCs/>
                <w:sz w:val="28"/>
                <w:szCs w:val="28"/>
              </w:rPr>
              <w:t>Страны Востока в XVI—XVIII вв.</w:t>
            </w:r>
          </w:p>
        </w:tc>
        <w:tc>
          <w:tcPr>
            <w:tcW w:w="4251" w:type="dxa"/>
          </w:tcPr>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b/>
                <w:bCs/>
                <w:sz w:val="28"/>
                <w:szCs w:val="28"/>
              </w:rPr>
              <w:t>РОССИЯ В XVI – XVII ВЕКАХ: ОТ ВЕЛИКОГО КНЯЖЕСТВА К ЦАРСТВУ</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bCs/>
                <w:sz w:val="28"/>
                <w:szCs w:val="28"/>
              </w:rPr>
              <w:t xml:space="preserve">Россия в XVI веке </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bCs/>
                <w:sz w:val="28"/>
                <w:szCs w:val="28"/>
              </w:rPr>
              <w:t xml:space="preserve">Смута в России </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 xml:space="preserve">Россия в XVII веке </w:t>
            </w:r>
          </w:p>
          <w:p w:rsidR="009D1460" w:rsidRPr="00A751E3" w:rsidRDefault="009D1460" w:rsidP="00996023">
            <w:pPr>
              <w:suppressAutoHyphens/>
              <w:spacing w:after="0"/>
              <w:rPr>
                <w:rFonts w:ascii="Times New Roman" w:hAnsi="Times New Roman"/>
                <w:b/>
                <w:bCs/>
                <w:sz w:val="28"/>
                <w:szCs w:val="28"/>
              </w:rPr>
            </w:pPr>
            <w:r w:rsidRPr="00A751E3">
              <w:rPr>
                <w:rFonts w:ascii="Times New Roman" w:hAnsi="Times New Roman"/>
                <w:bCs/>
                <w:sz w:val="28"/>
                <w:szCs w:val="28"/>
              </w:rPr>
              <w:t>Культурное пространство</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sz w:val="28"/>
                <w:szCs w:val="28"/>
              </w:rPr>
              <w:t>Региональный компонент</w:t>
            </w:r>
          </w:p>
          <w:p w:rsidR="009D1460" w:rsidRPr="00A751E3" w:rsidRDefault="009D1460" w:rsidP="00996023">
            <w:pPr>
              <w:suppressAutoHyphens/>
              <w:spacing w:after="0"/>
              <w:rPr>
                <w:rFonts w:ascii="Times New Roman" w:hAnsi="Times New Roman"/>
                <w:sz w:val="28"/>
                <w:szCs w:val="28"/>
              </w:rPr>
            </w:pPr>
          </w:p>
        </w:tc>
      </w:tr>
      <w:tr w:rsidR="009D1460" w:rsidRPr="00A751E3" w:rsidTr="00E61CCA">
        <w:tc>
          <w:tcPr>
            <w:tcW w:w="1132" w:type="dxa"/>
          </w:tcPr>
          <w:p w:rsidR="009D1460" w:rsidRPr="00A751E3" w:rsidRDefault="009D1460" w:rsidP="00996023">
            <w:pPr>
              <w:spacing w:after="0"/>
              <w:rPr>
                <w:rFonts w:ascii="Times New Roman" w:hAnsi="Times New Roman"/>
                <w:sz w:val="28"/>
                <w:szCs w:val="28"/>
              </w:rPr>
            </w:pPr>
            <w:r w:rsidRPr="00A751E3">
              <w:rPr>
                <w:rFonts w:ascii="Times New Roman" w:hAnsi="Times New Roman"/>
                <w:sz w:val="28"/>
                <w:szCs w:val="28"/>
              </w:rPr>
              <w:t>8 класс</w:t>
            </w:r>
          </w:p>
        </w:tc>
        <w:tc>
          <w:tcPr>
            <w:tcW w:w="4397" w:type="dxa"/>
          </w:tcPr>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b/>
                <w:sz w:val="28"/>
                <w:szCs w:val="28"/>
              </w:rPr>
              <w:t>ИСТОРИЯ НОВОГО ВРЕМЕНИ.</w:t>
            </w:r>
            <w:r w:rsidRPr="00A751E3">
              <w:rPr>
                <w:rFonts w:ascii="Times New Roman" w:hAnsi="Times New Roman"/>
                <w:b/>
                <w:sz w:val="28"/>
                <w:szCs w:val="28"/>
                <w:lang w:val="en-US"/>
              </w:rPr>
              <w:t>XVIII</w:t>
            </w:r>
            <w:r w:rsidRPr="00A751E3">
              <w:rPr>
                <w:rFonts w:ascii="Times New Roman" w:hAnsi="Times New Roman"/>
                <w:b/>
                <w:sz w:val="28"/>
                <w:szCs w:val="28"/>
              </w:rPr>
              <w:t>в.</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sz w:val="28"/>
                <w:szCs w:val="28"/>
              </w:rPr>
              <w:t xml:space="preserve">Эпоха Просвещения. </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sz w:val="28"/>
                <w:szCs w:val="28"/>
              </w:rPr>
              <w:t>Эпоха промышленного переворота</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sz w:val="28"/>
                <w:szCs w:val="28"/>
              </w:rPr>
              <w:lastRenderedPageBreak/>
              <w:t>Великая французская революция</w:t>
            </w:r>
          </w:p>
          <w:p w:rsidR="009D1460" w:rsidRPr="00A751E3" w:rsidRDefault="009D1460" w:rsidP="00996023">
            <w:pPr>
              <w:suppressAutoHyphens/>
              <w:spacing w:after="0"/>
              <w:rPr>
                <w:rFonts w:ascii="Times New Roman" w:hAnsi="Times New Roman"/>
                <w:sz w:val="28"/>
                <w:szCs w:val="28"/>
              </w:rPr>
            </w:pPr>
          </w:p>
        </w:tc>
        <w:tc>
          <w:tcPr>
            <w:tcW w:w="4251" w:type="dxa"/>
          </w:tcPr>
          <w:p w:rsidR="009D1460" w:rsidRPr="00A751E3" w:rsidRDefault="009D1460" w:rsidP="00996023">
            <w:pPr>
              <w:suppressAutoHyphens/>
              <w:spacing w:after="0"/>
              <w:rPr>
                <w:rFonts w:ascii="Times New Roman" w:hAnsi="Times New Roman"/>
                <w:b/>
                <w:bCs/>
                <w:sz w:val="28"/>
                <w:szCs w:val="28"/>
              </w:rPr>
            </w:pPr>
            <w:r w:rsidRPr="00A751E3">
              <w:rPr>
                <w:rFonts w:ascii="Times New Roman" w:hAnsi="Times New Roman"/>
                <w:b/>
                <w:bCs/>
                <w:sz w:val="28"/>
                <w:szCs w:val="28"/>
              </w:rPr>
              <w:lastRenderedPageBreak/>
              <w:t>РОССИЯ В КОНЦЕ XVII - XVIII ВЕКАХ: ОТ ЦАРСТВА К ИМПЕРИИ</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Россия в эпоху преобразований Петра I</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bCs/>
                <w:sz w:val="28"/>
                <w:szCs w:val="28"/>
              </w:rPr>
              <w:lastRenderedPageBreak/>
              <w:t>После Петра Великого: эпоха «дворцовых переворотов»</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Россия в 1760-х – 1790- гг. Правление Екатерины II и Павла I</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 xml:space="preserve">Культурное пространство Российской империи в XVIII в. </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Народы России в XVIII в.</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Россия при Павле I</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sz w:val="28"/>
                <w:szCs w:val="28"/>
              </w:rPr>
              <w:t>Региональный компонент</w:t>
            </w:r>
          </w:p>
        </w:tc>
      </w:tr>
      <w:tr w:rsidR="009D1460" w:rsidRPr="00A751E3" w:rsidTr="00E61CCA">
        <w:tc>
          <w:tcPr>
            <w:tcW w:w="1132" w:type="dxa"/>
          </w:tcPr>
          <w:p w:rsidR="009D1460" w:rsidRPr="00A751E3" w:rsidRDefault="009D1460" w:rsidP="00996023">
            <w:pPr>
              <w:spacing w:after="0"/>
              <w:rPr>
                <w:rFonts w:ascii="Times New Roman" w:hAnsi="Times New Roman"/>
                <w:sz w:val="28"/>
                <w:szCs w:val="28"/>
              </w:rPr>
            </w:pPr>
            <w:r w:rsidRPr="00A751E3">
              <w:rPr>
                <w:rFonts w:ascii="Times New Roman" w:hAnsi="Times New Roman"/>
                <w:sz w:val="28"/>
                <w:szCs w:val="28"/>
              </w:rPr>
              <w:lastRenderedPageBreak/>
              <w:t>9 класс</w:t>
            </w:r>
          </w:p>
        </w:tc>
        <w:tc>
          <w:tcPr>
            <w:tcW w:w="4397" w:type="dxa"/>
          </w:tcPr>
          <w:p w:rsidR="009D1460" w:rsidRPr="00A751E3" w:rsidRDefault="009D1460" w:rsidP="00996023">
            <w:pPr>
              <w:suppressAutoHyphens/>
              <w:spacing w:after="0"/>
              <w:rPr>
                <w:rFonts w:ascii="Times New Roman" w:hAnsi="Times New Roman"/>
                <w:b/>
                <w:sz w:val="28"/>
                <w:szCs w:val="28"/>
              </w:rPr>
            </w:pPr>
            <w:r w:rsidRPr="00A751E3">
              <w:rPr>
                <w:rFonts w:ascii="Times New Roman" w:hAnsi="Times New Roman"/>
                <w:b/>
                <w:sz w:val="28"/>
                <w:szCs w:val="28"/>
              </w:rPr>
              <w:t xml:space="preserve">ИСТОРИЯ НОВОГО ВРЕМЕНИ. </w:t>
            </w:r>
            <w:r w:rsidRPr="00A751E3">
              <w:rPr>
                <w:rFonts w:ascii="Times New Roman" w:hAnsi="Times New Roman"/>
                <w:b/>
                <w:sz w:val="28"/>
                <w:szCs w:val="28"/>
                <w:lang w:val="en-US"/>
              </w:rPr>
              <w:t>XIX</w:t>
            </w:r>
            <w:r w:rsidRPr="00A751E3">
              <w:rPr>
                <w:rFonts w:ascii="Times New Roman" w:hAnsi="Times New Roman"/>
                <w:b/>
                <w:sz w:val="28"/>
                <w:szCs w:val="28"/>
              </w:rPr>
              <w:t xml:space="preserve"> в. </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b/>
                <w:sz w:val="28"/>
                <w:szCs w:val="28"/>
              </w:rPr>
              <w:t>Мир к началу XX в. Новейшая история.</w:t>
            </w:r>
            <w:r w:rsidRPr="00A751E3">
              <w:rPr>
                <w:rFonts w:ascii="Times New Roman" w:hAnsi="Times New Roman"/>
                <w:b/>
                <w:i/>
                <w:sz w:val="28"/>
                <w:szCs w:val="28"/>
              </w:rPr>
              <w:t>Становление и расцвет индустриального общества. До начала Первой мировой войны</w:t>
            </w:r>
          </w:p>
          <w:p w:rsidR="009D1460" w:rsidRPr="00A751E3" w:rsidRDefault="009D1460" w:rsidP="00996023">
            <w:pPr>
              <w:suppressAutoHyphens/>
              <w:spacing w:after="0"/>
              <w:rPr>
                <w:rFonts w:ascii="Times New Roman" w:hAnsi="Times New Roman"/>
                <w:sz w:val="28"/>
                <w:szCs w:val="28"/>
              </w:rPr>
            </w:pPr>
          </w:p>
          <w:p w:rsidR="009D1460" w:rsidRPr="00A751E3" w:rsidRDefault="009D1460" w:rsidP="00996023">
            <w:pPr>
              <w:shd w:val="clear" w:color="auto" w:fill="FFFFFF"/>
              <w:suppressAutoHyphens/>
              <w:spacing w:after="0"/>
              <w:rPr>
                <w:rFonts w:ascii="Times New Roman" w:hAnsi="Times New Roman"/>
                <w:sz w:val="28"/>
                <w:szCs w:val="28"/>
              </w:rPr>
            </w:pPr>
            <w:r w:rsidRPr="00A751E3">
              <w:rPr>
                <w:rFonts w:ascii="Times New Roman" w:hAnsi="Times New Roman"/>
                <w:bCs/>
                <w:sz w:val="28"/>
                <w:szCs w:val="28"/>
              </w:rPr>
              <w:t>Страны Европы и Северной Америки в первой половине ХIХ в.</w:t>
            </w:r>
          </w:p>
          <w:p w:rsidR="009D1460" w:rsidRPr="00A751E3" w:rsidRDefault="009D1460" w:rsidP="00996023">
            <w:pPr>
              <w:shd w:val="clear" w:color="auto" w:fill="FFFFFF"/>
              <w:suppressAutoHyphens/>
              <w:spacing w:after="0"/>
              <w:rPr>
                <w:rFonts w:ascii="Times New Roman" w:hAnsi="Times New Roman"/>
                <w:bCs/>
                <w:sz w:val="28"/>
                <w:szCs w:val="28"/>
              </w:rPr>
            </w:pPr>
            <w:r w:rsidRPr="00A751E3">
              <w:rPr>
                <w:rFonts w:ascii="Times New Roman" w:hAnsi="Times New Roman"/>
                <w:bCs/>
                <w:sz w:val="28"/>
                <w:szCs w:val="28"/>
              </w:rPr>
              <w:t>Страны Европы и Северной Америки во второй половине ХIХ в.</w:t>
            </w:r>
          </w:p>
          <w:p w:rsidR="009D1460" w:rsidRPr="00A751E3" w:rsidRDefault="009D1460" w:rsidP="00996023">
            <w:pPr>
              <w:shd w:val="clear" w:color="auto" w:fill="FFFFFF"/>
              <w:suppressAutoHyphens/>
              <w:spacing w:after="0"/>
              <w:rPr>
                <w:rFonts w:ascii="Times New Roman" w:hAnsi="Times New Roman"/>
                <w:sz w:val="28"/>
                <w:szCs w:val="28"/>
              </w:rPr>
            </w:pPr>
            <w:r w:rsidRPr="00A751E3">
              <w:rPr>
                <w:rFonts w:ascii="Times New Roman" w:hAnsi="Times New Roman"/>
                <w:bCs/>
                <w:sz w:val="28"/>
                <w:szCs w:val="28"/>
              </w:rPr>
              <w:t>Экономическое и социально-политическое развитие стран Европы и США в конце ХIХ в.</w:t>
            </w:r>
          </w:p>
          <w:p w:rsidR="009D1460" w:rsidRPr="00A751E3" w:rsidRDefault="009D1460" w:rsidP="00996023">
            <w:pPr>
              <w:shd w:val="clear" w:color="auto" w:fill="FFFFFF"/>
              <w:suppressAutoHyphens/>
              <w:spacing w:after="0"/>
              <w:rPr>
                <w:rFonts w:ascii="Times New Roman" w:hAnsi="Times New Roman"/>
                <w:sz w:val="28"/>
                <w:szCs w:val="28"/>
              </w:rPr>
            </w:pPr>
            <w:r w:rsidRPr="00A751E3">
              <w:rPr>
                <w:rFonts w:ascii="Times New Roman" w:hAnsi="Times New Roman"/>
                <w:bCs/>
                <w:sz w:val="28"/>
                <w:szCs w:val="28"/>
              </w:rPr>
              <w:t>Страны Азии в ХIХ в.</w:t>
            </w:r>
          </w:p>
          <w:p w:rsidR="009D1460" w:rsidRPr="00A751E3" w:rsidRDefault="009D1460" w:rsidP="00996023">
            <w:pPr>
              <w:shd w:val="clear" w:color="auto" w:fill="FFFFFF"/>
              <w:suppressAutoHyphens/>
              <w:spacing w:after="0"/>
              <w:rPr>
                <w:rFonts w:ascii="Times New Roman" w:hAnsi="Times New Roman"/>
                <w:sz w:val="28"/>
                <w:szCs w:val="28"/>
              </w:rPr>
            </w:pPr>
            <w:r w:rsidRPr="00A751E3">
              <w:rPr>
                <w:rFonts w:ascii="Times New Roman" w:hAnsi="Times New Roman"/>
                <w:bCs/>
                <w:sz w:val="28"/>
                <w:szCs w:val="28"/>
              </w:rPr>
              <w:t>Война за независимость в Латинской Америке</w:t>
            </w:r>
          </w:p>
          <w:p w:rsidR="009D1460" w:rsidRPr="00A751E3" w:rsidRDefault="009D1460" w:rsidP="00996023">
            <w:pPr>
              <w:shd w:val="clear" w:color="auto" w:fill="FFFFFF"/>
              <w:suppressAutoHyphens/>
              <w:spacing w:after="0"/>
              <w:rPr>
                <w:rFonts w:ascii="Times New Roman" w:hAnsi="Times New Roman"/>
                <w:sz w:val="28"/>
                <w:szCs w:val="28"/>
              </w:rPr>
            </w:pPr>
            <w:r w:rsidRPr="00A751E3">
              <w:rPr>
                <w:rFonts w:ascii="Times New Roman" w:hAnsi="Times New Roman"/>
                <w:bCs/>
                <w:sz w:val="28"/>
                <w:szCs w:val="28"/>
              </w:rPr>
              <w:t>Народы Африки в Новое время</w:t>
            </w:r>
          </w:p>
          <w:p w:rsidR="009D1460" w:rsidRPr="00A751E3" w:rsidRDefault="009D1460" w:rsidP="00996023">
            <w:pPr>
              <w:shd w:val="clear" w:color="auto" w:fill="FFFFFF"/>
              <w:suppressAutoHyphens/>
              <w:spacing w:after="0"/>
              <w:rPr>
                <w:rFonts w:ascii="Times New Roman" w:hAnsi="Times New Roman"/>
                <w:sz w:val="28"/>
                <w:szCs w:val="28"/>
              </w:rPr>
            </w:pPr>
            <w:r w:rsidRPr="00A751E3">
              <w:rPr>
                <w:rFonts w:ascii="Times New Roman" w:hAnsi="Times New Roman"/>
                <w:bCs/>
                <w:sz w:val="28"/>
                <w:szCs w:val="28"/>
              </w:rPr>
              <w:t>Развитие культуры в XIX в.</w:t>
            </w:r>
          </w:p>
          <w:p w:rsidR="009D1460" w:rsidRPr="00A751E3" w:rsidRDefault="009D1460" w:rsidP="00996023">
            <w:pPr>
              <w:shd w:val="clear" w:color="auto" w:fill="FFFFFF"/>
              <w:suppressAutoHyphens/>
              <w:spacing w:after="0"/>
              <w:rPr>
                <w:rFonts w:ascii="Times New Roman" w:hAnsi="Times New Roman"/>
                <w:sz w:val="28"/>
                <w:szCs w:val="28"/>
              </w:rPr>
            </w:pPr>
            <w:r w:rsidRPr="00A751E3">
              <w:rPr>
                <w:rFonts w:ascii="Times New Roman" w:hAnsi="Times New Roman"/>
                <w:bCs/>
                <w:sz w:val="28"/>
                <w:szCs w:val="28"/>
              </w:rPr>
              <w:t>Международные отношения в XIX в.</w:t>
            </w:r>
          </w:p>
          <w:p w:rsidR="009D1460" w:rsidRPr="00A751E3" w:rsidRDefault="009D1460" w:rsidP="00996023">
            <w:pPr>
              <w:shd w:val="clear" w:color="auto" w:fill="FFFFFF"/>
              <w:suppressAutoHyphens/>
              <w:spacing w:after="0"/>
              <w:rPr>
                <w:rFonts w:ascii="Times New Roman" w:hAnsi="Times New Roman"/>
                <w:sz w:val="28"/>
                <w:szCs w:val="28"/>
              </w:rPr>
            </w:pPr>
            <w:r w:rsidRPr="00A751E3">
              <w:rPr>
                <w:rFonts w:ascii="Times New Roman" w:hAnsi="Times New Roman"/>
                <w:bCs/>
                <w:sz w:val="28"/>
                <w:szCs w:val="28"/>
              </w:rPr>
              <w:t>Мир в 1900—1914 гг.</w:t>
            </w:r>
          </w:p>
          <w:p w:rsidR="009D1460" w:rsidRPr="00A751E3" w:rsidRDefault="009D1460" w:rsidP="00996023">
            <w:pPr>
              <w:shd w:val="clear" w:color="auto" w:fill="FFFFFF"/>
              <w:suppressAutoHyphens/>
              <w:spacing w:after="0"/>
              <w:rPr>
                <w:rFonts w:ascii="Times New Roman" w:hAnsi="Times New Roman"/>
                <w:i/>
                <w:sz w:val="28"/>
                <w:szCs w:val="28"/>
              </w:rPr>
            </w:pPr>
          </w:p>
          <w:p w:rsidR="009D1460" w:rsidRPr="00A751E3" w:rsidRDefault="009D1460" w:rsidP="00996023">
            <w:pPr>
              <w:suppressAutoHyphens/>
              <w:spacing w:after="0"/>
              <w:rPr>
                <w:rFonts w:ascii="Times New Roman" w:hAnsi="Times New Roman"/>
                <w:sz w:val="28"/>
                <w:szCs w:val="28"/>
              </w:rPr>
            </w:pPr>
          </w:p>
          <w:p w:rsidR="009D1460" w:rsidRPr="00A751E3" w:rsidRDefault="009D1460" w:rsidP="00996023">
            <w:pPr>
              <w:suppressAutoHyphens/>
              <w:spacing w:after="0"/>
              <w:rPr>
                <w:rFonts w:ascii="Times New Roman" w:hAnsi="Times New Roman"/>
                <w:i/>
                <w:sz w:val="28"/>
                <w:szCs w:val="28"/>
              </w:rPr>
            </w:pPr>
          </w:p>
          <w:p w:rsidR="009D1460" w:rsidRPr="00A751E3" w:rsidRDefault="009D1460" w:rsidP="00996023">
            <w:pPr>
              <w:suppressAutoHyphens/>
              <w:spacing w:after="0"/>
              <w:rPr>
                <w:rFonts w:ascii="Times New Roman" w:hAnsi="Times New Roman"/>
                <w:sz w:val="28"/>
                <w:szCs w:val="28"/>
              </w:rPr>
            </w:pPr>
          </w:p>
        </w:tc>
        <w:tc>
          <w:tcPr>
            <w:tcW w:w="4251" w:type="dxa"/>
          </w:tcPr>
          <w:p w:rsidR="009D1460" w:rsidRPr="00A751E3" w:rsidRDefault="009D1460" w:rsidP="00996023">
            <w:pPr>
              <w:suppressAutoHyphens/>
              <w:spacing w:after="0"/>
              <w:rPr>
                <w:rFonts w:ascii="Times New Roman" w:hAnsi="Times New Roman"/>
                <w:b/>
                <w:bCs/>
                <w:sz w:val="28"/>
                <w:szCs w:val="28"/>
              </w:rPr>
            </w:pPr>
            <w:r w:rsidRPr="00A751E3">
              <w:rPr>
                <w:rFonts w:ascii="Times New Roman" w:hAnsi="Times New Roman"/>
                <w:b/>
                <w:bCs/>
                <w:sz w:val="28"/>
                <w:szCs w:val="28"/>
              </w:rPr>
              <w:t>IV. РОССИЙСКАЯ ИМПЕРИЯ В XIX – НАЧАЛЕ XX ВВ.</w:t>
            </w:r>
          </w:p>
          <w:p w:rsidR="009D1460" w:rsidRPr="00A751E3" w:rsidRDefault="009D1460" w:rsidP="00996023">
            <w:pPr>
              <w:suppressAutoHyphens/>
              <w:spacing w:after="0"/>
              <w:rPr>
                <w:rFonts w:ascii="Times New Roman" w:hAnsi="Times New Roman"/>
                <w:bCs/>
                <w:sz w:val="28"/>
                <w:szCs w:val="28"/>
                <w:u w:val="single"/>
              </w:rPr>
            </w:pPr>
            <w:r w:rsidRPr="00A751E3">
              <w:rPr>
                <w:rFonts w:ascii="Times New Roman" w:hAnsi="Times New Roman"/>
                <w:bCs/>
                <w:sz w:val="28"/>
                <w:szCs w:val="28"/>
                <w:u w:val="single"/>
              </w:rPr>
              <w:t>Россия на пути к реформам (1801–1861)</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Александровская эпоха: государственный либерализм</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 xml:space="preserve">Отечественная война 1812 г. </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Николаевское самодержавие: государственный консерватизм</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 xml:space="preserve">Крепостнический социум. Деревня и город </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bCs/>
                <w:sz w:val="28"/>
                <w:szCs w:val="28"/>
              </w:rPr>
              <w:t>Культурное пространство империи в первой половине XIX в.</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 xml:space="preserve">Пространство империи: этнокультурный облик страны </w:t>
            </w:r>
          </w:p>
          <w:p w:rsidR="009D1460" w:rsidRPr="007874F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A751E3" w:rsidRDefault="009D1460" w:rsidP="00996023">
            <w:pPr>
              <w:suppressAutoHyphens/>
              <w:spacing w:after="0"/>
              <w:rPr>
                <w:rFonts w:ascii="Times New Roman" w:hAnsi="Times New Roman"/>
                <w:bCs/>
                <w:sz w:val="28"/>
                <w:szCs w:val="28"/>
                <w:u w:val="single"/>
              </w:rPr>
            </w:pPr>
            <w:r w:rsidRPr="00A751E3">
              <w:rPr>
                <w:rFonts w:ascii="Times New Roman" w:hAnsi="Times New Roman"/>
                <w:bCs/>
                <w:sz w:val="28"/>
                <w:szCs w:val="28"/>
                <w:u w:val="single"/>
              </w:rPr>
              <w:t>Россия в эпоху реформ</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 xml:space="preserve">Преобразования Александра II: социальная и правовая модернизация </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 xml:space="preserve">«Народное самодержавие» Александра III </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 xml:space="preserve">Пореформенный социум. Сельское хозяйство и промышленность </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lastRenderedPageBreak/>
              <w:t xml:space="preserve">Культурное пространство империи во второй половине XIX в. </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 xml:space="preserve">Этнокультурный облик империи </w:t>
            </w:r>
          </w:p>
          <w:p w:rsidR="009D1460" w:rsidRPr="00A751E3" w:rsidRDefault="009D1460" w:rsidP="00996023">
            <w:pPr>
              <w:suppressAutoHyphens/>
              <w:spacing w:after="0"/>
              <w:rPr>
                <w:rFonts w:ascii="Times New Roman" w:hAnsi="Times New Roman"/>
                <w:sz w:val="28"/>
                <w:szCs w:val="28"/>
              </w:rPr>
            </w:pPr>
            <w:r w:rsidRPr="00A751E3">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A751E3" w:rsidRDefault="009D1460" w:rsidP="00996023">
            <w:pPr>
              <w:suppressAutoHyphens/>
              <w:spacing w:after="0"/>
              <w:rPr>
                <w:rFonts w:ascii="Times New Roman" w:hAnsi="Times New Roman"/>
                <w:bCs/>
                <w:sz w:val="28"/>
                <w:szCs w:val="28"/>
                <w:u w:val="single"/>
              </w:rPr>
            </w:pPr>
            <w:r w:rsidRPr="00A751E3">
              <w:rPr>
                <w:rFonts w:ascii="Times New Roman" w:hAnsi="Times New Roman"/>
                <w:bCs/>
                <w:sz w:val="28"/>
                <w:szCs w:val="28"/>
                <w:u w:val="single"/>
              </w:rPr>
              <w:t>Кризис империи в начале ХХ века</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 xml:space="preserve">Первая российская революция 1905-1907 гг. Начало парламентаризма </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 xml:space="preserve">Общество и власть после революции </w:t>
            </w:r>
          </w:p>
          <w:p w:rsidR="009D1460" w:rsidRPr="00A751E3" w:rsidRDefault="009D1460" w:rsidP="00996023">
            <w:pPr>
              <w:suppressAutoHyphens/>
              <w:spacing w:after="0"/>
              <w:rPr>
                <w:rFonts w:ascii="Times New Roman" w:hAnsi="Times New Roman"/>
                <w:bCs/>
                <w:sz w:val="28"/>
                <w:szCs w:val="28"/>
              </w:rPr>
            </w:pPr>
            <w:r w:rsidRPr="00A751E3">
              <w:rPr>
                <w:rFonts w:ascii="Times New Roman" w:hAnsi="Times New Roman"/>
                <w:bCs/>
                <w:sz w:val="28"/>
                <w:szCs w:val="28"/>
              </w:rPr>
              <w:t>«Серебряный век» российской культуры</w:t>
            </w:r>
          </w:p>
          <w:p w:rsidR="009D1460" w:rsidRPr="00A751E3" w:rsidRDefault="009D1460" w:rsidP="00996023">
            <w:pPr>
              <w:suppressAutoHyphens/>
              <w:spacing w:after="0"/>
              <w:rPr>
                <w:rFonts w:ascii="Times New Roman" w:hAnsi="Times New Roman"/>
                <w:i/>
                <w:sz w:val="28"/>
                <w:szCs w:val="28"/>
              </w:rPr>
            </w:pPr>
            <w:r w:rsidRPr="00A751E3">
              <w:rPr>
                <w:rFonts w:ascii="Times New Roman" w:hAnsi="Times New Roman"/>
                <w:sz w:val="28"/>
                <w:szCs w:val="28"/>
              </w:rPr>
              <w:t>Региональный компонент</w:t>
            </w:r>
          </w:p>
        </w:tc>
      </w:tr>
    </w:tbl>
    <w:p w:rsidR="009D1460" w:rsidRPr="00A751E3" w:rsidRDefault="009D1460" w:rsidP="0042789C">
      <w:pPr>
        <w:pStyle w:val="3"/>
        <w:spacing w:before="0" w:beforeAutospacing="0" w:after="0" w:afterAutospacing="0" w:line="276" w:lineRule="auto"/>
        <w:ind w:left="426"/>
        <w:rPr>
          <w:szCs w:val="28"/>
          <w:lang w:val="en-US"/>
        </w:rPr>
      </w:pPr>
    </w:p>
    <w:p w:rsidR="006D472B" w:rsidRPr="00A751E3" w:rsidRDefault="00A309E2" w:rsidP="0042789C">
      <w:pPr>
        <w:pStyle w:val="4"/>
        <w:spacing w:line="276" w:lineRule="auto"/>
        <w:ind w:left="426"/>
        <w:rPr>
          <w:szCs w:val="28"/>
        </w:rPr>
      </w:pPr>
      <w:bookmarkStart w:id="210" w:name="_Toc409691706"/>
      <w:bookmarkStart w:id="211" w:name="_Toc410654032"/>
      <w:bookmarkStart w:id="212" w:name="_Toc414553230"/>
      <w:r w:rsidRPr="00A751E3">
        <w:rPr>
          <w:szCs w:val="28"/>
        </w:rPr>
        <w:t>2.2.2.</w:t>
      </w:r>
      <w:r w:rsidR="007B26AD">
        <w:rPr>
          <w:szCs w:val="28"/>
        </w:rPr>
        <w:t>5</w:t>
      </w:r>
      <w:r w:rsidRPr="00A751E3">
        <w:rPr>
          <w:szCs w:val="28"/>
        </w:rPr>
        <w:t xml:space="preserve">. </w:t>
      </w:r>
      <w:r w:rsidR="00B540EE" w:rsidRPr="00A751E3">
        <w:rPr>
          <w:szCs w:val="28"/>
        </w:rPr>
        <w:t>Обществознание</w:t>
      </w:r>
      <w:bookmarkEnd w:id="210"/>
      <w:bookmarkEnd w:id="211"/>
      <w:bookmarkEnd w:id="212"/>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shd w:val="clear" w:color="auto" w:fill="FFFFFF"/>
        </w:rPr>
        <w:t>Человек. Деятельность человека</w:t>
      </w:r>
    </w:p>
    <w:p w:rsidR="00B540EE" w:rsidRPr="00A751E3" w:rsidRDefault="00B540EE" w:rsidP="0042789C">
      <w:pPr>
        <w:tabs>
          <w:tab w:val="left" w:pos="1114"/>
        </w:tabs>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Биологическое и социальное в человеке. </w:t>
      </w:r>
      <w:r w:rsidRPr="00A751E3">
        <w:rPr>
          <w:rFonts w:ascii="Times New Roman" w:hAnsi="Times New Roman"/>
          <w:i/>
          <w:sz w:val="28"/>
          <w:szCs w:val="28"/>
        </w:rPr>
        <w:t>Черты сходства и различий человека и животного.Индивид, индивидуальность, личность.</w:t>
      </w:r>
      <w:r w:rsidRPr="00A751E3">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751E3">
        <w:rPr>
          <w:rFonts w:ascii="Times New Roman" w:hAnsi="Times New Roman"/>
          <w:i/>
          <w:sz w:val="28"/>
          <w:szCs w:val="28"/>
        </w:rPr>
        <w:t xml:space="preserve">Личные и деловые отношения. </w:t>
      </w:r>
      <w:r w:rsidRPr="00A751E3">
        <w:rPr>
          <w:rFonts w:ascii="Times New Roman" w:hAnsi="Times New Roman"/>
          <w:sz w:val="28"/>
          <w:szCs w:val="28"/>
        </w:rPr>
        <w:t>Лидерство. Межличностные конфликты и способы их разрешения.</w:t>
      </w:r>
    </w:p>
    <w:p w:rsidR="00B540EE" w:rsidRPr="00A751E3" w:rsidRDefault="00B540EE" w:rsidP="0042789C">
      <w:pPr>
        <w:suppressAutoHyphens/>
        <w:spacing w:after="0"/>
        <w:ind w:left="426"/>
        <w:jc w:val="both"/>
        <w:rPr>
          <w:rFonts w:ascii="Times New Roman" w:hAnsi="Times New Roman"/>
          <w:b/>
          <w:bCs/>
          <w:sz w:val="28"/>
          <w:szCs w:val="28"/>
          <w:shd w:val="clear" w:color="auto" w:fill="FFFFFF"/>
        </w:rPr>
      </w:pPr>
      <w:r w:rsidRPr="00A751E3">
        <w:rPr>
          <w:rFonts w:ascii="Times New Roman" w:hAnsi="Times New Roman"/>
          <w:b/>
          <w:bCs/>
          <w:sz w:val="28"/>
          <w:szCs w:val="28"/>
          <w:shd w:val="clear" w:color="auto" w:fill="FFFFFF"/>
        </w:rPr>
        <w:t>Общество</w:t>
      </w:r>
    </w:p>
    <w:p w:rsidR="00B540EE" w:rsidRPr="00A751E3" w:rsidRDefault="00B540EE" w:rsidP="0042789C">
      <w:pPr>
        <w:tabs>
          <w:tab w:val="left" w:pos="1114"/>
        </w:tabs>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A751E3">
        <w:rPr>
          <w:rFonts w:ascii="Times New Roman" w:hAnsi="Times New Roman"/>
          <w:i/>
          <w:sz w:val="28"/>
          <w:szCs w:val="28"/>
        </w:rPr>
        <w:t>Общественный прогресс.</w:t>
      </w:r>
      <w:r w:rsidRPr="00A751E3">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A751E3" w:rsidRDefault="00B540EE" w:rsidP="0042789C">
      <w:pPr>
        <w:suppressAutoHyphens/>
        <w:spacing w:after="0"/>
        <w:ind w:left="426"/>
        <w:jc w:val="both"/>
        <w:rPr>
          <w:rFonts w:ascii="Times New Roman" w:hAnsi="Times New Roman"/>
          <w:b/>
          <w:bCs/>
          <w:sz w:val="28"/>
          <w:szCs w:val="28"/>
          <w:shd w:val="clear" w:color="auto" w:fill="FFFFFF"/>
        </w:rPr>
      </w:pPr>
      <w:r w:rsidRPr="00A751E3">
        <w:rPr>
          <w:rFonts w:ascii="Times New Roman" w:hAnsi="Times New Roman"/>
          <w:b/>
          <w:bCs/>
          <w:sz w:val="28"/>
          <w:szCs w:val="28"/>
          <w:shd w:val="clear" w:color="auto" w:fill="FFFFFF"/>
        </w:rPr>
        <w:lastRenderedPageBreak/>
        <w:t>Социальные нормы</w:t>
      </w:r>
    </w:p>
    <w:p w:rsidR="00B540EE" w:rsidRPr="00A751E3" w:rsidRDefault="00B540EE" w:rsidP="0042789C">
      <w:pPr>
        <w:tabs>
          <w:tab w:val="left" w:pos="1114"/>
        </w:tabs>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Социальные нормы как регуляторы поведения человека в обществе. </w:t>
      </w:r>
      <w:r w:rsidRPr="00A751E3">
        <w:rPr>
          <w:rFonts w:ascii="Times New Roman" w:hAnsi="Times New Roman"/>
          <w:i/>
          <w:sz w:val="28"/>
          <w:szCs w:val="28"/>
        </w:rPr>
        <w:t>Общественные нравы, традиции и обычаи.</w:t>
      </w:r>
      <w:r w:rsidRPr="00A751E3">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751E3">
        <w:rPr>
          <w:rFonts w:ascii="Times New Roman" w:hAnsi="Times New Roman"/>
          <w:i/>
          <w:sz w:val="28"/>
          <w:szCs w:val="28"/>
        </w:rPr>
        <w:t xml:space="preserve">Особенности социализации в подростковом возрасте. </w:t>
      </w:r>
      <w:r w:rsidRPr="00A751E3">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A751E3" w:rsidRDefault="00B540EE" w:rsidP="0042789C">
      <w:pPr>
        <w:suppressAutoHyphens/>
        <w:spacing w:after="0"/>
        <w:ind w:left="426"/>
        <w:jc w:val="both"/>
        <w:rPr>
          <w:rFonts w:ascii="Times New Roman" w:hAnsi="Times New Roman"/>
          <w:b/>
          <w:bCs/>
          <w:sz w:val="28"/>
          <w:szCs w:val="28"/>
          <w:shd w:val="clear" w:color="auto" w:fill="FFFFFF"/>
        </w:rPr>
      </w:pPr>
      <w:r w:rsidRPr="00A751E3">
        <w:rPr>
          <w:rFonts w:ascii="Times New Roman" w:hAnsi="Times New Roman"/>
          <w:b/>
          <w:bCs/>
          <w:sz w:val="28"/>
          <w:szCs w:val="28"/>
          <w:shd w:val="clear" w:color="auto" w:fill="FFFFFF"/>
        </w:rPr>
        <w:t>Сфера духовной культуры</w:t>
      </w:r>
    </w:p>
    <w:p w:rsidR="00B540EE" w:rsidRPr="00A751E3" w:rsidRDefault="00B540EE" w:rsidP="0042789C">
      <w:pPr>
        <w:tabs>
          <w:tab w:val="left" w:pos="1311"/>
        </w:tabs>
        <w:suppressAutoHyphens/>
        <w:spacing w:after="0"/>
        <w:ind w:left="426"/>
        <w:jc w:val="both"/>
        <w:rPr>
          <w:rFonts w:ascii="Times New Roman" w:hAnsi="Times New Roman"/>
          <w:i/>
          <w:sz w:val="28"/>
          <w:szCs w:val="28"/>
        </w:rPr>
      </w:pPr>
      <w:r w:rsidRPr="00A751E3">
        <w:rPr>
          <w:rFonts w:ascii="Times New Roman" w:hAnsi="Times New Roman"/>
          <w:bCs/>
          <w:sz w:val="28"/>
          <w:szCs w:val="28"/>
        </w:rPr>
        <w:t xml:space="preserve">Культура, ее многообразие и основные формы. </w:t>
      </w:r>
      <w:r w:rsidRPr="00A751E3">
        <w:rPr>
          <w:rFonts w:ascii="Times New Roman" w:hAnsi="Times New Roman"/>
          <w:sz w:val="28"/>
          <w:szCs w:val="28"/>
        </w:rPr>
        <w:t xml:space="preserve">Наука в жизни современного общества. </w:t>
      </w:r>
      <w:r w:rsidRPr="00A751E3">
        <w:rPr>
          <w:rFonts w:ascii="Times New Roman" w:hAnsi="Times New Roman"/>
          <w:i/>
          <w:sz w:val="28"/>
          <w:szCs w:val="28"/>
        </w:rPr>
        <w:t>Научно-технический прогресс в современном обществе.</w:t>
      </w:r>
      <w:r w:rsidRPr="00A751E3">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A751E3">
        <w:rPr>
          <w:rFonts w:ascii="Times New Roman" w:hAnsi="Times New Roman"/>
          <w:i/>
          <w:sz w:val="28"/>
          <w:szCs w:val="28"/>
        </w:rPr>
        <w:t>Государственная итоговая аттестация</w:t>
      </w:r>
      <w:r w:rsidRPr="00A751E3">
        <w:rPr>
          <w:rFonts w:ascii="Times New Roman" w:hAnsi="Times New Roman"/>
          <w:sz w:val="28"/>
          <w:szCs w:val="28"/>
        </w:rPr>
        <w:t xml:space="preserve">. Самообразование.Религия как форма культуры. </w:t>
      </w:r>
      <w:r w:rsidRPr="00A751E3">
        <w:rPr>
          <w:rFonts w:ascii="Times New Roman" w:hAnsi="Times New Roman"/>
          <w:i/>
          <w:sz w:val="28"/>
          <w:szCs w:val="28"/>
        </w:rPr>
        <w:t>Мировые религии.</w:t>
      </w:r>
      <w:r w:rsidRPr="00A751E3">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A751E3">
        <w:rPr>
          <w:rFonts w:ascii="Times New Roman" w:hAnsi="Times New Roman"/>
          <w:i/>
          <w:sz w:val="28"/>
          <w:szCs w:val="28"/>
        </w:rPr>
        <w:t xml:space="preserve">Влияние искусства на развитие личности. </w:t>
      </w:r>
    </w:p>
    <w:p w:rsidR="00B540EE" w:rsidRPr="00A751E3" w:rsidRDefault="00B540EE" w:rsidP="0042789C">
      <w:pPr>
        <w:suppressAutoHyphens/>
        <w:spacing w:after="0"/>
        <w:ind w:left="426"/>
        <w:jc w:val="both"/>
        <w:rPr>
          <w:rFonts w:ascii="Times New Roman" w:hAnsi="Times New Roman"/>
          <w:b/>
          <w:bCs/>
          <w:sz w:val="28"/>
          <w:szCs w:val="28"/>
          <w:shd w:val="clear" w:color="auto" w:fill="FFFFFF"/>
        </w:rPr>
      </w:pPr>
      <w:r w:rsidRPr="00A751E3">
        <w:rPr>
          <w:rFonts w:ascii="Times New Roman" w:hAnsi="Times New Roman"/>
          <w:b/>
          <w:bCs/>
          <w:sz w:val="28"/>
          <w:szCs w:val="28"/>
          <w:shd w:val="clear" w:color="auto" w:fill="FFFFFF"/>
        </w:rPr>
        <w:t>Социальная сфера жизни общества</w:t>
      </w:r>
    </w:p>
    <w:p w:rsidR="00B540EE" w:rsidRPr="00A751E3" w:rsidRDefault="00B540EE" w:rsidP="0042789C">
      <w:pPr>
        <w:tabs>
          <w:tab w:val="left" w:pos="1114"/>
        </w:tabs>
        <w:suppressAutoHyphens/>
        <w:spacing w:after="0"/>
        <w:ind w:left="426"/>
        <w:jc w:val="both"/>
        <w:rPr>
          <w:rFonts w:ascii="Times New Roman" w:hAnsi="Times New Roman"/>
          <w:sz w:val="28"/>
          <w:szCs w:val="28"/>
        </w:rPr>
      </w:pPr>
      <w:r w:rsidRPr="00A751E3">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751E3">
        <w:rPr>
          <w:rFonts w:ascii="Times New Roman" w:hAnsi="Times New Roman"/>
          <w:bCs/>
          <w:i/>
          <w:sz w:val="28"/>
          <w:szCs w:val="28"/>
        </w:rPr>
        <w:t xml:space="preserve">Досуг семьи. </w:t>
      </w:r>
      <w:r w:rsidRPr="00A751E3">
        <w:rPr>
          <w:rFonts w:ascii="Times New Roman" w:hAnsi="Times New Roman"/>
          <w:bCs/>
          <w:sz w:val="28"/>
          <w:szCs w:val="28"/>
        </w:rPr>
        <w:t xml:space="preserve">Социальные конфликты и пути их разрешения. Этнос и нация. </w:t>
      </w:r>
      <w:r w:rsidRPr="00A751E3">
        <w:rPr>
          <w:rFonts w:ascii="Times New Roman" w:hAnsi="Times New Roman"/>
          <w:i/>
          <w:sz w:val="28"/>
          <w:szCs w:val="28"/>
        </w:rPr>
        <w:t>Национальное самосознание</w:t>
      </w:r>
      <w:r w:rsidRPr="00A751E3">
        <w:rPr>
          <w:rFonts w:ascii="Times New Roman" w:hAnsi="Times New Roman"/>
          <w:sz w:val="28"/>
          <w:szCs w:val="28"/>
        </w:rPr>
        <w:t xml:space="preserve">. Отношения между нациями. Россия – многонациональное государство. </w:t>
      </w:r>
      <w:r w:rsidRPr="00A751E3">
        <w:rPr>
          <w:rFonts w:ascii="Times New Roman" w:hAnsi="Times New Roman"/>
          <w:bCs/>
          <w:sz w:val="28"/>
          <w:szCs w:val="28"/>
        </w:rPr>
        <w:t>Социальная политика Российского государства.</w:t>
      </w:r>
    </w:p>
    <w:p w:rsidR="00B540EE" w:rsidRPr="00A751E3" w:rsidRDefault="00B540EE" w:rsidP="0042789C">
      <w:pPr>
        <w:suppressAutoHyphens/>
        <w:spacing w:after="0"/>
        <w:ind w:left="426"/>
        <w:jc w:val="both"/>
        <w:rPr>
          <w:rFonts w:ascii="Times New Roman" w:hAnsi="Times New Roman"/>
          <w:b/>
          <w:bCs/>
          <w:sz w:val="28"/>
          <w:szCs w:val="28"/>
          <w:shd w:val="clear" w:color="auto" w:fill="FFFFFF"/>
        </w:rPr>
      </w:pPr>
      <w:r w:rsidRPr="00A751E3">
        <w:rPr>
          <w:rFonts w:ascii="Times New Roman" w:hAnsi="Times New Roman"/>
          <w:b/>
          <w:bCs/>
          <w:sz w:val="28"/>
          <w:szCs w:val="28"/>
          <w:shd w:val="clear" w:color="auto" w:fill="FFFFFF"/>
        </w:rPr>
        <w:t>Политическая сфера жизни общества</w:t>
      </w:r>
    </w:p>
    <w:p w:rsidR="00B540EE" w:rsidRPr="00A751E3" w:rsidRDefault="00B540EE" w:rsidP="0042789C">
      <w:pPr>
        <w:tabs>
          <w:tab w:val="left" w:pos="1321"/>
        </w:tabs>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751E3">
        <w:rPr>
          <w:rFonts w:ascii="Times New Roman" w:hAnsi="Times New Roman"/>
          <w:i/>
          <w:sz w:val="28"/>
          <w:szCs w:val="28"/>
        </w:rPr>
        <w:lastRenderedPageBreak/>
        <w:t>Правовое государство.</w:t>
      </w:r>
      <w:r w:rsidRPr="00A751E3">
        <w:rPr>
          <w:rFonts w:ascii="Times New Roman" w:hAnsi="Times New Roman"/>
          <w:sz w:val="28"/>
          <w:szCs w:val="28"/>
        </w:rPr>
        <w:t xml:space="preserve"> Местное самоуправление. </w:t>
      </w:r>
      <w:r w:rsidRPr="00A751E3">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A751E3" w:rsidRDefault="00B540EE" w:rsidP="0042789C">
      <w:pPr>
        <w:suppressAutoHyphens/>
        <w:spacing w:after="0"/>
        <w:ind w:left="426"/>
        <w:jc w:val="both"/>
        <w:rPr>
          <w:rFonts w:ascii="Times New Roman" w:hAnsi="Times New Roman"/>
          <w:b/>
          <w:bCs/>
          <w:sz w:val="28"/>
          <w:szCs w:val="28"/>
          <w:shd w:val="clear" w:color="auto" w:fill="FFFFFF"/>
        </w:rPr>
      </w:pPr>
      <w:r w:rsidRPr="00A751E3">
        <w:rPr>
          <w:rFonts w:ascii="Times New Roman" w:hAnsi="Times New Roman"/>
          <w:b/>
          <w:bCs/>
          <w:sz w:val="28"/>
          <w:szCs w:val="28"/>
          <w:shd w:val="clear" w:color="auto" w:fill="FFFFFF"/>
        </w:rPr>
        <w:t>Гражданин и государство</w:t>
      </w:r>
    </w:p>
    <w:p w:rsidR="00B540EE" w:rsidRPr="00A751E3" w:rsidRDefault="00B540EE" w:rsidP="0042789C">
      <w:pPr>
        <w:tabs>
          <w:tab w:val="left" w:pos="1114"/>
        </w:tabs>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A751E3">
        <w:rPr>
          <w:rFonts w:ascii="Times New Roman" w:hAnsi="Times New Roman"/>
          <w:sz w:val="28"/>
          <w:szCs w:val="28"/>
        </w:rPr>
        <w:t xml:space="preserve">– </w:t>
      </w:r>
      <w:r w:rsidRPr="00A751E3">
        <w:rPr>
          <w:rFonts w:ascii="Times New Roman" w:hAnsi="Times New Roman"/>
          <w:sz w:val="28"/>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751E3">
        <w:rPr>
          <w:rFonts w:ascii="Times New Roman" w:hAnsi="Times New Roman"/>
          <w:bCs/>
          <w:sz w:val="28"/>
          <w:szCs w:val="28"/>
        </w:rPr>
        <w:t xml:space="preserve">рава и свободы человека и гражданина в Российской Федерации. </w:t>
      </w:r>
      <w:r w:rsidRPr="00A751E3">
        <w:rPr>
          <w:rFonts w:ascii="Times New Roman" w:hAnsi="Times New Roman"/>
          <w:sz w:val="28"/>
          <w:szCs w:val="28"/>
        </w:rPr>
        <w:t xml:space="preserve">Конституционные обязанности гражданина Российской Федерации. </w:t>
      </w:r>
      <w:r w:rsidRPr="00A751E3">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A751E3">
        <w:rPr>
          <w:rFonts w:ascii="Times New Roman" w:hAnsi="Times New Roman"/>
          <w:i/>
          <w:sz w:val="28"/>
          <w:szCs w:val="28"/>
        </w:rPr>
        <w:t>Основные международные документы о правах человека и правах ребенка.</w:t>
      </w:r>
    </w:p>
    <w:p w:rsidR="00B540EE" w:rsidRPr="00A751E3" w:rsidRDefault="00B540EE" w:rsidP="0042789C">
      <w:pPr>
        <w:suppressAutoHyphens/>
        <w:spacing w:after="0"/>
        <w:ind w:left="426"/>
        <w:jc w:val="both"/>
        <w:rPr>
          <w:rFonts w:ascii="Times New Roman" w:hAnsi="Times New Roman"/>
          <w:b/>
          <w:bCs/>
          <w:sz w:val="28"/>
          <w:szCs w:val="28"/>
          <w:shd w:val="clear" w:color="auto" w:fill="FFFFFF"/>
        </w:rPr>
      </w:pPr>
      <w:r w:rsidRPr="00A751E3">
        <w:rPr>
          <w:rFonts w:ascii="Times New Roman" w:hAnsi="Times New Roman"/>
          <w:b/>
          <w:bCs/>
          <w:sz w:val="28"/>
          <w:szCs w:val="28"/>
          <w:shd w:val="clear" w:color="auto" w:fill="FFFFFF"/>
        </w:rPr>
        <w:t>Основы российского законодательства</w:t>
      </w:r>
    </w:p>
    <w:p w:rsidR="00B540EE" w:rsidRPr="00A751E3" w:rsidRDefault="00B540EE" w:rsidP="0042789C">
      <w:pPr>
        <w:tabs>
          <w:tab w:val="left" w:pos="1114"/>
        </w:tabs>
        <w:suppressAutoHyphens/>
        <w:spacing w:after="0"/>
        <w:ind w:left="426"/>
        <w:jc w:val="both"/>
        <w:rPr>
          <w:rFonts w:ascii="Times New Roman" w:hAnsi="Times New Roman"/>
          <w:i/>
          <w:sz w:val="28"/>
          <w:szCs w:val="28"/>
        </w:rPr>
      </w:pPr>
      <w:r w:rsidRPr="00A751E3">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751E3">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751E3">
        <w:rPr>
          <w:rFonts w:ascii="Times New Roman" w:hAnsi="Times New Roman"/>
          <w:bCs/>
          <w:sz w:val="28"/>
          <w:szCs w:val="28"/>
        </w:rPr>
        <w:t xml:space="preserve"> Уголовное право, основные понятия и принципы. </w:t>
      </w:r>
      <w:r w:rsidRPr="00A751E3">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A751E3">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A751E3" w:rsidRDefault="00B540EE" w:rsidP="0042789C">
      <w:pPr>
        <w:suppressAutoHyphens/>
        <w:spacing w:after="0"/>
        <w:ind w:left="426"/>
        <w:jc w:val="both"/>
        <w:rPr>
          <w:rFonts w:ascii="Times New Roman" w:hAnsi="Times New Roman"/>
          <w:b/>
          <w:bCs/>
          <w:sz w:val="28"/>
          <w:szCs w:val="28"/>
          <w:shd w:val="clear" w:color="auto" w:fill="FFFFFF"/>
        </w:rPr>
      </w:pPr>
      <w:r w:rsidRPr="00A751E3">
        <w:rPr>
          <w:rFonts w:ascii="Times New Roman" w:hAnsi="Times New Roman"/>
          <w:b/>
          <w:sz w:val="28"/>
          <w:szCs w:val="28"/>
          <w:shd w:val="clear" w:color="auto" w:fill="FFFFFF"/>
        </w:rPr>
        <w:t>Экономика</w:t>
      </w:r>
    </w:p>
    <w:p w:rsidR="0051321E" w:rsidRPr="00A751E3" w:rsidRDefault="00B540EE" w:rsidP="0042789C">
      <w:pPr>
        <w:tabs>
          <w:tab w:val="left" w:pos="1114"/>
        </w:tabs>
        <w:suppressAutoHyphens/>
        <w:spacing w:after="0"/>
        <w:ind w:left="426"/>
        <w:jc w:val="both"/>
        <w:rPr>
          <w:rFonts w:ascii="Times New Roman" w:hAnsi="Times New Roman"/>
          <w:sz w:val="28"/>
          <w:szCs w:val="28"/>
        </w:rPr>
      </w:pPr>
      <w:r w:rsidRPr="00A751E3">
        <w:rPr>
          <w:rFonts w:ascii="Times New Roman" w:hAnsi="Times New Roman"/>
          <w:bCs/>
          <w:sz w:val="28"/>
          <w:szCs w:val="28"/>
          <w:shd w:val="clear" w:color="auto" w:fill="FFFFFF"/>
        </w:rPr>
        <w:lastRenderedPageBreak/>
        <w:t xml:space="preserve">Понятие экономики. Роль экономики в жизни общества. Товары и услуги. Ресурсы и потребности, ограниченность ресурсов. Производство </w:t>
      </w:r>
      <w:r w:rsidRPr="00A751E3">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751E3">
        <w:rPr>
          <w:rFonts w:ascii="Times New Roman" w:hAnsi="Times New Roman"/>
          <w:i/>
          <w:sz w:val="28"/>
          <w:szCs w:val="28"/>
        </w:rPr>
        <w:t xml:space="preserve">Виды рынков. Рынок капиталов. </w:t>
      </w:r>
      <w:r w:rsidRPr="00A751E3">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A751E3">
        <w:rPr>
          <w:rFonts w:ascii="Times New Roman" w:hAnsi="Times New Roman"/>
          <w:bCs/>
          <w:sz w:val="28"/>
          <w:szCs w:val="28"/>
          <w:shd w:val="clear" w:color="auto" w:fill="FFFFFF"/>
        </w:rPr>
        <w:t xml:space="preserve">: </w:t>
      </w:r>
      <w:r w:rsidR="006B0423" w:rsidRPr="00A751E3">
        <w:rPr>
          <w:rFonts w:ascii="Times New Roman" w:hAnsi="Times New Roman"/>
          <w:bCs/>
          <w:sz w:val="28"/>
          <w:szCs w:val="28"/>
          <w:shd w:val="clear" w:color="auto" w:fill="FFFFFF"/>
        </w:rPr>
        <w:t xml:space="preserve">система налогов, </w:t>
      </w:r>
      <w:r w:rsidR="0051321E" w:rsidRPr="00A751E3">
        <w:rPr>
          <w:rFonts w:ascii="Times New Roman" w:hAnsi="Times New Roman"/>
          <w:i/>
          <w:sz w:val="28"/>
          <w:szCs w:val="28"/>
        </w:rPr>
        <w:t>функции, налоговые системы разных эпох</w:t>
      </w:r>
      <w:r w:rsidR="0051321E" w:rsidRPr="00A751E3">
        <w:rPr>
          <w:rFonts w:ascii="Times New Roman" w:hAnsi="Times New Roman"/>
          <w:sz w:val="28"/>
          <w:szCs w:val="28"/>
        </w:rPr>
        <w:t>.</w:t>
      </w:r>
    </w:p>
    <w:p w:rsidR="00B540EE" w:rsidRPr="00A751E3" w:rsidRDefault="00B540EE" w:rsidP="0042789C">
      <w:pPr>
        <w:pStyle w:val="afff5"/>
        <w:suppressAutoHyphens/>
        <w:spacing w:line="276" w:lineRule="auto"/>
        <w:ind w:left="426"/>
        <w:jc w:val="both"/>
        <w:rPr>
          <w:sz w:val="28"/>
          <w:szCs w:val="28"/>
        </w:rPr>
      </w:pPr>
      <w:r w:rsidRPr="00A751E3">
        <w:rPr>
          <w:bCs/>
          <w:sz w:val="28"/>
          <w:szCs w:val="28"/>
          <w:shd w:val="clear" w:color="auto" w:fill="FFFFFF"/>
        </w:rPr>
        <w:t>Банковские услуги, предоставляемые гражданам</w:t>
      </w:r>
      <w:r w:rsidR="005348F8" w:rsidRPr="00A751E3">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A751E3">
        <w:rPr>
          <w:i/>
          <w:sz w:val="28"/>
          <w:szCs w:val="28"/>
        </w:rPr>
        <w:t>банкинг, онлайн-банкинг</w:t>
      </w:r>
      <w:r w:rsidR="005348F8" w:rsidRPr="00A751E3">
        <w:rPr>
          <w:sz w:val="28"/>
          <w:szCs w:val="28"/>
        </w:rPr>
        <w:t xml:space="preserve">. </w:t>
      </w:r>
      <w:r w:rsidR="005348F8" w:rsidRPr="00A751E3">
        <w:rPr>
          <w:i/>
          <w:snapToGrid w:val="0"/>
          <w:sz w:val="28"/>
          <w:szCs w:val="28"/>
        </w:rPr>
        <w:t>Страховые услуги</w:t>
      </w:r>
      <w:r w:rsidR="005348F8" w:rsidRPr="00A751E3">
        <w:rPr>
          <w:i/>
          <w:sz w:val="28"/>
          <w:szCs w:val="28"/>
        </w:rPr>
        <w:t>: страхование жизни, здоровья, имущества, ответственности.Инвестиции в реальные и финансовые активы.</w:t>
      </w:r>
      <w:r w:rsidR="005348F8" w:rsidRPr="00A751E3">
        <w:rPr>
          <w:sz w:val="28"/>
          <w:szCs w:val="28"/>
        </w:rPr>
        <w:t xml:space="preserve"> Пенсионное обеспечение. Налогообложение граждан. Защита от финансовых махинаций. </w:t>
      </w:r>
      <w:r w:rsidR="005348F8" w:rsidRPr="00A751E3">
        <w:rPr>
          <w:bCs/>
          <w:sz w:val="28"/>
          <w:szCs w:val="28"/>
          <w:shd w:val="clear" w:color="auto" w:fill="FFFFFF"/>
        </w:rPr>
        <w:t xml:space="preserve">Экономические функции домохозяйства. Потребление домашних хозяйств. </w:t>
      </w:r>
      <w:r w:rsidR="005348F8" w:rsidRPr="00A751E3">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A751E3" w:rsidRDefault="007B26AD" w:rsidP="0042789C">
      <w:pPr>
        <w:pStyle w:val="4"/>
        <w:spacing w:line="276" w:lineRule="auto"/>
        <w:ind w:left="426"/>
        <w:rPr>
          <w:szCs w:val="28"/>
        </w:rPr>
      </w:pPr>
      <w:bookmarkStart w:id="213" w:name="_Toc409691707"/>
      <w:bookmarkStart w:id="214" w:name="_Toc410654033"/>
      <w:bookmarkStart w:id="215" w:name="_Toc414553231"/>
      <w:r>
        <w:rPr>
          <w:szCs w:val="28"/>
        </w:rPr>
        <w:t>2.2.2.6</w:t>
      </w:r>
      <w:r w:rsidR="00A309E2" w:rsidRPr="00A751E3">
        <w:rPr>
          <w:szCs w:val="28"/>
        </w:rPr>
        <w:t xml:space="preserve">. </w:t>
      </w:r>
      <w:r w:rsidR="00B540EE" w:rsidRPr="00A751E3">
        <w:rPr>
          <w:szCs w:val="28"/>
        </w:rPr>
        <w:t>География</w:t>
      </w:r>
      <w:bookmarkEnd w:id="213"/>
      <w:bookmarkEnd w:id="214"/>
      <w:bookmarkEnd w:id="215"/>
    </w:p>
    <w:p w:rsidR="001665A0" w:rsidRPr="00A751E3" w:rsidRDefault="001665A0" w:rsidP="0042789C">
      <w:pPr>
        <w:tabs>
          <w:tab w:val="left" w:pos="426"/>
          <w:tab w:val="left" w:pos="4280"/>
          <w:tab w:val="left" w:pos="6180"/>
          <w:tab w:val="left" w:pos="7100"/>
          <w:tab w:val="left" w:pos="8880"/>
        </w:tab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Развитие географических знаний о Земле</w:t>
      </w:r>
      <w:r w:rsidRPr="00A751E3">
        <w:rPr>
          <w:rFonts w:ascii="Times New Roman" w:hAnsi="Times New Roman"/>
          <w:sz w:val="28"/>
          <w:szCs w:val="28"/>
        </w:rPr>
        <w:t>.</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Введение. Что изучает география.</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Представления о мире в древности (</w:t>
      </w:r>
      <w:r w:rsidRPr="00A751E3">
        <w:rPr>
          <w:rFonts w:ascii="Times New Roman" w:hAnsi="Times New Roman"/>
          <w:i/>
          <w:sz w:val="28"/>
          <w:szCs w:val="28"/>
        </w:rPr>
        <w:t>Древний Китай, Древний Египет, Древняя Греция, Древний Рим</w:t>
      </w:r>
      <w:r w:rsidRPr="00A751E3">
        <w:rPr>
          <w:rFonts w:ascii="Times New Roman" w:hAnsi="Times New Roman"/>
          <w:sz w:val="28"/>
          <w:szCs w:val="28"/>
        </w:rPr>
        <w:t>). Появление первых географических карт.</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i/>
          <w:sz w:val="28"/>
          <w:szCs w:val="28"/>
        </w:rPr>
      </w:pPr>
      <w:r w:rsidRPr="00A751E3">
        <w:rPr>
          <w:rFonts w:ascii="Times New Roman" w:hAnsi="Times New Roman"/>
          <w:sz w:val="28"/>
          <w:szCs w:val="28"/>
        </w:rPr>
        <w:t xml:space="preserve">География в эпоху Средневековья: </w:t>
      </w:r>
      <w:r w:rsidRPr="00A751E3">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Эпоха Великих географических открытий (</w:t>
      </w:r>
      <w:r w:rsidRPr="00A751E3">
        <w:rPr>
          <w:rFonts w:ascii="Times New Roman" w:hAnsi="Times New Roman"/>
          <w:i/>
          <w:sz w:val="28"/>
          <w:szCs w:val="28"/>
        </w:rPr>
        <w:t>открытие Нового света, морского пути в Индию, кругосветные путешествия</w:t>
      </w:r>
      <w:r w:rsidRPr="00A751E3">
        <w:rPr>
          <w:rFonts w:ascii="Times New Roman" w:hAnsi="Times New Roman"/>
          <w:sz w:val="28"/>
          <w:szCs w:val="28"/>
        </w:rPr>
        <w:t>). Значение Великих географических открытий.</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Географические открытия XVII–XIX вв. (</w:t>
      </w:r>
      <w:r w:rsidRPr="00A751E3">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A751E3">
        <w:rPr>
          <w:rFonts w:ascii="Times New Roman" w:hAnsi="Times New Roman"/>
          <w:sz w:val="28"/>
          <w:szCs w:val="28"/>
        </w:rPr>
        <w:t>). Первое русское кругосветное путешествие (</w:t>
      </w:r>
      <w:r w:rsidRPr="00A751E3">
        <w:rPr>
          <w:rFonts w:ascii="Times New Roman" w:hAnsi="Times New Roman"/>
          <w:i/>
          <w:sz w:val="28"/>
          <w:szCs w:val="28"/>
        </w:rPr>
        <w:t>И.Ф. Крузенштерн и Ю.Ф. Лисянский</w:t>
      </w:r>
      <w:r w:rsidRPr="00A751E3">
        <w:rPr>
          <w:rFonts w:ascii="Times New Roman" w:hAnsi="Times New Roman"/>
          <w:sz w:val="28"/>
          <w:szCs w:val="28"/>
        </w:rPr>
        <w:t>).</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Географические исследования в ХХ веке (</w:t>
      </w:r>
      <w:r w:rsidRPr="00A751E3">
        <w:rPr>
          <w:rFonts w:ascii="Times New Roman" w:hAnsi="Times New Roman"/>
          <w:i/>
          <w:sz w:val="28"/>
          <w:szCs w:val="28"/>
        </w:rPr>
        <w:t xml:space="preserve">открытие Южного и Северного полюсов, океанов, покорение высочайших вершин и глубочайших впадин, </w:t>
      </w:r>
      <w:r w:rsidRPr="00A751E3">
        <w:rPr>
          <w:rFonts w:ascii="Times New Roman" w:hAnsi="Times New Roman"/>
          <w:i/>
          <w:sz w:val="28"/>
          <w:szCs w:val="28"/>
        </w:rPr>
        <w:lastRenderedPageBreak/>
        <w:t>исследования верхних слоев атмосферы, открытия и разработки в области Российского Севера</w:t>
      </w:r>
      <w:r w:rsidRPr="00A751E3">
        <w:rPr>
          <w:rFonts w:ascii="Times New Roman" w:hAnsi="Times New Roman"/>
          <w:sz w:val="28"/>
          <w:szCs w:val="28"/>
        </w:rPr>
        <w:t xml:space="preserve">). </w:t>
      </w:r>
      <w:r w:rsidRPr="00A751E3">
        <w:rPr>
          <w:rFonts w:ascii="Times New Roman" w:hAnsi="Times New Roman"/>
          <w:i/>
          <w:sz w:val="28"/>
          <w:szCs w:val="28"/>
        </w:rPr>
        <w:t>Значение освоения космоса для географической науки</w:t>
      </w:r>
      <w:r w:rsidRPr="00A751E3">
        <w:rPr>
          <w:rFonts w:ascii="Times New Roman" w:hAnsi="Times New Roman"/>
          <w:sz w:val="28"/>
          <w:szCs w:val="28"/>
        </w:rPr>
        <w:t>.</w:t>
      </w:r>
    </w:p>
    <w:p w:rsidR="001665A0" w:rsidRPr="007874F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 xml:space="preserve">Земля во Вселенной. Движения Земли и их следствия. </w:t>
      </w:r>
    </w:p>
    <w:p w:rsidR="001665A0" w:rsidRPr="007874F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Земля – часть Солнечной системы. Земля и Луна. </w:t>
      </w:r>
      <w:r w:rsidRPr="00A751E3">
        <w:rPr>
          <w:rFonts w:ascii="Times New Roman" w:hAnsi="Times New Roman"/>
          <w:i/>
          <w:sz w:val="28"/>
          <w:szCs w:val="28"/>
        </w:rPr>
        <w:t xml:space="preserve">Влияние космоса на нашу планету и жизнь людей. </w:t>
      </w:r>
      <w:r w:rsidRPr="00A751E3">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751E3">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751E3">
        <w:rPr>
          <w:rFonts w:ascii="Times New Roman" w:hAnsi="Times New Roman"/>
          <w:sz w:val="28"/>
          <w:szCs w:val="28"/>
        </w:rPr>
        <w:t xml:space="preserve"> Осевое вращение Земли. Смена дня и ночи, сутки, календарный год.</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 xml:space="preserve">Изображение земной поверхности. </w:t>
      </w:r>
    </w:p>
    <w:p w:rsidR="001665A0" w:rsidRPr="007874F3" w:rsidRDefault="001665A0" w:rsidP="0042789C">
      <w:pPr>
        <w:tabs>
          <w:tab w:val="left" w:pos="426"/>
          <w:tab w:val="left" w:pos="1240"/>
          <w:tab w:val="left" w:pos="3160"/>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751E3">
        <w:rPr>
          <w:rFonts w:ascii="Times New Roman" w:hAnsi="Times New Roman"/>
          <w:i/>
          <w:sz w:val="28"/>
          <w:szCs w:val="28"/>
        </w:rPr>
        <w:t>Особенности ориентирования в мегаполисе и в природе.</w:t>
      </w:r>
      <w:r w:rsidRPr="00A751E3">
        <w:rPr>
          <w:rFonts w:ascii="Times New Roman" w:hAnsi="Times New Roman"/>
          <w:sz w:val="28"/>
          <w:szCs w:val="28"/>
        </w:rPr>
        <w:t xml:space="preserve"> План местности. Условные знаки. Как составить план местности. </w:t>
      </w:r>
      <w:r w:rsidRPr="00A751E3">
        <w:rPr>
          <w:rFonts w:ascii="Times New Roman" w:hAnsi="Times New Roman"/>
          <w:i/>
          <w:sz w:val="28"/>
          <w:szCs w:val="28"/>
        </w:rPr>
        <w:t>Составление простейшего плана местности/учебного кабинета/комнаты.</w:t>
      </w:r>
      <w:r w:rsidRPr="00A751E3">
        <w:rPr>
          <w:rFonts w:ascii="Times New Roman" w:hAnsi="Times New Roman"/>
          <w:sz w:val="28"/>
          <w:szCs w:val="28"/>
        </w:rPr>
        <w:t xml:space="preserve"> Географическая карта – особый источник информации. </w:t>
      </w:r>
      <w:r w:rsidRPr="00A751E3">
        <w:rPr>
          <w:rFonts w:ascii="Times New Roman" w:hAnsi="Times New Roman"/>
          <w:i/>
          <w:sz w:val="28"/>
          <w:szCs w:val="28"/>
        </w:rPr>
        <w:t>Содержание и значение карт. Топографические карты.</w:t>
      </w:r>
      <w:r w:rsidRPr="00A751E3">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 Природа Земли.</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Литосфера. </w:t>
      </w:r>
      <w:r w:rsidRPr="00A751E3">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A751E3">
        <w:rPr>
          <w:rFonts w:ascii="Times New Roman" w:hAnsi="Times New Roman"/>
          <w:i/>
          <w:sz w:val="28"/>
          <w:szCs w:val="28"/>
        </w:rPr>
        <w:t>Полезные ископаемые и их значение в жизни современного общества.</w:t>
      </w:r>
      <w:r w:rsidRPr="00A751E3">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751E3">
        <w:rPr>
          <w:rFonts w:ascii="Times New Roman" w:hAnsi="Times New Roman"/>
          <w:i/>
          <w:sz w:val="28"/>
          <w:szCs w:val="28"/>
        </w:rPr>
        <w:t xml:space="preserve">Рифтовые области, срединные </w:t>
      </w:r>
      <w:r w:rsidRPr="00A751E3">
        <w:rPr>
          <w:rFonts w:ascii="Times New Roman" w:hAnsi="Times New Roman"/>
          <w:i/>
          <w:sz w:val="28"/>
          <w:szCs w:val="28"/>
        </w:rPr>
        <w:lastRenderedPageBreak/>
        <w:t>океанические хребты, шельф, материковый склон.Методы изучения глубин Мирового океана. Исследователи подводных глубин и их открытия.</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Гидросфера. </w:t>
      </w:r>
      <w:r w:rsidRPr="00A751E3">
        <w:rPr>
          <w:rFonts w:ascii="Times New Roman" w:hAnsi="Times New Roman"/>
          <w:sz w:val="28"/>
          <w:szCs w:val="28"/>
        </w:rPr>
        <w:t xml:space="preserve">Строение гидросферы. </w:t>
      </w:r>
      <w:r w:rsidRPr="00A751E3">
        <w:rPr>
          <w:rFonts w:ascii="Times New Roman" w:hAnsi="Times New Roman"/>
          <w:i/>
          <w:sz w:val="28"/>
          <w:szCs w:val="28"/>
        </w:rPr>
        <w:t xml:space="preserve">Особенности Мирового круговорота воды. </w:t>
      </w:r>
      <w:r w:rsidRPr="00A751E3">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A751E3">
        <w:rPr>
          <w:rFonts w:ascii="Times New Roman" w:hAnsi="Times New Roman"/>
          <w:i/>
          <w:sz w:val="28"/>
          <w:szCs w:val="28"/>
        </w:rPr>
        <w:t>.</w:t>
      </w:r>
      <w:r w:rsidRPr="00A751E3">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751E3">
        <w:rPr>
          <w:rFonts w:ascii="Times New Roman" w:hAnsi="Times New Roman"/>
          <w:i/>
          <w:sz w:val="28"/>
          <w:szCs w:val="28"/>
        </w:rPr>
        <w:t>Человек и гидросфера.</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Атмосфера. </w:t>
      </w:r>
      <w:r w:rsidRPr="00A751E3">
        <w:rPr>
          <w:rFonts w:ascii="Times New Roman" w:hAnsi="Times New Roman"/>
          <w:sz w:val="28"/>
          <w:szCs w:val="28"/>
        </w:rPr>
        <w:t>Строение воздушной оболочки Земли</w:t>
      </w:r>
      <w:r w:rsidRPr="00A751E3">
        <w:rPr>
          <w:rFonts w:ascii="Times New Roman" w:hAnsi="Times New Roman"/>
          <w:i/>
          <w:sz w:val="28"/>
          <w:szCs w:val="28"/>
        </w:rPr>
        <w:t>.</w:t>
      </w:r>
      <w:r w:rsidRPr="00A751E3">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751E3">
        <w:rPr>
          <w:rFonts w:ascii="Times New Roman" w:hAnsi="Times New Roman"/>
          <w:i/>
          <w:sz w:val="28"/>
          <w:szCs w:val="28"/>
        </w:rPr>
        <w:t>Графическое отображение направления ветра. Роза ветров.</w:t>
      </w:r>
      <w:r w:rsidRPr="00A751E3">
        <w:rPr>
          <w:rFonts w:ascii="Times New Roman" w:hAnsi="Times New Roman"/>
          <w:sz w:val="28"/>
          <w:szCs w:val="28"/>
        </w:rPr>
        <w:t xml:space="preserve"> Циркуляция атмосферы. Влажность воздуха. Понятие погоды. </w:t>
      </w:r>
      <w:r w:rsidRPr="00A751E3">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751E3">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sidRPr="00A751E3">
        <w:rPr>
          <w:rFonts w:ascii="Times New Roman" w:hAnsi="Times New Roman"/>
          <w:i/>
          <w:sz w:val="28"/>
          <w:szCs w:val="28"/>
        </w:rPr>
        <w:t>Влияние климата на здоровье людей</w:t>
      </w:r>
      <w:r w:rsidRPr="00A751E3">
        <w:rPr>
          <w:rFonts w:ascii="Times New Roman" w:hAnsi="Times New Roman"/>
          <w:sz w:val="28"/>
          <w:szCs w:val="28"/>
        </w:rPr>
        <w:t>. Человек и атмосфера.</w:t>
      </w:r>
    </w:p>
    <w:p w:rsidR="001665A0" w:rsidRPr="007874F3" w:rsidRDefault="001665A0" w:rsidP="0042789C">
      <w:pPr>
        <w:tabs>
          <w:tab w:val="left" w:pos="426"/>
        </w:tabs>
        <w:suppressAutoHyphens/>
        <w:autoSpaceDE w:val="0"/>
        <w:autoSpaceDN w:val="0"/>
        <w:adjustRightInd w:val="0"/>
        <w:spacing w:after="0"/>
        <w:ind w:left="426"/>
        <w:jc w:val="both"/>
        <w:rPr>
          <w:rFonts w:ascii="Times New Roman" w:hAnsi="Times New Roman"/>
          <w:i/>
          <w:sz w:val="28"/>
          <w:szCs w:val="28"/>
        </w:rPr>
      </w:pPr>
      <w:r w:rsidRPr="00A751E3">
        <w:rPr>
          <w:rFonts w:ascii="Times New Roman" w:hAnsi="Times New Roman"/>
          <w:b/>
          <w:bCs/>
          <w:sz w:val="28"/>
          <w:szCs w:val="28"/>
        </w:rPr>
        <w:t xml:space="preserve">Биосфера. </w:t>
      </w:r>
      <w:r w:rsidRPr="00A751E3">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751E3">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7874F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Географическая оболочка как среда жизни. </w:t>
      </w:r>
      <w:r w:rsidRPr="00A751E3">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 xml:space="preserve">Человечество на Земле.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b/>
          <w:bCs/>
          <w:sz w:val="28"/>
          <w:szCs w:val="28"/>
        </w:rPr>
      </w:pP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 xml:space="preserve">Освоение Земли человеком. </w:t>
      </w:r>
    </w:p>
    <w:p w:rsidR="001665A0" w:rsidRPr="00A751E3" w:rsidRDefault="001665A0" w:rsidP="0042789C">
      <w:pPr>
        <w:tabs>
          <w:tab w:val="left" w:pos="426"/>
          <w:tab w:val="left" w:pos="1240"/>
          <w:tab w:val="left" w:pos="2680"/>
          <w:tab w:val="left" w:pos="3680"/>
          <w:tab w:val="left" w:pos="5340"/>
          <w:tab w:val="left" w:pos="6000"/>
          <w:tab w:val="left" w:pos="7240"/>
          <w:tab w:val="left" w:pos="7600"/>
          <w:tab w:val="left" w:pos="8500"/>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w:t>
      </w:r>
      <w:r w:rsidRPr="00A751E3">
        <w:rPr>
          <w:rFonts w:ascii="Times New Roman" w:hAnsi="Times New Roman"/>
          <w:sz w:val="28"/>
          <w:szCs w:val="28"/>
        </w:rPr>
        <w:lastRenderedPageBreak/>
        <w:t>современных карт. Важнейшие географические открытия и путешествия в древности (</w:t>
      </w:r>
      <w:r w:rsidRPr="00A751E3">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A751E3">
        <w:rPr>
          <w:rFonts w:ascii="Times New Roman" w:hAnsi="Times New Roman"/>
          <w:sz w:val="28"/>
          <w:szCs w:val="28"/>
        </w:rPr>
        <w:t>).</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Важнейшие географические открытия и путешествия в эпоху Средневековья (</w:t>
      </w:r>
      <w:r w:rsidRPr="00A751E3">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751E3">
        <w:rPr>
          <w:rFonts w:ascii="Times New Roman" w:hAnsi="Times New Roman"/>
          <w:sz w:val="28"/>
          <w:szCs w:val="28"/>
        </w:rPr>
        <w:t>).</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Важнейшие географические открытия и путешествия в XVI–XIX вв. (</w:t>
      </w:r>
      <w:r w:rsidRPr="00A751E3">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A751E3">
        <w:rPr>
          <w:rFonts w:ascii="Times New Roman" w:hAnsi="Times New Roman"/>
          <w:sz w:val="28"/>
          <w:szCs w:val="28"/>
        </w:rPr>
        <w:t xml:space="preserve">).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Важнейшие географические открытия и путешествия в XX веке (</w:t>
      </w:r>
      <w:r w:rsidRPr="00A751E3">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A751E3">
        <w:rPr>
          <w:rFonts w:ascii="Times New Roman" w:hAnsi="Times New Roman"/>
          <w:sz w:val="28"/>
          <w:szCs w:val="28"/>
        </w:rPr>
        <w:t>).</w:t>
      </w:r>
    </w:p>
    <w:p w:rsidR="001665A0" w:rsidRPr="007874F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Главные закономерности природы Земли.</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i/>
          <w:sz w:val="28"/>
          <w:szCs w:val="28"/>
        </w:rPr>
      </w:pPr>
      <w:r w:rsidRPr="00A751E3">
        <w:rPr>
          <w:rFonts w:ascii="Times New Roman" w:hAnsi="Times New Roman"/>
          <w:b/>
          <w:bCs/>
          <w:sz w:val="28"/>
          <w:szCs w:val="28"/>
        </w:rPr>
        <w:t xml:space="preserve">Литосфера и рельеф Земли. </w:t>
      </w:r>
      <w:r w:rsidRPr="00A751E3">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751E3">
        <w:rPr>
          <w:rFonts w:ascii="Times New Roman" w:hAnsi="Times New Roman"/>
          <w:i/>
          <w:sz w:val="28"/>
          <w:szCs w:val="28"/>
        </w:rPr>
        <w:t>Влияние строения земной коры на облик Земли.</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Атмосфера и климаты Земли. </w:t>
      </w:r>
      <w:r w:rsidRPr="00A751E3">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751E3">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Мировой океан – основная часть гидросферы. </w:t>
      </w:r>
      <w:r w:rsidRPr="00A751E3">
        <w:rPr>
          <w:rFonts w:ascii="Times New Roman" w:hAnsi="Times New Roman"/>
          <w:sz w:val="28"/>
          <w:szCs w:val="28"/>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w:t>
      </w:r>
      <w:r w:rsidRPr="00A751E3">
        <w:rPr>
          <w:rFonts w:ascii="Times New Roman" w:hAnsi="Times New Roman"/>
          <w:sz w:val="28"/>
          <w:szCs w:val="28"/>
        </w:rPr>
        <w:lastRenderedPageBreak/>
        <w:t>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7874F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Географическая оболочка. </w:t>
      </w:r>
      <w:r w:rsidRPr="00A751E3">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Характеристика материков Земли.</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Южные материки. </w:t>
      </w:r>
      <w:r w:rsidRPr="00A751E3">
        <w:rPr>
          <w:rFonts w:ascii="Times New Roman" w:hAnsi="Times New Roman"/>
          <w:sz w:val="28"/>
          <w:szCs w:val="28"/>
        </w:rPr>
        <w:t xml:space="preserve">Особенности южных материков Земли.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Африка. </w:t>
      </w:r>
      <w:r w:rsidRPr="00A751E3">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Австралия и Океания. </w:t>
      </w:r>
      <w:r w:rsidRPr="00A751E3">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lastRenderedPageBreak/>
        <w:t xml:space="preserve">Южная Америка. </w:t>
      </w:r>
      <w:r w:rsidRPr="00A751E3">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Антарктида. </w:t>
      </w:r>
      <w:r w:rsidRPr="00A751E3">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Северные материки. </w:t>
      </w:r>
      <w:r w:rsidRPr="00A751E3">
        <w:rPr>
          <w:rFonts w:ascii="Times New Roman" w:hAnsi="Times New Roman"/>
          <w:sz w:val="28"/>
          <w:szCs w:val="28"/>
        </w:rPr>
        <w:t>Особенности северных материков Земли.</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Северная Америка. </w:t>
      </w:r>
      <w:r w:rsidRPr="00A751E3">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Евразия. </w:t>
      </w:r>
      <w:r w:rsidRPr="00A751E3">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w:t>
      </w:r>
      <w:r w:rsidRPr="00A751E3">
        <w:rPr>
          <w:rFonts w:ascii="Times New Roman" w:hAnsi="Times New Roman"/>
          <w:sz w:val="28"/>
          <w:szCs w:val="28"/>
        </w:rPr>
        <w:lastRenderedPageBreak/>
        <w:t xml:space="preserve">маслин)), продуктов их переработки (оливковое масло, консервы, соки), вывоз продукции легкой промышленности (одежды, обуви)).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7874F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 xml:space="preserve">Взаимодействие природы и общества. </w:t>
      </w:r>
    </w:p>
    <w:p w:rsidR="001665A0" w:rsidRPr="007874F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751E3">
        <w:rPr>
          <w:rFonts w:ascii="Times New Roman" w:hAnsi="Times New Roman"/>
          <w:position w:val="-1"/>
          <w:sz w:val="28"/>
          <w:szCs w:val="28"/>
        </w:rPr>
        <w:t>др.).</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 xml:space="preserve">Территория России на карте мира. </w:t>
      </w:r>
    </w:p>
    <w:p w:rsidR="001665A0" w:rsidRPr="00A751E3" w:rsidRDefault="001665A0" w:rsidP="0042789C">
      <w:pPr>
        <w:tabs>
          <w:tab w:val="left" w:pos="142"/>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w:t>
      </w:r>
      <w:r w:rsidRPr="00A751E3">
        <w:rPr>
          <w:rFonts w:ascii="Times New Roman" w:hAnsi="Times New Roman"/>
          <w:sz w:val="28"/>
          <w:szCs w:val="28"/>
        </w:rPr>
        <w:lastRenderedPageBreak/>
        <w:t>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751E3">
        <w:rPr>
          <w:rFonts w:ascii="Times New Roman" w:hAnsi="Times New Roman"/>
          <w:sz w:val="28"/>
          <w:szCs w:val="28"/>
          <w:lang w:val="en-US"/>
        </w:rPr>
        <w:t>I</w:t>
      </w:r>
      <w:r w:rsidRPr="00A751E3">
        <w:rPr>
          <w:rFonts w:ascii="Times New Roman" w:hAnsi="Times New Roman"/>
          <w:sz w:val="28"/>
          <w:szCs w:val="28"/>
        </w:rPr>
        <w:t xml:space="preserve"> вв. </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b/>
          <w:bCs/>
          <w:sz w:val="28"/>
          <w:szCs w:val="28"/>
        </w:rPr>
      </w:pP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Общая характеристика природы России.</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Рельеф и полезные ископаемые России. </w:t>
      </w:r>
      <w:r w:rsidRPr="00A751E3">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Климат России. </w:t>
      </w:r>
      <w:r w:rsidRPr="00A751E3">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A751E3">
        <w:rPr>
          <w:rFonts w:ascii="Times New Roman" w:hAnsi="Times New Roman"/>
          <w:sz w:val="28"/>
          <w:szCs w:val="28"/>
        </w:rPr>
        <w:t xml:space="preserve">величин </w:t>
      </w:r>
      <w:r w:rsidRPr="00A751E3">
        <w:rPr>
          <w:rFonts w:ascii="Times New Roman" w:hAnsi="Times New Roman"/>
          <w:sz w:val="28"/>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Внутренние воды России. </w:t>
      </w:r>
      <w:r w:rsidRPr="00A751E3">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w:t>
      </w:r>
      <w:r w:rsidR="00A23AB5" w:rsidRPr="00A751E3">
        <w:rPr>
          <w:rFonts w:ascii="Times New Roman" w:hAnsi="Times New Roman"/>
          <w:sz w:val="28"/>
          <w:szCs w:val="28"/>
        </w:rPr>
        <w:t>е</w:t>
      </w:r>
      <w:r w:rsidRPr="00A751E3">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Почвы России. </w:t>
      </w:r>
      <w:r w:rsidRPr="00A751E3">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7874F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Растительный и животный мир России. </w:t>
      </w:r>
      <w:r w:rsidRPr="00A751E3">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Природно-территориальные комплексы России.</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Природное районирование. </w:t>
      </w:r>
      <w:r w:rsidRPr="00A751E3">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lastRenderedPageBreak/>
        <w:t xml:space="preserve">Крупные природные комплексы России. </w:t>
      </w:r>
      <w:r w:rsidRPr="00A751E3">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Урал (изменение природных особенностей с запада на восток, с севера на юг).</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Обобщение знаний по особенностям природы европейской части России.</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A751E3" w:rsidRDefault="001665A0" w:rsidP="0042789C">
      <w:pPr>
        <w:tabs>
          <w:tab w:val="left" w:pos="426"/>
          <w:tab w:val="left" w:pos="2180"/>
          <w:tab w:val="left" w:pos="3460"/>
          <w:tab w:val="left" w:pos="5080"/>
          <w:tab w:val="left" w:pos="6440"/>
          <w:tab w:val="left" w:pos="7940"/>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lastRenderedPageBreak/>
        <w:t>Западная Сибирь: природные ресурсы, проблемы рационального использования и экологические проблемы.</w:t>
      </w:r>
    </w:p>
    <w:p w:rsidR="001665A0" w:rsidRPr="00A751E3" w:rsidRDefault="001665A0" w:rsidP="0042789C">
      <w:pPr>
        <w:tabs>
          <w:tab w:val="left" w:pos="426"/>
          <w:tab w:val="left" w:pos="2180"/>
          <w:tab w:val="left" w:pos="3460"/>
          <w:tab w:val="left" w:pos="5080"/>
          <w:tab w:val="left" w:pos="6440"/>
          <w:tab w:val="left" w:pos="7940"/>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7874F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 xml:space="preserve">Население России. </w:t>
      </w:r>
    </w:p>
    <w:p w:rsidR="001665A0" w:rsidRPr="00A751E3" w:rsidRDefault="001665A0" w:rsidP="0042789C">
      <w:pPr>
        <w:tabs>
          <w:tab w:val="left" w:pos="-142"/>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A751E3">
        <w:rPr>
          <w:rFonts w:ascii="Times New Roman" w:hAnsi="Times New Roman"/>
          <w:sz w:val="28"/>
          <w:szCs w:val="28"/>
        </w:rPr>
        <w:t>е</w:t>
      </w:r>
      <w:r w:rsidRPr="00A751E3">
        <w:rPr>
          <w:rFonts w:ascii="Times New Roman" w:hAnsi="Times New Roman"/>
          <w:sz w:val="28"/>
          <w:szCs w:val="28"/>
        </w:rPr>
        <w:t>нных пунктов. Города России их классификация.</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География своей местности.</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sz w:val="28"/>
          <w:szCs w:val="28"/>
        </w:rPr>
        <w:lastRenderedPageBreak/>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Хозяйство России.</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Общая характеристика хозяйства. Географическое районирование. </w:t>
      </w:r>
      <w:r w:rsidRPr="00A751E3">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Главные отрасли и межотраслевые комплексы. </w:t>
      </w:r>
      <w:r w:rsidRPr="00A751E3">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b/>
          <w:i/>
          <w:sz w:val="28"/>
          <w:szCs w:val="28"/>
        </w:rPr>
      </w:pPr>
      <w:r w:rsidRPr="00A751E3">
        <w:rPr>
          <w:rFonts w:ascii="Times New Roman" w:hAnsi="Times New Roman"/>
          <w:b/>
          <w:i/>
          <w:sz w:val="28"/>
          <w:szCs w:val="28"/>
        </w:rPr>
        <w:t xml:space="preserve">Хозяйство своей местности. </w:t>
      </w:r>
    </w:p>
    <w:p w:rsidR="001665A0" w:rsidRPr="007874F3" w:rsidRDefault="001665A0" w:rsidP="0042789C">
      <w:pPr>
        <w:tabs>
          <w:tab w:val="left" w:pos="426"/>
        </w:tabs>
        <w:suppressAutoHyphens/>
        <w:autoSpaceDE w:val="0"/>
        <w:autoSpaceDN w:val="0"/>
        <w:adjustRightInd w:val="0"/>
        <w:spacing w:after="0"/>
        <w:ind w:left="426"/>
        <w:jc w:val="both"/>
        <w:rPr>
          <w:rFonts w:ascii="Times New Roman" w:hAnsi="Times New Roman"/>
          <w:i/>
          <w:sz w:val="28"/>
          <w:szCs w:val="28"/>
        </w:rPr>
      </w:pPr>
      <w:r w:rsidRPr="00A751E3">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Районы России.</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lastRenderedPageBreak/>
        <w:t xml:space="preserve">Европейская часть России. </w:t>
      </w:r>
      <w:r w:rsidRPr="00A751E3">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i/>
          <w:sz w:val="28"/>
          <w:szCs w:val="28"/>
        </w:rPr>
        <w:t>Города Центрального района. Древние города, промышленные и научные центры.</w:t>
      </w:r>
      <w:r w:rsidRPr="00A751E3">
        <w:rPr>
          <w:rFonts w:ascii="Times New Roman" w:hAnsi="Times New Roman"/>
          <w:sz w:val="28"/>
          <w:szCs w:val="28"/>
        </w:rPr>
        <w:t xml:space="preserve"> Функциональное значение городов. Москва – столица Российской Федерации.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i/>
          <w:sz w:val="28"/>
          <w:szCs w:val="28"/>
        </w:rPr>
      </w:pPr>
      <w:r w:rsidRPr="00A751E3">
        <w:rPr>
          <w:rFonts w:ascii="Times New Roman" w:hAnsi="Times New Roman"/>
          <w:i/>
          <w:sz w:val="28"/>
          <w:szCs w:val="28"/>
        </w:rPr>
        <w:t>Моря Атлантического океана, омывающие Россию: транспортное значение, ресурсы.</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w:t>
      </w:r>
      <w:r w:rsidRPr="00A751E3">
        <w:rPr>
          <w:rFonts w:ascii="Times New Roman" w:hAnsi="Times New Roman"/>
          <w:sz w:val="28"/>
          <w:szCs w:val="28"/>
        </w:rPr>
        <w:lastRenderedPageBreak/>
        <w:t xml:space="preserve">территориальной структуры хозяйства, специализация. География важнейших отраслей хозяйства.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i/>
          <w:sz w:val="28"/>
          <w:szCs w:val="28"/>
        </w:rPr>
      </w:pPr>
      <w:r w:rsidRPr="00A751E3">
        <w:rPr>
          <w:rFonts w:ascii="Times New Roman" w:hAnsi="Times New Roman"/>
          <w:i/>
          <w:sz w:val="28"/>
          <w:szCs w:val="28"/>
        </w:rPr>
        <w:t>Южные моря России: транспортное значение, ресурсы.</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Азиатская часть России.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i/>
          <w:sz w:val="28"/>
          <w:szCs w:val="28"/>
        </w:rPr>
      </w:pPr>
      <w:r w:rsidRPr="00A751E3">
        <w:rPr>
          <w:rFonts w:ascii="Times New Roman" w:hAnsi="Times New Roman"/>
          <w:i/>
          <w:sz w:val="28"/>
          <w:szCs w:val="28"/>
        </w:rPr>
        <w:t>Моря Северного Ледовитого океана: транспортное значение, ресурсы.</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751E3" w:rsidRDefault="001665A0" w:rsidP="0042789C">
      <w:pPr>
        <w:tabs>
          <w:tab w:val="left" w:pos="426"/>
        </w:tabs>
        <w:suppressAutoHyphens/>
        <w:autoSpaceDE w:val="0"/>
        <w:autoSpaceDN w:val="0"/>
        <w:adjustRightInd w:val="0"/>
        <w:spacing w:after="0"/>
        <w:ind w:left="426"/>
        <w:jc w:val="both"/>
        <w:rPr>
          <w:rFonts w:ascii="Times New Roman" w:hAnsi="Times New Roman"/>
          <w:i/>
          <w:sz w:val="28"/>
          <w:szCs w:val="28"/>
        </w:rPr>
      </w:pPr>
      <w:r w:rsidRPr="00A751E3">
        <w:rPr>
          <w:rFonts w:ascii="Times New Roman" w:hAnsi="Times New Roman"/>
          <w:i/>
          <w:sz w:val="28"/>
          <w:szCs w:val="28"/>
        </w:rPr>
        <w:t>Моря Тихого океана: транспортное значение, ресурсы.</w:t>
      </w:r>
    </w:p>
    <w:p w:rsidR="001665A0" w:rsidRPr="007874F3" w:rsidRDefault="001665A0" w:rsidP="0042789C">
      <w:pPr>
        <w:tabs>
          <w:tab w:val="left" w:pos="426"/>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A751E3" w:rsidRDefault="001665A0" w:rsidP="0042789C">
      <w:pPr>
        <w:tabs>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 xml:space="preserve">Россия в мире. </w:t>
      </w:r>
    </w:p>
    <w:p w:rsidR="001665A0" w:rsidRPr="00A751E3" w:rsidRDefault="001665A0" w:rsidP="0042789C">
      <w:pPr>
        <w:tabs>
          <w:tab w:val="left" w:pos="284"/>
          <w:tab w:val="left" w:pos="426"/>
          <w:tab w:val="left" w:pos="4280"/>
          <w:tab w:val="left" w:pos="6180"/>
          <w:tab w:val="left" w:pos="7100"/>
          <w:tab w:val="left" w:pos="8880"/>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A751E3" w:rsidRDefault="00B540EE" w:rsidP="0042789C">
      <w:pPr>
        <w:tabs>
          <w:tab w:val="left" w:pos="5428"/>
        </w:tabs>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Примерные темы практических работ</w:t>
      </w:r>
    </w:p>
    <w:p w:rsidR="00B540EE" w:rsidRPr="00A751E3" w:rsidRDefault="00B540EE" w:rsidP="0042789C">
      <w:pPr>
        <w:numPr>
          <w:ilvl w:val="0"/>
          <w:numId w:val="82"/>
        </w:numPr>
        <w:tabs>
          <w:tab w:val="left" w:pos="426"/>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Работа с картой «Имена на карте».</w:t>
      </w:r>
    </w:p>
    <w:p w:rsidR="00B540EE" w:rsidRPr="00A751E3" w:rsidRDefault="00B540EE" w:rsidP="0042789C">
      <w:pPr>
        <w:numPr>
          <w:ilvl w:val="0"/>
          <w:numId w:val="82"/>
        </w:numPr>
        <w:tabs>
          <w:tab w:val="left" w:pos="426"/>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A751E3" w:rsidRDefault="00B540EE" w:rsidP="0042789C">
      <w:pPr>
        <w:numPr>
          <w:ilvl w:val="0"/>
          <w:numId w:val="82"/>
        </w:numPr>
        <w:tabs>
          <w:tab w:val="left" w:pos="426"/>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Определение зенитального положения Солнца в разные периоды года.</w:t>
      </w:r>
    </w:p>
    <w:p w:rsidR="00B540EE" w:rsidRPr="00A751E3" w:rsidRDefault="00B540EE" w:rsidP="0042789C">
      <w:pPr>
        <w:numPr>
          <w:ilvl w:val="0"/>
          <w:numId w:val="82"/>
        </w:numPr>
        <w:tabs>
          <w:tab w:val="left" w:pos="426"/>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Определение координат географических объектов по карте.</w:t>
      </w:r>
    </w:p>
    <w:p w:rsidR="00B540EE" w:rsidRPr="00A751E3" w:rsidRDefault="00B540EE" w:rsidP="0042789C">
      <w:pPr>
        <w:numPr>
          <w:ilvl w:val="0"/>
          <w:numId w:val="82"/>
        </w:numPr>
        <w:tabs>
          <w:tab w:val="left" w:pos="426"/>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Определение положения объектов относительно друг друга:</w:t>
      </w:r>
    </w:p>
    <w:p w:rsidR="00B540EE" w:rsidRPr="00A751E3" w:rsidRDefault="00B540EE" w:rsidP="0042789C">
      <w:pPr>
        <w:numPr>
          <w:ilvl w:val="0"/>
          <w:numId w:val="82"/>
        </w:numPr>
        <w:tabs>
          <w:tab w:val="left" w:pos="426"/>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Определение направлений и расстояний по глобусу и карте.</w:t>
      </w:r>
    </w:p>
    <w:p w:rsidR="00B540EE" w:rsidRPr="00A751E3" w:rsidRDefault="00B540EE" w:rsidP="0042789C">
      <w:pPr>
        <w:numPr>
          <w:ilvl w:val="0"/>
          <w:numId w:val="82"/>
        </w:numPr>
        <w:tabs>
          <w:tab w:val="left" w:pos="426"/>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A751E3" w:rsidRDefault="00B540EE" w:rsidP="0042789C">
      <w:pPr>
        <w:numPr>
          <w:ilvl w:val="0"/>
          <w:numId w:val="82"/>
        </w:numPr>
        <w:tabs>
          <w:tab w:val="left" w:pos="426"/>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lastRenderedPageBreak/>
        <w:t>Определение азимута.</w:t>
      </w:r>
    </w:p>
    <w:p w:rsidR="00B540EE" w:rsidRPr="00A751E3" w:rsidRDefault="00B540EE" w:rsidP="0042789C">
      <w:pPr>
        <w:numPr>
          <w:ilvl w:val="0"/>
          <w:numId w:val="82"/>
        </w:numPr>
        <w:tabs>
          <w:tab w:val="left" w:pos="426"/>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Ориентирование на местности.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Составление плана местности.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Работа с коллекциями минералов, горных пород, полезных ископаемых.</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Работа с картографическими источниками: нанесение элементов рельефа.</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Работа с картографическими источниками: нанесение объектов гидрографии.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Описание объектов гидрографии.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Ведение дневника погоды.</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Определение средних температур, амплитуды и построение графиков.</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Изучение природных комплексов своей местности.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Описание основных компонентов природы океанов Земли.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Описание основных компонентов природы материков Земли.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Описание природных зон Земли.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Прогнозирование перспективных путей рационального природопользования.</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Определение ГП и оценка его влияния на природу и жизнь людей в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Оценивание динамики изменения границ России и их значения.</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Решение задач на определение разницы во времени различных территорий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lastRenderedPageBreak/>
        <w:t>Работа с картографическими источниками: нанесение элементов рельефа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Описание элементов рельефа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Построение профиля своей местности.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Работа с картографическими источниками: нанесение объектов гидрографии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Описание объектов гидрографии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Распределение количества осадков на территории России, работа с климатограммами.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Описание характеристики климата своего региона.</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Составление прогноза погоды на основе различных</w:t>
      </w:r>
      <w:r w:rsidRPr="00A751E3">
        <w:rPr>
          <w:rFonts w:ascii="Times New Roman" w:hAnsi="Times New Roman"/>
          <w:sz w:val="28"/>
          <w:szCs w:val="28"/>
        </w:rPr>
        <w:tab/>
        <w:t>источников информации.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Описание основных компонентов природы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Сравнение особенностей природы отдельных регионов страны.</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Определение видов особо охраняемых природных территорий России и их особенностей.</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Определение особенностей размещения крупных народов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Чтение и анализ половозрастных пирамид.</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Оценивание демографической ситуации России и отдельных ее территорий.</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Определение величины миграционного прироста населения в разных частях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Оценивание уровня урбанизации отдельных регионов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Описание основных компонентов природы своей местности.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lastRenderedPageBreak/>
        <w:t>Работа с картографическими источниками: нанесение субъектов, экономических районов и федеральных округов РФ.</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Сравнение двух и более экономических районов России по заданным характеристикам.</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A751E3" w:rsidRDefault="00B540EE" w:rsidP="00E501E6">
      <w:pPr>
        <w:numPr>
          <w:ilvl w:val="0"/>
          <w:numId w:val="82"/>
        </w:numPr>
        <w:tabs>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A751E3" w:rsidRDefault="00B540EE" w:rsidP="0042789C">
      <w:pPr>
        <w:spacing w:after="0"/>
        <w:ind w:left="426"/>
        <w:jc w:val="both"/>
        <w:rPr>
          <w:rFonts w:ascii="Times New Roman" w:hAnsi="Times New Roman"/>
          <w:sz w:val="28"/>
          <w:szCs w:val="28"/>
        </w:rPr>
      </w:pPr>
    </w:p>
    <w:p w:rsidR="009D1460" w:rsidRPr="00A751E3" w:rsidRDefault="009360F3" w:rsidP="0042789C">
      <w:pPr>
        <w:pStyle w:val="4"/>
        <w:spacing w:before="0" w:line="276" w:lineRule="auto"/>
        <w:ind w:left="426"/>
        <w:rPr>
          <w:szCs w:val="28"/>
          <w:lang w:eastAsia="ru-RU"/>
        </w:rPr>
      </w:pPr>
      <w:bookmarkStart w:id="216" w:name="_Toc414553232"/>
      <w:bookmarkStart w:id="217" w:name="_Toc409691708"/>
      <w:r w:rsidRPr="00A751E3">
        <w:rPr>
          <w:szCs w:val="28"/>
          <w:lang w:eastAsia="ru-RU"/>
        </w:rPr>
        <w:t>2.2.2.</w:t>
      </w:r>
      <w:r w:rsidR="007B26AD">
        <w:rPr>
          <w:szCs w:val="28"/>
          <w:lang w:eastAsia="ru-RU"/>
        </w:rPr>
        <w:t>7</w:t>
      </w:r>
      <w:r w:rsidRPr="00A751E3">
        <w:rPr>
          <w:szCs w:val="28"/>
          <w:lang w:eastAsia="ru-RU"/>
        </w:rPr>
        <w:t xml:space="preserve">. </w:t>
      </w:r>
      <w:r w:rsidR="009D1460" w:rsidRPr="00A751E3">
        <w:rPr>
          <w:szCs w:val="28"/>
          <w:lang w:eastAsia="ru-RU"/>
        </w:rPr>
        <w:t>Математика</w:t>
      </w:r>
      <w:bookmarkEnd w:id="216"/>
    </w:p>
    <w:p w:rsidR="00403DD3" w:rsidRPr="00A751E3" w:rsidRDefault="00403DD3" w:rsidP="0042789C">
      <w:pPr>
        <w:pStyle w:val="2"/>
        <w:spacing w:line="276" w:lineRule="auto"/>
        <w:ind w:left="426" w:firstLine="0"/>
      </w:pPr>
      <w:bookmarkStart w:id="218" w:name="_Toc405513919"/>
      <w:bookmarkStart w:id="219" w:name="_Toc284662797"/>
      <w:bookmarkStart w:id="220" w:name="_Toc284663424"/>
      <w:r w:rsidRPr="00A751E3">
        <w:t>Содержание курса математики в 5–6 классах</w:t>
      </w:r>
      <w:bookmarkEnd w:id="218"/>
      <w:bookmarkEnd w:id="219"/>
      <w:bookmarkEnd w:id="220"/>
    </w:p>
    <w:p w:rsidR="00403DD3" w:rsidRPr="00A751E3" w:rsidRDefault="00403DD3" w:rsidP="0042789C">
      <w:pPr>
        <w:pStyle w:val="aff6"/>
        <w:suppressAutoHyphens/>
        <w:spacing w:after="0"/>
        <w:ind w:left="426"/>
        <w:jc w:val="both"/>
        <w:rPr>
          <w:rFonts w:ascii="Times New Roman" w:hAnsi="Times New Roman"/>
          <w:b/>
          <w:i w:val="0"/>
          <w:color w:val="auto"/>
          <w:spacing w:val="0"/>
          <w:sz w:val="28"/>
          <w:szCs w:val="28"/>
        </w:rPr>
      </w:pPr>
      <w:r w:rsidRPr="00A751E3">
        <w:rPr>
          <w:rFonts w:ascii="Times New Roman" w:hAnsi="Times New Roman"/>
          <w:b/>
          <w:i w:val="0"/>
          <w:color w:val="auto"/>
          <w:spacing w:val="0"/>
          <w:sz w:val="28"/>
          <w:szCs w:val="28"/>
        </w:rPr>
        <w:t>Натуральные числа и нуль</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Натуральный ряд чисел и его свойства</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Запись и чтение натуральных чисел</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Округление натуральных чисел</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Необходимость округления. Правило округления натуральных чисел.</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Сравнение натуральных чисел, сравнение с числом 0</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Понятие о сравнении чисел, сравнение натуральных чисел друг с другом и с нул</w:t>
      </w:r>
      <w:r w:rsidR="00A23AB5" w:rsidRPr="00A751E3">
        <w:rPr>
          <w:rFonts w:ascii="Times New Roman" w:hAnsi="Times New Roman"/>
          <w:sz w:val="28"/>
          <w:szCs w:val="28"/>
        </w:rPr>
        <w:t>е</w:t>
      </w:r>
      <w:r w:rsidRPr="00A751E3">
        <w:rPr>
          <w:rFonts w:ascii="Times New Roman" w:hAnsi="Times New Roman"/>
          <w:sz w:val="28"/>
          <w:szCs w:val="28"/>
        </w:rPr>
        <w:t>м, математическая запись сравнений, способы сравнения чисел.</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Действия с натуральными числами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A751E3">
        <w:rPr>
          <w:rFonts w:ascii="Times New Roman" w:hAnsi="Times New Roman"/>
          <w:i/>
          <w:sz w:val="28"/>
          <w:szCs w:val="28"/>
        </w:rPr>
        <w:t>обоснование алгоритмов выполнения арифметических  действий.</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lastRenderedPageBreak/>
        <w:t>Степень с натуральным показателем</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Числовые выражения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Числовое выражение и его значение, порядок выполнения действий.</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Деление с остатком</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Деление с остатком на множестве натуральных чисел, </w:t>
      </w:r>
      <w:r w:rsidRPr="00A751E3">
        <w:rPr>
          <w:rFonts w:ascii="Times New Roman" w:hAnsi="Times New Roman"/>
          <w:i/>
          <w:sz w:val="28"/>
          <w:szCs w:val="28"/>
        </w:rPr>
        <w:t>свойства деления с остатком</w:t>
      </w:r>
      <w:r w:rsidRPr="00A751E3">
        <w:rPr>
          <w:rFonts w:ascii="Times New Roman" w:hAnsi="Times New Roman"/>
          <w:sz w:val="28"/>
          <w:szCs w:val="28"/>
        </w:rPr>
        <w:t xml:space="preserve">. Практические задачи на деление с остатком. </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Свойства и признаки делимости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Свойство делимости суммы (разности) на число. Признаки делимости на 2, 3, 5, 9, 10. </w:t>
      </w:r>
      <w:r w:rsidRPr="00A751E3">
        <w:rPr>
          <w:rFonts w:ascii="Times New Roman" w:hAnsi="Times New Roman"/>
          <w:i/>
          <w:sz w:val="28"/>
          <w:szCs w:val="28"/>
        </w:rPr>
        <w:t>Признаки делимости на 4, 6, 8, 11. Доказательство признаков делимости</w:t>
      </w:r>
      <w:r w:rsidRPr="00A751E3">
        <w:rPr>
          <w:rFonts w:ascii="Times New Roman" w:hAnsi="Times New Roman"/>
          <w:sz w:val="28"/>
          <w:szCs w:val="28"/>
        </w:rPr>
        <w:t xml:space="preserve">. Решение практических задач с применением признаков делимости. </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Разложение числа на простые множители</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Простые и составные числа, </w:t>
      </w:r>
      <w:r w:rsidRPr="00A751E3">
        <w:rPr>
          <w:rFonts w:ascii="Times New Roman" w:hAnsi="Times New Roman"/>
          <w:i/>
          <w:sz w:val="28"/>
          <w:szCs w:val="28"/>
        </w:rPr>
        <w:t xml:space="preserve">решето Эратосфена.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Разложение натурального числа на множители, разложение на простые множители. </w:t>
      </w:r>
      <w:r w:rsidRPr="00A751E3">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A751E3">
        <w:rPr>
          <w:rFonts w:ascii="Times New Roman" w:hAnsi="Times New Roman"/>
          <w:sz w:val="28"/>
          <w:szCs w:val="28"/>
        </w:rPr>
        <w:t>.</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Алгебраические выражения</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Делители и кратные</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Делитель и его свойства, общий делитель двух </w:t>
      </w:r>
      <w:r w:rsidR="009B6B54" w:rsidRPr="00A751E3">
        <w:rPr>
          <w:rFonts w:ascii="Times New Roman" w:hAnsi="Times New Roman"/>
          <w:sz w:val="28"/>
          <w:szCs w:val="28"/>
        </w:rPr>
        <w:t>и</w:t>
      </w:r>
      <w:r w:rsidRPr="00A751E3">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A751E3" w:rsidRDefault="00403DD3" w:rsidP="0042789C">
      <w:pPr>
        <w:pStyle w:val="aff6"/>
        <w:suppressAutoHyphens/>
        <w:spacing w:after="0"/>
        <w:ind w:left="426"/>
        <w:jc w:val="both"/>
        <w:rPr>
          <w:rFonts w:ascii="Times New Roman" w:hAnsi="Times New Roman"/>
          <w:b/>
          <w:i w:val="0"/>
          <w:color w:val="auto"/>
          <w:spacing w:val="0"/>
          <w:sz w:val="28"/>
          <w:szCs w:val="28"/>
        </w:rPr>
      </w:pPr>
      <w:r w:rsidRPr="00A751E3">
        <w:rPr>
          <w:rFonts w:ascii="Times New Roman" w:hAnsi="Times New Roman"/>
          <w:b/>
          <w:i w:val="0"/>
          <w:color w:val="auto"/>
          <w:spacing w:val="0"/>
          <w:sz w:val="28"/>
          <w:szCs w:val="28"/>
        </w:rPr>
        <w:t>Дроби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Обыкновенные дроби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Приведение дробей к общему знаменателю. Сравнение обыкновенных дробей.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Арифметические действия со смешанными дробями.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Арифметические действия с дробными числами.</w:t>
      </w:r>
      <w:r w:rsidRPr="00A751E3">
        <w:rPr>
          <w:rFonts w:ascii="Times New Roman" w:hAnsi="Times New Roman"/>
          <w:sz w:val="28"/>
          <w:szCs w:val="28"/>
        </w:rPr>
        <w:tab/>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Способы рационализации вычислений и их применение при выполнении действий</w:t>
      </w:r>
      <w:r w:rsidRPr="00A751E3">
        <w:rPr>
          <w:rFonts w:ascii="Times New Roman" w:hAnsi="Times New Roman"/>
          <w:sz w:val="28"/>
          <w:szCs w:val="28"/>
        </w:rPr>
        <w:t>.</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lastRenderedPageBreak/>
        <w:t>Десятичные дроби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A751E3">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A751E3">
        <w:rPr>
          <w:rFonts w:ascii="Times New Roman" w:hAnsi="Times New Roman"/>
          <w:sz w:val="28"/>
          <w:szCs w:val="28"/>
        </w:rPr>
        <w:t xml:space="preserve">. </w:t>
      </w:r>
    </w:p>
    <w:p w:rsidR="00403DD3" w:rsidRPr="00A751E3" w:rsidRDefault="00403DD3"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Отношение двух чисел</w:t>
      </w:r>
    </w:p>
    <w:p w:rsidR="00403DD3" w:rsidRPr="00A751E3" w:rsidRDefault="00403DD3" w:rsidP="0042789C">
      <w:pPr>
        <w:suppressAutoHyphens/>
        <w:spacing w:after="0"/>
        <w:ind w:left="426"/>
        <w:jc w:val="both"/>
        <w:rPr>
          <w:rFonts w:ascii="Times New Roman" w:hAnsi="Times New Roman"/>
          <w:b/>
          <w:bCs/>
          <w:sz w:val="28"/>
          <w:szCs w:val="28"/>
        </w:rPr>
      </w:pPr>
      <w:r w:rsidRPr="00A751E3">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A751E3" w:rsidRDefault="00403DD3" w:rsidP="0042789C">
      <w:pPr>
        <w:suppressAutoHyphens/>
        <w:spacing w:after="0"/>
        <w:ind w:left="426"/>
        <w:jc w:val="both"/>
        <w:rPr>
          <w:rFonts w:ascii="Times New Roman" w:hAnsi="Times New Roman"/>
          <w:bCs/>
          <w:sz w:val="28"/>
          <w:szCs w:val="28"/>
        </w:rPr>
      </w:pPr>
      <w:r w:rsidRPr="00A751E3">
        <w:rPr>
          <w:rFonts w:ascii="Times New Roman" w:hAnsi="Times New Roman"/>
          <w:b/>
          <w:bCs/>
          <w:sz w:val="28"/>
          <w:szCs w:val="28"/>
        </w:rPr>
        <w:t>Среднее арифметическое чисел</w:t>
      </w:r>
    </w:p>
    <w:p w:rsidR="00403DD3" w:rsidRPr="00A751E3" w:rsidRDefault="00403DD3" w:rsidP="0042789C">
      <w:pPr>
        <w:suppressAutoHyphens/>
        <w:spacing w:after="0"/>
        <w:ind w:left="426"/>
        <w:jc w:val="both"/>
        <w:rPr>
          <w:rFonts w:ascii="Times New Roman" w:hAnsi="Times New Roman"/>
          <w:bCs/>
          <w:sz w:val="28"/>
          <w:szCs w:val="28"/>
        </w:rPr>
      </w:pPr>
      <w:r w:rsidRPr="00A751E3">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751E3">
        <w:rPr>
          <w:rFonts w:ascii="Times New Roman" w:hAnsi="Times New Roman"/>
          <w:bCs/>
          <w:i/>
          <w:sz w:val="28"/>
          <w:szCs w:val="28"/>
        </w:rPr>
        <w:t>Среднее арифметическое нескольких чисел.</w:t>
      </w:r>
    </w:p>
    <w:p w:rsidR="00403DD3" w:rsidRPr="00A751E3" w:rsidRDefault="00403DD3"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Проценты</w:t>
      </w:r>
    </w:p>
    <w:p w:rsidR="00403DD3" w:rsidRPr="00A751E3" w:rsidRDefault="00403DD3" w:rsidP="0042789C">
      <w:pPr>
        <w:suppressAutoHyphens/>
        <w:spacing w:after="0"/>
        <w:ind w:left="426"/>
        <w:jc w:val="both"/>
        <w:rPr>
          <w:rFonts w:ascii="Times New Roman" w:hAnsi="Times New Roman"/>
          <w:bCs/>
          <w:sz w:val="28"/>
          <w:szCs w:val="28"/>
        </w:rPr>
      </w:pPr>
      <w:r w:rsidRPr="00A751E3">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A751E3" w:rsidRDefault="00403DD3"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Диаграммы</w:t>
      </w:r>
    </w:p>
    <w:p w:rsidR="00403DD3" w:rsidRPr="00A751E3" w:rsidRDefault="00403DD3" w:rsidP="0042789C">
      <w:pPr>
        <w:suppressAutoHyphens/>
        <w:spacing w:after="0"/>
        <w:ind w:left="426"/>
        <w:jc w:val="both"/>
        <w:rPr>
          <w:rFonts w:ascii="Times New Roman" w:hAnsi="Times New Roman"/>
          <w:bCs/>
          <w:sz w:val="28"/>
          <w:szCs w:val="28"/>
        </w:rPr>
      </w:pPr>
      <w:r w:rsidRPr="00A751E3">
        <w:rPr>
          <w:rFonts w:ascii="Times New Roman" w:hAnsi="Times New Roman"/>
          <w:bCs/>
          <w:sz w:val="28"/>
          <w:szCs w:val="28"/>
        </w:rPr>
        <w:t xml:space="preserve">Столбчатые и круговые диаграммы. Извлечение информации из диаграмм. </w:t>
      </w:r>
      <w:r w:rsidRPr="00A751E3">
        <w:rPr>
          <w:rFonts w:ascii="Times New Roman" w:hAnsi="Times New Roman"/>
          <w:bCs/>
          <w:i/>
          <w:sz w:val="28"/>
          <w:szCs w:val="28"/>
        </w:rPr>
        <w:t>Изображение диаграмм по числовым данным</w:t>
      </w:r>
      <w:r w:rsidRPr="00A751E3">
        <w:rPr>
          <w:rFonts w:ascii="Times New Roman" w:hAnsi="Times New Roman"/>
          <w:bCs/>
          <w:sz w:val="28"/>
          <w:szCs w:val="28"/>
        </w:rPr>
        <w:t>.</w:t>
      </w:r>
    </w:p>
    <w:p w:rsidR="00403DD3" w:rsidRPr="00A751E3" w:rsidRDefault="00403DD3" w:rsidP="0042789C">
      <w:pPr>
        <w:pStyle w:val="aff6"/>
        <w:suppressAutoHyphens/>
        <w:spacing w:after="0"/>
        <w:ind w:left="426"/>
        <w:jc w:val="both"/>
        <w:rPr>
          <w:rFonts w:ascii="Times New Roman" w:hAnsi="Times New Roman"/>
          <w:b/>
          <w:i w:val="0"/>
          <w:color w:val="auto"/>
          <w:spacing w:val="0"/>
          <w:sz w:val="28"/>
          <w:szCs w:val="28"/>
        </w:rPr>
      </w:pPr>
      <w:r w:rsidRPr="00A751E3">
        <w:rPr>
          <w:rFonts w:ascii="Times New Roman" w:hAnsi="Times New Roman"/>
          <w:b/>
          <w:i w:val="0"/>
          <w:color w:val="auto"/>
          <w:spacing w:val="0"/>
          <w:sz w:val="28"/>
          <w:szCs w:val="28"/>
        </w:rPr>
        <w:t>Рациональные числа</w:t>
      </w:r>
    </w:p>
    <w:p w:rsidR="00403DD3" w:rsidRPr="00A751E3" w:rsidRDefault="00403DD3"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Положительные и отрицательные числа</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Понятие о рациональном числе</w:t>
      </w:r>
      <w:r w:rsidRPr="00A751E3">
        <w:rPr>
          <w:rFonts w:ascii="Times New Roman" w:hAnsi="Times New Roman"/>
          <w:sz w:val="28"/>
          <w:szCs w:val="28"/>
        </w:rPr>
        <w:t xml:space="preserve">. </w:t>
      </w:r>
      <w:r w:rsidRPr="00A751E3">
        <w:rPr>
          <w:rFonts w:ascii="Times New Roman" w:hAnsi="Times New Roman"/>
          <w:i/>
          <w:sz w:val="28"/>
          <w:szCs w:val="28"/>
        </w:rPr>
        <w:t>Первичное представление о множестве рациональных чисел.</w:t>
      </w:r>
      <w:r w:rsidRPr="00A751E3">
        <w:rPr>
          <w:rFonts w:ascii="Times New Roman" w:hAnsi="Times New Roman"/>
          <w:sz w:val="28"/>
          <w:szCs w:val="28"/>
        </w:rPr>
        <w:t xml:space="preserve"> Действия с рациональными числами.</w:t>
      </w:r>
    </w:p>
    <w:p w:rsidR="00403DD3" w:rsidRPr="00A751E3" w:rsidRDefault="00403DD3" w:rsidP="0042789C">
      <w:pPr>
        <w:pStyle w:val="aff6"/>
        <w:suppressAutoHyphens/>
        <w:spacing w:after="0"/>
        <w:ind w:left="426"/>
        <w:jc w:val="both"/>
        <w:rPr>
          <w:rFonts w:ascii="Times New Roman" w:hAnsi="Times New Roman"/>
          <w:b/>
          <w:i w:val="0"/>
          <w:color w:val="auto"/>
          <w:spacing w:val="0"/>
          <w:sz w:val="28"/>
          <w:szCs w:val="28"/>
        </w:rPr>
      </w:pPr>
      <w:r w:rsidRPr="00A751E3">
        <w:rPr>
          <w:rFonts w:ascii="Times New Roman" w:hAnsi="Times New Roman"/>
          <w:b/>
          <w:i w:val="0"/>
          <w:color w:val="auto"/>
          <w:spacing w:val="0"/>
          <w:sz w:val="28"/>
          <w:szCs w:val="28"/>
        </w:rPr>
        <w:t>Решение текстовых задач</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Единицы измерений</w:t>
      </w:r>
      <w:r w:rsidRPr="00A751E3">
        <w:rPr>
          <w:rFonts w:ascii="Times New Roman" w:hAnsi="Times New Roman"/>
          <w:sz w:val="28"/>
          <w:szCs w:val="28"/>
        </w:rPr>
        <w:t>: длины, площади, объ</w:t>
      </w:r>
      <w:r w:rsidR="00A23AB5" w:rsidRPr="00A751E3">
        <w:rPr>
          <w:rFonts w:ascii="Times New Roman" w:hAnsi="Times New Roman"/>
          <w:sz w:val="28"/>
          <w:szCs w:val="28"/>
        </w:rPr>
        <w:t>е</w:t>
      </w:r>
      <w:r w:rsidRPr="00A751E3">
        <w:rPr>
          <w:rFonts w:ascii="Times New Roman" w:hAnsi="Times New Roman"/>
          <w:sz w:val="28"/>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Задачи на все арифметические действия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Решение текстовых задач арифметическим способом</w:t>
      </w:r>
      <w:r w:rsidRPr="00A751E3">
        <w:rPr>
          <w:rFonts w:ascii="Times New Roman" w:hAnsi="Times New Roman"/>
          <w:i/>
          <w:sz w:val="28"/>
          <w:szCs w:val="28"/>
        </w:rPr>
        <w:t xml:space="preserve">. </w:t>
      </w:r>
      <w:r w:rsidRPr="00A751E3">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Задачи на движение, работу и покупки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lastRenderedPageBreak/>
        <w:t>Задачи на части, доли, проценты</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Логические задачи</w:t>
      </w:r>
    </w:p>
    <w:p w:rsidR="00403DD3" w:rsidRPr="00A751E3" w:rsidRDefault="00403DD3" w:rsidP="0042789C">
      <w:pPr>
        <w:suppressAutoHyphens/>
        <w:spacing w:after="0"/>
        <w:ind w:left="426"/>
        <w:jc w:val="both"/>
        <w:rPr>
          <w:rFonts w:ascii="Times New Roman" w:hAnsi="Times New Roman"/>
          <w:bCs/>
          <w:sz w:val="28"/>
          <w:szCs w:val="28"/>
        </w:rPr>
      </w:pPr>
      <w:r w:rsidRPr="00A751E3">
        <w:rPr>
          <w:rFonts w:ascii="Times New Roman" w:hAnsi="Times New Roman"/>
          <w:bCs/>
          <w:sz w:val="28"/>
          <w:szCs w:val="28"/>
        </w:rPr>
        <w:t xml:space="preserve">Решение несложных логических задач. </w:t>
      </w:r>
      <w:r w:rsidRPr="00A751E3">
        <w:rPr>
          <w:rFonts w:ascii="Times New Roman" w:hAnsi="Times New Roman"/>
          <w:bCs/>
          <w:i/>
          <w:sz w:val="28"/>
          <w:szCs w:val="28"/>
        </w:rPr>
        <w:t>Решение логических задач с помощью графов, таблиц</w:t>
      </w:r>
      <w:r w:rsidRPr="00A751E3">
        <w:rPr>
          <w:rFonts w:ascii="Times New Roman" w:hAnsi="Times New Roman"/>
          <w:bCs/>
          <w:sz w:val="28"/>
          <w:szCs w:val="28"/>
        </w:rPr>
        <w:t xml:space="preserve">. </w:t>
      </w:r>
    </w:p>
    <w:p w:rsidR="00403DD3" w:rsidRPr="00A751E3" w:rsidRDefault="00403DD3" w:rsidP="0042789C">
      <w:pPr>
        <w:suppressAutoHyphens/>
        <w:spacing w:after="0"/>
        <w:ind w:left="426"/>
        <w:jc w:val="both"/>
        <w:rPr>
          <w:rFonts w:ascii="Times New Roman" w:hAnsi="Times New Roman"/>
          <w:bCs/>
          <w:sz w:val="28"/>
          <w:szCs w:val="28"/>
        </w:rPr>
      </w:pPr>
      <w:r w:rsidRPr="00A751E3">
        <w:rPr>
          <w:rFonts w:ascii="Times New Roman" w:hAnsi="Times New Roman"/>
          <w:b/>
          <w:sz w:val="28"/>
          <w:szCs w:val="28"/>
        </w:rPr>
        <w:t xml:space="preserve">Основные методы решения текстовых задач: </w:t>
      </w:r>
      <w:r w:rsidRPr="00A751E3">
        <w:rPr>
          <w:rFonts w:ascii="Times New Roman" w:hAnsi="Times New Roman"/>
          <w:bCs/>
          <w:sz w:val="28"/>
          <w:szCs w:val="28"/>
        </w:rPr>
        <w:t>арифметический, перебор вариантов.</w:t>
      </w:r>
    </w:p>
    <w:p w:rsidR="00403DD3" w:rsidRPr="00A751E3" w:rsidRDefault="00403DD3" w:rsidP="0042789C">
      <w:pPr>
        <w:pStyle w:val="3"/>
        <w:suppressAutoHyphens/>
        <w:spacing w:before="0" w:beforeAutospacing="0" w:after="0" w:afterAutospacing="0" w:line="276" w:lineRule="auto"/>
        <w:ind w:left="426"/>
        <w:jc w:val="both"/>
        <w:rPr>
          <w:szCs w:val="28"/>
        </w:rPr>
      </w:pPr>
      <w:r w:rsidRPr="00A751E3">
        <w:rPr>
          <w:szCs w:val="28"/>
        </w:rPr>
        <w:t>Наглядная геометрия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A751E3">
        <w:rPr>
          <w:rFonts w:ascii="Times New Roman" w:hAnsi="Times New Roman"/>
          <w:i/>
          <w:sz w:val="28"/>
          <w:szCs w:val="28"/>
        </w:rPr>
        <w:t>виды треугольников. Правильные многоугольники.</w:t>
      </w:r>
      <w:r w:rsidRPr="00A751E3">
        <w:rPr>
          <w:rFonts w:ascii="Times New Roman" w:hAnsi="Times New Roman"/>
          <w:sz w:val="28"/>
          <w:szCs w:val="28"/>
        </w:rPr>
        <w:t xml:space="preserve"> Изображение основных геометрических фигур. </w:t>
      </w:r>
      <w:r w:rsidRPr="00A751E3">
        <w:rPr>
          <w:rFonts w:ascii="Times New Roman" w:hAnsi="Times New Roman"/>
          <w:i/>
          <w:sz w:val="28"/>
          <w:szCs w:val="28"/>
        </w:rPr>
        <w:t>Взаимное расположение двух прямых, двух окружностей, прямой и окружности.</w:t>
      </w:r>
      <w:r w:rsidRPr="00A751E3">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751E3">
        <w:rPr>
          <w:rFonts w:ascii="Times New Roman" w:hAnsi="Times New Roman"/>
          <w:i/>
          <w:sz w:val="28"/>
          <w:szCs w:val="28"/>
        </w:rPr>
        <w:t>Равновеликие фигуры.</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A751E3">
        <w:rPr>
          <w:rFonts w:ascii="Times New Roman" w:hAnsi="Times New Roman"/>
          <w:i/>
          <w:sz w:val="28"/>
          <w:szCs w:val="28"/>
        </w:rPr>
        <w:t>Примеры сечений. Многогранники. Правильные многогранники.</w:t>
      </w:r>
      <w:r w:rsidRPr="00A751E3">
        <w:rPr>
          <w:rFonts w:ascii="Times New Roman" w:hAnsi="Times New Roman"/>
          <w:sz w:val="28"/>
          <w:szCs w:val="28"/>
        </w:rPr>
        <w:t xml:space="preserve"> Примеры разверток многогранников, цилиндра и конуса.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Понятие объема; единицы объема. Объем прямоугольного параллелепипеда, куба.</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Понятие о равенстве фигур. Центральная, осевая и </w:t>
      </w:r>
      <w:r w:rsidRPr="00A751E3">
        <w:rPr>
          <w:rFonts w:ascii="Times New Roman" w:hAnsi="Times New Roman"/>
          <w:i/>
          <w:sz w:val="28"/>
          <w:szCs w:val="28"/>
        </w:rPr>
        <w:t xml:space="preserve">зеркальная </w:t>
      </w:r>
      <w:r w:rsidRPr="00A751E3">
        <w:rPr>
          <w:rFonts w:ascii="Times New Roman" w:hAnsi="Times New Roman"/>
          <w:sz w:val="28"/>
          <w:szCs w:val="28"/>
        </w:rPr>
        <w:t>симметрии. Изображение симметричных фигур.</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Решение практических задач с применением простейших свойств фигур.</w:t>
      </w:r>
    </w:p>
    <w:p w:rsidR="00403DD3" w:rsidRPr="00A751E3" w:rsidRDefault="00403DD3" w:rsidP="0042789C">
      <w:pPr>
        <w:pStyle w:val="3"/>
        <w:suppressAutoHyphens/>
        <w:spacing w:before="0" w:beforeAutospacing="0" w:after="0" w:afterAutospacing="0" w:line="276" w:lineRule="auto"/>
        <w:ind w:left="426"/>
        <w:jc w:val="both"/>
        <w:rPr>
          <w:szCs w:val="28"/>
        </w:rPr>
      </w:pPr>
      <w:r w:rsidRPr="00A751E3">
        <w:rPr>
          <w:szCs w:val="28"/>
        </w:rPr>
        <w:t>История математики</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Появление цифр, букв, иероглифов в процессе сч</w:t>
      </w:r>
      <w:r w:rsidR="00A23AB5" w:rsidRPr="00A751E3">
        <w:rPr>
          <w:rFonts w:ascii="Times New Roman" w:hAnsi="Times New Roman"/>
          <w:i/>
          <w:sz w:val="28"/>
          <w:szCs w:val="28"/>
        </w:rPr>
        <w:t>е</w:t>
      </w:r>
      <w:r w:rsidRPr="00A751E3">
        <w:rPr>
          <w:rFonts w:ascii="Times New Roman" w:hAnsi="Times New Roman"/>
          <w:i/>
          <w:sz w:val="28"/>
          <w:szCs w:val="28"/>
        </w:rPr>
        <w:t xml:space="preserve">та и распределения продуктов на Древнем Ближнем Востоке. Связь с Неолитической революцией. </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Рождение шестидесятеричной системы счисления. Появление десятичной записи чисел.</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 xml:space="preserve">Появление нуля и отрицательных чисел в математике древности. Роль Диофанта. Почему </w:t>
      </w:r>
      <w:r w:rsidRPr="00A751E3">
        <w:rPr>
          <w:rFonts w:ascii="Times New Roman" w:hAnsi="Times New Roman"/>
          <w:i/>
          <w:position w:val="-14"/>
          <w:sz w:val="28"/>
          <w:szCs w:val="28"/>
        </w:rPr>
        <w:object w:dxaOrig="1619" w:dyaOrig="420">
          <v:shape id="_x0000_i1033" type="#_x0000_t75" style="width:79.75pt;height:23.25pt" o:ole="">
            <v:imagedata r:id="rId27" o:title=""/>
          </v:shape>
          <o:OLEObject Type="Embed" ProgID="Equation.DSMT4" ShapeID="_x0000_i1033" DrawAspect="Content" ObjectID="_1609575138" r:id="rId28"/>
        </w:object>
      </w:r>
      <w:r w:rsidRPr="00A751E3">
        <w:rPr>
          <w:rFonts w:ascii="Times New Roman" w:hAnsi="Times New Roman"/>
          <w:i/>
          <w:sz w:val="28"/>
          <w:szCs w:val="28"/>
        </w:rPr>
        <w:t>?</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lastRenderedPageBreak/>
        <w:t>Дроби в Вавилоне, Египте, Риме. Открытие десятичных дробей. Старинные системы мер. Десятичные дроби и метрическая система мер.  Л</w:t>
      </w:r>
      <w:r w:rsidR="00CA3CC2" w:rsidRPr="00A751E3">
        <w:rPr>
          <w:rFonts w:ascii="Times New Roman" w:hAnsi="Times New Roman"/>
          <w:i/>
          <w:sz w:val="28"/>
          <w:szCs w:val="28"/>
        </w:rPr>
        <w:t>. </w:t>
      </w:r>
      <w:r w:rsidRPr="00A751E3">
        <w:rPr>
          <w:rFonts w:ascii="Times New Roman" w:hAnsi="Times New Roman"/>
          <w:i/>
          <w:sz w:val="28"/>
          <w:szCs w:val="28"/>
        </w:rPr>
        <w:t>Магницкий.</w:t>
      </w:r>
    </w:p>
    <w:p w:rsidR="00403DD3" w:rsidRPr="00A751E3" w:rsidRDefault="00403DD3" w:rsidP="0042789C">
      <w:pPr>
        <w:pStyle w:val="2"/>
        <w:spacing w:line="276" w:lineRule="auto"/>
        <w:ind w:left="426" w:firstLine="0"/>
      </w:pPr>
      <w:bookmarkStart w:id="221" w:name="_Toc405513920"/>
      <w:bookmarkStart w:id="222" w:name="_Toc284662798"/>
      <w:bookmarkStart w:id="223" w:name="_Toc284663425"/>
      <w:r w:rsidRPr="00A751E3">
        <w:t>Содержание курса математики в 7–9 классах</w:t>
      </w:r>
      <w:bookmarkEnd w:id="221"/>
      <w:bookmarkEnd w:id="222"/>
      <w:bookmarkEnd w:id="223"/>
    </w:p>
    <w:p w:rsidR="00403DD3" w:rsidRPr="00A751E3" w:rsidRDefault="00403DD3" w:rsidP="0042789C">
      <w:pPr>
        <w:pStyle w:val="3"/>
        <w:suppressAutoHyphens/>
        <w:spacing w:before="0" w:beforeAutospacing="0" w:after="0" w:afterAutospacing="0" w:line="276" w:lineRule="auto"/>
        <w:ind w:left="426"/>
        <w:jc w:val="both"/>
        <w:rPr>
          <w:szCs w:val="28"/>
        </w:rPr>
      </w:pPr>
      <w:bookmarkStart w:id="224" w:name="_Toc405513921"/>
      <w:bookmarkStart w:id="225" w:name="_Toc284662799"/>
      <w:bookmarkStart w:id="226" w:name="_Toc284663426"/>
      <w:r w:rsidRPr="00A751E3">
        <w:rPr>
          <w:szCs w:val="28"/>
        </w:rPr>
        <w:t>Алгебра</w:t>
      </w:r>
      <w:bookmarkEnd w:id="224"/>
      <w:bookmarkEnd w:id="225"/>
      <w:bookmarkEnd w:id="226"/>
    </w:p>
    <w:p w:rsidR="00403DD3" w:rsidRPr="00A751E3" w:rsidRDefault="00403DD3" w:rsidP="0042789C">
      <w:pPr>
        <w:pStyle w:val="aff6"/>
        <w:suppressAutoHyphens/>
        <w:spacing w:after="0"/>
        <w:ind w:left="426"/>
        <w:jc w:val="both"/>
        <w:rPr>
          <w:rFonts w:ascii="Times New Roman" w:hAnsi="Times New Roman"/>
          <w:b/>
          <w:i w:val="0"/>
          <w:color w:val="auto"/>
          <w:spacing w:val="0"/>
          <w:sz w:val="28"/>
          <w:szCs w:val="28"/>
        </w:rPr>
      </w:pPr>
      <w:r w:rsidRPr="00A751E3">
        <w:rPr>
          <w:rFonts w:ascii="Times New Roman" w:hAnsi="Times New Roman"/>
          <w:b/>
          <w:i w:val="0"/>
          <w:color w:val="auto"/>
          <w:spacing w:val="0"/>
          <w:sz w:val="28"/>
          <w:szCs w:val="28"/>
        </w:rPr>
        <w:t>Числа</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Рациональные числа</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A751E3">
        <w:rPr>
          <w:rFonts w:ascii="Times New Roman" w:hAnsi="Times New Roman"/>
          <w:i/>
          <w:sz w:val="28"/>
          <w:szCs w:val="28"/>
        </w:rPr>
        <w:t>Представление рационального числа десятичной дробью</w:t>
      </w:r>
      <w:r w:rsidRPr="00A751E3">
        <w:rPr>
          <w:rFonts w:ascii="Times New Roman" w:hAnsi="Times New Roman"/>
          <w:sz w:val="28"/>
          <w:szCs w:val="28"/>
        </w:rPr>
        <w:t xml:space="preserve">.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Иррациональные числа</w:t>
      </w:r>
    </w:p>
    <w:p w:rsidR="00403DD3" w:rsidRPr="00A751E3" w:rsidRDefault="00403DD3" w:rsidP="0042789C">
      <w:pPr>
        <w:suppressAutoHyphens/>
        <w:spacing w:after="0"/>
        <w:ind w:left="426"/>
        <w:jc w:val="both"/>
        <w:rPr>
          <w:rFonts w:ascii="Times New Roman" w:hAnsi="Times New Roman"/>
          <w:bCs/>
          <w:sz w:val="28"/>
          <w:szCs w:val="28"/>
        </w:rPr>
      </w:pPr>
      <w:r w:rsidRPr="00A751E3">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A751E3">
        <w:rPr>
          <w:rFonts w:ascii="Times New Roman" w:hAnsi="Times New Roman"/>
          <w:i/>
          <w:position w:val="-6"/>
          <w:sz w:val="28"/>
          <w:szCs w:val="28"/>
        </w:rPr>
        <w:object w:dxaOrig="380" w:dyaOrig="340">
          <v:shape id="_x0000_i1034" type="#_x0000_t75" style="width:15.5pt;height:18.85pt" o:ole="">
            <v:imagedata r:id="rId29" o:title=""/>
          </v:shape>
          <o:OLEObject Type="Embed" ProgID="Equation.DSMT4" ShapeID="_x0000_i1034" DrawAspect="Content" ObjectID="_1609575139" r:id="rId30"/>
        </w:object>
      </w:r>
      <w:r w:rsidRPr="00A751E3">
        <w:rPr>
          <w:rFonts w:ascii="Times New Roman" w:hAnsi="Times New Roman"/>
          <w:i/>
          <w:sz w:val="28"/>
          <w:szCs w:val="28"/>
        </w:rPr>
        <w:t xml:space="preserve">. </w:t>
      </w:r>
      <w:r w:rsidRPr="00A751E3">
        <w:rPr>
          <w:rFonts w:ascii="Times New Roman" w:hAnsi="Times New Roman"/>
          <w:sz w:val="28"/>
          <w:szCs w:val="28"/>
        </w:rPr>
        <w:t>Применение в геометрии</w:t>
      </w:r>
      <w:r w:rsidRPr="00A751E3">
        <w:rPr>
          <w:rFonts w:ascii="Times New Roman" w:hAnsi="Times New Roman"/>
          <w:i/>
          <w:sz w:val="28"/>
          <w:szCs w:val="28"/>
        </w:rPr>
        <w:t>.Сравнение иррациональных чисел.</w:t>
      </w:r>
      <w:r w:rsidRPr="00A751E3">
        <w:rPr>
          <w:rFonts w:ascii="Times New Roman" w:hAnsi="Times New Roman"/>
          <w:bCs/>
          <w:i/>
          <w:sz w:val="28"/>
          <w:szCs w:val="28"/>
        </w:rPr>
        <w:t>Множество действительных чисел</w:t>
      </w:r>
      <w:r w:rsidRPr="00A751E3">
        <w:rPr>
          <w:rFonts w:ascii="Times New Roman" w:hAnsi="Times New Roman"/>
          <w:bCs/>
          <w:sz w:val="28"/>
          <w:szCs w:val="28"/>
        </w:rPr>
        <w:t>.</w:t>
      </w:r>
    </w:p>
    <w:p w:rsidR="00403DD3" w:rsidRPr="00A751E3" w:rsidRDefault="00403DD3" w:rsidP="0042789C">
      <w:pPr>
        <w:pStyle w:val="aff6"/>
        <w:suppressAutoHyphens/>
        <w:spacing w:after="0"/>
        <w:ind w:left="426"/>
        <w:jc w:val="both"/>
        <w:rPr>
          <w:rFonts w:ascii="Times New Roman" w:hAnsi="Times New Roman"/>
          <w:b/>
          <w:i w:val="0"/>
          <w:color w:val="auto"/>
          <w:spacing w:val="0"/>
          <w:sz w:val="28"/>
          <w:szCs w:val="28"/>
        </w:rPr>
      </w:pPr>
      <w:r w:rsidRPr="00A751E3">
        <w:rPr>
          <w:rFonts w:ascii="Times New Roman" w:hAnsi="Times New Roman"/>
          <w:b/>
          <w:i w:val="0"/>
          <w:color w:val="auto"/>
          <w:spacing w:val="0"/>
          <w:sz w:val="28"/>
          <w:szCs w:val="28"/>
        </w:rPr>
        <w:t>Тождественные преобразования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Числовые и буквенные выражения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Целые выражения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Степень с натуральным показателем и е</w:t>
      </w:r>
      <w:r w:rsidR="00A23AB5" w:rsidRPr="00A751E3">
        <w:rPr>
          <w:rFonts w:ascii="Times New Roman" w:hAnsi="Times New Roman"/>
          <w:sz w:val="28"/>
          <w:szCs w:val="28"/>
        </w:rPr>
        <w:t>е</w:t>
      </w:r>
      <w:r w:rsidRPr="00A751E3">
        <w:rPr>
          <w:rFonts w:ascii="Times New Roman" w:hAnsi="Times New Roman"/>
          <w:sz w:val="28"/>
          <w:szCs w:val="28"/>
        </w:rPr>
        <w:t xml:space="preserve"> свойства. Преобразования выражений, содержащих степени с натуральным показателем. </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sidRPr="00A751E3">
        <w:rPr>
          <w:rFonts w:ascii="Times New Roman" w:hAnsi="Times New Roman"/>
          <w:sz w:val="28"/>
          <w:szCs w:val="28"/>
        </w:rPr>
        <w:t>е</w:t>
      </w:r>
      <w:r w:rsidRPr="00A751E3">
        <w:rPr>
          <w:rFonts w:ascii="Times New Roman" w:hAnsi="Times New Roman"/>
          <w:sz w:val="28"/>
          <w:szCs w:val="28"/>
        </w:rPr>
        <w:t xml:space="preserve">нного умножения: разность квадратов, квадрат суммы и разности.Разложение многочлена на множители: вынесение общего множителя за скобки, </w:t>
      </w:r>
      <w:r w:rsidRPr="00A751E3">
        <w:rPr>
          <w:rFonts w:ascii="Times New Roman" w:hAnsi="Times New Roman"/>
          <w:i/>
          <w:sz w:val="28"/>
          <w:szCs w:val="28"/>
        </w:rPr>
        <w:t>группировка, применение формул сокращ</w:t>
      </w:r>
      <w:r w:rsidR="00A23AB5" w:rsidRPr="00A751E3">
        <w:rPr>
          <w:rFonts w:ascii="Times New Roman" w:hAnsi="Times New Roman"/>
          <w:i/>
          <w:sz w:val="28"/>
          <w:szCs w:val="28"/>
        </w:rPr>
        <w:t>е</w:t>
      </w:r>
      <w:r w:rsidRPr="00A751E3">
        <w:rPr>
          <w:rFonts w:ascii="Times New Roman" w:hAnsi="Times New Roman"/>
          <w:i/>
          <w:sz w:val="28"/>
          <w:szCs w:val="28"/>
        </w:rPr>
        <w:t>нного умножения</w:t>
      </w:r>
      <w:r w:rsidRPr="00A751E3">
        <w:rPr>
          <w:rFonts w:ascii="Times New Roman" w:hAnsi="Times New Roman"/>
          <w:sz w:val="28"/>
          <w:szCs w:val="28"/>
        </w:rPr>
        <w:t>.</w:t>
      </w:r>
      <w:r w:rsidRPr="00A751E3">
        <w:rPr>
          <w:rFonts w:ascii="Times New Roman" w:hAnsi="Times New Roman"/>
          <w:i/>
          <w:sz w:val="28"/>
          <w:szCs w:val="28"/>
        </w:rPr>
        <w:t xml:space="preserve"> Квадратный тр</w:t>
      </w:r>
      <w:r w:rsidR="00A23AB5" w:rsidRPr="00A751E3">
        <w:rPr>
          <w:rFonts w:ascii="Times New Roman" w:hAnsi="Times New Roman"/>
          <w:i/>
          <w:sz w:val="28"/>
          <w:szCs w:val="28"/>
        </w:rPr>
        <w:t>е</w:t>
      </w:r>
      <w:r w:rsidRPr="00A751E3">
        <w:rPr>
          <w:rFonts w:ascii="Times New Roman" w:hAnsi="Times New Roman"/>
          <w:i/>
          <w:sz w:val="28"/>
          <w:szCs w:val="28"/>
        </w:rPr>
        <w:t>хчлен, разложение квадратного тр</w:t>
      </w:r>
      <w:r w:rsidR="00A23AB5" w:rsidRPr="00A751E3">
        <w:rPr>
          <w:rFonts w:ascii="Times New Roman" w:hAnsi="Times New Roman"/>
          <w:i/>
          <w:sz w:val="28"/>
          <w:szCs w:val="28"/>
        </w:rPr>
        <w:t>е</w:t>
      </w:r>
      <w:r w:rsidRPr="00A751E3">
        <w:rPr>
          <w:rFonts w:ascii="Times New Roman" w:hAnsi="Times New Roman"/>
          <w:i/>
          <w:sz w:val="28"/>
          <w:szCs w:val="28"/>
        </w:rPr>
        <w:t>хчлена на множители.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Дробно-рациональные выражения</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A751E3">
        <w:rPr>
          <w:rFonts w:ascii="Times New Roman" w:hAnsi="Times New Roman"/>
          <w:i/>
          <w:sz w:val="28"/>
          <w:szCs w:val="28"/>
        </w:rPr>
        <w:t>Алгебраическая дробь.Допустимые значения переменных в дробно-рациональных выражениях</w:t>
      </w:r>
      <w:r w:rsidRPr="00A751E3">
        <w:rPr>
          <w:rFonts w:ascii="Times New Roman" w:hAnsi="Times New Roman"/>
          <w:sz w:val="28"/>
          <w:szCs w:val="28"/>
        </w:rPr>
        <w:t xml:space="preserve">. </w:t>
      </w:r>
      <w:r w:rsidRPr="00A751E3">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Преобразование выражений, содержащих знак модуля.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Квадратные корни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A751E3">
        <w:rPr>
          <w:rFonts w:ascii="Times New Roman" w:hAnsi="Times New Roman"/>
          <w:i/>
          <w:sz w:val="28"/>
          <w:szCs w:val="28"/>
        </w:rPr>
        <w:t>внесение множителя под знак корня</w:t>
      </w:r>
      <w:r w:rsidRPr="00A751E3">
        <w:rPr>
          <w:rFonts w:ascii="Times New Roman" w:hAnsi="Times New Roman"/>
          <w:sz w:val="28"/>
          <w:szCs w:val="28"/>
        </w:rPr>
        <w:t xml:space="preserve">. </w:t>
      </w:r>
    </w:p>
    <w:p w:rsidR="00403DD3" w:rsidRPr="00A751E3" w:rsidRDefault="00403DD3" w:rsidP="0042789C">
      <w:pPr>
        <w:pStyle w:val="aff6"/>
        <w:suppressAutoHyphens/>
        <w:spacing w:after="0"/>
        <w:ind w:left="426"/>
        <w:jc w:val="both"/>
        <w:rPr>
          <w:rFonts w:ascii="Times New Roman" w:hAnsi="Times New Roman"/>
          <w:b/>
          <w:i w:val="0"/>
          <w:color w:val="auto"/>
          <w:spacing w:val="0"/>
          <w:sz w:val="28"/>
          <w:szCs w:val="28"/>
        </w:rPr>
      </w:pPr>
      <w:r w:rsidRPr="00A751E3">
        <w:rPr>
          <w:rFonts w:ascii="Times New Roman" w:hAnsi="Times New Roman"/>
          <w:b/>
          <w:i w:val="0"/>
          <w:color w:val="auto"/>
          <w:spacing w:val="0"/>
          <w:sz w:val="28"/>
          <w:szCs w:val="28"/>
        </w:rPr>
        <w:t>Уравнения и неравенства</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lastRenderedPageBreak/>
        <w:t>Равенства</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Числовое равенство. Свойства числовых равенств. Равенство с переменной.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Уравнения</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Понятие уравнения и корня уравнения. </w:t>
      </w:r>
      <w:r w:rsidRPr="00A751E3">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Линейное уравнение и его корни</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Решение линейных уравнений. </w:t>
      </w:r>
      <w:r w:rsidRPr="00A751E3">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Квадратное уравнение и его корни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A751E3">
        <w:rPr>
          <w:rFonts w:ascii="Times New Roman" w:hAnsi="Times New Roman"/>
          <w:i/>
          <w:sz w:val="28"/>
          <w:szCs w:val="28"/>
        </w:rPr>
        <w:t>Теорема Виета. Теорема, обратная теореме Виета.</w:t>
      </w:r>
      <w:r w:rsidRPr="00A751E3">
        <w:rPr>
          <w:rFonts w:ascii="Times New Roman" w:hAnsi="Times New Roman"/>
          <w:sz w:val="28"/>
          <w:szCs w:val="28"/>
        </w:rPr>
        <w:t xml:space="preserve"> Решение квадратных уравнений:использование формулы для нахождения корней</w:t>
      </w:r>
      <w:r w:rsidRPr="00A751E3">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A751E3">
        <w:rPr>
          <w:rFonts w:ascii="Times New Roman" w:hAnsi="Times New Roman"/>
          <w:sz w:val="28"/>
          <w:szCs w:val="28"/>
        </w:rPr>
        <w:t xml:space="preserve">. </w:t>
      </w:r>
      <w:r w:rsidRPr="00A751E3">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b/>
          <w:sz w:val="28"/>
          <w:szCs w:val="28"/>
        </w:rPr>
        <w:t>Дробно-рациональные уравнения</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Решение простейших дробно-линейных уравнений. </w:t>
      </w:r>
      <w:r w:rsidRPr="00A751E3">
        <w:rPr>
          <w:rFonts w:ascii="Times New Roman" w:hAnsi="Times New Roman"/>
          <w:i/>
          <w:sz w:val="28"/>
          <w:szCs w:val="28"/>
        </w:rPr>
        <w:t xml:space="preserve">Решение дробно-рациональных уравнений. </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 xml:space="preserve">Простейшие иррациональные уравнения вида </w:t>
      </w:r>
      <w:r w:rsidRPr="00A751E3">
        <w:rPr>
          <w:rFonts w:ascii="Times New Roman" w:hAnsi="Times New Roman"/>
          <w:position w:val="-16"/>
          <w:sz w:val="28"/>
          <w:szCs w:val="28"/>
        </w:rPr>
        <w:object w:dxaOrig="1120" w:dyaOrig="460">
          <v:shape id="_x0000_i1035" type="#_x0000_t75" style="width:56.5pt;height:23.25pt" o:ole="">
            <v:imagedata r:id="rId10" o:title=""/>
          </v:shape>
          <o:OLEObject Type="Embed" ProgID="Equation.DSMT4" ShapeID="_x0000_i1035" DrawAspect="Content" ObjectID="_1609575140" r:id="rId31"/>
        </w:object>
      </w:r>
      <w:r w:rsidRPr="00A751E3">
        <w:rPr>
          <w:rFonts w:ascii="Times New Roman" w:hAnsi="Times New Roman"/>
          <w:sz w:val="28"/>
          <w:szCs w:val="28"/>
        </w:rPr>
        <w:t xml:space="preserve">, </w:t>
      </w:r>
      <w:r w:rsidRPr="00A751E3">
        <w:rPr>
          <w:rFonts w:ascii="Times New Roman" w:hAnsi="Times New Roman"/>
          <w:position w:val="-16"/>
          <w:sz w:val="28"/>
          <w:szCs w:val="28"/>
        </w:rPr>
        <w:object w:dxaOrig="1680" w:dyaOrig="460">
          <v:shape id="_x0000_i1036" type="#_x0000_t75" style="width:87.5pt;height:23.25pt" o:ole="">
            <v:imagedata r:id="rId12" o:title=""/>
          </v:shape>
          <o:OLEObject Type="Embed" ProgID="Equation.DSMT4" ShapeID="_x0000_i1036" DrawAspect="Content" ObjectID="_1609575141" r:id="rId32"/>
        </w:object>
      </w:r>
      <w:r w:rsidRPr="00A751E3">
        <w:rPr>
          <w:rFonts w:ascii="Times New Roman" w:hAnsi="Times New Roman"/>
          <w:sz w:val="28"/>
          <w:szCs w:val="28"/>
        </w:rPr>
        <w:t>.</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Уравнения вида</w:t>
      </w:r>
      <w:r w:rsidRPr="00A751E3">
        <w:rPr>
          <w:rFonts w:ascii="Times New Roman" w:hAnsi="Times New Roman"/>
          <w:position w:val="-6"/>
          <w:sz w:val="28"/>
          <w:szCs w:val="28"/>
        </w:rPr>
        <w:object w:dxaOrig="700" w:dyaOrig="360">
          <v:shape id="_x0000_i1037" type="#_x0000_t75" style="width:37.65pt;height:18.85pt" o:ole="">
            <v:imagedata r:id="rId33" o:title=""/>
          </v:shape>
          <o:OLEObject Type="Embed" ProgID="Equation.DSMT4" ShapeID="_x0000_i1037" DrawAspect="Content" ObjectID="_1609575142" r:id="rId34"/>
        </w:object>
      </w:r>
      <w:r w:rsidRPr="00A751E3">
        <w:rPr>
          <w:rFonts w:ascii="Times New Roman" w:hAnsi="Times New Roman"/>
          <w:sz w:val="28"/>
          <w:szCs w:val="28"/>
        </w:rPr>
        <w:t>.</w:t>
      </w:r>
      <w:r w:rsidRPr="00A751E3">
        <w:rPr>
          <w:rFonts w:ascii="Times New Roman" w:hAnsi="Times New Roman"/>
          <w:i/>
          <w:sz w:val="28"/>
          <w:szCs w:val="28"/>
        </w:rPr>
        <w:t>Уравнения в целых числах.</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Системы уравнений</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Уравнение с двумя переменными. Линейное уравнение с двумя переменными. </w:t>
      </w:r>
      <w:r w:rsidRPr="00A751E3">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Понятие системы уравнений. Решение системы уравнений.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Методы решения систем линейных уравнений с двумя переменными: </w:t>
      </w:r>
      <w:r w:rsidRPr="00A751E3">
        <w:rPr>
          <w:rFonts w:ascii="Times New Roman" w:hAnsi="Times New Roman"/>
          <w:i/>
          <w:sz w:val="28"/>
          <w:szCs w:val="28"/>
        </w:rPr>
        <w:t>графический метод</w:t>
      </w:r>
      <w:r w:rsidRPr="00A751E3">
        <w:rPr>
          <w:rFonts w:ascii="Times New Roman" w:hAnsi="Times New Roman"/>
          <w:sz w:val="28"/>
          <w:szCs w:val="28"/>
        </w:rPr>
        <w:t xml:space="preserve">, </w:t>
      </w:r>
      <w:r w:rsidRPr="00A751E3">
        <w:rPr>
          <w:rFonts w:ascii="Times New Roman" w:hAnsi="Times New Roman"/>
          <w:i/>
          <w:sz w:val="28"/>
          <w:szCs w:val="28"/>
        </w:rPr>
        <w:t>метод сложения</w:t>
      </w:r>
      <w:r w:rsidRPr="00A751E3">
        <w:rPr>
          <w:rFonts w:ascii="Times New Roman" w:hAnsi="Times New Roman"/>
          <w:sz w:val="28"/>
          <w:szCs w:val="28"/>
        </w:rPr>
        <w:t xml:space="preserve">, метод подстановки. </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Системы линейных уравнений с параметром</w:t>
      </w:r>
      <w:r w:rsidRPr="00A751E3">
        <w:rPr>
          <w:rFonts w:ascii="Times New Roman" w:hAnsi="Times New Roman"/>
          <w:sz w:val="28"/>
          <w:szCs w:val="28"/>
        </w:rPr>
        <w:t>.</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Неравенства</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 xml:space="preserve">Неравенство с переменной. Строгие и нестрогие неравенства. </w:t>
      </w:r>
      <w:r w:rsidRPr="00A751E3">
        <w:rPr>
          <w:rFonts w:ascii="Times New Roman" w:hAnsi="Times New Roman"/>
          <w:i/>
          <w:sz w:val="28"/>
          <w:szCs w:val="28"/>
        </w:rPr>
        <w:t>Область определения неравенства (область допустимых значений переменной).</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Решение линейных неравенств.</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Квадратное неравенство и его решения</w:t>
      </w:r>
      <w:r w:rsidRPr="00A751E3">
        <w:rPr>
          <w:rFonts w:ascii="Times New Roman" w:hAnsi="Times New Roman"/>
          <w:sz w:val="28"/>
          <w:szCs w:val="28"/>
        </w:rPr>
        <w:t xml:space="preserve">. </w:t>
      </w:r>
      <w:r w:rsidRPr="00A751E3">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Решение целых и дробно-рациональных неравенств методом интервалов.</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Системы неравенств</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A751E3">
        <w:rPr>
          <w:rFonts w:ascii="Times New Roman" w:hAnsi="Times New Roman"/>
          <w:i/>
          <w:sz w:val="28"/>
          <w:szCs w:val="28"/>
        </w:rPr>
        <w:t>квадратных.</w:t>
      </w:r>
      <w:r w:rsidRPr="00A751E3">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A751E3" w:rsidRDefault="00403DD3" w:rsidP="0042789C">
      <w:pPr>
        <w:pStyle w:val="aff6"/>
        <w:suppressAutoHyphens/>
        <w:spacing w:after="0"/>
        <w:ind w:left="426"/>
        <w:jc w:val="both"/>
        <w:rPr>
          <w:rFonts w:ascii="Times New Roman" w:hAnsi="Times New Roman"/>
          <w:b/>
          <w:i w:val="0"/>
          <w:color w:val="auto"/>
          <w:spacing w:val="0"/>
          <w:sz w:val="28"/>
          <w:szCs w:val="28"/>
        </w:rPr>
      </w:pPr>
      <w:r w:rsidRPr="00A751E3">
        <w:rPr>
          <w:rFonts w:ascii="Times New Roman" w:hAnsi="Times New Roman"/>
          <w:b/>
          <w:i w:val="0"/>
          <w:color w:val="auto"/>
          <w:spacing w:val="0"/>
          <w:sz w:val="28"/>
          <w:szCs w:val="28"/>
        </w:rPr>
        <w:t>Функции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Понятие функции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A751E3">
        <w:rPr>
          <w:rFonts w:ascii="Times New Roman" w:hAnsi="Times New Roman"/>
          <w:i/>
          <w:sz w:val="28"/>
          <w:szCs w:val="28"/>
        </w:rPr>
        <w:t>, ч</w:t>
      </w:r>
      <w:r w:rsidR="00A23AB5" w:rsidRPr="00A751E3">
        <w:rPr>
          <w:rFonts w:ascii="Times New Roman" w:hAnsi="Times New Roman"/>
          <w:i/>
          <w:sz w:val="28"/>
          <w:szCs w:val="28"/>
        </w:rPr>
        <w:t>е</w:t>
      </w:r>
      <w:r w:rsidRPr="00A751E3">
        <w:rPr>
          <w:rFonts w:ascii="Times New Roman" w:hAnsi="Times New Roman"/>
          <w:i/>
          <w:sz w:val="28"/>
          <w:szCs w:val="28"/>
        </w:rPr>
        <w:t>тность/неч</w:t>
      </w:r>
      <w:r w:rsidR="00A23AB5" w:rsidRPr="00A751E3">
        <w:rPr>
          <w:rFonts w:ascii="Times New Roman" w:hAnsi="Times New Roman"/>
          <w:i/>
          <w:sz w:val="28"/>
          <w:szCs w:val="28"/>
        </w:rPr>
        <w:t>е</w:t>
      </w:r>
      <w:r w:rsidRPr="00A751E3">
        <w:rPr>
          <w:rFonts w:ascii="Times New Roman" w:hAnsi="Times New Roman"/>
          <w:i/>
          <w:sz w:val="28"/>
          <w:szCs w:val="28"/>
        </w:rPr>
        <w:t xml:space="preserve">тность, </w:t>
      </w:r>
      <w:r w:rsidRPr="00A751E3">
        <w:rPr>
          <w:rFonts w:ascii="Times New Roman" w:hAnsi="Times New Roman"/>
          <w:sz w:val="28"/>
          <w:szCs w:val="28"/>
        </w:rPr>
        <w:t>промежутки возрастания и убывания, наибольшее и наименьшее значения. Исследование функции по е</w:t>
      </w:r>
      <w:r w:rsidR="00A23AB5" w:rsidRPr="00A751E3">
        <w:rPr>
          <w:rFonts w:ascii="Times New Roman" w:hAnsi="Times New Roman"/>
          <w:sz w:val="28"/>
          <w:szCs w:val="28"/>
        </w:rPr>
        <w:t>е</w:t>
      </w:r>
      <w:r w:rsidRPr="00A751E3">
        <w:rPr>
          <w:rFonts w:ascii="Times New Roman" w:hAnsi="Times New Roman"/>
          <w:sz w:val="28"/>
          <w:szCs w:val="28"/>
        </w:rPr>
        <w:t xml:space="preserve"> графику. </w:t>
      </w:r>
    </w:p>
    <w:p w:rsidR="00403DD3" w:rsidRPr="00A751E3" w:rsidRDefault="00403DD3" w:rsidP="0042789C">
      <w:pPr>
        <w:suppressAutoHyphens/>
        <w:spacing w:after="0"/>
        <w:ind w:left="426"/>
        <w:jc w:val="both"/>
        <w:rPr>
          <w:rFonts w:ascii="Times New Roman" w:eastAsia="Times New Roman" w:hAnsi="Times New Roman"/>
          <w:sz w:val="28"/>
          <w:szCs w:val="28"/>
        </w:rPr>
      </w:pPr>
      <w:r w:rsidRPr="00A751E3">
        <w:rPr>
          <w:rFonts w:ascii="Times New Roman" w:eastAsia="Times New Roman" w:hAnsi="Times New Roman"/>
          <w:i/>
          <w:sz w:val="28"/>
          <w:szCs w:val="28"/>
        </w:rPr>
        <w:t>Представление об асимптотах.</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Непрерывность функции. Кусочно заданные функции.</w:t>
      </w:r>
    </w:p>
    <w:p w:rsidR="00403DD3" w:rsidRPr="00A751E3" w:rsidRDefault="00403DD3"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Линейная функция</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sidR="00A23AB5" w:rsidRPr="00A751E3">
        <w:rPr>
          <w:rFonts w:ascii="Times New Roman" w:hAnsi="Times New Roman"/>
          <w:sz w:val="28"/>
          <w:szCs w:val="28"/>
        </w:rPr>
        <w:t>е</w:t>
      </w:r>
      <w:r w:rsidRPr="00A751E3">
        <w:rPr>
          <w:rFonts w:ascii="Times New Roman" w:hAnsi="Times New Roman"/>
          <w:sz w:val="28"/>
          <w:szCs w:val="28"/>
        </w:rPr>
        <w:t xml:space="preserve"> углового коэффициента и свободного члена. </w:t>
      </w:r>
      <w:r w:rsidRPr="00A751E3">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Квадратичная функция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Свойства и график квадратичной функции (парабола). </w:t>
      </w:r>
      <w:r w:rsidRPr="00A751E3">
        <w:rPr>
          <w:rFonts w:ascii="Times New Roman" w:hAnsi="Times New Roman"/>
          <w:i/>
          <w:sz w:val="28"/>
          <w:szCs w:val="28"/>
        </w:rPr>
        <w:t>Построение графика квадратичной функции по точкам.</w:t>
      </w:r>
      <w:r w:rsidRPr="00A751E3">
        <w:rPr>
          <w:rFonts w:ascii="Times New Roman" w:hAnsi="Times New Roman"/>
          <w:sz w:val="28"/>
          <w:szCs w:val="28"/>
        </w:rPr>
        <w:t xml:space="preserve"> Нахождение нулей квадратичной функции, </w:t>
      </w:r>
      <w:r w:rsidRPr="00A751E3">
        <w:rPr>
          <w:rFonts w:ascii="Times New Roman" w:hAnsi="Times New Roman"/>
          <w:i/>
          <w:sz w:val="28"/>
          <w:szCs w:val="28"/>
        </w:rPr>
        <w:t>множества значений, промежутков знакопостоянства, промежутков монотонности</w:t>
      </w:r>
      <w:r w:rsidRPr="00A751E3">
        <w:rPr>
          <w:rFonts w:ascii="Times New Roman" w:hAnsi="Times New Roman"/>
          <w:sz w:val="28"/>
          <w:szCs w:val="28"/>
        </w:rPr>
        <w:t>.</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Обратная пропорциональность</w:t>
      </w:r>
    </w:p>
    <w:p w:rsidR="00403DD3" w:rsidRPr="00A751E3" w:rsidRDefault="00403DD3" w:rsidP="0042789C">
      <w:pPr>
        <w:suppressAutoHyphens/>
        <w:spacing w:after="0"/>
        <w:ind w:left="426"/>
        <w:jc w:val="both"/>
        <w:rPr>
          <w:rFonts w:ascii="Times New Roman" w:eastAsia="Times New Roman" w:hAnsi="Times New Roman"/>
          <w:sz w:val="28"/>
          <w:szCs w:val="28"/>
        </w:rPr>
      </w:pPr>
      <w:r w:rsidRPr="00A751E3">
        <w:rPr>
          <w:rFonts w:ascii="Times New Roman" w:hAnsi="Times New Roman"/>
          <w:sz w:val="28"/>
          <w:szCs w:val="28"/>
        </w:rPr>
        <w:t xml:space="preserve">Свойства функции </w:t>
      </w:r>
      <w:r w:rsidRPr="00A751E3">
        <w:rPr>
          <w:rFonts w:ascii="Times New Roman" w:hAnsi="Times New Roman"/>
          <w:position w:val="-24"/>
          <w:sz w:val="28"/>
          <w:szCs w:val="28"/>
        </w:rPr>
        <w:object w:dxaOrig="620" w:dyaOrig="620">
          <v:shape id="_x0000_i1038" type="#_x0000_t75" style="width:29.9pt;height:29.9pt" o:ole="">
            <v:imagedata r:id="rId35" o:title=""/>
          </v:shape>
          <o:OLEObject Type="Embed" ProgID="Equation.DSMT4" ShapeID="_x0000_i1038" DrawAspect="Content" ObjectID="_1609575143" r:id="rId36"/>
        </w:object>
      </w:r>
      <w:r w:rsidR="00FC4486" w:rsidRPr="00A751E3">
        <w:rPr>
          <w:rFonts w:ascii="Times New Roman" w:eastAsia="Times New Roman" w:hAnsi="Times New Roman"/>
          <w:sz w:val="28"/>
          <w:szCs w:val="28"/>
        </w:rPr>
        <w:fldChar w:fldCharType="begin"/>
      </w:r>
      <w:r w:rsidRPr="00A751E3">
        <w:rPr>
          <w:rFonts w:ascii="Times New Roman" w:eastAsia="Times New Roman" w:hAnsi="Times New Roman"/>
          <w:sz w:val="28"/>
          <w:szCs w:val="28"/>
        </w:rPr>
        <w:instrText xml:space="preserve"> QUOTE </w:instrText>
      </w:r>
      <w:r w:rsidRPr="00A751E3">
        <w:rPr>
          <w:rFonts w:ascii="Times New Roman" w:hAnsi="Times New Roman"/>
          <w:noProof/>
          <w:position w:val="-15"/>
          <w:sz w:val="28"/>
          <w:szCs w:val="28"/>
          <w:lang w:eastAsia="ru-RU"/>
        </w:rPr>
        <w:drawing>
          <wp:inline distT="0" distB="0" distL="0" distR="0" wp14:anchorId="1A36246C" wp14:editId="2A1FFEBB">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C4486" w:rsidRPr="00A751E3">
        <w:rPr>
          <w:rFonts w:ascii="Times New Roman" w:eastAsia="Times New Roman" w:hAnsi="Times New Roman"/>
          <w:sz w:val="28"/>
          <w:szCs w:val="28"/>
        </w:rPr>
        <w:fldChar w:fldCharType="separate"/>
      </w:r>
      <w:r w:rsidRPr="00A751E3">
        <w:rPr>
          <w:rFonts w:ascii="Times New Roman" w:hAnsi="Times New Roman"/>
          <w:noProof/>
          <w:position w:val="-15"/>
          <w:sz w:val="28"/>
          <w:szCs w:val="28"/>
          <w:lang w:eastAsia="ru-RU"/>
        </w:rPr>
        <w:drawing>
          <wp:inline distT="0" distB="0" distL="0" distR="0" wp14:anchorId="287C07F4" wp14:editId="3949E213">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C4486" w:rsidRPr="00A751E3">
        <w:rPr>
          <w:rFonts w:ascii="Times New Roman" w:eastAsia="Times New Roman" w:hAnsi="Times New Roman"/>
          <w:sz w:val="28"/>
          <w:szCs w:val="28"/>
        </w:rPr>
        <w:fldChar w:fldCharType="end"/>
      </w:r>
      <w:r w:rsidRPr="00A751E3">
        <w:rPr>
          <w:rFonts w:ascii="Times New Roman" w:eastAsia="Times New Roman" w:hAnsi="Times New Roman"/>
          <w:sz w:val="28"/>
          <w:szCs w:val="28"/>
        </w:rPr>
        <w:t xml:space="preserve">. Гипербола. </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eastAsia="Times New Roman" w:hAnsi="Times New Roman"/>
          <w:b/>
          <w:i/>
          <w:sz w:val="28"/>
          <w:szCs w:val="28"/>
        </w:rPr>
        <w:lastRenderedPageBreak/>
        <w:t>Графики функций</w:t>
      </w:r>
      <w:r w:rsidRPr="00A751E3">
        <w:rPr>
          <w:rFonts w:ascii="Times New Roman" w:eastAsia="Times New Roman" w:hAnsi="Times New Roman"/>
          <w:i/>
          <w:sz w:val="28"/>
          <w:szCs w:val="28"/>
        </w:rPr>
        <w:t xml:space="preserve">. </w:t>
      </w:r>
      <w:r w:rsidRPr="00A751E3">
        <w:rPr>
          <w:rFonts w:ascii="Times New Roman" w:hAnsi="Times New Roman"/>
          <w:i/>
          <w:sz w:val="28"/>
          <w:szCs w:val="28"/>
        </w:rPr>
        <w:t xml:space="preserve">Преобразование графика функции </w:t>
      </w:r>
      <w:r w:rsidRPr="00A751E3">
        <w:rPr>
          <w:rFonts w:ascii="Times New Roman" w:hAnsi="Times New Roman"/>
          <w:i/>
          <w:position w:val="-10"/>
          <w:sz w:val="28"/>
          <w:szCs w:val="28"/>
        </w:rPr>
        <w:object w:dxaOrig="920" w:dyaOrig="320">
          <v:shape id="_x0000_i1039" type="#_x0000_t75" style="width:53.15pt;height:15.5pt" o:ole="">
            <v:imagedata r:id="rId38" o:title=""/>
          </v:shape>
          <o:OLEObject Type="Embed" ProgID="Equation.DSMT4" ShapeID="_x0000_i1039" DrawAspect="Content" ObjectID="_1609575144" r:id="rId39"/>
        </w:object>
      </w:r>
      <w:r w:rsidRPr="00A751E3">
        <w:rPr>
          <w:rFonts w:ascii="Times New Roman" w:hAnsi="Times New Roman"/>
          <w:i/>
          <w:sz w:val="28"/>
          <w:szCs w:val="28"/>
        </w:rPr>
        <w:t xml:space="preserve"> для построения графиков функций вида </w:t>
      </w:r>
      <w:r w:rsidRPr="00A751E3">
        <w:rPr>
          <w:rFonts w:ascii="Times New Roman" w:hAnsi="Times New Roman"/>
          <w:i/>
          <w:position w:val="-12"/>
          <w:sz w:val="28"/>
          <w:szCs w:val="28"/>
        </w:rPr>
        <w:object w:dxaOrig="1780" w:dyaOrig="380">
          <v:shape id="_x0000_i1040" type="#_x0000_t75" style="width:87.5pt;height:15.5pt" o:ole="">
            <v:imagedata r:id="rId25" o:title=""/>
          </v:shape>
          <o:OLEObject Type="Embed" ProgID="Equation.DSMT4" ShapeID="_x0000_i1040" DrawAspect="Content" ObjectID="_1609575145" r:id="rId40"/>
        </w:object>
      </w:r>
      <w:r w:rsidRPr="00A751E3">
        <w:rPr>
          <w:rFonts w:ascii="Times New Roman" w:hAnsi="Times New Roman"/>
          <w:i/>
          <w:sz w:val="28"/>
          <w:szCs w:val="28"/>
        </w:rPr>
        <w:t>.</w:t>
      </w:r>
    </w:p>
    <w:p w:rsidR="00403DD3" w:rsidRPr="00A751E3" w:rsidRDefault="00403DD3" w:rsidP="0042789C">
      <w:pPr>
        <w:suppressAutoHyphens/>
        <w:spacing w:after="0"/>
        <w:ind w:left="426"/>
        <w:jc w:val="both"/>
        <w:rPr>
          <w:rFonts w:ascii="Times New Roman" w:eastAsia="Times New Roman" w:hAnsi="Times New Roman"/>
          <w:i/>
          <w:sz w:val="28"/>
          <w:szCs w:val="28"/>
        </w:rPr>
      </w:pPr>
      <w:r w:rsidRPr="00A751E3">
        <w:rPr>
          <w:rFonts w:ascii="Times New Roman" w:hAnsi="Times New Roman"/>
          <w:i/>
          <w:sz w:val="28"/>
          <w:szCs w:val="28"/>
        </w:rPr>
        <w:t xml:space="preserve">Графики функций </w:t>
      </w:r>
      <w:r w:rsidRPr="00A751E3">
        <w:rPr>
          <w:rFonts w:ascii="Times New Roman" w:hAnsi="Times New Roman"/>
          <w:position w:val="-24"/>
          <w:sz w:val="28"/>
          <w:szCs w:val="28"/>
        </w:rPr>
        <w:object w:dxaOrig="1300" w:dyaOrig="620">
          <v:shape id="_x0000_i1041" type="#_x0000_t75" style="width:64.25pt;height:29.9pt" o:ole="">
            <v:imagedata r:id="rId16" o:title=""/>
          </v:shape>
          <o:OLEObject Type="Embed" ProgID="Equation.DSMT4" ShapeID="_x0000_i1041" DrawAspect="Content" ObjectID="_1609575146" r:id="rId41"/>
        </w:object>
      </w:r>
      <w:r w:rsidRPr="00A751E3">
        <w:rPr>
          <w:rFonts w:ascii="Times New Roman" w:hAnsi="Times New Roman"/>
          <w:sz w:val="28"/>
          <w:szCs w:val="28"/>
        </w:rPr>
        <w:t xml:space="preserve">, </w:t>
      </w:r>
      <w:r w:rsidRPr="00A751E3">
        <w:rPr>
          <w:rFonts w:ascii="Times New Roman" w:hAnsi="Times New Roman"/>
          <w:position w:val="-10"/>
          <w:sz w:val="28"/>
          <w:szCs w:val="28"/>
        </w:rPr>
        <w:object w:dxaOrig="760" w:dyaOrig="380">
          <v:shape id="_x0000_i1042" type="#_x0000_t75" style="width:42.1pt;height:15.5pt" o:ole="">
            <v:imagedata r:id="rId18" o:title=""/>
          </v:shape>
          <o:OLEObject Type="Embed" ProgID="Equation.DSMT4" ShapeID="_x0000_i1042" DrawAspect="Content" ObjectID="_1609575147" r:id="rId42"/>
        </w:object>
      </w:r>
      <w:r w:rsidR="00FC4486" w:rsidRPr="00A751E3">
        <w:rPr>
          <w:rFonts w:ascii="Times New Roman" w:hAnsi="Times New Roman"/>
          <w:sz w:val="28"/>
          <w:szCs w:val="28"/>
        </w:rPr>
        <w:fldChar w:fldCharType="begin"/>
      </w:r>
      <w:r w:rsidRPr="00A751E3">
        <w:rPr>
          <w:rFonts w:ascii="Times New Roman" w:hAnsi="Times New Roman"/>
          <w:sz w:val="28"/>
          <w:szCs w:val="28"/>
        </w:rPr>
        <w:instrText xml:space="preserve"> QUOTE  </w:instrText>
      </w:r>
      <w:r w:rsidR="00FC4486" w:rsidRPr="00A751E3">
        <w:rPr>
          <w:rFonts w:ascii="Times New Roman" w:hAnsi="Times New Roman"/>
          <w:sz w:val="28"/>
          <w:szCs w:val="28"/>
        </w:rPr>
        <w:fldChar w:fldCharType="end"/>
      </w:r>
      <w:r w:rsidRPr="00A751E3">
        <w:rPr>
          <w:rFonts w:ascii="Times New Roman" w:hAnsi="Times New Roman"/>
          <w:sz w:val="28"/>
          <w:szCs w:val="28"/>
        </w:rPr>
        <w:t>,</w:t>
      </w:r>
      <w:r w:rsidRPr="00A751E3">
        <w:rPr>
          <w:rFonts w:ascii="Times New Roman" w:eastAsia="Times New Roman" w:hAnsi="Times New Roman"/>
          <w:bCs/>
          <w:position w:val="-10"/>
          <w:sz w:val="28"/>
          <w:szCs w:val="28"/>
        </w:rPr>
        <w:object w:dxaOrig="760" w:dyaOrig="380">
          <v:shape id="_x0000_i1043" type="#_x0000_t75" style="width:34.35pt;height:15.5pt" o:ole="">
            <v:imagedata r:id="rId20" o:title=""/>
          </v:shape>
          <o:OLEObject Type="Embed" ProgID="Equation.DSMT4" ShapeID="_x0000_i1043" DrawAspect="Content" ObjectID="_1609575148" r:id="rId43"/>
        </w:object>
      </w:r>
      <w:r w:rsidR="00711174">
        <w:fldChar w:fldCharType="begin"/>
      </w:r>
      <w:r w:rsidR="00711174">
        <w:fldChar w:fldCharType="separate"/>
      </w:r>
      <w:r w:rsidRPr="00A751E3">
        <w:rPr>
          <w:rFonts w:ascii="Times New Roman" w:eastAsia="Times New Roman" w:hAnsi="Times New Roman"/>
          <w:bCs/>
          <w:noProof/>
          <w:position w:val="-10"/>
          <w:sz w:val="28"/>
          <w:szCs w:val="28"/>
          <w:lang w:eastAsia="ru-RU"/>
        </w:rPr>
        <w:drawing>
          <wp:inline distT="0" distB="0" distL="0" distR="0" wp14:anchorId="6272C2D9" wp14:editId="67A9F7C4">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711174">
        <w:rPr>
          <w:rFonts w:ascii="Times New Roman" w:eastAsia="Times New Roman" w:hAnsi="Times New Roman"/>
          <w:bCs/>
          <w:noProof/>
          <w:position w:val="-10"/>
          <w:sz w:val="28"/>
          <w:szCs w:val="28"/>
          <w:lang w:eastAsia="ru-RU"/>
        </w:rPr>
        <w:fldChar w:fldCharType="end"/>
      </w:r>
      <w:r w:rsidRPr="00A751E3">
        <w:rPr>
          <w:rFonts w:ascii="Times New Roman" w:hAnsi="Times New Roman"/>
          <w:bCs/>
          <w:sz w:val="28"/>
          <w:szCs w:val="28"/>
        </w:rPr>
        <w:t xml:space="preserve">, </w:t>
      </w:r>
      <w:r w:rsidRPr="00A751E3">
        <w:rPr>
          <w:rFonts w:ascii="Times New Roman" w:hAnsi="Times New Roman"/>
          <w:bCs/>
          <w:position w:val="-12"/>
          <w:sz w:val="28"/>
          <w:szCs w:val="28"/>
        </w:rPr>
        <w:object w:dxaOrig="660" w:dyaOrig="380">
          <v:shape id="_x0000_i1044" type="#_x0000_t75" style="width:29.9pt;height:15.5pt" o:ole="">
            <v:imagedata r:id="rId23" o:title=""/>
          </v:shape>
          <o:OLEObject Type="Embed" ProgID="Equation.DSMT4" ShapeID="_x0000_i1044" DrawAspect="Content" ObjectID="_1609575149" r:id="rId44"/>
        </w:object>
      </w:r>
      <w:r w:rsidRPr="00A751E3">
        <w:rPr>
          <w:rFonts w:ascii="Times New Roman" w:hAnsi="Times New Roman"/>
          <w:bCs/>
          <w:i/>
          <w:sz w:val="28"/>
          <w:szCs w:val="28"/>
        </w:rPr>
        <w:t xml:space="preserve">. </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Последовательности и прогрессии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A751E3">
        <w:rPr>
          <w:rFonts w:ascii="Times New Roman" w:hAnsi="Times New Roman"/>
          <w:sz w:val="28"/>
          <w:szCs w:val="28"/>
        </w:rPr>
        <w:t>е</w:t>
      </w:r>
      <w:r w:rsidRPr="00A751E3">
        <w:rPr>
          <w:rFonts w:ascii="Times New Roman" w:hAnsi="Times New Roman"/>
          <w:sz w:val="28"/>
          <w:szCs w:val="28"/>
        </w:rPr>
        <w:t xml:space="preserve"> свойства. Геометрическая прогрессия. </w:t>
      </w:r>
      <w:r w:rsidRPr="00A751E3">
        <w:rPr>
          <w:rFonts w:ascii="Times New Roman" w:hAnsi="Times New Roman"/>
          <w:i/>
          <w:sz w:val="28"/>
          <w:szCs w:val="28"/>
        </w:rPr>
        <w:t xml:space="preserve">Формула общего члена и суммы </w:t>
      </w:r>
      <w:r w:rsidRPr="00A751E3">
        <w:rPr>
          <w:rFonts w:ascii="Times New Roman" w:hAnsi="Times New Roman"/>
          <w:i/>
          <w:sz w:val="28"/>
          <w:szCs w:val="28"/>
          <w:lang w:val="en-US"/>
        </w:rPr>
        <w:t>n</w:t>
      </w:r>
      <w:r w:rsidRPr="00A751E3">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403DD3" w:rsidRPr="00A751E3" w:rsidRDefault="00403DD3" w:rsidP="0042789C">
      <w:pPr>
        <w:pStyle w:val="aff6"/>
        <w:suppressAutoHyphens/>
        <w:spacing w:after="0"/>
        <w:ind w:left="426"/>
        <w:jc w:val="both"/>
        <w:rPr>
          <w:rFonts w:ascii="Times New Roman" w:hAnsi="Times New Roman"/>
          <w:b/>
          <w:i w:val="0"/>
          <w:color w:val="auto"/>
          <w:spacing w:val="0"/>
          <w:sz w:val="28"/>
          <w:szCs w:val="28"/>
        </w:rPr>
      </w:pPr>
      <w:r w:rsidRPr="00A751E3">
        <w:rPr>
          <w:rFonts w:ascii="Times New Roman" w:hAnsi="Times New Roman"/>
          <w:b/>
          <w:i w:val="0"/>
          <w:color w:val="auto"/>
          <w:spacing w:val="0"/>
          <w:sz w:val="28"/>
          <w:szCs w:val="28"/>
        </w:rPr>
        <w:t>Решение текстовых задач</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Задачи на все арифметические действия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Решение текстовых задач арифметическим способом</w:t>
      </w:r>
      <w:r w:rsidRPr="00A751E3">
        <w:rPr>
          <w:rFonts w:ascii="Times New Roman" w:hAnsi="Times New Roman"/>
          <w:i/>
          <w:sz w:val="28"/>
          <w:szCs w:val="28"/>
        </w:rPr>
        <w:t xml:space="preserve">. </w:t>
      </w:r>
      <w:r w:rsidRPr="00A751E3">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Задачи на движение, работу и покупки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sidRPr="00A751E3">
        <w:rPr>
          <w:rFonts w:ascii="Times New Roman" w:hAnsi="Times New Roman"/>
          <w:sz w:val="28"/>
          <w:szCs w:val="28"/>
        </w:rPr>
        <w:t>е</w:t>
      </w:r>
      <w:r w:rsidRPr="00A751E3">
        <w:rPr>
          <w:rFonts w:ascii="Times New Roman" w:hAnsi="Times New Roman"/>
          <w:sz w:val="28"/>
          <w:szCs w:val="28"/>
        </w:rPr>
        <w:t xml:space="preserve">мов выполняемых работ при совместной работе. </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Задачи на части, доли, проценты</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Логические задачи</w:t>
      </w:r>
    </w:p>
    <w:p w:rsidR="00403DD3" w:rsidRPr="00A751E3" w:rsidRDefault="00403DD3" w:rsidP="0042789C">
      <w:pPr>
        <w:suppressAutoHyphens/>
        <w:spacing w:after="0"/>
        <w:ind w:left="426"/>
        <w:jc w:val="both"/>
        <w:rPr>
          <w:rFonts w:ascii="Times New Roman" w:hAnsi="Times New Roman"/>
          <w:bCs/>
          <w:sz w:val="28"/>
          <w:szCs w:val="28"/>
        </w:rPr>
      </w:pPr>
      <w:r w:rsidRPr="00A751E3">
        <w:rPr>
          <w:rFonts w:ascii="Times New Roman" w:hAnsi="Times New Roman"/>
          <w:bCs/>
          <w:sz w:val="28"/>
          <w:szCs w:val="28"/>
        </w:rPr>
        <w:t xml:space="preserve">Решение логических задач. </w:t>
      </w:r>
      <w:r w:rsidRPr="00A751E3">
        <w:rPr>
          <w:rFonts w:ascii="Times New Roman" w:hAnsi="Times New Roman"/>
          <w:bCs/>
          <w:i/>
          <w:sz w:val="28"/>
          <w:szCs w:val="28"/>
        </w:rPr>
        <w:t>Решение логических задач с помощью графов, таблиц</w:t>
      </w:r>
      <w:r w:rsidRPr="00A751E3">
        <w:rPr>
          <w:rFonts w:ascii="Times New Roman" w:hAnsi="Times New Roman"/>
          <w:bCs/>
          <w:sz w:val="28"/>
          <w:szCs w:val="28"/>
        </w:rPr>
        <w:t xml:space="preserve">. </w:t>
      </w:r>
    </w:p>
    <w:p w:rsidR="00403DD3" w:rsidRPr="00A751E3" w:rsidRDefault="00403DD3" w:rsidP="0042789C">
      <w:pPr>
        <w:widowControl w:val="0"/>
        <w:suppressAutoHyphens/>
        <w:spacing w:after="0"/>
        <w:ind w:left="426"/>
        <w:jc w:val="both"/>
        <w:rPr>
          <w:rFonts w:ascii="Times New Roman" w:hAnsi="Times New Roman"/>
          <w:bCs/>
          <w:sz w:val="28"/>
          <w:szCs w:val="28"/>
        </w:rPr>
      </w:pPr>
      <w:r w:rsidRPr="00A751E3">
        <w:rPr>
          <w:rFonts w:ascii="Times New Roman" w:hAnsi="Times New Roman"/>
          <w:b/>
          <w:sz w:val="28"/>
          <w:szCs w:val="28"/>
        </w:rPr>
        <w:t xml:space="preserve">Основные методы решения текстовых задач: </w:t>
      </w:r>
      <w:r w:rsidRPr="00A751E3">
        <w:rPr>
          <w:rFonts w:ascii="Times New Roman" w:hAnsi="Times New Roman"/>
          <w:bCs/>
          <w:sz w:val="28"/>
          <w:szCs w:val="28"/>
        </w:rPr>
        <w:t xml:space="preserve">арифметический, алгебраический, перебор вариантов. </w:t>
      </w:r>
      <w:r w:rsidRPr="00A751E3">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A751E3" w:rsidRDefault="00403DD3" w:rsidP="0042789C">
      <w:pPr>
        <w:pStyle w:val="3"/>
        <w:suppressAutoHyphens/>
        <w:spacing w:before="0" w:beforeAutospacing="0" w:after="0" w:afterAutospacing="0" w:line="276" w:lineRule="auto"/>
        <w:ind w:left="426"/>
        <w:jc w:val="both"/>
        <w:rPr>
          <w:szCs w:val="28"/>
        </w:rPr>
      </w:pPr>
      <w:bookmarkStart w:id="227" w:name="_Toc405513922"/>
      <w:bookmarkStart w:id="228" w:name="_Toc284662800"/>
      <w:bookmarkStart w:id="229" w:name="_Toc284663427"/>
      <w:r w:rsidRPr="00A751E3">
        <w:rPr>
          <w:szCs w:val="28"/>
        </w:rPr>
        <w:t>Статистика и теория вероятностей</w:t>
      </w:r>
      <w:bookmarkEnd w:id="227"/>
      <w:bookmarkEnd w:id="228"/>
      <w:bookmarkEnd w:id="229"/>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Статистика</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A751E3">
        <w:rPr>
          <w:rFonts w:ascii="Times New Roman" w:hAnsi="Times New Roman"/>
          <w:i/>
          <w:sz w:val="28"/>
          <w:szCs w:val="28"/>
        </w:rPr>
        <w:t>медиана</w:t>
      </w:r>
      <w:r w:rsidRPr="00A751E3">
        <w:rPr>
          <w:rFonts w:ascii="Times New Roman" w:hAnsi="Times New Roman"/>
          <w:sz w:val="28"/>
          <w:szCs w:val="28"/>
        </w:rPr>
        <w:t xml:space="preserve">, наибольшее и наименьшее значения. Меры рассеивания: размах, </w:t>
      </w:r>
      <w:r w:rsidRPr="00A751E3">
        <w:rPr>
          <w:rFonts w:ascii="Times New Roman" w:hAnsi="Times New Roman"/>
          <w:i/>
          <w:sz w:val="28"/>
          <w:szCs w:val="28"/>
        </w:rPr>
        <w:t>дисперсия и стандартное отклонение</w:t>
      </w:r>
      <w:r w:rsidRPr="00A751E3">
        <w:rPr>
          <w:rFonts w:ascii="Times New Roman" w:hAnsi="Times New Roman"/>
          <w:sz w:val="28"/>
          <w:szCs w:val="28"/>
        </w:rPr>
        <w:t xml:space="preserve">.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Случайная изменчивость. Изменчивость при измерениях. </w:t>
      </w:r>
      <w:r w:rsidRPr="00A751E3">
        <w:rPr>
          <w:rFonts w:ascii="Times New Roman" w:hAnsi="Times New Roman"/>
          <w:i/>
          <w:sz w:val="28"/>
          <w:szCs w:val="28"/>
        </w:rPr>
        <w:t>Решающие правила. Закономерности в изменчивых величинах</w:t>
      </w:r>
      <w:r w:rsidRPr="00A751E3">
        <w:rPr>
          <w:rFonts w:ascii="Times New Roman" w:hAnsi="Times New Roman"/>
          <w:sz w:val="28"/>
          <w:szCs w:val="28"/>
        </w:rPr>
        <w:t>.</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Случайные события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w:t>
      </w:r>
      <w:r w:rsidRPr="00A751E3">
        <w:rPr>
          <w:rFonts w:ascii="Times New Roman" w:hAnsi="Times New Roman"/>
          <w:sz w:val="28"/>
          <w:szCs w:val="28"/>
        </w:rPr>
        <w:lastRenderedPageBreak/>
        <w:t xml:space="preserve">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A751E3">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A751E3">
        <w:rPr>
          <w:rFonts w:ascii="Times New Roman" w:hAnsi="Times New Roman"/>
          <w:sz w:val="28"/>
          <w:szCs w:val="28"/>
        </w:rPr>
        <w:t xml:space="preserve">. </w:t>
      </w:r>
      <w:r w:rsidRPr="00A751E3">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A751E3">
        <w:rPr>
          <w:rFonts w:ascii="Times New Roman" w:hAnsi="Times New Roman"/>
          <w:sz w:val="28"/>
          <w:szCs w:val="28"/>
        </w:rPr>
        <w:t xml:space="preserve">. </w:t>
      </w:r>
      <w:r w:rsidRPr="00A751E3">
        <w:rPr>
          <w:rFonts w:ascii="Times New Roman" w:hAnsi="Times New Roman"/>
          <w:i/>
          <w:sz w:val="28"/>
          <w:szCs w:val="28"/>
        </w:rPr>
        <w:t>Последовательные независимые испытания.</w:t>
      </w:r>
      <w:r w:rsidRPr="00A751E3">
        <w:rPr>
          <w:rFonts w:ascii="Times New Roman" w:hAnsi="Times New Roman"/>
          <w:sz w:val="28"/>
          <w:szCs w:val="28"/>
        </w:rPr>
        <w:t xml:space="preserve"> Представление о независимых событиях в жизни.</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b/>
          <w:i/>
          <w:sz w:val="28"/>
          <w:szCs w:val="28"/>
        </w:rPr>
        <w:t>Элементы комбинаторики</w:t>
      </w:r>
    </w:p>
    <w:p w:rsidR="00403DD3" w:rsidRPr="00A751E3" w:rsidRDefault="00403DD3" w:rsidP="0042789C">
      <w:pPr>
        <w:suppressAutoHyphens/>
        <w:spacing w:after="0"/>
        <w:ind w:left="426"/>
        <w:jc w:val="both"/>
        <w:rPr>
          <w:rFonts w:ascii="Times New Roman" w:hAnsi="Times New Roman"/>
          <w:b/>
          <w:i/>
          <w:sz w:val="28"/>
          <w:szCs w:val="28"/>
        </w:rPr>
      </w:pPr>
      <w:r w:rsidRPr="00A751E3">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A751E3">
        <w:rPr>
          <w:rFonts w:ascii="Times New Roman" w:hAnsi="Times New Roman"/>
          <w:b/>
          <w:i/>
          <w:sz w:val="28"/>
          <w:szCs w:val="28"/>
        </w:rPr>
        <w:t xml:space="preserve">. </w:t>
      </w:r>
    </w:p>
    <w:p w:rsidR="00403DD3" w:rsidRPr="00A751E3" w:rsidRDefault="00403DD3" w:rsidP="0042789C">
      <w:pPr>
        <w:suppressAutoHyphens/>
        <w:spacing w:after="0"/>
        <w:ind w:left="426"/>
        <w:jc w:val="both"/>
        <w:rPr>
          <w:rFonts w:ascii="Times New Roman" w:hAnsi="Times New Roman"/>
          <w:b/>
          <w:i/>
          <w:sz w:val="28"/>
          <w:szCs w:val="28"/>
        </w:rPr>
      </w:pPr>
      <w:r w:rsidRPr="00A751E3">
        <w:rPr>
          <w:rFonts w:ascii="Times New Roman" w:hAnsi="Times New Roman"/>
          <w:b/>
          <w:i/>
          <w:sz w:val="28"/>
          <w:szCs w:val="28"/>
        </w:rPr>
        <w:t>Случайные величины</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A751E3" w:rsidRDefault="00403DD3" w:rsidP="0042789C">
      <w:pPr>
        <w:pStyle w:val="3"/>
        <w:spacing w:before="0" w:beforeAutospacing="0" w:after="0" w:afterAutospacing="0" w:line="276" w:lineRule="auto"/>
        <w:ind w:left="426"/>
        <w:jc w:val="both"/>
        <w:rPr>
          <w:szCs w:val="28"/>
        </w:rPr>
      </w:pPr>
      <w:bookmarkStart w:id="230" w:name="_Toc405513923"/>
      <w:bookmarkStart w:id="231" w:name="_Toc284662801"/>
      <w:bookmarkStart w:id="232" w:name="_Toc284663428"/>
      <w:r w:rsidRPr="00A751E3">
        <w:rPr>
          <w:szCs w:val="28"/>
        </w:rPr>
        <w:t>Геометрия</w:t>
      </w:r>
      <w:bookmarkEnd w:id="230"/>
      <w:bookmarkEnd w:id="231"/>
      <w:bookmarkEnd w:id="232"/>
    </w:p>
    <w:p w:rsidR="00403DD3" w:rsidRPr="00A751E3" w:rsidRDefault="00403DD3" w:rsidP="0042789C">
      <w:pPr>
        <w:pStyle w:val="aff6"/>
        <w:suppressAutoHyphens/>
        <w:spacing w:after="0"/>
        <w:ind w:left="426"/>
        <w:jc w:val="both"/>
        <w:rPr>
          <w:rFonts w:ascii="Times New Roman" w:hAnsi="Times New Roman"/>
          <w:b/>
          <w:i w:val="0"/>
          <w:color w:val="auto"/>
          <w:spacing w:val="0"/>
          <w:sz w:val="28"/>
          <w:szCs w:val="28"/>
        </w:rPr>
      </w:pPr>
      <w:r w:rsidRPr="00A751E3">
        <w:rPr>
          <w:rFonts w:ascii="Times New Roman" w:hAnsi="Times New Roman"/>
          <w:b/>
          <w:i w:val="0"/>
          <w:color w:val="auto"/>
          <w:spacing w:val="0"/>
          <w:sz w:val="28"/>
          <w:szCs w:val="28"/>
        </w:rPr>
        <w:t>Геометрические фигуры</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Фигуры в геометрии и в окружающем мире</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Точка, линия, отрезок, прямая, луч, ломаная, плоскость, угол, биссектриса угла и е</w:t>
      </w:r>
      <w:r w:rsidR="00A23AB5" w:rsidRPr="00A751E3">
        <w:rPr>
          <w:rFonts w:ascii="Times New Roman" w:hAnsi="Times New Roman"/>
          <w:sz w:val="28"/>
          <w:szCs w:val="28"/>
        </w:rPr>
        <w:t>е</w:t>
      </w:r>
      <w:r w:rsidRPr="00A751E3">
        <w:rPr>
          <w:rFonts w:ascii="Times New Roman" w:hAnsi="Times New Roman"/>
          <w:sz w:val="28"/>
          <w:szCs w:val="28"/>
        </w:rPr>
        <w:t xml:space="preserve"> свойства, виды углов, многоугольники, круг.</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iCs/>
          <w:sz w:val="28"/>
          <w:szCs w:val="28"/>
        </w:rPr>
        <w:t>Осевая симметрия геометрических фигур. Центральная симметрия геометрических фигур</w:t>
      </w:r>
      <w:r w:rsidRPr="00A751E3">
        <w:rPr>
          <w:rFonts w:ascii="Times New Roman" w:hAnsi="Times New Roman"/>
          <w:i/>
          <w:iCs/>
          <w:sz w:val="28"/>
          <w:szCs w:val="28"/>
        </w:rPr>
        <w:t>.</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Многоугольники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A751E3">
        <w:rPr>
          <w:rFonts w:ascii="Times New Roman" w:hAnsi="Times New Roman"/>
          <w:bCs/>
          <w:i/>
          <w:sz w:val="28"/>
          <w:szCs w:val="28"/>
        </w:rPr>
        <w:t>В</w:t>
      </w:r>
      <w:r w:rsidRPr="00A751E3">
        <w:rPr>
          <w:rFonts w:ascii="Times New Roman" w:hAnsi="Times New Roman"/>
          <w:i/>
          <w:sz w:val="28"/>
          <w:szCs w:val="28"/>
        </w:rPr>
        <w:t>ыпуклые и невыпуклые многоугольники</w:t>
      </w:r>
      <w:r w:rsidRPr="00A751E3">
        <w:rPr>
          <w:rFonts w:ascii="Times New Roman" w:hAnsi="Times New Roman"/>
          <w:sz w:val="28"/>
          <w:szCs w:val="28"/>
        </w:rPr>
        <w:t>. Правильные многоугольники.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Четыр</w:t>
      </w:r>
      <w:r w:rsidR="00A23AB5" w:rsidRPr="00A751E3">
        <w:rPr>
          <w:rFonts w:ascii="Times New Roman" w:hAnsi="Times New Roman"/>
          <w:sz w:val="28"/>
          <w:szCs w:val="28"/>
        </w:rPr>
        <w:t>е</w:t>
      </w:r>
      <w:r w:rsidRPr="00A751E3">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A751E3" w:rsidRDefault="00403DD3"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Окружность, круг</w:t>
      </w:r>
    </w:p>
    <w:p w:rsidR="00403DD3" w:rsidRPr="00A751E3" w:rsidRDefault="00CA3CC2" w:rsidP="0042789C">
      <w:pPr>
        <w:suppressAutoHyphens/>
        <w:spacing w:after="0"/>
        <w:ind w:left="426"/>
        <w:jc w:val="both"/>
        <w:rPr>
          <w:rFonts w:ascii="Times New Roman" w:hAnsi="Times New Roman"/>
          <w:sz w:val="28"/>
          <w:szCs w:val="28"/>
        </w:rPr>
      </w:pPr>
      <w:r w:rsidRPr="00A751E3">
        <w:rPr>
          <w:rFonts w:ascii="Times New Roman" w:hAnsi="Times New Roman"/>
          <w:bCs/>
          <w:sz w:val="28"/>
          <w:szCs w:val="28"/>
        </w:rPr>
        <w:t>Окружность, круг, и</w:t>
      </w:r>
      <w:r w:rsidR="00403DD3" w:rsidRPr="00A751E3">
        <w:rPr>
          <w:rFonts w:ascii="Times New Roman" w:hAnsi="Times New Roman"/>
          <w:sz w:val="28"/>
          <w:szCs w:val="28"/>
        </w:rPr>
        <w:t xml:space="preserve">х элементы и свойства; центральные и вписанные углы. Касательная </w:t>
      </w:r>
      <w:r w:rsidR="00403DD3" w:rsidRPr="00A751E3">
        <w:rPr>
          <w:rFonts w:ascii="Times New Roman" w:hAnsi="Times New Roman"/>
          <w:i/>
          <w:sz w:val="28"/>
          <w:szCs w:val="28"/>
        </w:rPr>
        <w:t>и секущая</w:t>
      </w:r>
      <w:r w:rsidR="00403DD3" w:rsidRPr="00A751E3">
        <w:rPr>
          <w:rFonts w:ascii="Times New Roman" w:hAnsi="Times New Roman"/>
          <w:sz w:val="28"/>
          <w:szCs w:val="28"/>
        </w:rPr>
        <w:t xml:space="preserve"> к окружности, </w:t>
      </w:r>
      <w:r w:rsidR="00403DD3" w:rsidRPr="00A751E3">
        <w:rPr>
          <w:rFonts w:ascii="Times New Roman" w:hAnsi="Times New Roman"/>
          <w:i/>
          <w:sz w:val="28"/>
          <w:szCs w:val="28"/>
        </w:rPr>
        <w:t>их свойства</w:t>
      </w:r>
      <w:r w:rsidR="00403DD3" w:rsidRPr="00A751E3">
        <w:rPr>
          <w:rFonts w:ascii="Times New Roman" w:hAnsi="Times New Roman"/>
          <w:sz w:val="28"/>
          <w:szCs w:val="28"/>
        </w:rPr>
        <w:t xml:space="preserve">. Вписанные и описанные окружности для треугольников, </w:t>
      </w:r>
      <w:r w:rsidR="00403DD3" w:rsidRPr="00A751E3">
        <w:rPr>
          <w:rFonts w:ascii="Times New Roman" w:hAnsi="Times New Roman"/>
          <w:i/>
          <w:sz w:val="28"/>
          <w:szCs w:val="28"/>
        </w:rPr>
        <w:t>четыр</w:t>
      </w:r>
      <w:r w:rsidR="00A23AB5" w:rsidRPr="00A751E3">
        <w:rPr>
          <w:rFonts w:ascii="Times New Roman" w:hAnsi="Times New Roman"/>
          <w:i/>
          <w:sz w:val="28"/>
          <w:szCs w:val="28"/>
        </w:rPr>
        <w:t>е</w:t>
      </w:r>
      <w:r w:rsidR="00403DD3" w:rsidRPr="00A751E3">
        <w:rPr>
          <w:rFonts w:ascii="Times New Roman" w:hAnsi="Times New Roman"/>
          <w:i/>
          <w:sz w:val="28"/>
          <w:szCs w:val="28"/>
        </w:rPr>
        <w:t>хугольников, правильных многоугольников</w:t>
      </w:r>
      <w:r w:rsidR="00403DD3" w:rsidRPr="00A751E3">
        <w:rPr>
          <w:rFonts w:ascii="Times New Roman" w:hAnsi="Times New Roman"/>
          <w:sz w:val="28"/>
          <w:szCs w:val="28"/>
        </w:rPr>
        <w:t xml:space="preserve">.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Геометрические фигуры в пространстве (объ</w:t>
      </w:r>
      <w:r w:rsidR="00A23AB5" w:rsidRPr="00A751E3">
        <w:rPr>
          <w:rFonts w:ascii="Times New Roman" w:hAnsi="Times New Roman"/>
          <w:b/>
          <w:bCs/>
          <w:sz w:val="28"/>
          <w:szCs w:val="28"/>
        </w:rPr>
        <w:t>е</w:t>
      </w:r>
      <w:r w:rsidRPr="00A751E3">
        <w:rPr>
          <w:rFonts w:ascii="Times New Roman" w:hAnsi="Times New Roman"/>
          <w:b/>
          <w:bCs/>
          <w:sz w:val="28"/>
          <w:szCs w:val="28"/>
        </w:rPr>
        <w:t>мные тела)</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A751E3">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A751E3">
        <w:rPr>
          <w:rFonts w:ascii="Times New Roman" w:hAnsi="Times New Roman"/>
          <w:i/>
          <w:sz w:val="28"/>
          <w:szCs w:val="28"/>
        </w:rPr>
        <w:t xml:space="preserve">. </w:t>
      </w:r>
    </w:p>
    <w:p w:rsidR="00403DD3" w:rsidRPr="00A751E3" w:rsidRDefault="00403DD3" w:rsidP="0042789C">
      <w:pPr>
        <w:pStyle w:val="aff6"/>
        <w:suppressAutoHyphens/>
        <w:spacing w:after="0"/>
        <w:ind w:left="426"/>
        <w:jc w:val="both"/>
        <w:rPr>
          <w:rFonts w:ascii="Times New Roman" w:hAnsi="Times New Roman"/>
          <w:b/>
          <w:i w:val="0"/>
          <w:color w:val="auto"/>
          <w:spacing w:val="0"/>
          <w:sz w:val="28"/>
          <w:szCs w:val="28"/>
        </w:rPr>
      </w:pPr>
      <w:r w:rsidRPr="00A751E3">
        <w:rPr>
          <w:rFonts w:ascii="Times New Roman" w:hAnsi="Times New Roman"/>
          <w:b/>
          <w:i w:val="0"/>
          <w:color w:val="auto"/>
          <w:spacing w:val="0"/>
          <w:sz w:val="28"/>
          <w:szCs w:val="28"/>
        </w:rPr>
        <w:t>Отношения</w:t>
      </w:r>
    </w:p>
    <w:p w:rsidR="00403DD3" w:rsidRPr="00A751E3" w:rsidRDefault="00403DD3"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Равенство фигур</w:t>
      </w:r>
    </w:p>
    <w:p w:rsidR="00403DD3" w:rsidRPr="00A751E3" w:rsidRDefault="00403DD3" w:rsidP="0042789C">
      <w:pPr>
        <w:suppressAutoHyphens/>
        <w:spacing w:after="0"/>
        <w:ind w:left="426"/>
        <w:jc w:val="both"/>
        <w:rPr>
          <w:rFonts w:ascii="Times New Roman" w:hAnsi="Times New Roman"/>
          <w:i/>
          <w:iCs/>
          <w:sz w:val="28"/>
          <w:szCs w:val="28"/>
        </w:rPr>
      </w:pPr>
      <w:r w:rsidRPr="00A751E3">
        <w:rPr>
          <w:rFonts w:ascii="Times New Roman" w:hAnsi="Times New Roman"/>
          <w:bCs/>
          <w:sz w:val="28"/>
          <w:szCs w:val="28"/>
        </w:rPr>
        <w:t>С</w:t>
      </w:r>
      <w:r w:rsidRPr="00A751E3">
        <w:rPr>
          <w:rFonts w:ascii="Times New Roman" w:hAnsi="Times New Roman"/>
          <w:sz w:val="28"/>
          <w:szCs w:val="28"/>
        </w:rPr>
        <w:t xml:space="preserve">войства равных треугольников. Признаки равенства треугольников.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Параллельно</w:t>
      </w:r>
      <w:r w:rsidRPr="00A751E3">
        <w:rPr>
          <w:rFonts w:ascii="Times New Roman" w:hAnsi="Times New Roman"/>
          <w:b/>
          <w:bCs/>
          <w:sz w:val="28"/>
          <w:szCs w:val="28"/>
        </w:rPr>
        <w:softHyphen/>
        <w:t>сть прямых</w:t>
      </w:r>
    </w:p>
    <w:p w:rsidR="00403DD3" w:rsidRPr="00A751E3" w:rsidRDefault="00403DD3" w:rsidP="0042789C">
      <w:pPr>
        <w:suppressAutoHyphens/>
        <w:spacing w:after="0"/>
        <w:ind w:left="426"/>
        <w:jc w:val="both"/>
        <w:rPr>
          <w:rFonts w:ascii="Times New Roman" w:hAnsi="Times New Roman"/>
          <w:i/>
          <w:iCs/>
          <w:sz w:val="28"/>
          <w:szCs w:val="28"/>
        </w:rPr>
      </w:pPr>
      <w:r w:rsidRPr="00A751E3">
        <w:rPr>
          <w:rFonts w:ascii="Times New Roman" w:hAnsi="Times New Roman"/>
          <w:sz w:val="28"/>
          <w:szCs w:val="28"/>
        </w:rPr>
        <w:t xml:space="preserve">Признаки и свойства параллельных прямых. </w:t>
      </w:r>
      <w:r w:rsidRPr="00A751E3">
        <w:rPr>
          <w:rFonts w:ascii="Times New Roman" w:hAnsi="Times New Roman"/>
          <w:i/>
          <w:sz w:val="28"/>
          <w:szCs w:val="28"/>
        </w:rPr>
        <w:t>Аксиома параллельности Евклида</w:t>
      </w:r>
      <w:r w:rsidRPr="00A751E3">
        <w:rPr>
          <w:rFonts w:ascii="Times New Roman" w:hAnsi="Times New Roman"/>
          <w:sz w:val="28"/>
          <w:szCs w:val="28"/>
        </w:rPr>
        <w:t xml:space="preserve">. </w:t>
      </w:r>
      <w:r w:rsidRPr="00A751E3">
        <w:rPr>
          <w:rFonts w:ascii="Times New Roman" w:hAnsi="Times New Roman"/>
          <w:i/>
          <w:sz w:val="28"/>
          <w:szCs w:val="28"/>
        </w:rPr>
        <w:t>Теорема Фалеса</w:t>
      </w:r>
      <w:r w:rsidRPr="00A751E3">
        <w:rPr>
          <w:rFonts w:ascii="Times New Roman" w:hAnsi="Times New Roman"/>
          <w:sz w:val="28"/>
          <w:szCs w:val="28"/>
        </w:rPr>
        <w:t>.</w:t>
      </w:r>
    </w:p>
    <w:p w:rsidR="00403DD3" w:rsidRPr="00A751E3" w:rsidRDefault="00403DD3"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Перпендикулярные прямые</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A751E3">
        <w:rPr>
          <w:rFonts w:ascii="Times New Roman" w:hAnsi="Times New Roman"/>
          <w:i/>
          <w:sz w:val="28"/>
          <w:szCs w:val="28"/>
        </w:rPr>
        <w:t>Свойства и признаки перпендикулярности</w:t>
      </w:r>
      <w:r w:rsidRPr="00A751E3">
        <w:rPr>
          <w:rFonts w:ascii="Times New Roman" w:hAnsi="Times New Roman"/>
          <w:sz w:val="28"/>
          <w:szCs w:val="28"/>
        </w:rPr>
        <w:t xml:space="preserve">.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i/>
          <w:sz w:val="28"/>
          <w:szCs w:val="28"/>
        </w:rPr>
        <w:t>Подобие</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Пропорциональные отрезки, подобие фигур. Подобные треугольники. Признаки подобия</w:t>
      </w:r>
      <w:r w:rsidRPr="00A751E3">
        <w:rPr>
          <w:rFonts w:ascii="Times New Roman" w:hAnsi="Times New Roman"/>
          <w:sz w:val="28"/>
          <w:szCs w:val="28"/>
        </w:rPr>
        <w:t xml:space="preserve">. </w:t>
      </w:r>
    </w:p>
    <w:p w:rsidR="00403DD3" w:rsidRPr="00A751E3" w:rsidRDefault="00403DD3" w:rsidP="0042789C">
      <w:pPr>
        <w:suppressAutoHyphens/>
        <w:spacing w:after="0"/>
        <w:ind w:left="426"/>
        <w:jc w:val="both"/>
        <w:rPr>
          <w:rFonts w:ascii="Times New Roman" w:hAnsi="Times New Roman"/>
          <w:i/>
          <w:iCs/>
          <w:sz w:val="28"/>
          <w:szCs w:val="28"/>
        </w:rPr>
      </w:pPr>
      <w:r w:rsidRPr="00A751E3">
        <w:rPr>
          <w:rFonts w:ascii="Times New Roman" w:hAnsi="Times New Roman"/>
          <w:b/>
          <w:sz w:val="28"/>
          <w:szCs w:val="28"/>
        </w:rPr>
        <w:t>Взаимное расположение</w:t>
      </w:r>
      <w:r w:rsidRPr="00A751E3">
        <w:rPr>
          <w:rFonts w:ascii="Times New Roman" w:hAnsi="Times New Roman"/>
          <w:sz w:val="28"/>
          <w:szCs w:val="28"/>
        </w:rPr>
        <w:t xml:space="preserve"> прямой и окружности</w:t>
      </w:r>
      <w:r w:rsidRPr="00A751E3">
        <w:rPr>
          <w:rFonts w:ascii="Times New Roman" w:hAnsi="Times New Roman"/>
          <w:i/>
          <w:sz w:val="28"/>
          <w:szCs w:val="28"/>
        </w:rPr>
        <w:t>, двух окружностей.</w:t>
      </w:r>
    </w:p>
    <w:p w:rsidR="00403DD3" w:rsidRPr="00A751E3" w:rsidRDefault="00403DD3" w:rsidP="0042789C">
      <w:pPr>
        <w:pStyle w:val="aff6"/>
        <w:suppressAutoHyphens/>
        <w:spacing w:after="0"/>
        <w:ind w:left="426"/>
        <w:jc w:val="both"/>
        <w:rPr>
          <w:rFonts w:ascii="Times New Roman" w:hAnsi="Times New Roman"/>
          <w:b/>
          <w:i w:val="0"/>
          <w:color w:val="auto"/>
          <w:spacing w:val="0"/>
          <w:sz w:val="28"/>
          <w:szCs w:val="28"/>
        </w:rPr>
      </w:pPr>
      <w:r w:rsidRPr="00A751E3">
        <w:rPr>
          <w:rFonts w:ascii="Times New Roman" w:hAnsi="Times New Roman"/>
          <w:b/>
          <w:i w:val="0"/>
          <w:color w:val="auto"/>
          <w:spacing w:val="0"/>
          <w:sz w:val="28"/>
          <w:szCs w:val="28"/>
        </w:rPr>
        <w:t>Измерения и вычисления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Величины</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Понятие о площади плоской фигуры и е</w:t>
      </w:r>
      <w:r w:rsidR="00A23AB5" w:rsidRPr="00A751E3">
        <w:rPr>
          <w:rFonts w:ascii="Times New Roman" w:hAnsi="Times New Roman"/>
          <w:sz w:val="28"/>
          <w:szCs w:val="28"/>
        </w:rPr>
        <w:t>е</w:t>
      </w:r>
      <w:r w:rsidRPr="00A751E3">
        <w:rPr>
          <w:rFonts w:ascii="Times New Roman" w:hAnsi="Times New Roman"/>
          <w:sz w:val="28"/>
          <w:szCs w:val="28"/>
        </w:rPr>
        <w:t xml:space="preserve"> свойствах. Измерение площадей. Единицы измерения площади.</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Представление об объ</w:t>
      </w:r>
      <w:r w:rsidR="00A23AB5" w:rsidRPr="00A751E3">
        <w:rPr>
          <w:rFonts w:ascii="Times New Roman" w:hAnsi="Times New Roman"/>
          <w:sz w:val="28"/>
          <w:szCs w:val="28"/>
        </w:rPr>
        <w:t>е</w:t>
      </w:r>
      <w:r w:rsidRPr="00A751E3">
        <w:rPr>
          <w:rFonts w:ascii="Times New Roman" w:hAnsi="Times New Roman"/>
          <w:sz w:val="28"/>
          <w:szCs w:val="28"/>
        </w:rPr>
        <w:t>ме и его свойствах. Измерение объ</w:t>
      </w:r>
      <w:r w:rsidR="00A23AB5" w:rsidRPr="00A751E3">
        <w:rPr>
          <w:rFonts w:ascii="Times New Roman" w:hAnsi="Times New Roman"/>
          <w:sz w:val="28"/>
          <w:szCs w:val="28"/>
        </w:rPr>
        <w:t>е</w:t>
      </w:r>
      <w:r w:rsidRPr="00A751E3">
        <w:rPr>
          <w:rFonts w:ascii="Times New Roman" w:hAnsi="Times New Roman"/>
          <w:sz w:val="28"/>
          <w:szCs w:val="28"/>
        </w:rPr>
        <w:t>ма. Единицы измерения объ</w:t>
      </w:r>
      <w:r w:rsidR="00A23AB5" w:rsidRPr="00A751E3">
        <w:rPr>
          <w:rFonts w:ascii="Times New Roman" w:hAnsi="Times New Roman"/>
          <w:sz w:val="28"/>
          <w:szCs w:val="28"/>
        </w:rPr>
        <w:t>е</w:t>
      </w:r>
      <w:r w:rsidRPr="00A751E3">
        <w:rPr>
          <w:rFonts w:ascii="Times New Roman" w:hAnsi="Times New Roman"/>
          <w:sz w:val="28"/>
          <w:szCs w:val="28"/>
        </w:rPr>
        <w:t>мов.</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Измерения и вычисления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A751E3">
        <w:rPr>
          <w:rFonts w:ascii="Times New Roman" w:hAnsi="Times New Roman"/>
          <w:i/>
          <w:sz w:val="28"/>
          <w:szCs w:val="28"/>
        </w:rPr>
        <w:t>Тригонометрические функции тупого угла.</w:t>
      </w:r>
      <w:r w:rsidRPr="00A751E3">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w:t>
      </w:r>
      <w:r w:rsidRPr="00A751E3">
        <w:rPr>
          <w:rFonts w:ascii="Times New Roman" w:hAnsi="Times New Roman"/>
          <w:sz w:val="28"/>
          <w:szCs w:val="28"/>
        </w:rPr>
        <w:lastRenderedPageBreak/>
        <w:t>видов, формулы длины ок</w:t>
      </w:r>
      <w:r w:rsidRPr="00A751E3">
        <w:rPr>
          <w:rFonts w:ascii="Times New Roman" w:hAnsi="Times New Roman"/>
          <w:sz w:val="28"/>
          <w:szCs w:val="28"/>
        </w:rPr>
        <w:softHyphen/>
        <w:t xml:space="preserve">ружности и площади круга. Сравнение и вычисление площадей. Теорема Пифагора. </w:t>
      </w:r>
      <w:r w:rsidRPr="00A751E3">
        <w:rPr>
          <w:rFonts w:ascii="Times New Roman" w:hAnsi="Times New Roman"/>
          <w:i/>
          <w:sz w:val="28"/>
          <w:szCs w:val="28"/>
        </w:rPr>
        <w:t>Теорема синусов. Теорема косинусов</w:t>
      </w:r>
      <w:r w:rsidRPr="00A751E3">
        <w:rPr>
          <w:rFonts w:ascii="Times New Roman" w:hAnsi="Times New Roman"/>
          <w:sz w:val="28"/>
          <w:szCs w:val="28"/>
        </w:rPr>
        <w:t>.</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Расстояния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Расстояние между точками. Расстояние от точки до прямой. </w:t>
      </w:r>
      <w:r w:rsidRPr="00A751E3">
        <w:rPr>
          <w:rFonts w:ascii="Times New Roman" w:hAnsi="Times New Roman"/>
          <w:i/>
          <w:sz w:val="28"/>
          <w:szCs w:val="28"/>
        </w:rPr>
        <w:t>Расстояние между фигурами</w:t>
      </w:r>
      <w:r w:rsidRPr="00A751E3">
        <w:rPr>
          <w:rFonts w:ascii="Times New Roman" w:hAnsi="Times New Roman"/>
          <w:sz w:val="28"/>
          <w:szCs w:val="28"/>
        </w:rPr>
        <w:t xml:space="preserve">. </w:t>
      </w:r>
    </w:p>
    <w:p w:rsidR="00403DD3" w:rsidRPr="00A751E3" w:rsidRDefault="00403DD3" w:rsidP="0042789C">
      <w:pPr>
        <w:pStyle w:val="aff6"/>
        <w:suppressAutoHyphens/>
        <w:spacing w:after="0"/>
        <w:ind w:left="426"/>
        <w:jc w:val="both"/>
        <w:rPr>
          <w:rFonts w:ascii="Times New Roman" w:hAnsi="Times New Roman"/>
          <w:b/>
          <w:i w:val="0"/>
          <w:color w:val="auto"/>
          <w:spacing w:val="0"/>
          <w:sz w:val="28"/>
          <w:szCs w:val="28"/>
        </w:rPr>
      </w:pPr>
      <w:r w:rsidRPr="00A751E3">
        <w:rPr>
          <w:rFonts w:ascii="Times New Roman" w:hAnsi="Times New Roman"/>
          <w:b/>
          <w:i w:val="0"/>
          <w:color w:val="auto"/>
          <w:spacing w:val="0"/>
          <w:sz w:val="28"/>
          <w:szCs w:val="28"/>
        </w:rPr>
        <w:t>Геометрические построения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Геометрические построения для иллюстрации свойств геометрических фигур.</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Инструменты для построений: циркуль, линейка, угольник. </w:t>
      </w:r>
      <w:r w:rsidRPr="00A751E3">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Построение треугольников по тр</w:t>
      </w:r>
      <w:r w:rsidR="00A23AB5" w:rsidRPr="00A751E3">
        <w:rPr>
          <w:rFonts w:ascii="Times New Roman" w:hAnsi="Times New Roman"/>
          <w:i/>
          <w:sz w:val="28"/>
          <w:szCs w:val="28"/>
        </w:rPr>
        <w:t>е</w:t>
      </w:r>
      <w:r w:rsidRPr="00A751E3">
        <w:rPr>
          <w:rFonts w:ascii="Times New Roman" w:hAnsi="Times New Roman"/>
          <w:i/>
          <w:sz w:val="28"/>
          <w:szCs w:val="28"/>
        </w:rPr>
        <w:t>м сторонам, двум сторонам и углу между ними, стороне и двум прилежащим к ней углам.</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Деление отрезка в данном отношении.</w:t>
      </w:r>
    </w:p>
    <w:p w:rsidR="00403DD3" w:rsidRPr="00A751E3" w:rsidRDefault="00403DD3" w:rsidP="0042789C">
      <w:pPr>
        <w:pStyle w:val="aff6"/>
        <w:suppressAutoHyphens/>
        <w:spacing w:after="0"/>
        <w:ind w:left="426"/>
        <w:jc w:val="both"/>
        <w:rPr>
          <w:rFonts w:ascii="Times New Roman" w:hAnsi="Times New Roman"/>
          <w:b/>
          <w:i w:val="0"/>
          <w:color w:val="auto"/>
          <w:spacing w:val="0"/>
          <w:sz w:val="28"/>
          <w:szCs w:val="28"/>
        </w:rPr>
      </w:pPr>
      <w:r w:rsidRPr="00A751E3">
        <w:rPr>
          <w:rFonts w:ascii="Times New Roman" w:hAnsi="Times New Roman"/>
          <w:b/>
          <w:i w:val="0"/>
          <w:color w:val="auto"/>
          <w:spacing w:val="0"/>
          <w:sz w:val="28"/>
          <w:szCs w:val="28"/>
        </w:rPr>
        <w:t xml:space="preserve">Геометрические преобразования </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Преобразования</w:t>
      </w:r>
    </w:p>
    <w:p w:rsidR="00403DD3" w:rsidRPr="00A751E3" w:rsidRDefault="00403DD3" w:rsidP="0042789C">
      <w:pPr>
        <w:suppressAutoHyphens/>
        <w:spacing w:after="0"/>
        <w:ind w:left="426"/>
        <w:jc w:val="both"/>
        <w:rPr>
          <w:rFonts w:ascii="Times New Roman" w:hAnsi="Times New Roman"/>
          <w:b/>
          <w:bCs/>
          <w:sz w:val="28"/>
          <w:szCs w:val="28"/>
        </w:rPr>
      </w:pPr>
      <w:r w:rsidRPr="00A751E3">
        <w:rPr>
          <w:rFonts w:ascii="Times New Roman" w:hAnsi="Times New Roman"/>
          <w:sz w:val="28"/>
          <w:szCs w:val="28"/>
        </w:rPr>
        <w:t xml:space="preserve">Понятие преобразования. Представление о метапредметном понятии «преобразование». </w:t>
      </w:r>
      <w:r w:rsidRPr="00A751E3">
        <w:rPr>
          <w:rFonts w:ascii="Times New Roman" w:hAnsi="Times New Roman"/>
          <w:i/>
          <w:sz w:val="28"/>
          <w:szCs w:val="28"/>
        </w:rPr>
        <w:t>Подобие</w:t>
      </w:r>
      <w:r w:rsidRPr="00A751E3">
        <w:rPr>
          <w:rFonts w:ascii="Times New Roman" w:hAnsi="Times New Roman"/>
          <w:sz w:val="28"/>
          <w:szCs w:val="28"/>
        </w:rPr>
        <w:t>.</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Движения</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Осевая и центральная симметрия</w:t>
      </w:r>
      <w:r w:rsidRPr="00A751E3">
        <w:rPr>
          <w:rFonts w:ascii="Times New Roman" w:hAnsi="Times New Roman"/>
          <w:i/>
          <w:sz w:val="28"/>
          <w:szCs w:val="28"/>
        </w:rPr>
        <w:t>, поворот и параллельный перенос.Комбинации движений на плоскости и их свойства</w:t>
      </w:r>
      <w:r w:rsidRPr="00A751E3">
        <w:rPr>
          <w:rFonts w:ascii="Times New Roman" w:hAnsi="Times New Roman"/>
          <w:sz w:val="28"/>
          <w:szCs w:val="28"/>
        </w:rPr>
        <w:t xml:space="preserve">. </w:t>
      </w:r>
    </w:p>
    <w:p w:rsidR="00403DD3" w:rsidRPr="00A751E3" w:rsidRDefault="00403DD3" w:rsidP="0042789C">
      <w:pPr>
        <w:pStyle w:val="aff6"/>
        <w:suppressAutoHyphens/>
        <w:spacing w:after="0"/>
        <w:ind w:left="426"/>
        <w:jc w:val="both"/>
        <w:rPr>
          <w:rFonts w:ascii="Times New Roman" w:hAnsi="Times New Roman"/>
          <w:b/>
          <w:i w:val="0"/>
          <w:color w:val="auto"/>
          <w:spacing w:val="0"/>
          <w:sz w:val="28"/>
          <w:szCs w:val="28"/>
        </w:rPr>
      </w:pPr>
      <w:r w:rsidRPr="00A751E3">
        <w:rPr>
          <w:rFonts w:ascii="Times New Roman" w:hAnsi="Times New Roman"/>
          <w:b/>
          <w:i w:val="0"/>
          <w:color w:val="auto"/>
          <w:spacing w:val="0"/>
          <w:sz w:val="28"/>
          <w:szCs w:val="28"/>
        </w:rPr>
        <w:t>Векторы и координаты на плоскости</w:t>
      </w:r>
    </w:p>
    <w:p w:rsidR="00403DD3" w:rsidRPr="00A751E3" w:rsidRDefault="00403DD3" w:rsidP="0042789C">
      <w:pPr>
        <w:suppressAutoHyphens/>
        <w:spacing w:after="0"/>
        <w:ind w:left="426"/>
        <w:jc w:val="both"/>
        <w:rPr>
          <w:rFonts w:ascii="Times New Roman" w:hAnsi="Times New Roman"/>
          <w:b/>
          <w:sz w:val="28"/>
          <w:szCs w:val="28"/>
        </w:rPr>
      </w:pPr>
      <w:r w:rsidRPr="00A751E3">
        <w:rPr>
          <w:rFonts w:ascii="Times New Roman" w:hAnsi="Times New Roman"/>
          <w:b/>
          <w:iCs/>
          <w:sz w:val="28"/>
          <w:szCs w:val="28"/>
        </w:rPr>
        <w:t>Векторы</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Понятие вектора, действия над векторами</w:t>
      </w:r>
      <w:r w:rsidRPr="00A751E3">
        <w:rPr>
          <w:rFonts w:ascii="Times New Roman" w:hAnsi="Times New Roman"/>
          <w:i/>
          <w:sz w:val="28"/>
          <w:szCs w:val="28"/>
        </w:rPr>
        <w:t xml:space="preserve">, </w:t>
      </w:r>
      <w:r w:rsidRPr="00A751E3">
        <w:rPr>
          <w:rFonts w:ascii="Times New Roman" w:hAnsi="Times New Roman"/>
          <w:sz w:val="28"/>
          <w:szCs w:val="28"/>
        </w:rPr>
        <w:t>использование векторов в физике,</w:t>
      </w:r>
      <w:r w:rsidRPr="00A751E3">
        <w:rPr>
          <w:rFonts w:ascii="Times New Roman" w:hAnsi="Times New Roman"/>
          <w:i/>
          <w:sz w:val="28"/>
          <w:szCs w:val="28"/>
        </w:rPr>
        <w:t xml:space="preserve"> разложение вектора на составляющие, скалярное произведение</w:t>
      </w:r>
      <w:r w:rsidRPr="00A751E3">
        <w:rPr>
          <w:rFonts w:ascii="Times New Roman" w:hAnsi="Times New Roman"/>
          <w:sz w:val="28"/>
          <w:szCs w:val="28"/>
        </w:rPr>
        <w:t xml:space="preserve">. </w:t>
      </w:r>
    </w:p>
    <w:p w:rsidR="00403DD3" w:rsidRPr="00A751E3" w:rsidRDefault="00403DD3"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Координаты</w:t>
      </w:r>
    </w:p>
    <w:p w:rsidR="00403DD3" w:rsidRPr="00A751E3" w:rsidRDefault="00403DD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Основные понятия, </w:t>
      </w:r>
      <w:r w:rsidRPr="00A751E3">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Применение векторов и координат для решения простейших геометрических задач.</w:t>
      </w:r>
    </w:p>
    <w:p w:rsidR="00403DD3" w:rsidRPr="00A751E3" w:rsidRDefault="00403DD3" w:rsidP="0042789C">
      <w:pPr>
        <w:pStyle w:val="3"/>
        <w:suppressAutoHyphens/>
        <w:spacing w:before="0" w:beforeAutospacing="0" w:after="0" w:afterAutospacing="0" w:line="276" w:lineRule="auto"/>
        <w:ind w:left="426"/>
        <w:jc w:val="both"/>
        <w:rPr>
          <w:szCs w:val="28"/>
        </w:rPr>
      </w:pPr>
      <w:bookmarkStart w:id="233" w:name="_Toc405513924"/>
      <w:bookmarkStart w:id="234" w:name="_Toc284662802"/>
      <w:bookmarkStart w:id="235" w:name="_Toc284663429"/>
      <w:r w:rsidRPr="00A751E3">
        <w:rPr>
          <w:szCs w:val="28"/>
        </w:rPr>
        <w:t>История математики</w:t>
      </w:r>
      <w:bookmarkEnd w:id="233"/>
      <w:bookmarkEnd w:id="234"/>
      <w:bookmarkEnd w:id="235"/>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Возникновение математики как науки, этапы е</w:t>
      </w:r>
      <w:r w:rsidR="00A23AB5" w:rsidRPr="00A751E3">
        <w:rPr>
          <w:rFonts w:ascii="Times New Roman" w:hAnsi="Times New Roman"/>
          <w:i/>
          <w:sz w:val="28"/>
          <w:szCs w:val="28"/>
        </w:rPr>
        <w:t>е</w:t>
      </w:r>
      <w:r w:rsidRPr="00A751E3">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A751E3">
        <w:rPr>
          <w:rFonts w:ascii="Times New Roman" w:hAnsi="Times New Roman"/>
          <w:i/>
          <w:sz w:val="28"/>
          <w:szCs w:val="28"/>
        </w:rPr>
        <w:t>е</w:t>
      </w:r>
      <w:r w:rsidRPr="00A751E3">
        <w:rPr>
          <w:rFonts w:ascii="Times New Roman" w:hAnsi="Times New Roman"/>
          <w:i/>
          <w:sz w:val="28"/>
          <w:szCs w:val="28"/>
        </w:rPr>
        <w:t>х. Н. Тарталья, Дж. Кардано, Н.Х. Абель, Э.Галуа.</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Геометрия и искусство. Геометрические закономерности окружающего мира.</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Роль российских уч</w:t>
      </w:r>
      <w:r w:rsidR="00A23AB5" w:rsidRPr="00A751E3">
        <w:rPr>
          <w:rFonts w:ascii="Times New Roman" w:hAnsi="Times New Roman"/>
          <w:i/>
          <w:sz w:val="28"/>
          <w:szCs w:val="28"/>
        </w:rPr>
        <w:t>е</w:t>
      </w:r>
      <w:r w:rsidRPr="00A751E3">
        <w:rPr>
          <w:rFonts w:ascii="Times New Roman" w:hAnsi="Times New Roman"/>
          <w:i/>
          <w:sz w:val="28"/>
          <w:szCs w:val="28"/>
        </w:rPr>
        <w:t xml:space="preserve">ных в развитии математики: Л.Эйлер. Н.И.Лобачевский, П.Л.Чебышев, С. Ковалевская, А.Н.Колмогоров. </w:t>
      </w:r>
    </w:p>
    <w:p w:rsidR="00403DD3" w:rsidRPr="00A751E3" w:rsidRDefault="00403DD3"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 xml:space="preserve">Математика в развитии России: Петр </w:t>
      </w:r>
      <w:r w:rsidRPr="00A751E3">
        <w:rPr>
          <w:rFonts w:ascii="Times New Roman" w:hAnsi="Times New Roman"/>
          <w:i/>
          <w:sz w:val="28"/>
          <w:szCs w:val="28"/>
          <w:lang w:val="en-US"/>
        </w:rPr>
        <w:t>I</w:t>
      </w:r>
      <w:r w:rsidRPr="00A751E3">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A751E3" w:rsidRDefault="00825E20" w:rsidP="0042789C">
      <w:pPr>
        <w:spacing w:after="0"/>
        <w:ind w:left="426"/>
        <w:jc w:val="both"/>
        <w:rPr>
          <w:rFonts w:ascii="Times New Roman" w:hAnsi="Times New Roman"/>
          <w:sz w:val="28"/>
          <w:szCs w:val="28"/>
        </w:rPr>
      </w:pPr>
    </w:p>
    <w:p w:rsidR="00B540EE" w:rsidRPr="00A751E3" w:rsidRDefault="009360F3" w:rsidP="0042789C">
      <w:pPr>
        <w:pStyle w:val="3"/>
        <w:spacing w:before="0" w:beforeAutospacing="0" w:after="0" w:afterAutospacing="0" w:line="276" w:lineRule="auto"/>
        <w:ind w:left="426"/>
        <w:rPr>
          <w:szCs w:val="28"/>
        </w:rPr>
      </w:pPr>
      <w:bookmarkStart w:id="236" w:name="_Toc409691709"/>
      <w:bookmarkStart w:id="237" w:name="_Toc410654034"/>
      <w:bookmarkStart w:id="238" w:name="_Toc414553245"/>
      <w:bookmarkEnd w:id="217"/>
      <w:r w:rsidRPr="00A751E3">
        <w:rPr>
          <w:szCs w:val="28"/>
        </w:rPr>
        <w:t>2.2.2.</w:t>
      </w:r>
      <w:r w:rsidR="007B26AD">
        <w:rPr>
          <w:szCs w:val="28"/>
        </w:rPr>
        <w:t>8</w:t>
      </w:r>
      <w:r w:rsidRPr="00A751E3">
        <w:rPr>
          <w:szCs w:val="28"/>
        </w:rPr>
        <w:t xml:space="preserve">. </w:t>
      </w:r>
      <w:r w:rsidR="00B540EE" w:rsidRPr="00A751E3">
        <w:rPr>
          <w:szCs w:val="28"/>
        </w:rPr>
        <w:t>Информатика</w:t>
      </w:r>
      <w:bookmarkEnd w:id="236"/>
      <w:bookmarkEnd w:id="237"/>
      <w:bookmarkEnd w:id="238"/>
    </w:p>
    <w:p w:rsidR="009A01D5" w:rsidRPr="00A751E3" w:rsidRDefault="009A01D5" w:rsidP="0042789C">
      <w:pPr>
        <w:tabs>
          <w:tab w:val="left" w:pos="1180"/>
        </w:tabs>
        <w:suppressAutoHyphens/>
        <w:spacing w:after="0"/>
        <w:ind w:left="426"/>
        <w:jc w:val="both"/>
        <w:rPr>
          <w:rFonts w:ascii="Times New Roman" w:hAnsi="Times New Roman"/>
          <w:sz w:val="28"/>
          <w:szCs w:val="28"/>
        </w:rPr>
      </w:pPr>
      <w:r w:rsidRPr="00A751E3">
        <w:rPr>
          <w:rFonts w:ascii="Times New Roman" w:hAnsi="Times New Roman"/>
          <w:b/>
          <w:bCs/>
          <w:sz w:val="28"/>
          <w:szCs w:val="28"/>
        </w:rPr>
        <w:t>Введение</w:t>
      </w:r>
    </w:p>
    <w:p w:rsidR="009A01D5" w:rsidRPr="00A751E3" w:rsidRDefault="009A01D5" w:rsidP="0042789C">
      <w:pPr>
        <w:pStyle w:val="a9"/>
        <w:suppressAutoHyphens/>
        <w:spacing w:line="276" w:lineRule="auto"/>
        <w:ind w:left="426"/>
        <w:jc w:val="both"/>
        <w:rPr>
          <w:rFonts w:ascii="Times New Roman" w:hAnsi="Times New Roman"/>
          <w:sz w:val="28"/>
          <w:szCs w:val="28"/>
        </w:rPr>
      </w:pPr>
      <w:r w:rsidRPr="00A751E3">
        <w:rPr>
          <w:rFonts w:ascii="Times New Roman" w:eastAsia="Times New Roman" w:hAnsi="Times New Roman"/>
          <w:b/>
          <w:bCs/>
          <w:sz w:val="28"/>
          <w:szCs w:val="28"/>
        </w:rPr>
        <w:t>Информация и информационные процессы</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Информация – одно из основных обобщающих понятий современной науки. </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w:t>
      </w:r>
      <w:r w:rsidR="005D0B6D" w:rsidRPr="00A751E3">
        <w:rPr>
          <w:rFonts w:ascii="Times New Roman" w:hAnsi="Times New Roman"/>
          <w:sz w:val="28"/>
          <w:szCs w:val="28"/>
        </w:rPr>
        <w:t>,</w:t>
      </w:r>
      <w:r w:rsidRPr="00A751E3">
        <w:rPr>
          <w:rFonts w:ascii="Times New Roman" w:hAnsi="Times New Roman"/>
          <w:sz w:val="28"/>
          <w:szCs w:val="28"/>
        </w:rPr>
        <w:t xml:space="preserve"> и информация как сведения, предназначенные для восприятия человеком.</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A751E3" w:rsidRDefault="009A01D5" w:rsidP="0042789C">
      <w:pPr>
        <w:pStyle w:val="a9"/>
        <w:suppressAutoHyphens/>
        <w:spacing w:line="276" w:lineRule="auto"/>
        <w:ind w:left="426"/>
        <w:jc w:val="both"/>
        <w:rPr>
          <w:rFonts w:ascii="Times New Roman" w:hAnsi="Times New Roman"/>
          <w:sz w:val="28"/>
          <w:szCs w:val="28"/>
        </w:rPr>
      </w:pPr>
      <w:r w:rsidRPr="00A751E3">
        <w:rPr>
          <w:rFonts w:ascii="Times New Roman" w:eastAsia="Times New Roman" w:hAnsi="Times New Roman"/>
          <w:b/>
          <w:bCs/>
          <w:sz w:val="28"/>
          <w:szCs w:val="28"/>
        </w:rPr>
        <w:t>Компьютер – универсальное устройство обработки данных</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A751E3">
        <w:rPr>
          <w:rFonts w:ascii="Times New Roman" w:eastAsia="Times New Roman" w:hAnsi="Times New Roman"/>
          <w:sz w:val="28"/>
          <w:szCs w:val="28"/>
        </w:rPr>
        <w:t>их количественные характеристики</w:t>
      </w:r>
      <w:r w:rsidRPr="00A751E3">
        <w:rPr>
          <w:rFonts w:ascii="Times New Roman" w:hAnsi="Times New Roman"/>
          <w:sz w:val="28"/>
          <w:szCs w:val="28"/>
        </w:rPr>
        <w:t>.</w:t>
      </w:r>
    </w:p>
    <w:p w:rsidR="009A01D5" w:rsidRPr="00A751E3" w:rsidRDefault="009A01D5"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lastRenderedPageBreak/>
        <w:t>Компьютеры, встроенные в технические устройства и производственные комплексы. Роботизированные производства, аддитивные технологии (3</w:t>
      </w:r>
      <w:r w:rsidRPr="00A751E3">
        <w:rPr>
          <w:rFonts w:ascii="Times New Roman" w:hAnsi="Times New Roman"/>
          <w:i/>
          <w:sz w:val="28"/>
          <w:szCs w:val="28"/>
          <w:lang w:val="en-US"/>
        </w:rPr>
        <w:t>D</w:t>
      </w:r>
      <w:r w:rsidRPr="00A751E3">
        <w:rPr>
          <w:rFonts w:ascii="Times New Roman" w:hAnsi="Times New Roman"/>
          <w:i/>
          <w:sz w:val="28"/>
          <w:szCs w:val="28"/>
        </w:rPr>
        <w:t xml:space="preserve">-принтеры). </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eastAsia="Times New Roman" w:hAnsi="Times New Roman"/>
          <w:sz w:val="28"/>
          <w:szCs w:val="28"/>
        </w:rPr>
        <w:t>Программное обеспечение компьютера.</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751E3">
        <w:rPr>
          <w:rFonts w:ascii="Times New Roman" w:eastAsia="Times New Roman" w:hAnsi="Times New Roman"/>
          <w:i/>
          <w:sz w:val="28"/>
          <w:szCs w:val="28"/>
        </w:rPr>
        <w:t>Носители информации в живой природе.</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Физические ограничения на значения характеристик компьютеров</w:t>
      </w:r>
      <w:r w:rsidRPr="00A751E3">
        <w:rPr>
          <w:rFonts w:ascii="Times New Roman" w:hAnsi="Times New Roman"/>
          <w:sz w:val="28"/>
          <w:szCs w:val="28"/>
        </w:rPr>
        <w:t>.</w:t>
      </w:r>
    </w:p>
    <w:p w:rsidR="009A01D5" w:rsidRPr="00A751E3" w:rsidRDefault="009A01D5"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Параллельные вычисления.</w:t>
      </w:r>
    </w:p>
    <w:p w:rsidR="009A01D5" w:rsidRPr="00A751E3" w:rsidRDefault="009A01D5" w:rsidP="0042789C">
      <w:pPr>
        <w:suppressAutoHyphens/>
        <w:spacing w:after="0"/>
        <w:ind w:left="426"/>
        <w:jc w:val="both"/>
        <w:rPr>
          <w:rFonts w:ascii="Times New Roman" w:hAnsi="Times New Roman"/>
          <w:b/>
          <w:bCs/>
          <w:sz w:val="28"/>
          <w:szCs w:val="28"/>
        </w:rPr>
      </w:pPr>
      <w:r w:rsidRPr="00A751E3">
        <w:rPr>
          <w:rFonts w:ascii="Times New Roman" w:eastAsia="Times New Roman" w:hAnsi="Times New Roman"/>
          <w:sz w:val="28"/>
          <w:szCs w:val="28"/>
        </w:rPr>
        <w:t>Техника безопасности и правила работы на компьютере.</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Математические основы информатики</w:t>
      </w:r>
    </w:p>
    <w:p w:rsidR="009A01D5" w:rsidRPr="00A751E3" w:rsidRDefault="009A01D5" w:rsidP="0042789C">
      <w:pPr>
        <w:pStyle w:val="a9"/>
        <w:suppressAutoHyphens/>
        <w:spacing w:line="276" w:lineRule="auto"/>
        <w:ind w:left="426"/>
        <w:jc w:val="both"/>
        <w:rPr>
          <w:rFonts w:ascii="Times New Roman" w:hAnsi="Times New Roman"/>
          <w:sz w:val="28"/>
          <w:szCs w:val="28"/>
        </w:rPr>
      </w:pPr>
      <w:r w:rsidRPr="00A751E3">
        <w:rPr>
          <w:rFonts w:ascii="Times New Roman" w:eastAsia="Times New Roman" w:hAnsi="Times New Roman"/>
          <w:b/>
          <w:bCs/>
          <w:sz w:val="28"/>
          <w:szCs w:val="28"/>
        </w:rPr>
        <w:t>Тексты и кодирование</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A751E3">
        <w:rPr>
          <w:rFonts w:ascii="Times New Roman" w:hAnsi="Times New Roman"/>
          <w:position w:val="-1"/>
          <w:sz w:val="28"/>
          <w:szCs w:val="28"/>
        </w:rPr>
        <w:t>32.</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Подход А.Н.Колмогорова к определению количества информации.</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Зависимость количества кодовых комбинаций от разрядности кода.</w:t>
      </w:r>
      <w:r w:rsidRPr="00A751E3">
        <w:rPr>
          <w:rFonts w:ascii="Times New Roman" w:hAnsi="Times New Roman"/>
          <w:i/>
          <w:sz w:val="28"/>
          <w:szCs w:val="28"/>
        </w:rPr>
        <w:t xml:space="preserve">  Код ASCII. </w:t>
      </w:r>
      <w:r w:rsidRPr="00A751E3">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A751E3">
        <w:rPr>
          <w:rFonts w:ascii="Times New Roman" w:hAnsi="Times New Roman"/>
          <w:i/>
          <w:sz w:val="28"/>
          <w:szCs w:val="28"/>
        </w:rPr>
        <w:t>. Таблицы кодировки с алфавитом, отличным от двоичного.</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A751E3" w:rsidRDefault="009A01D5" w:rsidP="0042789C">
      <w:pPr>
        <w:pStyle w:val="a9"/>
        <w:suppressAutoHyphens/>
        <w:spacing w:line="276" w:lineRule="auto"/>
        <w:ind w:left="426"/>
        <w:jc w:val="both"/>
        <w:rPr>
          <w:rFonts w:ascii="Times New Roman" w:hAnsi="Times New Roman"/>
          <w:sz w:val="28"/>
          <w:szCs w:val="28"/>
        </w:rPr>
      </w:pPr>
      <w:r w:rsidRPr="00A751E3">
        <w:rPr>
          <w:rFonts w:ascii="Times New Roman" w:eastAsia="Times New Roman" w:hAnsi="Times New Roman"/>
          <w:b/>
          <w:bCs/>
          <w:sz w:val="28"/>
          <w:szCs w:val="28"/>
        </w:rPr>
        <w:t>Дискретизация</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Кодирование цвета. Цветовые модели</w:t>
      </w:r>
      <w:r w:rsidRPr="00A751E3">
        <w:rPr>
          <w:rFonts w:ascii="Times New Roman" w:hAnsi="Times New Roman"/>
          <w:b/>
          <w:bCs/>
          <w:sz w:val="28"/>
          <w:szCs w:val="28"/>
        </w:rPr>
        <w:t xml:space="preserve">. </w:t>
      </w:r>
      <w:r w:rsidRPr="00A751E3">
        <w:rPr>
          <w:rFonts w:ascii="Times New Roman" w:hAnsi="Times New Roman"/>
          <w:sz w:val="28"/>
          <w:szCs w:val="28"/>
        </w:rPr>
        <w:t>Модели RGB</w:t>
      </w:r>
      <w:r w:rsidRPr="00A751E3">
        <w:rPr>
          <w:rFonts w:ascii="Times New Roman" w:hAnsi="Times New Roman"/>
          <w:bCs/>
          <w:sz w:val="28"/>
          <w:szCs w:val="28"/>
        </w:rPr>
        <w:t>и</w:t>
      </w:r>
      <w:r w:rsidRPr="00A751E3">
        <w:rPr>
          <w:rFonts w:ascii="Times New Roman" w:hAnsi="Times New Roman"/>
          <w:sz w:val="28"/>
          <w:szCs w:val="28"/>
        </w:rPr>
        <w:t xml:space="preserve">CMYK. </w:t>
      </w:r>
      <w:r w:rsidRPr="00A751E3">
        <w:rPr>
          <w:rFonts w:ascii="Times New Roman" w:hAnsi="Times New Roman"/>
          <w:i/>
          <w:sz w:val="28"/>
          <w:szCs w:val="28"/>
        </w:rPr>
        <w:t>Модели HSB и CMY</w:t>
      </w:r>
      <w:r w:rsidRPr="00A751E3">
        <w:rPr>
          <w:rFonts w:ascii="Times New Roman" w:hAnsi="Times New Roman"/>
          <w:sz w:val="28"/>
          <w:szCs w:val="28"/>
        </w:rPr>
        <w:t>. Глубина кодирования. Знакомство с растровой и векторной графикой.</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Кодирование звука</w:t>
      </w:r>
      <w:r w:rsidRPr="00A751E3">
        <w:rPr>
          <w:rFonts w:ascii="Times New Roman" w:hAnsi="Times New Roman"/>
          <w:b/>
          <w:bCs/>
          <w:sz w:val="28"/>
          <w:szCs w:val="28"/>
        </w:rPr>
        <w:t xml:space="preserve">. </w:t>
      </w:r>
      <w:r w:rsidRPr="00A751E3">
        <w:rPr>
          <w:rFonts w:ascii="Times New Roman" w:hAnsi="Times New Roman"/>
          <w:sz w:val="28"/>
          <w:szCs w:val="28"/>
        </w:rPr>
        <w:t>Разрядность и частота записи. Количество каналов записи.</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A751E3" w:rsidRDefault="009A01D5" w:rsidP="0042789C">
      <w:pPr>
        <w:pStyle w:val="a9"/>
        <w:suppressAutoHyphens/>
        <w:spacing w:line="276" w:lineRule="auto"/>
        <w:ind w:left="426"/>
        <w:jc w:val="both"/>
        <w:rPr>
          <w:rFonts w:ascii="Times New Roman" w:hAnsi="Times New Roman"/>
          <w:sz w:val="28"/>
          <w:szCs w:val="28"/>
        </w:rPr>
      </w:pPr>
      <w:r w:rsidRPr="00A751E3">
        <w:rPr>
          <w:rFonts w:ascii="Times New Roman" w:eastAsia="Times New Roman" w:hAnsi="Times New Roman"/>
          <w:b/>
          <w:bCs/>
          <w:sz w:val="28"/>
          <w:szCs w:val="28"/>
        </w:rPr>
        <w:t>Системы счисления</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A751E3" w:rsidRDefault="009A01D5" w:rsidP="0042789C">
      <w:pPr>
        <w:suppressAutoHyphens/>
        <w:spacing w:after="0"/>
        <w:ind w:left="426" w:right="40"/>
        <w:jc w:val="both"/>
        <w:rPr>
          <w:rFonts w:ascii="Times New Roman" w:hAnsi="Times New Roman"/>
          <w:sz w:val="28"/>
          <w:szCs w:val="28"/>
        </w:rPr>
      </w:pPr>
      <w:r w:rsidRPr="00A751E3">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A751E3" w:rsidRDefault="009A01D5" w:rsidP="0042789C">
      <w:pPr>
        <w:suppressAutoHyphens/>
        <w:spacing w:after="0"/>
        <w:ind w:left="426" w:right="40"/>
        <w:jc w:val="both"/>
        <w:rPr>
          <w:rFonts w:ascii="Times New Roman" w:hAnsi="Times New Roman"/>
          <w:sz w:val="28"/>
          <w:szCs w:val="28"/>
        </w:rPr>
      </w:pPr>
      <w:r w:rsidRPr="00A751E3">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A751E3" w:rsidRDefault="009A01D5"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Арифметические действия в системах счисления.</w:t>
      </w:r>
    </w:p>
    <w:p w:rsidR="009A01D5" w:rsidRPr="00A751E3" w:rsidRDefault="009A01D5" w:rsidP="0042789C">
      <w:pPr>
        <w:pStyle w:val="a9"/>
        <w:tabs>
          <w:tab w:val="left" w:pos="1260"/>
        </w:tabs>
        <w:suppressAutoHyphens/>
        <w:spacing w:line="276" w:lineRule="auto"/>
        <w:ind w:left="426"/>
        <w:jc w:val="both"/>
        <w:rPr>
          <w:rFonts w:ascii="Times New Roman" w:hAnsi="Times New Roman"/>
          <w:sz w:val="28"/>
          <w:szCs w:val="28"/>
        </w:rPr>
      </w:pPr>
      <w:r w:rsidRPr="00A751E3">
        <w:rPr>
          <w:rFonts w:ascii="Times New Roman" w:eastAsia="Times New Roman" w:hAnsi="Times New Roman"/>
          <w:b/>
          <w:bCs/>
          <w:sz w:val="28"/>
          <w:szCs w:val="28"/>
        </w:rPr>
        <w:t>Элементы комбинаторики, теории множеств и математической логики</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eastAsia="Times New Roman" w:hAnsi="Times New Roman"/>
          <w:sz w:val="28"/>
          <w:szCs w:val="28"/>
        </w:rPr>
        <w:t xml:space="preserve">Расчет количества вариантов: </w:t>
      </w:r>
      <w:r w:rsidRPr="00A751E3">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A751E3" w:rsidRDefault="009A01D5" w:rsidP="0042789C">
      <w:pPr>
        <w:suppressAutoHyphens/>
        <w:spacing w:after="0"/>
        <w:ind w:left="426" w:right="-23"/>
        <w:jc w:val="both"/>
        <w:rPr>
          <w:rFonts w:ascii="Times New Roman" w:hAnsi="Times New Roman"/>
          <w:sz w:val="28"/>
          <w:szCs w:val="28"/>
        </w:rPr>
      </w:pPr>
      <w:r w:rsidRPr="00A751E3">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sidRPr="00A751E3">
        <w:rPr>
          <w:rFonts w:ascii="Times New Roman" w:hAnsi="Times New Roman"/>
          <w:sz w:val="28"/>
          <w:szCs w:val="28"/>
        </w:rPr>
        <w:t xml:space="preserve">. </w:t>
      </w:r>
      <w:r w:rsidRPr="00A751E3">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A751E3" w:rsidRDefault="009A01D5" w:rsidP="0042789C">
      <w:pPr>
        <w:tabs>
          <w:tab w:val="left" w:pos="709"/>
        </w:tabs>
        <w:suppressAutoHyphens/>
        <w:spacing w:after="0"/>
        <w:ind w:left="426"/>
        <w:jc w:val="both"/>
        <w:rPr>
          <w:rFonts w:ascii="Times New Roman" w:eastAsia="Times New Roman" w:hAnsi="Times New Roman"/>
          <w:b/>
          <w:bCs/>
          <w:sz w:val="28"/>
          <w:szCs w:val="28"/>
        </w:rPr>
      </w:pPr>
      <w:r w:rsidRPr="00A751E3">
        <w:rPr>
          <w:rFonts w:ascii="Times New Roman" w:eastAsia="Times New Roman" w:hAnsi="Times New Roman"/>
          <w:b/>
          <w:bCs/>
          <w:sz w:val="28"/>
          <w:szCs w:val="28"/>
        </w:rPr>
        <w:tab/>
        <w:t>Списки, графы, деревья</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Список. Первый элемент, последний элемент, предыдущий элемент, следующий элемент. Вставка, удаление и замена элемента.</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A751E3">
        <w:rPr>
          <w:rFonts w:ascii="Times New Roman" w:hAnsi="Times New Roman"/>
          <w:i/>
          <w:sz w:val="28"/>
          <w:szCs w:val="28"/>
        </w:rPr>
        <w:t>Бинарное дерево. Генеалогическое дерево.</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Алгоритмы и элементы программирования</w:t>
      </w:r>
    </w:p>
    <w:p w:rsidR="009A01D5" w:rsidRPr="00A751E3" w:rsidRDefault="009A01D5" w:rsidP="0042789C">
      <w:pPr>
        <w:pStyle w:val="a9"/>
        <w:tabs>
          <w:tab w:val="left" w:pos="900"/>
        </w:tabs>
        <w:suppressAutoHyphens/>
        <w:spacing w:line="276" w:lineRule="auto"/>
        <w:ind w:left="426"/>
        <w:jc w:val="both"/>
        <w:rPr>
          <w:rFonts w:ascii="Times New Roman" w:hAnsi="Times New Roman"/>
          <w:sz w:val="28"/>
          <w:szCs w:val="28"/>
        </w:rPr>
      </w:pPr>
      <w:r w:rsidRPr="00A751E3">
        <w:rPr>
          <w:rFonts w:ascii="Times New Roman" w:eastAsia="Times New Roman" w:hAnsi="Times New Roman"/>
          <w:b/>
          <w:bCs/>
          <w:sz w:val="28"/>
          <w:szCs w:val="28"/>
        </w:rPr>
        <w:t>Исполнители и алгоритмы. Управление исполнителями</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A751E3">
        <w:rPr>
          <w:rFonts w:ascii="Times New Roman" w:eastAsia="Times New Roman" w:hAnsi="Times New Roman"/>
          <w:sz w:val="28"/>
          <w:szCs w:val="28"/>
        </w:rPr>
        <w:t>Ручное управление исполнителем.</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751E3">
        <w:rPr>
          <w:rFonts w:ascii="Times New Roman" w:hAnsi="Times New Roman"/>
          <w:i/>
          <w:sz w:val="28"/>
          <w:szCs w:val="28"/>
        </w:rPr>
        <w:t>Программное управление самодвижущимся роботом.</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Системы программирования. Средства создания и выполнения программ.</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Понятие об этапах разработки программ и приемах отладки программ.</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A751E3" w:rsidRDefault="009A01D5" w:rsidP="0042789C">
      <w:pPr>
        <w:pStyle w:val="a9"/>
        <w:tabs>
          <w:tab w:val="left" w:pos="900"/>
        </w:tabs>
        <w:suppressAutoHyphens/>
        <w:spacing w:line="276" w:lineRule="auto"/>
        <w:ind w:left="426"/>
        <w:jc w:val="both"/>
        <w:rPr>
          <w:rFonts w:ascii="Times New Roman" w:hAnsi="Times New Roman"/>
          <w:sz w:val="28"/>
          <w:szCs w:val="28"/>
        </w:rPr>
      </w:pPr>
      <w:r w:rsidRPr="00A751E3">
        <w:rPr>
          <w:rFonts w:ascii="Times New Roman" w:eastAsia="Times New Roman" w:hAnsi="Times New Roman"/>
          <w:b/>
          <w:bCs/>
          <w:sz w:val="28"/>
          <w:szCs w:val="28"/>
        </w:rPr>
        <w:t>Алгоритмические конструкции</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eastAsia="Times New Roman" w:hAnsi="Times New Roman"/>
          <w:sz w:val="28"/>
          <w:szCs w:val="28"/>
        </w:rPr>
        <w:t>Конструкция «следование». Линейный алгоритм. Ограниченность линейных алгоритмов</w:t>
      </w:r>
      <w:r w:rsidRPr="00A751E3">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Конструкция «ветвление». Условный оператор: полная и неполная формы. </w:t>
      </w:r>
    </w:p>
    <w:p w:rsidR="009A01D5" w:rsidRPr="00A751E3" w:rsidRDefault="009A01D5" w:rsidP="0042789C">
      <w:pPr>
        <w:suppressAutoHyphens/>
        <w:spacing w:after="0"/>
        <w:ind w:left="426"/>
        <w:jc w:val="both"/>
        <w:rPr>
          <w:rFonts w:ascii="Times New Roman" w:hAnsi="Times New Roman"/>
          <w:strike/>
          <w:sz w:val="28"/>
          <w:szCs w:val="28"/>
        </w:rPr>
      </w:pPr>
      <w:r w:rsidRPr="00A751E3">
        <w:rPr>
          <w:rFonts w:ascii="Times New Roman" w:hAnsi="Times New Roman"/>
          <w:sz w:val="28"/>
          <w:szCs w:val="28"/>
        </w:rPr>
        <w:t xml:space="preserve">Выполнение  и </w:t>
      </w:r>
      <w:r w:rsidR="005D0B6D" w:rsidRPr="00A751E3">
        <w:rPr>
          <w:rFonts w:ascii="Times New Roman" w:hAnsi="Times New Roman"/>
          <w:sz w:val="28"/>
          <w:szCs w:val="28"/>
        </w:rPr>
        <w:t xml:space="preserve">невыполнение </w:t>
      </w:r>
      <w:r w:rsidRPr="00A751E3">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A751E3">
        <w:rPr>
          <w:rFonts w:ascii="Times New Roman" w:eastAsia="Times New Roman" w:hAnsi="Times New Roman"/>
          <w:sz w:val="28"/>
          <w:szCs w:val="28"/>
        </w:rPr>
        <w:t xml:space="preserve">. </w:t>
      </w:r>
    </w:p>
    <w:p w:rsidR="009A01D5" w:rsidRPr="00A751E3" w:rsidRDefault="009A01D5"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A751E3">
        <w:rPr>
          <w:rFonts w:ascii="Times New Roman" w:hAnsi="Times New Roman"/>
          <w:i/>
          <w:sz w:val="28"/>
          <w:szCs w:val="28"/>
        </w:rPr>
        <w:t xml:space="preserve">Проверка условия выполнения цикла до начала </w:t>
      </w:r>
      <w:r w:rsidRPr="00A751E3">
        <w:rPr>
          <w:rFonts w:ascii="Times New Roman" w:hAnsi="Times New Roman"/>
          <w:i/>
          <w:sz w:val="28"/>
          <w:szCs w:val="28"/>
        </w:rPr>
        <w:lastRenderedPageBreak/>
        <w:t>выполнения тела цикла и после выполнения тела цикла: постусловие и предусловие цикла. Инвариант цикла.</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Запись алгоритмических конструкций в выбранном языке программирования.</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A751E3" w:rsidRDefault="009A01D5" w:rsidP="0042789C">
      <w:pPr>
        <w:pStyle w:val="a9"/>
        <w:tabs>
          <w:tab w:val="left" w:pos="900"/>
        </w:tabs>
        <w:suppressAutoHyphens/>
        <w:spacing w:line="276" w:lineRule="auto"/>
        <w:ind w:left="426"/>
        <w:jc w:val="both"/>
        <w:rPr>
          <w:rFonts w:ascii="Times New Roman" w:eastAsia="Times New Roman" w:hAnsi="Times New Roman"/>
          <w:b/>
          <w:bCs/>
          <w:sz w:val="28"/>
          <w:szCs w:val="28"/>
        </w:rPr>
      </w:pPr>
      <w:r w:rsidRPr="00A751E3">
        <w:rPr>
          <w:rFonts w:ascii="Times New Roman" w:eastAsia="Times New Roman" w:hAnsi="Times New Roman"/>
          <w:b/>
          <w:bCs/>
          <w:sz w:val="28"/>
          <w:szCs w:val="28"/>
        </w:rPr>
        <w:t>Разработка алгоритмов и программ</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Оператор присваивания. </w:t>
      </w:r>
      <w:r w:rsidRPr="00A751E3">
        <w:rPr>
          <w:rFonts w:ascii="Times New Roman" w:hAnsi="Times New Roman"/>
          <w:i/>
          <w:sz w:val="28"/>
          <w:szCs w:val="28"/>
        </w:rPr>
        <w:t>Представление о структурах данных.</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A751E3">
        <w:rPr>
          <w:rFonts w:ascii="Times New Roman" w:hAnsi="Times New Roman"/>
          <w:i/>
          <w:sz w:val="28"/>
          <w:szCs w:val="28"/>
        </w:rPr>
        <w:t>символьные, строковые, логические</w:t>
      </w:r>
      <w:r w:rsidRPr="00A751E3">
        <w:rPr>
          <w:rFonts w:ascii="Times New Roman" w:hAnsi="Times New Roman"/>
          <w:sz w:val="28"/>
          <w:szCs w:val="28"/>
        </w:rPr>
        <w:t xml:space="preserve">. Табличные величины (массивы). Одномерные массивы. </w:t>
      </w:r>
      <w:r w:rsidRPr="00A751E3">
        <w:rPr>
          <w:rFonts w:ascii="Times New Roman" w:hAnsi="Times New Roman"/>
          <w:i/>
          <w:sz w:val="28"/>
          <w:szCs w:val="28"/>
        </w:rPr>
        <w:t>Двумерные массивы.</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Примеры задач обработки данных:</w:t>
      </w:r>
    </w:p>
    <w:p w:rsidR="009A01D5" w:rsidRPr="00A751E3" w:rsidRDefault="009A01D5" w:rsidP="0042789C">
      <w:pPr>
        <w:pStyle w:val="a9"/>
        <w:numPr>
          <w:ilvl w:val="0"/>
          <w:numId w:val="83"/>
        </w:numPr>
        <w:tabs>
          <w:tab w:val="left" w:pos="993"/>
        </w:tabs>
        <w:suppressAutoHyphens/>
        <w:spacing w:line="276" w:lineRule="auto"/>
        <w:ind w:left="426" w:firstLine="0"/>
        <w:jc w:val="both"/>
        <w:rPr>
          <w:rFonts w:ascii="Times New Roman" w:hAnsi="Times New Roman"/>
          <w:sz w:val="28"/>
          <w:szCs w:val="28"/>
        </w:rPr>
      </w:pPr>
      <w:r w:rsidRPr="00A751E3">
        <w:rPr>
          <w:rFonts w:ascii="Times New Roman" w:eastAsia="Times New Roman" w:hAnsi="Times New Roman"/>
          <w:sz w:val="28"/>
          <w:szCs w:val="28"/>
        </w:rPr>
        <w:t xml:space="preserve">нахождение минимального и максимального числа из </w:t>
      </w:r>
      <w:r w:rsidRPr="00A751E3">
        <w:rPr>
          <w:rFonts w:ascii="Times New Roman" w:eastAsia="Times New Roman" w:hAnsi="Times New Roman"/>
          <w:w w:val="99"/>
          <w:sz w:val="28"/>
          <w:szCs w:val="28"/>
        </w:rPr>
        <w:t xml:space="preserve">двух,трех, </w:t>
      </w:r>
      <w:r w:rsidRPr="00A751E3">
        <w:rPr>
          <w:rFonts w:ascii="Times New Roman" w:eastAsia="Times New Roman" w:hAnsi="Times New Roman"/>
          <w:sz w:val="28"/>
          <w:szCs w:val="28"/>
        </w:rPr>
        <w:t xml:space="preserve">четырех данных </w:t>
      </w:r>
      <w:r w:rsidRPr="00A751E3">
        <w:rPr>
          <w:rFonts w:ascii="Times New Roman" w:eastAsia="Times New Roman" w:hAnsi="Times New Roman"/>
          <w:w w:val="99"/>
          <w:sz w:val="28"/>
          <w:szCs w:val="28"/>
        </w:rPr>
        <w:t>чисел;</w:t>
      </w:r>
    </w:p>
    <w:p w:rsidR="009A01D5" w:rsidRPr="00A751E3" w:rsidRDefault="009A01D5" w:rsidP="0042789C">
      <w:pPr>
        <w:pStyle w:val="a9"/>
        <w:numPr>
          <w:ilvl w:val="0"/>
          <w:numId w:val="83"/>
        </w:numPr>
        <w:tabs>
          <w:tab w:val="left" w:pos="993"/>
        </w:tabs>
        <w:suppressAutoHyphens/>
        <w:spacing w:line="276" w:lineRule="auto"/>
        <w:ind w:left="426" w:firstLine="0"/>
        <w:jc w:val="both"/>
        <w:rPr>
          <w:rFonts w:ascii="Times New Roman" w:eastAsia="Times New Roman" w:hAnsi="Times New Roman"/>
          <w:sz w:val="28"/>
          <w:szCs w:val="28"/>
        </w:rPr>
      </w:pPr>
      <w:r w:rsidRPr="00A751E3">
        <w:rPr>
          <w:rFonts w:ascii="Times New Roman" w:eastAsia="Times New Roman" w:hAnsi="Times New Roman"/>
          <w:sz w:val="28"/>
          <w:szCs w:val="28"/>
        </w:rPr>
        <w:t>нахождение всех корней заданного квадратного уравнения;</w:t>
      </w:r>
    </w:p>
    <w:p w:rsidR="009A01D5" w:rsidRPr="00A751E3" w:rsidRDefault="009A01D5" w:rsidP="0042789C">
      <w:pPr>
        <w:pStyle w:val="a9"/>
        <w:numPr>
          <w:ilvl w:val="0"/>
          <w:numId w:val="83"/>
        </w:numPr>
        <w:tabs>
          <w:tab w:val="left" w:pos="993"/>
        </w:tabs>
        <w:suppressAutoHyphens/>
        <w:spacing w:line="276" w:lineRule="auto"/>
        <w:ind w:left="426" w:firstLine="0"/>
        <w:jc w:val="both"/>
        <w:rPr>
          <w:rFonts w:ascii="Times New Roman" w:eastAsia="Times New Roman" w:hAnsi="Times New Roman"/>
          <w:sz w:val="28"/>
          <w:szCs w:val="28"/>
        </w:rPr>
      </w:pPr>
      <w:r w:rsidRPr="00A751E3">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A751E3" w:rsidRDefault="009A01D5" w:rsidP="0042789C">
      <w:pPr>
        <w:pStyle w:val="a9"/>
        <w:numPr>
          <w:ilvl w:val="0"/>
          <w:numId w:val="83"/>
        </w:numPr>
        <w:tabs>
          <w:tab w:val="left" w:pos="993"/>
        </w:tabs>
        <w:suppressAutoHyphens/>
        <w:spacing w:line="276" w:lineRule="auto"/>
        <w:ind w:left="426" w:firstLine="0"/>
        <w:jc w:val="both"/>
        <w:rPr>
          <w:rFonts w:ascii="Times New Roman" w:eastAsia="Times New Roman" w:hAnsi="Times New Roman"/>
          <w:sz w:val="28"/>
          <w:szCs w:val="28"/>
        </w:rPr>
      </w:pPr>
      <w:r w:rsidRPr="00A751E3">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A751E3" w:rsidRDefault="009A01D5" w:rsidP="0042789C">
      <w:pPr>
        <w:pStyle w:val="a9"/>
        <w:numPr>
          <w:ilvl w:val="0"/>
          <w:numId w:val="83"/>
        </w:numPr>
        <w:tabs>
          <w:tab w:val="left" w:pos="993"/>
        </w:tabs>
        <w:suppressAutoHyphens/>
        <w:spacing w:line="276" w:lineRule="auto"/>
        <w:ind w:left="426" w:firstLine="0"/>
        <w:jc w:val="both"/>
        <w:rPr>
          <w:rFonts w:ascii="Times New Roman" w:hAnsi="Times New Roman"/>
          <w:sz w:val="28"/>
          <w:szCs w:val="28"/>
        </w:rPr>
      </w:pPr>
      <w:r w:rsidRPr="00A751E3">
        <w:rPr>
          <w:rFonts w:ascii="Times New Roman" w:eastAsia="Times New Roman" w:hAnsi="Times New Roman"/>
          <w:sz w:val="28"/>
          <w:szCs w:val="28"/>
        </w:rPr>
        <w:t>нахождение минимального (максимального) элемента массива.</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Составление алгоритмов и программ по управлению исполнителями </w:t>
      </w:r>
      <w:r w:rsidRPr="00A751E3">
        <w:rPr>
          <w:rFonts w:ascii="Times New Roman" w:eastAsia="Times New Roman" w:hAnsi="Times New Roman"/>
          <w:sz w:val="28"/>
          <w:szCs w:val="28"/>
        </w:rPr>
        <w:t>Робот, Черепашка, Чертежник и др.</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Знакомство с документированием программ. </w:t>
      </w:r>
      <w:r w:rsidRPr="00A751E3">
        <w:rPr>
          <w:rFonts w:ascii="Times New Roman" w:hAnsi="Times New Roman"/>
          <w:i/>
          <w:sz w:val="28"/>
          <w:szCs w:val="28"/>
        </w:rPr>
        <w:t>Составление описание программы по образцу.</w:t>
      </w:r>
    </w:p>
    <w:p w:rsidR="009A01D5" w:rsidRPr="00A751E3" w:rsidRDefault="009A01D5" w:rsidP="0042789C">
      <w:pPr>
        <w:pStyle w:val="a9"/>
        <w:tabs>
          <w:tab w:val="left" w:pos="900"/>
        </w:tabs>
        <w:suppressAutoHyphens/>
        <w:spacing w:line="276" w:lineRule="auto"/>
        <w:ind w:left="426"/>
        <w:jc w:val="both"/>
        <w:rPr>
          <w:rFonts w:ascii="Times New Roman" w:hAnsi="Times New Roman"/>
          <w:sz w:val="28"/>
          <w:szCs w:val="28"/>
        </w:rPr>
      </w:pPr>
      <w:r w:rsidRPr="00A751E3">
        <w:rPr>
          <w:rFonts w:ascii="Times New Roman" w:eastAsia="Times New Roman" w:hAnsi="Times New Roman"/>
          <w:b/>
          <w:bCs/>
          <w:sz w:val="28"/>
          <w:szCs w:val="28"/>
        </w:rPr>
        <w:t>Анализ алгоритмов</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Сложность вычисления: количество выполненных операций, размер используемой памяти; их зависимость от размера исходных данных. Примеры </w:t>
      </w:r>
      <w:r w:rsidRPr="00A751E3">
        <w:rPr>
          <w:rFonts w:ascii="Times New Roman" w:hAnsi="Times New Roman"/>
          <w:sz w:val="28"/>
          <w:szCs w:val="28"/>
        </w:rPr>
        <w:lastRenderedPageBreak/>
        <w:t>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A751E3" w:rsidRDefault="009A01D5" w:rsidP="0042789C">
      <w:pPr>
        <w:suppressAutoHyphens/>
        <w:spacing w:after="0"/>
        <w:ind w:left="426"/>
        <w:rPr>
          <w:rFonts w:ascii="Times New Roman" w:hAnsi="Times New Roman"/>
          <w:b/>
          <w:i/>
          <w:sz w:val="28"/>
          <w:szCs w:val="28"/>
        </w:rPr>
      </w:pPr>
      <w:r w:rsidRPr="00A751E3">
        <w:rPr>
          <w:rFonts w:ascii="Times New Roman" w:hAnsi="Times New Roman"/>
          <w:b/>
          <w:i/>
          <w:sz w:val="28"/>
          <w:szCs w:val="28"/>
        </w:rPr>
        <w:t>Робототехника</w:t>
      </w:r>
    </w:p>
    <w:p w:rsidR="009A01D5" w:rsidRPr="00A751E3" w:rsidRDefault="009A01D5"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A751E3" w:rsidRDefault="009A01D5"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A751E3" w:rsidRDefault="009A01D5"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A751E3" w:rsidRDefault="009A01D5"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A751E3" w:rsidRDefault="009A01D5" w:rsidP="0042789C">
      <w:pPr>
        <w:suppressAutoHyphens/>
        <w:spacing w:after="0"/>
        <w:ind w:left="426"/>
        <w:jc w:val="both"/>
        <w:rPr>
          <w:rFonts w:ascii="Times New Roman" w:hAnsi="Times New Roman"/>
          <w:i/>
          <w:sz w:val="28"/>
          <w:szCs w:val="28"/>
        </w:rPr>
      </w:pPr>
      <w:r w:rsidRPr="00A751E3">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A751E3" w:rsidRDefault="009A01D5" w:rsidP="0042789C">
      <w:pPr>
        <w:pStyle w:val="a9"/>
        <w:tabs>
          <w:tab w:val="left" w:pos="900"/>
        </w:tabs>
        <w:suppressAutoHyphens/>
        <w:spacing w:line="276" w:lineRule="auto"/>
        <w:ind w:left="426"/>
        <w:jc w:val="both"/>
        <w:rPr>
          <w:rFonts w:ascii="Times New Roman" w:hAnsi="Times New Roman"/>
          <w:sz w:val="28"/>
          <w:szCs w:val="28"/>
        </w:rPr>
      </w:pPr>
      <w:r w:rsidRPr="00A751E3">
        <w:rPr>
          <w:rFonts w:ascii="Times New Roman" w:eastAsia="Times New Roman" w:hAnsi="Times New Roman"/>
          <w:b/>
          <w:bCs/>
          <w:sz w:val="28"/>
          <w:szCs w:val="28"/>
        </w:rPr>
        <w:t>Математическое моделирование</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Компьютерные эксперименты.</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b/>
          <w:bCs/>
          <w:sz w:val="28"/>
          <w:szCs w:val="28"/>
        </w:rPr>
        <w:t>Использование программных систем и сервисов</w:t>
      </w:r>
    </w:p>
    <w:p w:rsidR="009A01D5" w:rsidRPr="00A751E3" w:rsidRDefault="009A01D5" w:rsidP="0042789C">
      <w:pPr>
        <w:pStyle w:val="a9"/>
        <w:tabs>
          <w:tab w:val="left" w:pos="900"/>
        </w:tabs>
        <w:suppressAutoHyphens/>
        <w:spacing w:line="276" w:lineRule="auto"/>
        <w:ind w:left="426"/>
        <w:jc w:val="both"/>
        <w:rPr>
          <w:rFonts w:ascii="Times New Roman" w:hAnsi="Times New Roman"/>
          <w:sz w:val="28"/>
          <w:szCs w:val="28"/>
        </w:rPr>
      </w:pPr>
      <w:r w:rsidRPr="00A751E3">
        <w:rPr>
          <w:rFonts w:ascii="Times New Roman" w:eastAsia="Times New Roman" w:hAnsi="Times New Roman"/>
          <w:b/>
          <w:bCs/>
          <w:sz w:val="28"/>
          <w:szCs w:val="28"/>
        </w:rPr>
        <w:lastRenderedPageBreak/>
        <w:t>Файловая система</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Архивирование и разархивирование.</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Файловый менеджер.</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Поиск в файловой системе.</w:t>
      </w:r>
    </w:p>
    <w:p w:rsidR="009A01D5" w:rsidRPr="00A751E3" w:rsidRDefault="009A01D5" w:rsidP="0042789C">
      <w:pPr>
        <w:pStyle w:val="a9"/>
        <w:tabs>
          <w:tab w:val="left" w:pos="900"/>
        </w:tabs>
        <w:suppressAutoHyphens/>
        <w:spacing w:line="276" w:lineRule="auto"/>
        <w:ind w:left="426"/>
        <w:jc w:val="both"/>
        <w:rPr>
          <w:rFonts w:ascii="Times New Roman" w:hAnsi="Times New Roman"/>
          <w:sz w:val="28"/>
          <w:szCs w:val="28"/>
        </w:rPr>
      </w:pPr>
      <w:r w:rsidRPr="00A751E3">
        <w:rPr>
          <w:rFonts w:ascii="Times New Roman" w:eastAsia="Times New Roman" w:hAnsi="Times New Roman"/>
          <w:b/>
          <w:bCs/>
          <w:sz w:val="28"/>
          <w:szCs w:val="28"/>
        </w:rPr>
        <w:t>Подготовка текстов и демонстрационных материалов</w:t>
      </w:r>
    </w:p>
    <w:p w:rsidR="009A01D5" w:rsidRPr="00A751E3" w:rsidRDefault="009A01D5" w:rsidP="0042789C">
      <w:pPr>
        <w:suppressAutoHyphens/>
        <w:spacing w:after="0"/>
        <w:ind w:left="426"/>
        <w:jc w:val="both"/>
        <w:rPr>
          <w:rFonts w:ascii="Times New Roman" w:hAnsi="Times New Roman"/>
          <w:strike/>
          <w:sz w:val="28"/>
          <w:szCs w:val="28"/>
        </w:rPr>
      </w:pPr>
      <w:r w:rsidRPr="00A751E3">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A751E3" w:rsidRDefault="009A01D5" w:rsidP="0042789C">
      <w:pPr>
        <w:suppressAutoHyphens/>
        <w:spacing w:after="0"/>
        <w:ind w:left="426"/>
        <w:jc w:val="both"/>
        <w:rPr>
          <w:rFonts w:ascii="Times New Roman" w:eastAsia="Times New Roman" w:hAnsi="Times New Roman"/>
          <w:sz w:val="28"/>
          <w:szCs w:val="28"/>
        </w:rPr>
      </w:pPr>
      <w:r w:rsidRPr="00A751E3">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751E3">
        <w:rPr>
          <w:rFonts w:ascii="Times New Roman" w:hAnsi="Times New Roman"/>
          <w:i/>
          <w:sz w:val="28"/>
          <w:szCs w:val="28"/>
        </w:rPr>
        <w:t xml:space="preserve"> История изменений.</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Проверка правописания, словари.</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A751E3">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A751E3" w:rsidRDefault="009A01D5" w:rsidP="0042789C">
      <w:pPr>
        <w:pStyle w:val="a9"/>
        <w:tabs>
          <w:tab w:val="left" w:pos="900"/>
        </w:tabs>
        <w:suppressAutoHyphens/>
        <w:spacing w:line="276" w:lineRule="auto"/>
        <w:ind w:left="426"/>
        <w:jc w:val="both"/>
        <w:rPr>
          <w:rFonts w:ascii="Times New Roman" w:hAnsi="Times New Roman"/>
          <w:sz w:val="28"/>
          <w:szCs w:val="28"/>
        </w:rPr>
      </w:pPr>
      <w:r w:rsidRPr="00A751E3">
        <w:rPr>
          <w:rFonts w:ascii="Times New Roman" w:eastAsia="Times New Roman" w:hAnsi="Times New Roman"/>
          <w:b/>
          <w:bCs/>
          <w:sz w:val="28"/>
          <w:szCs w:val="28"/>
        </w:rPr>
        <w:t>Электронные (динамические) таблицы</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A751E3" w:rsidRDefault="009A01D5" w:rsidP="0042789C">
      <w:pPr>
        <w:pStyle w:val="a9"/>
        <w:tabs>
          <w:tab w:val="left" w:pos="900"/>
        </w:tabs>
        <w:suppressAutoHyphens/>
        <w:spacing w:line="276" w:lineRule="auto"/>
        <w:ind w:left="426"/>
        <w:jc w:val="both"/>
        <w:rPr>
          <w:rFonts w:ascii="Times New Roman" w:hAnsi="Times New Roman"/>
          <w:sz w:val="28"/>
          <w:szCs w:val="28"/>
        </w:rPr>
      </w:pPr>
      <w:r w:rsidRPr="00A751E3">
        <w:rPr>
          <w:rFonts w:ascii="Times New Roman" w:eastAsia="Times New Roman" w:hAnsi="Times New Roman"/>
          <w:b/>
          <w:bCs/>
          <w:sz w:val="28"/>
          <w:szCs w:val="28"/>
        </w:rPr>
        <w:t>Базы данных. Поиск информации</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Базы данных. Таблица как представление отношения. Поиск данных в готовой базе. </w:t>
      </w:r>
      <w:r w:rsidRPr="00A751E3">
        <w:rPr>
          <w:rFonts w:ascii="Times New Roman" w:hAnsi="Times New Roman"/>
          <w:i/>
          <w:sz w:val="28"/>
          <w:szCs w:val="28"/>
        </w:rPr>
        <w:t>Связи между таблицами.</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Поиск информации в </w:t>
      </w:r>
      <w:r w:rsidR="00E5241E" w:rsidRPr="00A751E3">
        <w:rPr>
          <w:rFonts w:ascii="Times New Roman" w:hAnsi="Times New Roman"/>
          <w:sz w:val="28"/>
          <w:szCs w:val="28"/>
        </w:rPr>
        <w:t xml:space="preserve">сети </w:t>
      </w:r>
      <w:r w:rsidRPr="00A751E3">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A751E3">
        <w:rPr>
          <w:rFonts w:ascii="Times New Roman" w:hAnsi="Times New Roman"/>
          <w:i/>
          <w:sz w:val="28"/>
          <w:szCs w:val="28"/>
        </w:rPr>
        <w:t>Поисковые машины.</w:t>
      </w:r>
    </w:p>
    <w:p w:rsidR="009A01D5" w:rsidRPr="00A751E3" w:rsidRDefault="009A01D5" w:rsidP="0042789C">
      <w:pPr>
        <w:pStyle w:val="a9"/>
        <w:tabs>
          <w:tab w:val="left" w:pos="900"/>
          <w:tab w:val="left" w:pos="1276"/>
          <w:tab w:val="left" w:pos="2560"/>
          <w:tab w:val="left" w:pos="5140"/>
          <w:tab w:val="left" w:pos="7260"/>
        </w:tabs>
        <w:suppressAutoHyphens/>
        <w:spacing w:line="276" w:lineRule="auto"/>
        <w:ind w:left="426"/>
        <w:jc w:val="both"/>
        <w:rPr>
          <w:rFonts w:ascii="Times New Roman" w:hAnsi="Times New Roman"/>
          <w:sz w:val="28"/>
          <w:szCs w:val="28"/>
        </w:rPr>
      </w:pPr>
      <w:r w:rsidRPr="00A751E3">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A751E3">
        <w:rPr>
          <w:rFonts w:ascii="Times New Roman" w:eastAsia="Times New Roman" w:hAnsi="Times New Roman"/>
          <w:b/>
          <w:bCs/>
          <w:w w:val="99"/>
          <w:sz w:val="28"/>
          <w:szCs w:val="28"/>
        </w:rPr>
        <w:t>технологии</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Компьютерные сети. Интернет. Адресация в </w:t>
      </w:r>
      <w:r w:rsidR="00E5241E" w:rsidRPr="00A751E3">
        <w:rPr>
          <w:rFonts w:ascii="Times New Roman" w:hAnsi="Times New Roman"/>
          <w:sz w:val="28"/>
          <w:szCs w:val="28"/>
        </w:rPr>
        <w:t xml:space="preserve">сети </w:t>
      </w:r>
      <w:r w:rsidRPr="00A751E3">
        <w:rPr>
          <w:rFonts w:ascii="Times New Roman" w:hAnsi="Times New Roman"/>
          <w:sz w:val="28"/>
          <w:szCs w:val="28"/>
        </w:rPr>
        <w:t xml:space="preserve">Интернет. Доменная система имен. Сайт. Сетевое хранение данных. </w:t>
      </w:r>
      <w:r w:rsidRPr="00A751E3">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Виды деятельности в </w:t>
      </w:r>
      <w:r w:rsidR="00E5241E" w:rsidRPr="00A751E3">
        <w:rPr>
          <w:rFonts w:ascii="Times New Roman" w:hAnsi="Times New Roman"/>
          <w:sz w:val="28"/>
          <w:szCs w:val="28"/>
        </w:rPr>
        <w:t xml:space="preserve">сети </w:t>
      </w:r>
      <w:r w:rsidRPr="00A751E3">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Компьютерные вирусы и другие вредоносные программы; защита от них.</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Приемы, повышающие безопасность работы в </w:t>
      </w:r>
      <w:r w:rsidR="00E5241E" w:rsidRPr="00A751E3">
        <w:rPr>
          <w:rFonts w:ascii="Times New Roman" w:hAnsi="Times New Roman"/>
          <w:sz w:val="28"/>
          <w:szCs w:val="28"/>
        </w:rPr>
        <w:t xml:space="preserve">сети </w:t>
      </w:r>
      <w:r w:rsidRPr="00A751E3">
        <w:rPr>
          <w:rFonts w:ascii="Times New Roman" w:hAnsi="Times New Roman"/>
          <w:sz w:val="28"/>
          <w:szCs w:val="28"/>
        </w:rPr>
        <w:t xml:space="preserve">Интернет. </w:t>
      </w:r>
      <w:r w:rsidRPr="00A751E3">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A751E3">
        <w:rPr>
          <w:rFonts w:ascii="Times New Roman" w:hAnsi="Times New Roman"/>
          <w:sz w:val="28"/>
          <w:szCs w:val="28"/>
        </w:rPr>
        <w:t xml:space="preserve">Методы индивидуального и коллективного размещения новой информации в </w:t>
      </w:r>
      <w:r w:rsidR="00E5241E" w:rsidRPr="00A751E3">
        <w:rPr>
          <w:rFonts w:ascii="Times New Roman" w:hAnsi="Times New Roman"/>
          <w:sz w:val="28"/>
          <w:szCs w:val="28"/>
        </w:rPr>
        <w:t xml:space="preserve">сети </w:t>
      </w:r>
      <w:r w:rsidRPr="00A751E3">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A751E3" w:rsidRDefault="009A01D5"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A751E3" w:rsidRDefault="009A01D5"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Основные этапы и тенденции развития ИКТ. Стандарты в сфере информатики и ИКТ. </w:t>
      </w:r>
      <w:r w:rsidRPr="00A751E3">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A751E3">
        <w:rPr>
          <w:rFonts w:ascii="Times New Roman" w:hAnsi="Times New Roman"/>
          <w:i/>
          <w:sz w:val="28"/>
          <w:szCs w:val="28"/>
        </w:rPr>
        <w:t xml:space="preserve">сети </w:t>
      </w:r>
      <w:r w:rsidRPr="00A751E3">
        <w:rPr>
          <w:rFonts w:ascii="Times New Roman" w:hAnsi="Times New Roman"/>
          <w:i/>
          <w:sz w:val="28"/>
          <w:szCs w:val="28"/>
        </w:rPr>
        <w:t>Интернет и др.).</w:t>
      </w:r>
    </w:p>
    <w:p w:rsidR="00B540EE" w:rsidRPr="00A751E3" w:rsidRDefault="00B540EE" w:rsidP="0042789C">
      <w:pPr>
        <w:spacing w:after="0"/>
        <w:ind w:left="426"/>
        <w:jc w:val="both"/>
        <w:rPr>
          <w:rFonts w:ascii="Times New Roman" w:hAnsi="Times New Roman"/>
          <w:sz w:val="28"/>
          <w:szCs w:val="28"/>
        </w:rPr>
      </w:pPr>
    </w:p>
    <w:p w:rsidR="00E32CA3" w:rsidRPr="00A751E3" w:rsidRDefault="007B26AD" w:rsidP="0042789C">
      <w:pPr>
        <w:pStyle w:val="4"/>
        <w:spacing w:line="276" w:lineRule="auto"/>
        <w:ind w:left="426"/>
        <w:rPr>
          <w:szCs w:val="28"/>
        </w:rPr>
      </w:pPr>
      <w:bookmarkStart w:id="239" w:name="_Toc409691710"/>
      <w:bookmarkStart w:id="240" w:name="_Toc410654035"/>
      <w:bookmarkStart w:id="241" w:name="_Toc414553246"/>
      <w:r>
        <w:rPr>
          <w:szCs w:val="28"/>
        </w:rPr>
        <w:t>2.2.2.9</w:t>
      </w:r>
      <w:r w:rsidR="00F17097" w:rsidRPr="00A751E3">
        <w:rPr>
          <w:szCs w:val="28"/>
        </w:rPr>
        <w:t xml:space="preserve">. </w:t>
      </w:r>
      <w:r w:rsidR="00B540EE" w:rsidRPr="00A751E3">
        <w:rPr>
          <w:szCs w:val="28"/>
        </w:rPr>
        <w:t>Физика</w:t>
      </w:r>
      <w:bookmarkEnd w:id="239"/>
      <w:bookmarkEnd w:id="240"/>
      <w:bookmarkEnd w:id="241"/>
    </w:p>
    <w:p w:rsidR="00B540EE" w:rsidRPr="00A751E3" w:rsidRDefault="00B540EE" w:rsidP="0042789C">
      <w:pPr>
        <w:widowControl w:val="0"/>
        <w:tabs>
          <w:tab w:val="left" w:pos="709"/>
          <w:tab w:val="left" w:pos="989"/>
        </w:tabs>
        <w:suppressAutoHyphens/>
        <w:spacing w:after="0"/>
        <w:ind w:left="426"/>
        <w:jc w:val="both"/>
        <w:rPr>
          <w:rFonts w:ascii="Times New Roman" w:hAnsi="Times New Roman"/>
          <w:b/>
          <w:sz w:val="28"/>
          <w:szCs w:val="28"/>
        </w:rPr>
      </w:pPr>
      <w:r w:rsidRPr="00A751E3">
        <w:rPr>
          <w:rFonts w:ascii="Times New Roman" w:hAnsi="Times New Roman"/>
          <w:b/>
          <w:sz w:val="28"/>
          <w:szCs w:val="28"/>
        </w:rPr>
        <w:t>Физика и физические методы изучения природы</w:t>
      </w:r>
    </w:p>
    <w:p w:rsidR="00B540EE" w:rsidRPr="00A751E3" w:rsidRDefault="00B540EE" w:rsidP="0042789C">
      <w:pPr>
        <w:tabs>
          <w:tab w:val="left" w:pos="851"/>
        </w:tabs>
        <w:suppressAutoHyphens/>
        <w:spacing w:after="0"/>
        <w:ind w:left="426"/>
        <w:jc w:val="both"/>
        <w:rPr>
          <w:rFonts w:ascii="Times New Roman" w:hAnsi="Times New Roman"/>
          <w:bCs/>
          <w:sz w:val="28"/>
          <w:szCs w:val="28"/>
        </w:rPr>
      </w:pPr>
      <w:r w:rsidRPr="00A751E3">
        <w:rPr>
          <w:rFonts w:ascii="Times New Roman" w:hAnsi="Times New Roman"/>
          <w:sz w:val="28"/>
          <w:szCs w:val="28"/>
        </w:rPr>
        <w:lastRenderedPageBreak/>
        <w:t xml:space="preserve">Физика </w:t>
      </w:r>
      <w:r w:rsidR="009F45E5" w:rsidRPr="00A751E3">
        <w:rPr>
          <w:rFonts w:ascii="Times New Roman" w:hAnsi="Times New Roman"/>
          <w:sz w:val="28"/>
          <w:szCs w:val="28"/>
        </w:rPr>
        <w:t>–</w:t>
      </w:r>
      <w:r w:rsidRPr="00A751E3">
        <w:rPr>
          <w:rFonts w:ascii="Times New Roman" w:hAnsi="Times New Roman"/>
          <w:sz w:val="28"/>
          <w:szCs w:val="28"/>
        </w:rPr>
        <w:t xml:space="preserve"> наука о природе. </w:t>
      </w:r>
      <w:r w:rsidRPr="00A751E3">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A751E3" w:rsidRDefault="00B540EE" w:rsidP="0042789C">
      <w:pPr>
        <w:widowControl w:val="0"/>
        <w:tabs>
          <w:tab w:val="left" w:pos="851"/>
          <w:tab w:val="left" w:pos="989"/>
        </w:tabs>
        <w:suppressAutoHyphens/>
        <w:spacing w:after="0"/>
        <w:ind w:left="426"/>
        <w:jc w:val="both"/>
        <w:rPr>
          <w:rFonts w:ascii="Times New Roman" w:hAnsi="Times New Roman"/>
          <w:b/>
          <w:sz w:val="28"/>
          <w:szCs w:val="28"/>
        </w:rPr>
      </w:pPr>
      <w:r w:rsidRPr="00A751E3">
        <w:rPr>
          <w:rFonts w:ascii="Times New Roman" w:hAnsi="Times New Roman"/>
          <w:b/>
          <w:sz w:val="28"/>
          <w:szCs w:val="28"/>
        </w:rPr>
        <w:t>Механические явления</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A751E3">
        <w:rPr>
          <w:rFonts w:ascii="Times New Roman" w:hAnsi="Times New Roman"/>
          <w:i/>
          <w:sz w:val="28"/>
          <w:szCs w:val="28"/>
        </w:rPr>
        <w:t xml:space="preserve">Центр тяжести тела. </w:t>
      </w:r>
      <w:r w:rsidRPr="00A751E3">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Давление твердых тел. Единицы измерения давления. Способы изменения давления</w:t>
      </w:r>
      <w:r w:rsidR="009F45E5" w:rsidRPr="00A751E3">
        <w:rPr>
          <w:rFonts w:ascii="Times New Roman" w:hAnsi="Times New Roman"/>
          <w:sz w:val="28"/>
          <w:szCs w:val="28"/>
        </w:rPr>
        <w:t>.</w:t>
      </w:r>
      <w:r w:rsidRPr="00A751E3">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A751E3" w:rsidRDefault="00B540EE" w:rsidP="0042789C">
      <w:pPr>
        <w:widowControl w:val="0"/>
        <w:tabs>
          <w:tab w:val="left" w:pos="851"/>
          <w:tab w:val="left" w:pos="989"/>
        </w:tabs>
        <w:suppressAutoHyphens/>
        <w:spacing w:after="0"/>
        <w:ind w:left="426"/>
        <w:jc w:val="both"/>
        <w:rPr>
          <w:rFonts w:ascii="Times New Roman" w:hAnsi="Times New Roman"/>
          <w:b/>
          <w:sz w:val="28"/>
          <w:szCs w:val="28"/>
        </w:rPr>
      </w:pPr>
      <w:r w:rsidRPr="00A751E3">
        <w:rPr>
          <w:rFonts w:ascii="Times New Roman" w:hAnsi="Times New Roman"/>
          <w:b/>
          <w:sz w:val="28"/>
          <w:szCs w:val="28"/>
        </w:rPr>
        <w:t>Тепловые явления</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Строение вещества. Атомы и молекулы. Тепловое движение атомов и молекул. Диффузия в газах, жидкостях и твердых телах</w:t>
      </w:r>
      <w:r w:rsidR="009F45E5" w:rsidRPr="00A751E3">
        <w:rPr>
          <w:rFonts w:ascii="Times New Roman" w:hAnsi="Times New Roman"/>
          <w:sz w:val="28"/>
          <w:szCs w:val="28"/>
        </w:rPr>
        <w:t>.</w:t>
      </w:r>
      <w:r w:rsidRPr="00A751E3">
        <w:rPr>
          <w:rFonts w:ascii="Times New Roman" w:hAnsi="Times New Roman"/>
          <w:i/>
          <w:sz w:val="28"/>
          <w:szCs w:val="28"/>
        </w:rPr>
        <w:t>Броуновское движение</w:t>
      </w:r>
      <w:r w:rsidRPr="00A751E3">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A751E3" w:rsidRDefault="00B540EE" w:rsidP="0042789C">
      <w:pPr>
        <w:tabs>
          <w:tab w:val="left" w:pos="851"/>
        </w:tabs>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A751E3">
        <w:rPr>
          <w:rFonts w:ascii="Times New Roman" w:hAnsi="Times New Roman"/>
          <w:i/>
          <w:sz w:val="28"/>
          <w:szCs w:val="28"/>
        </w:rPr>
        <w:t>Экологические проблемы использования тепловых машин.</w:t>
      </w:r>
    </w:p>
    <w:p w:rsidR="00B540EE" w:rsidRPr="00A751E3" w:rsidRDefault="00B540EE" w:rsidP="0042789C">
      <w:pPr>
        <w:widowControl w:val="0"/>
        <w:tabs>
          <w:tab w:val="left" w:pos="851"/>
          <w:tab w:val="left" w:pos="989"/>
        </w:tabs>
        <w:suppressAutoHyphens/>
        <w:spacing w:after="0"/>
        <w:ind w:left="426"/>
        <w:jc w:val="both"/>
        <w:rPr>
          <w:rFonts w:ascii="Times New Roman" w:hAnsi="Times New Roman"/>
          <w:b/>
          <w:sz w:val="28"/>
          <w:szCs w:val="28"/>
        </w:rPr>
      </w:pPr>
      <w:r w:rsidRPr="00A751E3">
        <w:rPr>
          <w:rFonts w:ascii="Times New Roman" w:hAnsi="Times New Roman"/>
          <w:b/>
          <w:sz w:val="28"/>
          <w:szCs w:val="28"/>
        </w:rPr>
        <w:t>Электромагнитные явления</w:t>
      </w:r>
    </w:p>
    <w:p w:rsidR="00B540EE" w:rsidRPr="00A751E3" w:rsidRDefault="00B540EE" w:rsidP="0042789C">
      <w:pPr>
        <w:tabs>
          <w:tab w:val="left" w:pos="851"/>
        </w:tabs>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A751E3">
        <w:rPr>
          <w:rFonts w:ascii="Times New Roman" w:hAnsi="Times New Roman"/>
          <w:i/>
          <w:sz w:val="28"/>
          <w:szCs w:val="28"/>
        </w:rPr>
        <w:t>Напряженность электрического поля.</w:t>
      </w:r>
      <w:r w:rsidRPr="00A751E3">
        <w:rPr>
          <w:rFonts w:ascii="Times New Roman" w:hAnsi="Times New Roman"/>
          <w:sz w:val="28"/>
          <w:szCs w:val="28"/>
        </w:rPr>
        <w:t xml:space="preserve">Действие электрического поля на электрические заряды. </w:t>
      </w:r>
      <w:r w:rsidRPr="00A751E3">
        <w:rPr>
          <w:rFonts w:ascii="Times New Roman" w:hAnsi="Times New Roman"/>
          <w:i/>
          <w:sz w:val="28"/>
          <w:szCs w:val="28"/>
        </w:rPr>
        <w:t>Конденсатор.Энергия электрического поля конденсатора.</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w:t>
      </w:r>
      <w:r w:rsidRPr="00A751E3">
        <w:rPr>
          <w:rFonts w:ascii="Times New Roman" w:hAnsi="Times New Roman"/>
          <w:sz w:val="28"/>
          <w:szCs w:val="28"/>
        </w:rPr>
        <w:lastRenderedPageBreak/>
        <w:t xml:space="preserve">электромагнитов. Действие магнитного поля на проводник с током и движущуюся заряженную частицу. </w:t>
      </w:r>
      <w:r w:rsidRPr="00A751E3">
        <w:rPr>
          <w:rFonts w:ascii="Times New Roman" w:hAnsi="Times New Roman"/>
          <w:i/>
          <w:sz w:val="28"/>
          <w:szCs w:val="28"/>
        </w:rPr>
        <w:t>Сила Ампера и сила Лоренца.</w:t>
      </w:r>
      <w:r w:rsidRPr="00A751E3">
        <w:rPr>
          <w:rFonts w:ascii="Times New Roman" w:hAnsi="Times New Roman"/>
          <w:sz w:val="28"/>
          <w:szCs w:val="28"/>
        </w:rPr>
        <w:t xml:space="preserve"> Электродвигатель. Явление электромагнитной индукция. Опыты Фарадея.</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Электромагнитные колебания. </w:t>
      </w:r>
      <w:r w:rsidRPr="00A751E3">
        <w:rPr>
          <w:rFonts w:ascii="Times New Roman" w:hAnsi="Times New Roman"/>
          <w:i/>
          <w:sz w:val="28"/>
          <w:szCs w:val="28"/>
        </w:rPr>
        <w:t>Колебательный контур. Электрогенератор. Переменный ток. Трансформатор.</w:t>
      </w:r>
      <w:r w:rsidRPr="00A751E3">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A751E3">
        <w:rPr>
          <w:rFonts w:ascii="Times New Roman" w:hAnsi="Times New Roman"/>
          <w:i/>
          <w:sz w:val="28"/>
          <w:szCs w:val="28"/>
        </w:rPr>
        <w:t>Принципы радиосвязи и телевидения.Влияние электромагнитных излучений на живые организмы.</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Свет </w:t>
      </w:r>
      <w:r w:rsidR="004874DE" w:rsidRPr="00A751E3">
        <w:rPr>
          <w:rFonts w:ascii="Times New Roman" w:hAnsi="Times New Roman"/>
          <w:sz w:val="28"/>
          <w:szCs w:val="28"/>
        </w:rPr>
        <w:t>–</w:t>
      </w:r>
      <w:r w:rsidR="005D0B6D" w:rsidRPr="00A751E3">
        <w:rPr>
          <w:rFonts w:ascii="Times New Roman" w:hAnsi="Times New Roman"/>
          <w:sz w:val="28"/>
          <w:szCs w:val="28"/>
        </w:rPr>
        <w:t xml:space="preserve"> электромагнитная </w:t>
      </w:r>
      <w:r w:rsidRPr="00A751E3">
        <w:rPr>
          <w:rFonts w:ascii="Times New Roman" w:hAnsi="Times New Roman"/>
          <w:sz w:val="28"/>
          <w:szCs w:val="28"/>
        </w:rPr>
        <w:t xml:space="preserve">волна. </w:t>
      </w:r>
      <w:r w:rsidR="004874DE" w:rsidRPr="00A751E3">
        <w:rPr>
          <w:rFonts w:ascii="Times New Roman" w:hAnsi="Times New Roman"/>
          <w:sz w:val="28"/>
          <w:szCs w:val="28"/>
        </w:rPr>
        <w:t xml:space="preserve">Скорость света. </w:t>
      </w:r>
      <w:r w:rsidRPr="00A751E3">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751E3">
        <w:rPr>
          <w:rFonts w:ascii="Times New Roman" w:hAnsi="Times New Roman"/>
          <w:i/>
          <w:sz w:val="28"/>
          <w:szCs w:val="28"/>
        </w:rPr>
        <w:t>Оптические приборы.</w:t>
      </w:r>
      <w:r w:rsidRPr="00A751E3">
        <w:rPr>
          <w:rFonts w:ascii="Times New Roman" w:hAnsi="Times New Roman"/>
          <w:sz w:val="28"/>
          <w:szCs w:val="28"/>
        </w:rPr>
        <w:t xml:space="preserve"> Глаз как оптическая система.</w:t>
      </w:r>
      <w:r w:rsidR="004874DE" w:rsidRPr="00A751E3">
        <w:rPr>
          <w:rFonts w:ascii="Times New Roman" w:hAnsi="Times New Roman"/>
          <w:sz w:val="28"/>
          <w:szCs w:val="28"/>
        </w:rPr>
        <w:t xml:space="preserve"> Дисперсия света. </w:t>
      </w:r>
      <w:r w:rsidR="004874DE" w:rsidRPr="00A751E3">
        <w:rPr>
          <w:rFonts w:ascii="Times New Roman" w:hAnsi="Times New Roman"/>
          <w:i/>
          <w:sz w:val="28"/>
          <w:szCs w:val="28"/>
        </w:rPr>
        <w:t>Интерференция и дифракция света.</w:t>
      </w:r>
    </w:p>
    <w:p w:rsidR="00B540EE" w:rsidRPr="00A751E3" w:rsidRDefault="00B540EE" w:rsidP="0042789C">
      <w:pPr>
        <w:widowControl w:val="0"/>
        <w:tabs>
          <w:tab w:val="left" w:pos="851"/>
          <w:tab w:val="left" w:pos="989"/>
        </w:tabs>
        <w:suppressAutoHyphens/>
        <w:spacing w:after="0"/>
        <w:ind w:left="426"/>
        <w:jc w:val="both"/>
        <w:rPr>
          <w:rFonts w:ascii="Times New Roman" w:hAnsi="Times New Roman"/>
          <w:b/>
          <w:sz w:val="28"/>
          <w:szCs w:val="28"/>
        </w:rPr>
      </w:pPr>
      <w:r w:rsidRPr="00A751E3">
        <w:rPr>
          <w:rFonts w:ascii="Times New Roman" w:hAnsi="Times New Roman"/>
          <w:b/>
          <w:sz w:val="28"/>
          <w:szCs w:val="28"/>
        </w:rPr>
        <w:t>Квантовые явления</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 Опыты Резерфорда.</w:t>
      </w:r>
    </w:p>
    <w:p w:rsidR="00B540EE" w:rsidRPr="00A751E3" w:rsidRDefault="00B540EE" w:rsidP="0042789C">
      <w:pPr>
        <w:tabs>
          <w:tab w:val="left" w:pos="851"/>
        </w:tabs>
        <w:suppressAutoHyphens/>
        <w:spacing w:after="0"/>
        <w:ind w:left="426"/>
        <w:jc w:val="both"/>
        <w:rPr>
          <w:rFonts w:ascii="Times New Roman" w:hAnsi="Times New Roman"/>
          <w:i/>
          <w:sz w:val="28"/>
          <w:szCs w:val="28"/>
        </w:rPr>
      </w:pPr>
      <w:r w:rsidRPr="00A751E3">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Pr="00A751E3">
        <w:rPr>
          <w:rFonts w:ascii="Times New Roman" w:hAnsi="Times New Roman"/>
          <w:i/>
          <w:sz w:val="28"/>
          <w:szCs w:val="28"/>
        </w:rPr>
        <w:t>Дефект масс и энергия связи атомных ядер.</w:t>
      </w:r>
      <w:r w:rsidRPr="00A751E3">
        <w:rPr>
          <w:rFonts w:ascii="Times New Roman" w:hAnsi="Times New Roman"/>
          <w:sz w:val="28"/>
          <w:szCs w:val="28"/>
        </w:rPr>
        <w:t xml:space="preserve"> Радиоактивность. Период полураспада. Альфа-излучение. </w:t>
      </w:r>
      <w:r w:rsidRPr="00A751E3">
        <w:rPr>
          <w:rFonts w:ascii="Times New Roman" w:hAnsi="Times New Roman"/>
          <w:i/>
          <w:sz w:val="28"/>
          <w:szCs w:val="28"/>
        </w:rPr>
        <w:t>Бета-излучение</w:t>
      </w:r>
      <w:r w:rsidRPr="00A751E3">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A751E3">
        <w:rPr>
          <w:rFonts w:ascii="Times New Roman" w:hAnsi="Times New Roman"/>
          <w:i/>
          <w:sz w:val="28"/>
          <w:szCs w:val="28"/>
        </w:rPr>
        <w:t xml:space="preserve">Экологические проблемы работы атомных электростанций. </w:t>
      </w:r>
      <w:r w:rsidRPr="00A751E3">
        <w:rPr>
          <w:rFonts w:ascii="Times New Roman" w:hAnsi="Times New Roman"/>
          <w:sz w:val="28"/>
          <w:szCs w:val="28"/>
        </w:rPr>
        <w:t xml:space="preserve">Дозиметрия. </w:t>
      </w:r>
      <w:r w:rsidRPr="00A751E3">
        <w:rPr>
          <w:rFonts w:ascii="Times New Roman" w:hAnsi="Times New Roman"/>
          <w:i/>
          <w:sz w:val="28"/>
          <w:szCs w:val="28"/>
        </w:rPr>
        <w:t>Влияние радиоактивных излучений на живые организмы.</w:t>
      </w:r>
    </w:p>
    <w:p w:rsidR="00B540EE" w:rsidRPr="00A751E3" w:rsidRDefault="00B540EE" w:rsidP="0042789C">
      <w:pPr>
        <w:widowControl w:val="0"/>
        <w:tabs>
          <w:tab w:val="left" w:pos="851"/>
          <w:tab w:val="left" w:pos="989"/>
        </w:tabs>
        <w:suppressAutoHyphens/>
        <w:spacing w:after="0"/>
        <w:ind w:left="426"/>
        <w:jc w:val="both"/>
        <w:rPr>
          <w:rFonts w:ascii="Times New Roman" w:hAnsi="Times New Roman"/>
          <w:b/>
          <w:sz w:val="28"/>
          <w:szCs w:val="28"/>
        </w:rPr>
      </w:pPr>
      <w:r w:rsidRPr="00A751E3">
        <w:rPr>
          <w:rFonts w:ascii="Times New Roman" w:hAnsi="Times New Roman"/>
          <w:b/>
          <w:sz w:val="28"/>
          <w:szCs w:val="28"/>
        </w:rPr>
        <w:t>Строение и эволюция Вселенной</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Геоцентрическая и гелиоцентрическая системы мира. Фи</w:t>
      </w:r>
      <w:r w:rsidRPr="00A751E3">
        <w:rPr>
          <w:rFonts w:ascii="Times New Roman" w:hAnsi="Times New Roman"/>
          <w:sz w:val="28"/>
          <w:szCs w:val="28"/>
        </w:rPr>
        <w:softHyphen/>
        <w:t>зическая природа небесных тел Солнечной системы. Проис</w:t>
      </w:r>
      <w:r w:rsidRPr="00A751E3">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A751E3" w:rsidRDefault="00B540EE" w:rsidP="0042789C">
      <w:pPr>
        <w:tabs>
          <w:tab w:val="left" w:pos="851"/>
        </w:tabs>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Примерные темы лабораторных и практических работ</w:t>
      </w:r>
    </w:p>
    <w:p w:rsidR="00B540EE" w:rsidRPr="00A751E3" w:rsidRDefault="00B540EE" w:rsidP="0042789C">
      <w:pPr>
        <w:tabs>
          <w:tab w:val="left" w:pos="851"/>
        </w:tabs>
        <w:suppressAutoHyphens/>
        <w:spacing w:after="0"/>
        <w:ind w:left="426"/>
        <w:jc w:val="both"/>
        <w:rPr>
          <w:rFonts w:ascii="Times New Roman" w:hAnsi="Times New Roman"/>
          <w:bCs/>
          <w:sz w:val="28"/>
          <w:szCs w:val="28"/>
        </w:rPr>
      </w:pPr>
      <w:r w:rsidRPr="00A751E3">
        <w:rPr>
          <w:rFonts w:ascii="Times New Roman" w:hAnsi="Times New Roman"/>
          <w:bCs/>
          <w:sz w:val="28"/>
          <w:szCs w:val="28"/>
        </w:rPr>
        <w:t xml:space="preserve">Лабораторные работы (независимо от тематической принадлежности) делятся </w:t>
      </w:r>
      <w:r w:rsidR="00F5489F">
        <w:rPr>
          <w:rFonts w:ascii="Times New Roman" w:hAnsi="Times New Roman"/>
          <w:bCs/>
          <w:sz w:val="28"/>
          <w:szCs w:val="28"/>
        </w:rPr>
        <w:t xml:space="preserve">на </w:t>
      </w:r>
      <w:r w:rsidRPr="00A751E3">
        <w:rPr>
          <w:rFonts w:ascii="Times New Roman" w:hAnsi="Times New Roman"/>
          <w:bCs/>
          <w:sz w:val="28"/>
          <w:szCs w:val="28"/>
        </w:rPr>
        <w:t>следующие типы:</w:t>
      </w:r>
    </w:p>
    <w:p w:rsidR="00B540EE" w:rsidRPr="00A751E3" w:rsidRDefault="00B540EE" w:rsidP="0042789C">
      <w:pPr>
        <w:widowControl w:val="0"/>
        <w:numPr>
          <w:ilvl w:val="0"/>
          <w:numId w:val="91"/>
        </w:numPr>
        <w:tabs>
          <w:tab w:val="left" w:pos="142"/>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 xml:space="preserve">Проведение прямых измерений физических величин </w:t>
      </w:r>
    </w:p>
    <w:p w:rsidR="00B540EE" w:rsidRPr="00A751E3" w:rsidRDefault="00B540EE" w:rsidP="0042789C">
      <w:pPr>
        <w:widowControl w:val="0"/>
        <w:numPr>
          <w:ilvl w:val="0"/>
          <w:numId w:val="91"/>
        </w:numPr>
        <w:tabs>
          <w:tab w:val="left" w:pos="142"/>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A751E3" w:rsidRDefault="00B540EE" w:rsidP="0042789C">
      <w:pPr>
        <w:widowControl w:val="0"/>
        <w:numPr>
          <w:ilvl w:val="0"/>
          <w:numId w:val="91"/>
        </w:numPr>
        <w:tabs>
          <w:tab w:val="left" w:pos="142"/>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A751E3" w:rsidRDefault="00B540EE" w:rsidP="0042789C">
      <w:pPr>
        <w:widowControl w:val="0"/>
        <w:numPr>
          <w:ilvl w:val="0"/>
          <w:numId w:val="91"/>
        </w:numPr>
        <w:tabs>
          <w:tab w:val="left" w:pos="142"/>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A751E3" w:rsidRDefault="00B540EE" w:rsidP="0042789C">
      <w:pPr>
        <w:widowControl w:val="0"/>
        <w:numPr>
          <w:ilvl w:val="0"/>
          <w:numId w:val="91"/>
        </w:numPr>
        <w:tabs>
          <w:tab w:val="left" w:pos="142"/>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 xml:space="preserve">Проверка заданных предположений (прямые измерения физических величин и </w:t>
      </w:r>
      <w:r w:rsidRPr="00A751E3">
        <w:rPr>
          <w:rFonts w:ascii="Times New Roman" w:hAnsi="Times New Roman"/>
          <w:bCs/>
          <w:sz w:val="28"/>
          <w:szCs w:val="28"/>
        </w:rPr>
        <w:lastRenderedPageBreak/>
        <w:t xml:space="preserve">сравнение заданных соотношений между ними). </w:t>
      </w:r>
    </w:p>
    <w:p w:rsidR="00B540EE" w:rsidRPr="00A751E3" w:rsidRDefault="00B540EE" w:rsidP="0042789C">
      <w:pPr>
        <w:widowControl w:val="0"/>
        <w:numPr>
          <w:ilvl w:val="0"/>
          <w:numId w:val="91"/>
        </w:numPr>
        <w:tabs>
          <w:tab w:val="left" w:pos="142"/>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Знакомство с техническими устройствами и их конструирование.</w:t>
      </w:r>
    </w:p>
    <w:p w:rsidR="00B540EE" w:rsidRPr="00A751E3" w:rsidRDefault="00B540EE" w:rsidP="0042789C">
      <w:pPr>
        <w:tabs>
          <w:tab w:val="left" w:pos="851"/>
        </w:tabs>
        <w:suppressAutoHyphens/>
        <w:spacing w:after="0"/>
        <w:ind w:left="426"/>
        <w:jc w:val="both"/>
        <w:rPr>
          <w:rFonts w:ascii="Times New Roman" w:hAnsi="Times New Roman"/>
          <w:bCs/>
          <w:sz w:val="28"/>
          <w:szCs w:val="28"/>
        </w:rPr>
      </w:pPr>
      <w:r w:rsidRPr="00A751E3">
        <w:rPr>
          <w:rFonts w:ascii="Times New Roman" w:hAnsi="Times New Roman"/>
          <w:b/>
          <w:bCs/>
          <w:sz w:val="28"/>
          <w:szCs w:val="28"/>
        </w:rPr>
        <w:t>Проведение прямых измерений физических величин</w:t>
      </w:r>
    </w:p>
    <w:p w:rsidR="00B540EE" w:rsidRPr="00A751E3" w:rsidRDefault="00B540EE" w:rsidP="0042789C">
      <w:pPr>
        <w:widowControl w:val="0"/>
        <w:numPr>
          <w:ilvl w:val="0"/>
          <w:numId w:val="92"/>
        </w:numPr>
        <w:tabs>
          <w:tab w:val="left" w:pos="284"/>
          <w:tab w:val="left" w:pos="426"/>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размеров тел.</w:t>
      </w:r>
    </w:p>
    <w:p w:rsidR="00B540EE" w:rsidRPr="00A751E3" w:rsidRDefault="00B540EE" w:rsidP="0042789C">
      <w:pPr>
        <w:widowControl w:val="0"/>
        <w:numPr>
          <w:ilvl w:val="0"/>
          <w:numId w:val="92"/>
        </w:numPr>
        <w:tabs>
          <w:tab w:val="left" w:pos="284"/>
          <w:tab w:val="left" w:pos="426"/>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размеров малых тел.</w:t>
      </w:r>
    </w:p>
    <w:p w:rsidR="00B540EE" w:rsidRPr="00A751E3" w:rsidRDefault="00B540EE" w:rsidP="0042789C">
      <w:pPr>
        <w:widowControl w:val="0"/>
        <w:numPr>
          <w:ilvl w:val="0"/>
          <w:numId w:val="92"/>
        </w:numPr>
        <w:tabs>
          <w:tab w:val="left" w:pos="284"/>
          <w:tab w:val="left" w:pos="426"/>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массы тела.</w:t>
      </w:r>
    </w:p>
    <w:p w:rsidR="00B540EE" w:rsidRPr="00A751E3" w:rsidRDefault="00B540EE" w:rsidP="0042789C">
      <w:pPr>
        <w:widowControl w:val="0"/>
        <w:numPr>
          <w:ilvl w:val="0"/>
          <w:numId w:val="92"/>
        </w:numPr>
        <w:tabs>
          <w:tab w:val="left" w:pos="284"/>
          <w:tab w:val="left" w:pos="426"/>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объема тела.</w:t>
      </w:r>
    </w:p>
    <w:p w:rsidR="00B540EE" w:rsidRPr="00A751E3" w:rsidRDefault="00B540EE" w:rsidP="0042789C">
      <w:pPr>
        <w:widowControl w:val="0"/>
        <w:numPr>
          <w:ilvl w:val="0"/>
          <w:numId w:val="92"/>
        </w:numPr>
        <w:tabs>
          <w:tab w:val="left" w:pos="284"/>
          <w:tab w:val="left" w:pos="426"/>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силы.</w:t>
      </w:r>
    </w:p>
    <w:p w:rsidR="00B540EE" w:rsidRPr="00A751E3" w:rsidRDefault="00B540EE" w:rsidP="0042789C">
      <w:pPr>
        <w:widowControl w:val="0"/>
        <w:numPr>
          <w:ilvl w:val="0"/>
          <w:numId w:val="92"/>
        </w:numPr>
        <w:tabs>
          <w:tab w:val="left" w:pos="284"/>
          <w:tab w:val="left" w:pos="426"/>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времени процесса, периода колебаний.</w:t>
      </w:r>
    </w:p>
    <w:p w:rsidR="00B540EE" w:rsidRPr="00A751E3" w:rsidRDefault="00B540EE" w:rsidP="0042789C">
      <w:pPr>
        <w:widowControl w:val="0"/>
        <w:numPr>
          <w:ilvl w:val="0"/>
          <w:numId w:val="92"/>
        </w:numPr>
        <w:tabs>
          <w:tab w:val="left" w:pos="284"/>
          <w:tab w:val="left" w:pos="426"/>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температуры.</w:t>
      </w:r>
    </w:p>
    <w:p w:rsidR="00B540EE" w:rsidRPr="00A751E3" w:rsidRDefault="00B540EE" w:rsidP="0042789C">
      <w:pPr>
        <w:widowControl w:val="0"/>
        <w:numPr>
          <w:ilvl w:val="0"/>
          <w:numId w:val="92"/>
        </w:numPr>
        <w:tabs>
          <w:tab w:val="left" w:pos="284"/>
          <w:tab w:val="left" w:pos="426"/>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давления воздуха в баллоне под поршнем.</w:t>
      </w:r>
    </w:p>
    <w:p w:rsidR="00B540EE" w:rsidRPr="00A751E3" w:rsidRDefault="00B540EE" w:rsidP="0042789C">
      <w:pPr>
        <w:widowControl w:val="0"/>
        <w:numPr>
          <w:ilvl w:val="0"/>
          <w:numId w:val="92"/>
        </w:numPr>
        <w:tabs>
          <w:tab w:val="left" w:pos="284"/>
          <w:tab w:val="left" w:pos="426"/>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силы тока и его регулирование.</w:t>
      </w:r>
    </w:p>
    <w:p w:rsidR="00B540EE" w:rsidRPr="00A751E3" w:rsidRDefault="00B540EE" w:rsidP="00E501E6">
      <w:pPr>
        <w:widowControl w:val="0"/>
        <w:numPr>
          <w:ilvl w:val="0"/>
          <w:numId w:val="92"/>
        </w:numPr>
        <w:tabs>
          <w:tab w:val="left" w:pos="284"/>
          <w:tab w:val="left" w:pos="426"/>
          <w:tab w:val="righ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напряжения.</w:t>
      </w:r>
    </w:p>
    <w:p w:rsidR="00B540EE" w:rsidRPr="00A751E3" w:rsidRDefault="00B540EE" w:rsidP="00E501E6">
      <w:pPr>
        <w:widowControl w:val="0"/>
        <w:numPr>
          <w:ilvl w:val="0"/>
          <w:numId w:val="92"/>
        </w:numPr>
        <w:tabs>
          <w:tab w:val="left" w:pos="284"/>
          <w:tab w:val="left" w:pos="426"/>
          <w:tab w:val="righ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углов падения и преломления.</w:t>
      </w:r>
    </w:p>
    <w:p w:rsidR="00B540EE" w:rsidRPr="00A751E3" w:rsidRDefault="00B540EE" w:rsidP="00E501E6">
      <w:pPr>
        <w:widowControl w:val="0"/>
        <w:numPr>
          <w:ilvl w:val="0"/>
          <w:numId w:val="92"/>
        </w:numPr>
        <w:tabs>
          <w:tab w:val="left" w:pos="284"/>
          <w:tab w:val="left" w:pos="426"/>
          <w:tab w:val="righ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фокусного расстояния линзы.</w:t>
      </w:r>
    </w:p>
    <w:p w:rsidR="00B540EE" w:rsidRPr="00A751E3" w:rsidRDefault="00B540EE" w:rsidP="00E501E6">
      <w:pPr>
        <w:widowControl w:val="0"/>
        <w:numPr>
          <w:ilvl w:val="0"/>
          <w:numId w:val="92"/>
        </w:numPr>
        <w:tabs>
          <w:tab w:val="left" w:pos="284"/>
          <w:tab w:val="left" w:pos="426"/>
          <w:tab w:val="right" w:pos="851"/>
        </w:tabs>
        <w:suppressAutoHyphens/>
        <w:spacing w:after="0"/>
        <w:ind w:left="426" w:firstLine="0"/>
        <w:jc w:val="both"/>
        <w:rPr>
          <w:rFonts w:ascii="Times New Roman" w:hAnsi="Times New Roman"/>
          <w:sz w:val="28"/>
          <w:szCs w:val="28"/>
        </w:rPr>
      </w:pPr>
      <w:r w:rsidRPr="00A751E3">
        <w:rPr>
          <w:rFonts w:ascii="Times New Roman" w:hAnsi="Times New Roman"/>
          <w:bCs/>
          <w:sz w:val="28"/>
          <w:szCs w:val="28"/>
        </w:rPr>
        <w:t>Измерение радиоактивного</w:t>
      </w:r>
      <w:r w:rsidRPr="00A751E3">
        <w:rPr>
          <w:rFonts w:ascii="Times New Roman" w:hAnsi="Times New Roman"/>
          <w:sz w:val="28"/>
          <w:szCs w:val="28"/>
        </w:rPr>
        <w:t xml:space="preserve"> фона.</w:t>
      </w:r>
    </w:p>
    <w:p w:rsidR="00B540EE" w:rsidRPr="00A751E3" w:rsidRDefault="00B540EE" w:rsidP="0042789C">
      <w:pPr>
        <w:shd w:val="clear" w:color="auto" w:fill="FFFFFF"/>
        <w:tabs>
          <w:tab w:val="left" w:pos="851"/>
        </w:tabs>
        <w:suppressAutoHyphens/>
        <w:autoSpaceDE w:val="0"/>
        <w:autoSpaceDN w:val="0"/>
        <w:adjustRightInd w:val="0"/>
        <w:spacing w:after="0"/>
        <w:ind w:left="426"/>
        <w:contextualSpacing/>
        <w:jc w:val="both"/>
        <w:rPr>
          <w:rFonts w:ascii="Times New Roman" w:eastAsia="Courier New" w:hAnsi="Times New Roman"/>
          <w:b/>
          <w:sz w:val="28"/>
          <w:szCs w:val="28"/>
        </w:rPr>
      </w:pPr>
      <w:r w:rsidRPr="00A751E3">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плотности вещества твердого тела.</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Определение коэффициента трения скольжения.</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Определение жесткости пружины.</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Определение выталкивающей силы, действующей на погруженное в жидкость тело.</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Определение момента силы.</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скорости равномерного движения.</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средней скорости движения.</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ускорения равноускоренного движения.</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Определение работы и мощности.</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Определение частоты колебаний груза на пружине и нити.</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Определение относительной влажности.</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Определение количества теплоты.</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Определение удельной тепло</w:t>
      </w:r>
      <w:r w:rsidR="00245F1D" w:rsidRPr="00A751E3">
        <w:rPr>
          <w:rFonts w:ascii="Times New Roman" w:hAnsi="Times New Roman"/>
          <w:bCs/>
          <w:sz w:val="28"/>
          <w:szCs w:val="28"/>
        </w:rPr>
        <w:t>е</w:t>
      </w:r>
      <w:r w:rsidRPr="00A751E3">
        <w:rPr>
          <w:rFonts w:ascii="Times New Roman" w:hAnsi="Times New Roman"/>
          <w:bCs/>
          <w:sz w:val="28"/>
          <w:szCs w:val="28"/>
        </w:rPr>
        <w:t>мкости.</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работы и мощности электрического тока.</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Измерение сопротивления.</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Определение оптической силы линзы.</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зависимости выталкивающей силы от объ</w:t>
      </w:r>
      <w:r w:rsidR="00245F1D" w:rsidRPr="00A751E3">
        <w:rPr>
          <w:rFonts w:ascii="Times New Roman" w:hAnsi="Times New Roman"/>
          <w:bCs/>
          <w:sz w:val="28"/>
          <w:szCs w:val="28"/>
        </w:rPr>
        <w:t>е</w:t>
      </w:r>
      <w:r w:rsidRPr="00A751E3">
        <w:rPr>
          <w:rFonts w:ascii="Times New Roman" w:hAnsi="Times New Roman"/>
          <w:bCs/>
          <w:sz w:val="28"/>
          <w:szCs w:val="28"/>
        </w:rPr>
        <w:t>ма погруженной части от плотности жидкости, е</w:t>
      </w:r>
      <w:r w:rsidR="00245F1D" w:rsidRPr="00A751E3">
        <w:rPr>
          <w:rFonts w:ascii="Times New Roman" w:hAnsi="Times New Roman"/>
          <w:bCs/>
          <w:sz w:val="28"/>
          <w:szCs w:val="28"/>
        </w:rPr>
        <w:t>е</w:t>
      </w:r>
      <w:r w:rsidRPr="00A751E3">
        <w:rPr>
          <w:rFonts w:ascii="Times New Roman" w:hAnsi="Times New Roman"/>
          <w:bCs/>
          <w:sz w:val="28"/>
          <w:szCs w:val="28"/>
        </w:rPr>
        <w:t xml:space="preserve"> независимости от </w:t>
      </w:r>
      <w:r w:rsidR="00F17097" w:rsidRPr="00A751E3">
        <w:rPr>
          <w:rFonts w:ascii="Times New Roman" w:hAnsi="Times New Roman"/>
          <w:bCs/>
          <w:sz w:val="28"/>
          <w:szCs w:val="28"/>
        </w:rPr>
        <w:t xml:space="preserve">плотности </w:t>
      </w:r>
      <w:r w:rsidRPr="00A751E3">
        <w:rPr>
          <w:rFonts w:ascii="Times New Roman" w:hAnsi="Times New Roman"/>
          <w:bCs/>
          <w:sz w:val="28"/>
          <w:szCs w:val="28"/>
        </w:rPr>
        <w:t>и массы тела.</w:t>
      </w:r>
    </w:p>
    <w:p w:rsidR="00B540EE" w:rsidRPr="00A751E3" w:rsidRDefault="00B540EE" w:rsidP="00E501E6">
      <w:pPr>
        <w:widowControl w:val="0"/>
        <w:numPr>
          <w:ilvl w:val="0"/>
          <w:numId w:val="93"/>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зависимости силы трения от характера поверхности, е</w:t>
      </w:r>
      <w:r w:rsidR="00245F1D" w:rsidRPr="00A751E3">
        <w:rPr>
          <w:rFonts w:ascii="Times New Roman" w:hAnsi="Times New Roman"/>
          <w:bCs/>
          <w:sz w:val="28"/>
          <w:szCs w:val="28"/>
        </w:rPr>
        <w:t>е</w:t>
      </w:r>
      <w:r w:rsidRPr="00A751E3">
        <w:rPr>
          <w:rFonts w:ascii="Times New Roman" w:hAnsi="Times New Roman"/>
          <w:bCs/>
          <w:sz w:val="28"/>
          <w:szCs w:val="28"/>
        </w:rPr>
        <w:t xml:space="preserve"> независимости от площади.</w:t>
      </w:r>
    </w:p>
    <w:p w:rsidR="00B540EE" w:rsidRPr="00A751E3" w:rsidRDefault="00B540EE" w:rsidP="0042789C">
      <w:pPr>
        <w:shd w:val="clear" w:color="auto" w:fill="FFFFFF"/>
        <w:tabs>
          <w:tab w:val="left" w:pos="851"/>
        </w:tabs>
        <w:suppressAutoHyphens/>
        <w:autoSpaceDE w:val="0"/>
        <w:autoSpaceDN w:val="0"/>
        <w:adjustRightInd w:val="0"/>
        <w:spacing w:after="0"/>
        <w:ind w:left="426"/>
        <w:contextualSpacing/>
        <w:jc w:val="both"/>
        <w:rPr>
          <w:rFonts w:ascii="Times New Roman" w:eastAsia="Courier New" w:hAnsi="Times New Roman"/>
          <w:b/>
          <w:sz w:val="28"/>
          <w:szCs w:val="28"/>
        </w:rPr>
      </w:pPr>
      <w:r w:rsidRPr="00A751E3">
        <w:rPr>
          <w:rFonts w:ascii="Times New Roman" w:eastAsia="Courier New" w:hAnsi="Times New Roman"/>
          <w:b/>
          <w:sz w:val="28"/>
          <w:szCs w:val="28"/>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B540EE" w:rsidRPr="00A751E3" w:rsidRDefault="00B540EE" w:rsidP="00E501E6">
      <w:pPr>
        <w:widowControl w:val="0"/>
        <w:numPr>
          <w:ilvl w:val="0"/>
          <w:numId w:val="94"/>
        </w:numPr>
        <w:tabs>
          <w:tab w:val="left" w:pos="426"/>
          <w:tab w:val="left" w:pos="70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A751E3" w:rsidRDefault="00B540EE" w:rsidP="00E501E6">
      <w:pPr>
        <w:widowControl w:val="0"/>
        <w:numPr>
          <w:ilvl w:val="0"/>
          <w:numId w:val="94"/>
        </w:numPr>
        <w:tabs>
          <w:tab w:val="left" w:pos="426"/>
          <w:tab w:val="left" w:pos="70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Наблюдение зависимости периода колебаний груза на пружине от массы и жесткости.</w:t>
      </w:r>
    </w:p>
    <w:p w:rsidR="00B540EE" w:rsidRPr="00A751E3" w:rsidRDefault="00B540EE" w:rsidP="00E501E6">
      <w:pPr>
        <w:widowControl w:val="0"/>
        <w:numPr>
          <w:ilvl w:val="0"/>
          <w:numId w:val="94"/>
        </w:numPr>
        <w:tabs>
          <w:tab w:val="left" w:pos="426"/>
          <w:tab w:val="left" w:pos="70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Наблюдение зависимости давления газа от объ</w:t>
      </w:r>
      <w:r w:rsidR="00245F1D" w:rsidRPr="00A751E3">
        <w:rPr>
          <w:rFonts w:ascii="Times New Roman" w:hAnsi="Times New Roman"/>
          <w:bCs/>
          <w:sz w:val="28"/>
          <w:szCs w:val="28"/>
        </w:rPr>
        <w:t>е</w:t>
      </w:r>
      <w:r w:rsidRPr="00A751E3">
        <w:rPr>
          <w:rFonts w:ascii="Times New Roman" w:hAnsi="Times New Roman"/>
          <w:bCs/>
          <w:sz w:val="28"/>
          <w:szCs w:val="28"/>
        </w:rPr>
        <w:t>ма и температуры.</w:t>
      </w:r>
    </w:p>
    <w:p w:rsidR="00B540EE" w:rsidRPr="00A751E3" w:rsidRDefault="00B540EE" w:rsidP="00E501E6">
      <w:pPr>
        <w:widowControl w:val="0"/>
        <w:numPr>
          <w:ilvl w:val="0"/>
          <w:numId w:val="94"/>
        </w:numPr>
        <w:tabs>
          <w:tab w:val="left" w:pos="426"/>
          <w:tab w:val="left" w:pos="70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Наблюдение зависимости температуры остывающей воды от времени.</w:t>
      </w:r>
    </w:p>
    <w:p w:rsidR="00B540EE" w:rsidRPr="00A751E3" w:rsidRDefault="00B540EE" w:rsidP="00E501E6">
      <w:pPr>
        <w:widowControl w:val="0"/>
        <w:numPr>
          <w:ilvl w:val="0"/>
          <w:numId w:val="94"/>
        </w:numPr>
        <w:tabs>
          <w:tab w:val="left" w:pos="426"/>
          <w:tab w:val="left" w:pos="70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явления взаимодействия катушки с током и магнита.</w:t>
      </w:r>
    </w:p>
    <w:p w:rsidR="00B540EE" w:rsidRPr="00A751E3" w:rsidRDefault="00B540EE" w:rsidP="00E501E6">
      <w:pPr>
        <w:widowControl w:val="0"/>
        <w:numPr>
          <w:ilvl w:val="0"/>
          <w:numId w:val="94"/>
        </w:numPr>
        <w:tabs>
          <w:tab w:val="left" w:pos="426"/>
          <w:tab w:val="left" w:pos="70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явления электромагнитной индукции.</w:t>
      </w:r>
    </w:p>
    <w:p w:rsidR="00B540EE" w:rsidRPr="00A751E3" w:rsidRDefault="00B540EE" w:rsidP="00E501E6">
      <w:pPr>
        <w:widowControl w:val="0"/>
        <w:numPr>
          <w:ilvl w:val="0"/>
          <w:numId w:val="94"/>
        </w:numPr>
        <w:tabs>
          <w:tab w:val="left" w:pos="426"/>
          <w:tab w:val="left" w:pos="70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Наблюдение явления отражения и преломления света.</w:t>
      </w:r>
    </w:p>
    <w:p w:rsidR="00B540EE" w:rsidRPr="00A751E3" w:rsidRDefault="00B540EE" w:rsidP="00E501E6">
      <w:pPr>
        <w:widowControl w:val="0"/>
        <w:numPr>
          <w:ilvl w:val="0"/>
          <w:numId w:val="94"/>
        </w:numPr>
        <w:tabs>
          <w:tab w:val="left" w:pos="426"/>
          <w:tab w:val="left" w:pos="70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Наблюдение явления дисперсии.</w:t>
      </w:r>
    </w:p>
    <w:p w:rsidR="00B540EE" w:rsidRPr="00A751E3" w:rsidRDefault="00B540EE" w:rsidP="00E501E6">
      <w:pPr>
        <w:widowControl w:val="0"/>
        <w:numPr>
          <w:ilvl w:val="0"/>
          <w:numId w:val="94"/>
        </w:numPr>
        <w:tabs>
          <w:tab w:val="left" w:pos="426"/>
          <w:tab w:val="left" w:pos="70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Обнаружение зависимости сопротивления проводника от его параметров и вещества.</w:t>
      </w:r>
    </w:p>
    <w:p w:rsidR="00B540EE" w:rsidRPr="00A751E3" w:rsidRDefault="00B540EE" w:rsidP="00E501E6">
      <w:pPr>
        <w:widowControl w:val="0"/>
        <w:numPr>
          <w:ilvl w:val="0"/>
          <w:numId w:val="94"/>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зависимости веса тела в жидкости от объ</w:t>
      </w:r>
      <w:r w:rsidR="00245F1D" w:rsidRPr="00A751E3">
        <w:rPr>
          <w:rFonts w:ascii="Times New Roman" w:hAnsi="Times New Roman"/>
          <w:bCs/>
          <w:sz w:val="28"/>
          <w:szCs w:val="28"/>
        </w:rPr>
        <w:t>е</w:t>
      </w:r>
      <w:r w:rsidRPr="00A751E3">
        <w:rPr>
          <w:rFonts w:ascii="Times New Roman" w:hAnsi="Times New Roman"/>
          <w:bCs/>
          <w:sz w:val="28"/>
          <w:szCs w:val="28"/>
        </w:rPr>
        <w:t>ма погруженной части.</w:t>
      </w:r>
    </w:p>
    <w:p w:rsidR="00B540EE" w:rsidRPr="00A751E3" w:rsidRDefault="00B540EE" w:rsidP="00E501E6">
      <w:pPr>
        <w:widowControl w:val="0"/>
        <w:numPr>
          <w:ilvl w:val="0"/>
          <w:numId w:val="94"/>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A751E3" w:rsidRDefault="00B540EE" w:rsidP="00E501E6">
      <w:pPr>
        <w:widowControl w:val="0"/>
        <w:numPr>
          <w:ilvl w:val="0"/>
          <w:numId w:val="94"/>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зависимости массы от объ</w:t>
      </w:r>
      <w:r w:rsidR="00245F1D" w:rsidRPr="00A751E3">
        <w:rPr>
          <w:rFonts w:ascii="Times New Roman" w:hAnsi="Times New Roman"/>
          <w:bCs/>
          <w:sz w:val="28"/>
          <w:szCs w:val="28"/>
        </w:rPr>
        <w:t>е</w:t>
      </w:r>
      <w:r w:rsidRPr="00A751E3">
        <w:rPr>
          <w:rFonts w:ascii="Times New Roman" w:hAnsi="Times New Roman"/>
          <w:bCs/>
          <w:sz w:val="28"/>
          <w:szCs w:val="28"/>
        </w:rPr>
        <w:t>ма.</w:t>
      </w:r>
    </w:p>
    <w:p w:rsidR="00B540EE" w:rsidRPr="00A751E3" w:rsidRDefault="00B540EE" w:rsidP="00E501E6">
      <w:pPr>
        <w:widowControl w:val="0"/>
        <w:numPr>
          <w:ilvl w:val="0"/>
          <w:numId w:val="94"/>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A751E3" w:rsidRDefault="00B540EE" w:rsidP="00E501E6">
      <w:pPr>
        <w:widowControl w:val="0"/>
        <w:numPr>
          <w:ilvl w:val="0"/>
          <w:numId w:val="94"/>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A751E3" w:rsidRDefault="00B540EE" w:rsidP="00E501E6">
      <w:pPr>
        <w:widowControl w:val="0"/>
        <w:numPr>
          <w:ilvl w:val="0"/>
          <w:numId w:val="94"/>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зависимости силы трения от силы давления.</w:t>
      </w:r>
    </w:p>
    <w:p w:rsidR="00B540EE" w:rsidRPr="00A751E3" w:rsidRDefault="00B540EE" w:rsidP="00E501E6">
      <w:pPr>
        <w:widowControl w:val="0"/>
        <w:numPr>
          <w:ilvl w:val="0"/>
          <w:numId w:val="94"/>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зависимости деформации пружины от силы.</w:t>
      </w:r>
    </w:p>
    <w:p w:rsidR="00B540EE" w:rsidRPr="00A751E3" w:rsidRDefault="00B540EE" w:rsidP="00E501E6">
      <w:pPr>
        <w:widowControl w:val="0"/>
        <w:numPr>
          <w:ilvl w:val="0"/>
          <w:numId w:val="94"/>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зависимости периода колебаний груза на нити от длины.</w:t>
      </w:r>
    </w:p>
    <w:p w:rsidR="00B540EE" w:rsidRPr="00A751E3" w:rsidRDefault="00B540EE" w:rsidP="00E501E6">
      <w:pPr>
        <w:widowControl w:val="0"/>
        <w:numPr>
          <w:ilvl w:val="0"/>
          <w:numId w:val="94"/>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A751E3" w:rsidRDefault="00B540EE" w:rsidP="00E501E6">
      <w:pPr>
        <w:widowControl w:val="0"/>
        <w:numPr>
          <w:ilvl w:val="0"/>
          <w:numId w:val="94"/>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зависимости силы тока через проводник от напряжения.</w:t>
      </w:r>
    </w:p>
    <w:p w:rsidR="00B540EE" w:rsidRPr="00A751E3" w:rsidRDefault="00B540EE" w:rsidP="00E501E6">
      <w:pPr>
        <w:widowControl w:val="0"/>
        <w:numPr>
          <w:ilvl w:val="0"/>
          <w:numId w:val="94"/>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зависимости силы тока через лампочку от напряжения.</w:t>
      </w:r>
    </w:p>
    <w:p w:rsidR="00B540EE" w:rsidRPr="00A751E3" w:rsidRDefault="00B540EE" w:rsidP="00E501E6">
      <w:pPr>
        <w:widowControl w:val="0"/>
        <w:numPr>
          <w:ilvl w:val="0"/>
          <w:numId w:val="94"/>
        </w:numPr>
        <w:tabs>
          <w:tab w:val="left" w:pos="426"/>
          <w:tab w:val="left" w:pos="851"/>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Исследование зависимости угла преломления от угла падения.</w:t>
      </w:r>
    </w:p>
    <w:p w:rsidR="00B540EE" w:rsidRPr="00A751E3" w:rsidRDefault="00B540EE" w:rsidP="0042789C">
      <w:pPr>
        <w:shd w:val="clear" w:color="auto" w:fill="FFFFFF"/>
        <w:tabs>
          <w:tab w:val="left" w:pos="851"/>
        </w:tabs>
        <w:suppressAutoHyphens/>
        <w:autoSpaceDE w:val="0"/>
        <w:autoSpaceDN w:val="0"/>
        <w:adjustRightInd w:val="0"/>
        <w:spacing w:after="0"/>
        <w:ind w:left="426"/>
        <w:contextualSpacing/>
        <w:jc w:val="both"/>
        <w:rPr>
          <w:rFonts w:ascii="Times New Roman" w:eastAsia="Courier New" w:hAnsi="Times New Roman"/>
          <w:b/>
          <w:sz w:val="28"/>
          <w:szCs w:val="28"/>
        </w:rPr>
      </w:pPr>
      <w:r w:rsidRPr="00A751E3">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A751E3" w:rsidRDefault="00B540EE" w:rsidP="0042789C">
      <w:pPr>
        <w:widowControl w:val="0"/>
        <w:numPr>
          <w:ilvl w:val="0"/>
          <w:numId w:val="95"/>
        </w:numPr>
        <w:tabs>
          <w:tab w:val="left" w:pos="284"/>
          <w:tab w:val="left" w:pos="98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A751E3" w:rsidRDefault="00B540EE" w:rsidP="0042789C">
      <w:pPr>
        <w:widowControl w:val="0"/>
        <w:numPr>
          <w:ilvl w:val="0"/>
          <w:numId w:val="95"/>
        </w:numPr>
        <w:tabs>
          <w:tab w:val="left" w:pos="284"/>
          <w:tab w:val="left" w:pos="98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A751E3" w:rsidRDefault="00B540EE" w:rsidP="0042789C">
      <w:pPr>
        <w:widowControl w:val="0"/>
        <w:numPr>
          <w:ilvl w:val="0"/>
          <w:numId w:val="95"/>
        </w:numPr>
        <w:tabs>
          <w:tab w:val="left" w:pos="284"/>
          <w:tab w:val="left" w:pos="98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 xml:space="preserve">Проверка гипотезы: при последовательно включенных лампочки и </w:t>
      </w:r>
      <w:r w:rsidRPr="00A751E3">
        <w:rPr>
          <w:rFonts w:ascii="Times New Roman" w:hAnsi="Times New Roman"/>
          <w:bCs/>
          <w:sz w:val="28"/>
          <w:szCs w:val="28"/>
        </w:rPr>
        <w:lastRenderedPageBreak/>
        <w:t>проводника или двух проводников напряжения складывать нельзя (можно).</w:t>
      </w:r>
    </w:p>
    <w:p w:rsidR="00B540EE" w:rsidRPr="00A751E3" w:rsidRDefault="00B540EE" w:rsidP="0042789C">
      <w:pPr>
        <w:widowControl w:val="0"/>
        <w:numPr>
          <w:ilvl w:val="0"/>
          <w:numId w:val="95"/>
        </w:numPr>
        <w:tabs>
          <w:tab w:val="left" w:pos="284"/>
          <w:tab w:val="left" w:pos="98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Проверка правила сложения токов на двух параллельно включенных резисторов.</w:t>
      </w:r>
    </w:p>
    <w:p w:rsidR="00B540EE" w:rsidRPr="00A751E3" w:rsidRDefault="00B540EE" w:rsidP="0042789C">
      <w:pPr>
        <w:shd w:val="clear" w:color="auto" w:fill="FFFFFF"/>
        <w:tabs>
          <w:tab w:val="left" w:pos="851"/>
        </w:tabs>
        <w:suppressAutoHyphens/>
        <w:autoSpaceDE w:val="0"/>
        <w:autoSpaceDN w:val="0"/>
        <w:adjustRightInd w:val="0"/>
        <w:spacing w:after="0"/>
        <w:ind w:left="426"/>
        <w:contextualSpacing/>
        <w:jc w:val="both"/>
        <w:rPr>
          <w:rFonts w:ascii="Times New Roman" w:eastAsia="Courier New" w:hAnsi="Times New Roman"/>
          <w:b/>
          <w:sz w:val="28"/>
          <w:szCs w:val="28"/>
        </w:rPr>
      </w:pPr>
      <w:r w:rsidRPr="00A751E3">
        <w:rPr>
          <w:rFonts w:ascii="Times New Roman" w:eastAsia="Courier New" w:hAnsi="Times New Roman"/>
          <w:b/>
          <w:sz w:val="28"/>
          <w:szCs w:val="28"/>
        </w:rPr>
        <w:t>Знакомство с техническими устройствами и их конструирование</w:t>
      </w:r>
    </w:p>
    <w:p w:rsidR="00B540EE" w:rsidRPr="00A751E3" w:rsidRDefault="00B540EE" w:rsidP="0042789C">
      <w:pPr>
        <w:widowControl w:val="0"/>
        <w:numPr>
          <w:ilvl w:val="0"/>
          <w:numId w:val="95"/>
        </w:numPr>
        <w:tabs>
          <w:tab w:val="left" w:pos="426"/>
          <w:tab w:val="left" w:pos="98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Конструирование наклонной плоскости с заданным значением КПД.</w:t>
      </w:r>
    </w:p>
    <w:p w:rsidR="00B540EE" w:rsidRPr="00A751E3" w:rsidRDefault="00B540EE" w:rsidP="0042789C">
      <w:pPr>
        <w:widowControl w:val="0"/>
        <w:numPr>
          <w:ilvl w:val="0"/>
          <w:numId w:val="95"/>
        </w:numPr>
        <w:tabs>
          <w:tab w:val="left" w:pos="426"/>
          <w:tab w:val="left" w:pos="98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Конструирование ареометра и испытание его работы.</w:t>
      </w:r>
    </w:p>
    <w:p w:rsidR="00B540EE" w:rsidRPr="00A751E3" w:rsidRDefault="00B540EE" w:rsidP="0042789C">
      <w:pPr>
        <w:widowControl w:val="0"/>
        <w:numPr>
          <w:ilvl w:val="0"/>
          <w:numId w:val="95"/>
        </w:numPr>
        <w:tabs>
          <w:tab w:val="left" w:pos="426"/>
          <w:tab w:val="left" w:pos="98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Сборка электрической цепи и измерение силы тока в ее различных участках.</w:t>
      </w:r>
    </w:p>
    <w:p w:rsidR="00B540EE" w:rsidRPr="00A751E3" w:rsidRDefault="00B540EE" w:rsidP="0042789C">
      <w:pPr>
        <w:widowControl w:val="0"/>
        <w:numPr>
          <w:ilvl w:val="0"/>
          <w:numId w:val="95"/>
        </w:numPr>
        <w:tabs>
          <w:tab w:val="left" w:pos="426"/>
          <w:tab w:val="left" w:pos="98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Сборка электромагнита и испытание его действия.</w:t>
      </w:r>
    </w:p>
    <w:p w:rsidR="00B540EE" w:rsidRPr="00A751E3" w:rsidRDefault="00B540EE" w:rsidP="0042789C">
      <w:pPr>
        <w:widowControl w:val="0"/>
        <w:numPr>
          <w:ilvl w:val="0"/>
          <w:numId w:val="95"/>
        </w:numPr>
        <w:tabs>
          <w:tab w:val="left" w:pos="426"/>
          <w:tab w:val="left" w:pos="98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Изучение электрического двигателя постоянного тока (на модели).</w:t>
      </w:r>
    </w:p>
    <w:p w:rsidR="00B540EE" w:rsidRPr="00A751E3" w:rsidRDefault="00B540EE" w:rsidP="0042789C">
      <w:pPr>
        <w:widowControl w:val="0"/>
        <w:numPr>
          <w:ilvl w:val="0"/>
          <w:numId w:val="95"/>
        </w:numPr>
        <w:tabs>
          <w:tab w:val="left" w:pos="426"/>
          <w:tab w:val="left" w:pos="98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Конструирование электродвигателя.</w:t>
      </w:r>
    </w:p>
    <w:p w:rsidR="00B540EE" w:rsidRPr="00A751E3" w:rsidRDefault="00B540EE" w:rsidP="0042789C">
      <w:pPr>
        <w:widowControl w:val="0"/>
        <w:numPr>
          <w:ilvl w:val="0"/>
          <w:numId w:val="95"/>
        </w:numPr>
        <w:tabs>
          <w:tab w:val="left" w:pos="426"/>
          <w:tab w:val="left" w:pos="98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Конструирование модели телескопа.</w:t>
      </w:r>
    </w:p>
    <w:p w:rsidR="00B540EE" w:rsidRPr="00A751E3" w:rsidRDefault="00B540EE" w:rsidP="0042789C">
      <w:pPr>
        <w:widowControl w:val="0"/>
        <w:numPr>
          <w:ilvl w:val="0"/>
          <w:numId w:val="95"/>
        </w:numPr>
        <w:tabs>
          <w:tab w:val="left" w:pos="426"/>
          <w:tab w:val="left" w:pos="98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Конструирование модели лодки с заданной грузоподъ</w:t>
      </w:r>
      <w:r w:rsidR="00245F1D" w:rsidRPr="00A751E3">
        <w:rPr>
          <w:rFonts w:ascii="Times New Roman" w:hAnsi="Times New Roman"/>
          <w:bCs/>
          <w:sz w:val="28"/>
          <w:szCs w:val="28"/>
        </w:rPr>
        <w:t>е</w:t>
      </w:r>
      <w:r w:rsidRPr="00A751E3">
        <w:rPr>
          <w:rFonts w:ascii="Times New Roman" w:hAnsi="Times New Roman"/>
          <w:bCs/>
          <w:sz w:val="28"/>
          <w:szCs w:val="28"/>
        </w:rPr>
        <w:t>мностью.</w:t>
      </w:r>
    </w:p>
    <w:p w:rsidR="00B540EE" w:rsidRPr="00A751E3" w:rsidRDefault="00B540EE" w:rsidP="0042789C">
      <w:pPr>
        <w:widowControl w:val="0"/>
        <w:numPr>
          <w:ilvl w:val="0"/>
          <w:numId w:val="95"/>
        </w:numPr>
        <w:tabs>
          <w:tab w:val="left" w:pos="426"/>
          <w:tab w:val="left" w:pos="98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Оценка своего зрения и подбор очков.</w:t>
      </w:r>
    </w:p>
    <w:p w:rsidR="00B540EE" w:rsidRPr="00A751E3" w:rsidRDefault="00B540EE" w:rsidP="0042789C">
      <w:pPr>
        <w:widowControl w:val="0"/>
        <w:numPr>
          <w:ilvl w:val="0"/>
          <w:numId w:val="95"/>
        </w:numPr>
        <w:tabs>
          <w:tab w:val="left" w:pos="426"/>
          <w:tab w:val="left" w:pos="98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Конструирование простейшего генератора.</w:t>
      </w:r>
    </w:p>
    <w:p w:rsidR="00B540EE" w:rsidRPr="00F5489F" w:rsidRDefault="00B540EE" w:rsidP="0042789C">
      <w:pPr>
        <w:widowControl w:val="0"/>
        <w:numPr>
          <w:ilvl w:val="0"/>
          <w:numId w:val="95"/>
        </w:numPr>
        <w:tabs>
          <w:tab w:val="left" w:pos="426"/>
          <w:tab w:val="left" w:pos="989"/>
        </w:tabs>
        <w:suppressAutoHyphens/>
        <w:spacing w:after="0"/>
        <w:ind w:left="426" w:firstLine="0"/>
        <w:jc w:val="both"/>
        <w:rPr>
          <w:rFonts w:ascii="Times New Roman" w:hAnsi="Times New Roman"/>
          <w:bCs/>
          <w:sz w:val="28"/>
          <w:szCs w:val="28"/>
        </w:rPr>
      </w:pPr>
      <w:r w:rsidRPr="00A751E3">
        <w:rPr>
          <w:rFonts w:ascii="Times New Roman" w:hAnsi="Times New Roman"/>
          <w:bCs/>
          <w:sz w:val="28"/>
          <w:szCs w:val="28"/>
        </w:rPr>
        <w:t>Изучение свойств изображения в линзах.</w:t>
      </w:r>
    </w:p>
    <w:p w:rsidR="00B540EE" w:rsidRPr="00A751E3" w:rsidRDefault="00F17097" w:rsidP="0042789C">
      <w:pPr>
        <w:pStyle w:val="4"/>
        <w:spacing w:line="276" w:lineRule="auto"/>
        <w:ind w:left="426"/>
        <w:rPr>
          <w:szCs w:val="28"/>
        </w:rPr>
      </w:pPr>
      <w:bookmarkStart w:id="242" w:name="_Toc409691711"/>
      <w:bookmarkStart w:id="243" w:name="_Toc410654036"/>
      <w:bookmarkStart w:id="244" w:name="_Toc414553247"/>
      <w:r w:rsidRPr="00A751E3">
        <w:rPr>
          <w:szCs w:val="28"/>
        </w:rPr>
        <w:t>2.2.2.1</w:t>
      </w:r>
      <w:r w:rsidR="007B26AD">
        <w:rPr>
          <w:szCs w:val="28"/>
        </w:rPr>
        <w:t>0</w:t>
      </w:r>
      <w:r w:rsidRPr="00A751E3">
        <w:rPr>
          <w:szCs w:val="28"/>
        </w:rPr>
        <w:t xml:space="preserve">. </w:t>
      </w:r>
      <w:r w:rsidR="00B540EE" w:rsidRPr="00A751E3">
        <w:rPr>
          <w:szCs w:val="28"/>
        </w:rPr>
        <w:t>Биология</w:t>
      </w:r>
      <w:bookmarkEnd w:id="242"/>
      <w:bookmarkEnd w:id="243"/>
      <w:bookmarkEnd w:id="244"/>
    </w:p>
    <w:p w:rsidR="00E11496" w:rsidRPr="00A751E3" w:rsidRDefault="00E11496" w:rsidP="0042789C">
      <w:pPr>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Живые организмы</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bCs/>
          <w:sz w:val="28"/>
          <w:szCs w:val="28"/>
        </w:rPr>
      </w:pPr>
      <w:r w:rsidRPr="00A751E3">
        <w:rPr>
          <w:rFonts w:ascii="Times New Roman" w:hAnsi="Times New Roman"/>
          <w:b/>
          <w:bCs/>
          <w:sz w:val="28"/>
          <w:szCs w:val="28"/>
        </w:rPr>
        <w:t>Биология – наука о живых организмах</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Свойства живых организмов (</w:t>
      </w:r>
      <w:r w:rsidRPr="00A751E3">
        <w:rPr>
          <w:rFonts w:ascii="Times New Roman" w:hAnsi="Times New Roman"/>
          <w:i/>
          <w:sz w:val="28"/>
          <w:szCs w:val="28"/>
        </w:rPr>
        <w:t>структурированность, целостность</w:t>
      </w:r>
      <w:r w:rsidRPr="00A751E3">
        <w:rPr>
          <w:rFonts w:ascii="Times New Roman" w:hAnsi="Times New Roman"/>
          <w:sz w:val="28"/>
          <w:szCs w:val="28"/>
        </w:rPr>
        <w:t xml:space="preserve">, обмен веществ, движение, размножение, развитие, раздражимость, приспособленность, </w:t>
      </w:r>
      <w:r w:rsidRPr="00A751E3">
        <w:rPr>
          <w:rFonts w:ascii="Times New Roman" w:hAnsi="Times New Roman"/>
          <w:i/>
          <w:sz w:val="28"/>
          <w:szCs w:val="28"/>
        </w:rPr>
        <w:t>наследственность и изменчивость</w:t>
      </w:r>
      <w:r w:rsidRPr="00A751E3">
        <w:rPr>
          <w:rFonts w:ascii="Times New Roman" w:hAnsi="Times New Roman"/>
          <w:sz w:val="28"/>
          <w:szCs w:val="28"/>
        </w:rPr>
        <w:t>) их проявление у растений, животных, грибов и бактерий.</w:t>
      </w:r>
    </w:p>
    <w:p w:rsidR="00E11496" w:rsidRPr="00A751E3" w:rsidRDefault="00D42A5F" w:rsidP="0042789C">
      <w:pPr>
        <w:suppressAutoHyphens/>
        <w:overflowPunct w:val="0"/>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Клеточное строение организмов</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Клетка–основа строения ижизнедеятельности организмов. </w:t>
      </w:r>
      <w:r w:rsidRPr="00A751E3">
        <w:rPr>
          <w:rFonts w:ascii="Times New Roman" w:hAnsi="Times New Roman"/>
          <w:i/>
          <w:sz w:val="28"/>
          <w:szCs w:val="28"/>
        </w:rPr>
        <w:t>История изучения клетки.Методы изучения клетки.</w:t>
      </w:r>
      <w:r w:rsidRPr="00A751E3">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A751E3">
        <w:rPr>
          <w:rFonts w:ascii="Times New Roman" w:hAnsi="Times New Roman"/>
          <w:i/>
          <w:sz w:val="28"/>
          <w:szCs w:val="28"/>
        </w:rPr>
        <w:t>Ткани организмов.</w:t>
      </w:r>
    </w:p>
    <w:p w:rsidR="00E11496" w:rsidRPr="00A751E3" w:rsidRDefault="00D42A5F" w:rsidP="0042789C">
      <w:pPr>
        <w:suppressAutoHyphens/>
        <w:overflowPunct w:val="0"/>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Многообразие организмов</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 xml:space="preserve">Среды </w:t>
      </w:r>
      <w:r w:rsidR="00D42A5F" w:rsidRPr="00A751E3">
        <w:rPr>
          <w:rFonts w:ascii="Times New Roman" w:hAnsi="Times New Roman"/>
          <w:b/>
          <w:bCs/>
          <w:sz w:val="28"/>
          <w:szCs w:val="28"/>
        </w:rPr>
        <w:t>жизни</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lastRenderedPageBreak/>
        <w:t xml:space="preserve">Среда обитания. Факторы </w:t>
      </w:r>
      <w:r w:rsidRPr="00A751E3">
        <w:rPr>
          <w:rFonts w:ascii="Times New Roman" w:hAnsi="Times New Roman"/>
          <w:bCs/>
          <w:sz w:val="28"/>
          <w:szCs w:val="28"/>
        </w:rPr>
        <w:t>с</w:t>
      </w:r>
      <w:r w:rsidRPr="00A751E3">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751E3">
        <w:rPr>
          <w:rFonts w:ascii="Times New Roman" w:hAnsi="Times New Roman"/>
          <w:i/>
          <w:sz w:val="28"/>
          <w:szCs w:val="28"/>
        </w:rPr>
        <w:t>Растительный и животный мир родного края.</w:t>
      </w:r>
    </w:p>
    <w:p w:rsidR="00E11496" w:rsidRPr="00A751E3" w:rsidRDefault="00D42A5F" w:rsidP="0042789C">
      <w:pPr>
        <w:suppressAutoHyphens/>
        <w:overflowPunct w:val="0"/>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Царство Растения</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A751E3" w:rsidRDefault="00D42A5F" w:rsidP="0042789C">
      <w:pPr>
        <w:suppressAutoHyphens/>
        <w:overflowPunct w:val="0"/>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Органы цветкового растения</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Cs/>
          <w:sz w:val="28"/>
          <w:szCs w:val="28"/>
        </w:rPr>
        <w:t xml:space="preserve">Семя. </w:t>
      </w:r>
      <w:r w:rsidRPr="00A751E3">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sidRPr="00A751E3">
        <w:rPr>
          <w:rFonts w:ascii="Times New Roman" w:hAnsi="Times New Roman"/>
          <w:i/>
          <w:sz w:val="28"/>
          <w:szCs w:val="28"/>
        </w:rPr>
        <w:t>.</w:t>
      </w:r>
      <w:r w:rsidRPr="00A751E3">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Микр</w:t>
      </w:r>
      <w:r w:rsidR="00D42A5F" w:rsidRPr="00A751E3">
        <w:rPr>
          <w:rFonts w:ascii="Times New Roman" w:hAnsi="Times New Roman"/>
          <w:b/>
          <w:bCs/>
          <w:sz w:val="28"/>
          <w:szCs w:val="28"/>
        </w:rPr>
        <w:t>оскопическое строение растений</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A751E3" w:rsidRDefault="00E11496" w:rsidP="0042789C">
      <w:pPr>
        <w:tabs>
          <w:tab w:val="num" w:pos="851"/>
          <w:tab w:val="left" w:pos="1160"/>
        </w:tabs>
        <w:suppressAutoHyphens/>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Жизнед</w:t>
      </w:r>
      <w:r w:rsidR="00D42A5F" w:rsidRPr="00A751E3">
        <w:rPr>
          <w:rFonts w:ascii="Times New Roman" w:hAnsi="Times New Roman"/>
          <w:b/>
          <w:bCs/>
          <w:sz w:val="28"/>
          <w:szCs w:val="28"/>
        </w:rPr>
        <w:t>еятельность цветковых растений</w:t>
      </w:r>
    </w:p>
    <w:p w:rsidR="00E11496" w:rsidRPr="00A751E3" w:rsidRDefault="00E11496" w:rsidP="0042789C">
      <w:pPr>
        <w:tabs>
          <w:tab w:val="left" w:pos="1160"/>
        </w:tabs>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751E3">
        <w:rPr>
          <w:rFonts w:ascii="Times New Roman" w:hAnsi="Times New Roman"/>
          <w:bCs/>
          <w:i/>
          <w:sz w:val="28"/>
          <w:szCs w:val="28"/>
        </w:rPr>
        <w:t>Движения</w:t>
      </w:r>
      <w:r w:rsidRPr="00A751E3">
        <w:rPr>
          <w:rFonts w:ascii="Times New Roman" w:hAnsi="Times New Roman"/>
          <w:bCs/>
          <w:sz w:val="28"/>
          <w:szCs w:val="28"/>
        </w:rPr>
        <w:t xml:space="preserve">. Рост, развитие и размножение растений. Половое размножение растений. </w:t>
      </w:r>
      <w:r w:rsidRPr="00A751E3">
        <w:rPr>
          <w:rFonts w:ascii="Times New Roman" w:hAnsi="Times New Roman"/>
          <w:bCs/>
          <w:i/>
          <w:sz w:val="28"/>
          <w:szCs w:val="28"/>
        </w:rPr>
        <w:t>Оплодотворение у цветковых растений.</w:t>
      </w:r>
      <w:r w:rsidRPr="00A751E3">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A751E3" w:rsidRDefault="00D42A5F" w:rsidP="0042789C">
      <w:pPr>
        <w:suppressAutoHyphens/>
        <w:overflowPunct w:val="0"/>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Многообразие растений</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A751E3" w:rsidRDefault="00D42A5F" w:rsidP="0042789C">
      <w:pPr>
        <w:tabs>
          <w:tab w:val="num" w:pos="851"/>
        </w:tabs>
        <w:suppressAutoHyphens/>
        <w:overflowPunct w:val="0"/>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lastRenderedPageBreak/>
        <w:t>Царство Бактерии</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A751E3">
        <w:rPr>
          <w:rFonts w:ascii="Times New Roman" w:hAnsi="Times New Roman"/>
          <w:i/>
          <w:sz w:val="28"/>
          <w:szCs w:val="28"/>
        </w:rPr>
        <w:t>Значение работ Р. Коха и Л. Пастера.</w:t>
      </w:r>
    </w:p>
    <w:p w:rsidR="00E11496" w:rsidRPr="00A751E3" w:rsidRDefault="00D42A5F" w:rsidP="0042789C">
      <w:pPr>
        <w:tabs>
          <w:tab w:val="num" w:pos="851"/>
        </w:tabs>
        <w:suppressAutoHyphens/>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Царство Грибы</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Отличительные особенности грибов.</w:t>
      </w:r>
      <w:r w:rsidRPr="00A751E3">
        <w:rPr>
          <w:rFonts w:ascii="Times New Roman" w:hAnsi="Times New Roman"/>
          <w:bCs/>
          <w:sz w:val="28"/>
          <w:szCs w:val="28"/>
        </w:rPr>
        <w:t xml:space="preserve"> Многообразие грибов. </w:t>
      </w:r>
      <w:r w:rsidRPr="00A751E3">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A751E3" w:rsidRDefault="00D42A5F" w:rsidP="0042789C">
      <w:pPr>
        <w:tabs>
          <w:tab w:val="num" w:pos="851"/>
        </w:tabs>
        <w:suppressAutoHyphens/>
        <w:overflowPunct w:val="0"/>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Царство Животные</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Общеезнакомство с животными. Животные ткани, органы и системы органов животных.</w:t>
      </w:r>
      <w:r w:rsidRPr="00A751E3">
        <w:rPr>
          <w:rFonts w:ascii="Times New Roman" w:hAnsi="Times New Roman"/>
          <w:i/>
          <w:sz w:val="28"/>
          <w:szCs w:val="28"/>
        </w:rPr>
        <w:t xml:space="preserve"> Организм животного как биосистема. </w:t>
      </w:r>
      <w:r w:rsidRPr="00A751E3">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Одноклеточные животные, или Простейш</w:t>
      </w:r>
      <w:r w:rsidR="00D42A5F" w:rsidRPr="00A751E3">
        <w:rPr>
          <w:rFonts w:ascii="Times New Roman" w:hAnsi="Times New Roman"/>
          <w:b/>
          <w:bCs/>
          <w:sz w:val="28"/>
          <w:szCs w:val="28"/>
        </w:rPr>
        <w:t>ие</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 xml:space="preserve">Общаяхарактеристика простейших. </w:t>
      </w:r>
      <w:r w:rsidRPr="00A751E3">
        <w:rPr>
          <w:rFonts w:ascii="Times New Roman" w:hAnsi="Times New Roman"/>
          <w:i/>
          <w:sz w:val="28"/>
          <w:szCs w:val="28"/>
        </w:rPr>
        <w:t>Происхождение простейших</w:t>
      </w:r>
      <w:r w:rsidRPr="00A751E3">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Тип Кишечноп</w:t>
      </w:r>
      <w:r w:rsidR="00D42A5F" w:rsidRPr="00A751E3">
        <w:rPr>
          <w:rFonts w:ascii="Times New Roman" w:hAnsi="Times New Roman"/>
          <w:b/>
          <w:bCs/>
          <w:sz w:val="28"/>
          <w:szCs w:val="28"/>
        </w:rPr>
        <w:t>олостные</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bCs/>
          <w:sz w:val="28"/>
          <w:szCs w:val="28"/>
        </w:rPr>
        <w:t xml:space="preserve">Многоклеточные животные. </w:t>
      </w:r>
      <w:r w:rsidRPr="00A751E3">
        <w:rPr>
          <w:rFonts w:ascii="Times New Roman" w:hAnsi="Times New Roman"/>
          <w:sz w:val="28"/>
          <w:szCs w:val="28"/>
        </w:rPr>
        <w:t xml:space="preserve">Общая характеристика типа Кишечнополостные. Регенерация. </w:t>
      </w:r>
      <w:r w:rsidRPr="00A751E3">
        <w:rPr>
          <w:rFonts w:ascii="Times New Roman" w:hAnsi="Times New Roman"/>
          <w:i/>
          <w:sz w:val="28"/>
          <w:szCs w:val="28"/>
        </w:rPr>
        <w:t>Происхождение кишечнополостных.</w:t>
      </w:r>
      <w:r w:rsidRPr="00A751E3">
        <w:rPr>
          <w:rFonts w:ascii="Times New Roman" w:hAnsi="Times New Roman"/>
          <w:sz w:val="28"/>
          <w:szCs w:val="28"/>
        </w:rPr>
        <w:t xml:space="preserve"> Значение кишечнополостных в природе и жизни человека.</w:t>
      </w:r>
    </w:p>
    <w:p w:rsidR="00E11496" w:rsidRPr="00A751E3" w:rsidRDefault="00D42A5F" w:rsidP="0042789C">
      <w:pPr>
        <w:suppressAutoHyphens/>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Типы червей</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i/>
          <w:sz w:val="28"/>
          <w:szCs w:val="28"/>
        </w:rPr>
      </w:pPr>
      <w:r w:rsidRPr="00A751E3">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751E3">
        <w:rPr>
          <w:rFonts w:ascii="Times New Roman" w:hAnsi="Times New Roman"/>
          <w:i/>
          <w:sz w:val="28"/>
          <w:szCs w:val="28"/>
        </w:rPr>
        <w:t xml:space="preserve">Происхождение червей. </w:t>
      </w:r>
    </w:p>
    <w:p w:rsidR="00E11496" w:rsidRPr="00A751E3" w:rsidRDefault="00D42A5F" w:rsidP="0042789C">
      <w:pPr>
        <w:tabs>
          <w:tab w:val="num" w:pos="1223"/>
        </w:tabs>
        <w:suppressAutoHyphens/>
        <w:overflowPunct w:val="0"/>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Тип Моллюски</w:t>
      </w:r>
    </w:p>
    <w:p w:rsidR="00E11496" w:rsidRPr="00A751E3" w:rsidRDefault="00E11496" w:rsidP="0042789C">
      <w:pPr>
        <w:tabs>
          <w:tab w:val="num" w:pos="1223"/>
        </w:tabs>
        <w:suppressAutoHyphens/>
        <w:overflowPunct w:val="0"/>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sz w:val="28"/>
          <w:szCs w:val="28"/>
        </w:rPr>
        <w:t xml:space="preserve">Общая характеристика типа Моллюски. Многообразие моллюсков. </w:t>
      </w:r>
      <w:r w:rsidRPr="00A751E3">
        <w:rPr>
          <w:rFonts w:ascii="Times New Roman" w:hAnsi="Times New Roman"/>
          <w:i/>
          <w:sz w:val="28"/>
          <w:szCs w:val="28"/>
        </w:rPr>
        <w:t>Происхождение моллюсков</w:t>
      </w:r>
      <w:r w:rsidRPr="00A751E3">
        <w:rPr>
          <w:rFonts w:ascii="Times New Roman" w:hAnsi="Times New Roman"/>
          <w:sz w:val="28"/>
          <w:szCs w:val="28"/>
        </w:rPr>
        <w:t xml:space="preserve"> и их значение в природе и жизни человека.</w:t>
      </w:r>
    </w:p>
    <w:p w:rsidR="00E11496" w:rsidRPr="00A751E3" w:rsidRDefault="00D42A5F" w:rsidP="0042789C">
      <w:pPr>
        <w:tabs>
          <w:tab w:val="num" w:pos="1158"/>
        </w:tabs>
        <w:suppressAutoHyphens/>
        <w:overflowPunct w:val="0"/>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Тип Членистоногие</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sz w:val="28"/>
          <w:szCs w:val="28"/>
        </w:rPr>
      </w:pPr>
      <w:r w:rsidRPr="00A751E3">
        <w:rPr>
          <w:rFonts w:ascii="Times New Roman" w:hAnsi="Times New Roman"/>
          <w:bCs/>
          <w:sz w:val="28"/>
          <w:szCs w:val="28"/>
        </w:rPr>
        <w:t xml:space="preserve">Общая характеристика типа Членистоногие.Среды жизни. </w:t>
      </w:r>
      <w:r w:rsidRPr="00A751E3">
        <w:rPr>
          <w:rFonts w:ascii="Times New Roman" w:hAnsi="Times New Roman"/>
          <w:i/>
          <w:sz w:val="28"/>
          <w:szCs w:val="28"/>
        </w:rPr>
        <w:t>Происхождение членистоногих</w:t>
      </w:r>
      <w:r w:rsidRPr="00A751E3">
        <w:rPr>
          <w:rFonts w:ascii="Times New Roman" w:hAnsi="Times New Roman"/>
          <w:sz w:val="28"/>
          <w:szCs w:val="28"/>
        </w:rPr>
        <w:t>. Охрана членистоногих.</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lastRenderedPageBreak/>
        <w:t>Класс Паукообразные. Особенности строения и жизнедеятельности паукообразных, их значение в природе и жизни человека.</w:t>
      </w:r>
      <w:r w:rsidRPr="00A751E3">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A751E3">
        <w:rPr>
          <w:rFonts w:ascii="Times New Roman" w:hAnsi="Times New Roman"/>
          <w:bCs/>
          <w:sz w:val="28"/>
          <w:szCs w:val="28"/>
        </w:rPr>
        <w:t>инстинкты.</w:t>
      </w:r>
      <w:r w:rsidRPr="00A751E3">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A751E3">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A751E3">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A751E3" w:rsidRDefault="00D42A5F" w:rsidP="0042789C">
      <w:pPr>
        <w:tabs>
          <w:tab w:val="num" w:pos="851"/>
        </w:tabs>
        <w:suppressAutoHyphens/>
        <w:overflowPunct w:val="0"/>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Тип Хордовые</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bCs/>
          <w:sz w:val="28"/>
          <w:szCs w:val="28"/>
        </w:rPr>
        <w:t xml:space="preserve">Общая </w:t>
      </w:r>
      <w:r w:rsidRPr="00A751E3">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751E3">
        <w:rPr>
          <w:rFonts w:ascii="Times New Roman" w:hAnsi="Times New Roman"/>
          <w:i/>
          <w:sz w:val="28"/>
          <w:szCs w:val="28"/>
        </w:rPr>
        <w:t>Происхождениеземноводных</w:t>
      </w:r>
      <w:r w:rsidRPr="00A751E3">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45" w:name="page11"/>
      <w:bookmarkEnd w:id="245"/>
      <w:r w:rsidRPr="00A751E3">
        <w:rPr>
          <w:rFonts w:ascii="Times New Roman" w:hAnsi="Times New Roman"/>
          <w:sz w:val="28"/>
          <w:szCs w:val="28"/>
        </w:rPr>
        <w:t xml:space="preserve"> внешнего и внутреннего строения пресмыкающихся. Размножение пресмыкающихся. </w:t>
      </w:r>
      <w:r w:rsidRPr="00A751E3">
        <w:rPr>
          <w:rFonts w:ascii="Times New Roman" w:hAnsi="Times New Roman"/>
          <w:i/>
          <w:sz w:val="28"/>
          <w:szCs w:val="28"/>
        </w:rPr>
        <w:t>Происхождение</w:t>
      </w:r>
      <w:r w:rsidRPr="00A751E3">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751E3">
        <w:rPr>
          <w:rFonts w:ascii="Times New Roman" w:hAnsi="Times New Roman"/>
          <w:i/>
          <w:sz w:val="28"/>
          <w:szCs w:val="28"/>
        </w:rPr>
        <w:t>Сезонные явления в жизни птиц.Экологические группы птиц.</w:t>
      </w:r>
      <w:r w:rsidRPr="00A751E3">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A751E3">
        <w:rPr>
          <w:rFonts w:ascii="Times New Roman" w:hAnsi="Times New Roman"/>
          <w:i/>
          <w:sz w:val="28"/>
          <w:szCs w:val="28"/>
        </w:rPr>
        <w:t>Домашние птицы, приемы выращивания и ухода за птицами.</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751E3">
        <w:rPr>
          <w:rFonts w:ascii="Times New Roman" w:hAnsi="Times New Roman"/>
          <w:i/>
          <w:sz w:val="28"/>
          <w:szCs w:val="28"/>
        </w:rPr>
        <w:t>рассудочное поведение</w:t>
      </w:r>
      <w:r w:rsidRPr="00A751E3">
        <w:rPr>
          <w:rFonts w:ascii="Times New Roman" w:hAnsi="Times New Roman"/>
          <w:sz w:val="28"/>
          <w:szCs w:val="28"/>
        </w:rPr>
        <w:t xml:space="preserve">. Размножение и развитие </w:t>
      </w:r>
      <w:r w:rsidRPr="00A751E3">
        <w:rPr>
          <w:rFonts w:ascii="Times New Roman" w:hAnsi="Times New Roman"/>
          <w:sz w:val="28"/>
          <w:szCs w:val="28"/>
        </w:rPr>
        <w:lastRenderedPageBreak/>
        <w:t xml:space="preserve">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751E3">
        <w:rPr>
          <w:rFonts w:ascii="Times New Roman" w:hAnsi="Times New Roman"/>
          <w:i/>
          <w:sz w:val="28"/>
          <w:szCs w:val="28"/>
        </w:rPr>
        <w:t>Многообразие птиц и млекопитающих родного края.</w:t>
      </w:r>
    </w:p>
    <w:p w:rsidR="00E11496" w:rsidRPr="00A751E3" w:rsidRDefault="00E11496" w:rsidP="0042789C">
      <w:pPr>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Человек и его здоровье</w:t>
      </w:r>
    </w:p>
    <w:p w:rsidR="00E11496" w:rsidRPr="00A751E3" w:rsidRDefault="00D42A5F" w:rsidP="0042789C">
      <w:pPr>
        <w:suppressAutoHyphens/>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Введение в науки о человеке</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Об</w:t>
      </w:r>
      <w:r w:rsidR="00D42A5F" w:rsidRPr="00A751E3">
        <w:rPr>
          <w:rFonts w:ascii="Times New Roman" w:hAnsi="Times New Roman"/>
          <w:b/>
          <w:bCs/>
          <w:sz w:val="28"/>
          <w:szCs w:val="28"/>
        </w:rPr>
        <w:t>щие свойства организма человека</w:t>
      </w:r>
    </w:p>
    <w:p w:rsidR="00E11496" w:rsidRPr="00A751E3" w:rsidRDefault="00E11496" w:rsidP="0042789C">
      <w:pPr>
        <w:suppressAutoHyphens/>
        <w:autoSpaceDE w:val="0"/>
        <w:autoSpaceDN w:val="0"/>
        <w:adjustRightInd w:val="0"/>
        <w:spacing w:after="0"/>
        <w:ind w:left="426"/>
        <w:jc w:val="both"/>
        <w:rPr>
          <w:rFonts w:ascii="Times New Roman" w:hAnsi="Times New Roman"/>
          <w:i/>
          <w:sz w:val="28"/>
          <w:szCs w:val="28"/>
        </w:rPr>
      </w:pPr>
      <w:r w:rsidRPr="00A751E3">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Нейрогуморальн</w:t>
      </w:r>
      <w:r w:rsidR="00D42A5F" w:rsidRPr="00A751E3">
        <w:rPr>
          <w:rFonts w:ascii="Times New Roman" w:hAnsi="Times New Roman"/>
          <w:b/>
          <w:bCs/>
          <w:sz w:val="28"/>
          <w:szCs w:val="28"/>
        </w:rPr>
        <w:t>ая регуляция функций организма</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bCs/>
          <w:sz w:val="28"/>
          <w:szCs w:val="28"/>
        </w:rPr>
      </w:pPr>
      <w:r w:rsidRPr="00A751E3">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bCs/>
          <w:sz w:val="28"/>
          <w:szCs w:val="28"/>
        </w:rPr>
      </w:pPr>
      <w:r w:rsidRPr="00A751E3">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751E3">
        <w:rPr>
          <w:rFonts w:ascii="Times New Roman" w:hAnsi="Times New Roman"/>
          <w:bCs/>
          <w:i/>
          <w:sz w:val="28"/>
          <w:szCs w:val="28"/>
        </w:rPr>
        <w:t>Особенности развития головного мозга человека и его функциональная асимметрия.</w:t>
      </w:r>
      <w:r w:rsidRPr="00A751E3">
        <w:rPr>
          <w:rFonts w:ascii="Times New Roman" w:hAnsi="Times New Roman"/>
          <w:bCs/>
          <w:sz w:val="28"/>
          <w:szCs w:val="28"/>
        </w:rPr>
        <w:t xml:space="preserve"> Нарушения деятельности нервной системы и их предупреждение.</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bCs/>
          <w:sz w:val="28"/>
          <w:szCs w:val="28"/>
        </w:rPr>
      </w:pPr>
      <w:r w:rsidRPr="00A751E3">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751E3">
        <w:rPr>
          <w:rFonts w:ascii="Times New Roman" w:hAnsi="Times New Roman"/>
          <w:bCs/>
          <w:i/>
          <w:sz w:val="28"/>
          <w:szCs w:val="28"/>
        </w:rPr>
        <w:t>эпифиз</w:t>
      </w:r>
      <w:r w:rsidRPr="00A751E3">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A751E3" w:rsidRDefault="00E11496" w:rsidP="0042789C">
      <w:pPr>
        <w:tabs>
          <w:tab w:val="num" w:pos="851"/>
        </w:tabs>
        <w:suppressAutoHyphens/>
        <w:autoSpaceDE w:val="0"/>
        <w:autoSpaceDN w:val="0"/>
        <w:adjustRightInd w:val="0"/>
        <w:spacing w:after="0"/>
        <w:ind w:left="426"/>
        <w:contextualSpacing/>
        <w:jc w:val="both"/>
        <w:rPr>
          <w:rFonts w:ascii="Times New Roman" w:hAnsi="Times New Roman"/>
          <w:bCs/>
          <w:sz w:val="28"/>
          <w:szCs w:val="28"/>
        </w:rPr>
      </w:pPr>
      <w:r w:rsidRPr="00A751E3">
        <w:rPr>
          <w:rFonts w:ascii="Times New Roman" w:hAnsi="Times New Roman"/>
          <w:b/>
          <w:bCs/>
          <w:sz w:val="28"/>
          <w:szCs w:val="28"/>
        </w:rPr>
        <w:t>Опора и движение</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 xml:space="preserve">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w:t>
      </w:r>
      <w:r w:rsidRPr="00A751E3">
        <w:rPr>
          <w:rFonts w:ascii="Times New Roman" w:hAnsi="Times New Roman"/>
          <w:sz w:val="28"/>
          <w:szCs w:val="28"/>
        </w:rPr>
        <w:lastRenderedPageBreak/>
        <w:t>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A751E3" w:rsidRDefault="00D42A5F" w:rsidP="0042789C">
      <w:pPr>
        <w:suppressAutoHyphens/>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Кровь и кровообращение</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 xml:space="preserve">Функции крови илимфы. Поддержание постоянства внутренней среды. </w:t>
      </w:r>
      <w:r w:rsidRPr="00A751E3">
        <w:rPr>
          <w:rFonts w:ascii="Times New Roman" w:hAnsi="Times New Roman"/>
          <w:i/>
          <w:sz w:val="28"/>
          <w:szCs w:val="28"/>
        </w:rPr>
        <w:t>Гомеостаз</w:t>
      </w:r>
      <w:r w:rsidRPr="00A751E3">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751E3">
        <w:rPr>
          <w:rFonts w:ascii="Times New Roman" w:hAnsi="Times New Roman"/>
          <w:i/>
          <w:sz w:val="28"/>
          <w:szCs w:val="28"/>
        </w:rPr>
        <w:t>Значение работ Л.Пастера и И.И. Мечникова в области иммунитета.</w:t>
      </w:r>
      <w:r w:rsidRPr="00A751E3">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751E3">
        <w:rPr>
          <w:rFonts w:ascii="Times New Roman" w:hAnsi="Times New Roman"/>
          <w:i/>
          <w:sz w:val="28"/>
          <w:szCs w:val="28"/>
        </w:rPr>
        <w:t xml:space="preserve">Движение лимфы по сосудам. </w:t>
      </w:r>
      <w:r w:rsidRPr="00A751E3">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A751E3" w:rsidRDefault="00D42A5F" w:rsidP="0042789C">
      <w:pPr>
        <w:suppressAutoHyphens/>
        <w:overflowPunct w:val="0"/>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Дыхание</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Дыхательная система:строение ифункции.</w:t>
      </w:r>
      <w:r w:rsidRPr="00A751E3">
        <w:rPr>
          <w:rFonts w:ascii="Times New Roman" w:hAnsi="Times New Roman"/>
          <w:bCs/>
          <w:sz w:val="28"/>
          <w:szCs w:val="28"/>
        </w:rPr>
        <w:t xml:space="preserve"> Этапы дыхания</w:t>
      </w:r>
      <w:r w:rsidRPr="00A751E3">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A751E3" w:rsidRDefault="00D42A5F" w:rsidP="0042789C">
      <w:pPr>
        <w:tabs>
          <w:tab w:val="num" w:pos="851"/>
        </w:tabs>
        <w:suppressAutoHyphens/>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Пищеварение</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Питание.</w:t>
      </w:r>
      <w:r w:rsidRPr="00A751E3">
        <w:rPr>
          <w:rFonts w:ascii="Times New Roman" w:hAnsi="Times New Roman"/>
          <w:bCs/>
          <w:sz w:val="28"/>
          <w:szCs w:val="28"/>
        </w:rPr>
        <w:t xml:space="preserve"> Пищеварение. </w:t>
      </w:r>
      <w:r w:rsidRPr="00A751E3">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A751E3" w:rsidRDefault="00D42A5F" w:rsidP="0042789C">
      <w:pPr>
        <w:tabs>
          <w:tab w:val="num" w:pos="851"/>
        </w:tabs>
        <w:suppressAutoHyphens/>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Обмен веществ и энергии</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lastRenderedPageBreak/>
        <w:t xml:space="preserve">Поддержание температуры тела. </w:t>
      </w:r>
      <w:r w:rsidRPr="00A751E3">
        <w:rPr>
          <w:rFonts w:ascii="Times New Roman" w:hAnsi="Times New Roman"/>
          <w:i/>
          <w:sz w:val="28"/>
          <w:szCs w:val="28"/>
        </w:rPr>
        <w:t>Терморегуляция при разных условиях среды.</w:t>
      </w:r>
      <w:r w:rsidRPr="00A751E3">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A751E3" w:rsidRDefault="00D42A5F" w:rsidP="0042789C">
      <w:pPr>
        <w:suppressAutoHyphens/>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Выделение</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A751E3" w:rsidRDefault="00D42A5F" w:rsidP="0042789C">
      <w:pPr>
        <w:suppressAutoHyphens/>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Размножение и развитие</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 xml:space="preserve">Половая система: строение и функции. Оплодотворение и внутриутробное развитие. </w:t>
      </w:r>
      <w:r w:rsidRPr="00A751E3">
        <w:rPr>
          <w:rFonts w:ascii="Times New Roman" w:hAnsi="Times New Roman"/>
          <w:i/>
          <w:sz w:val="28"/>
          <w:szCs w:val="28"/>
        </w:rPr>
        <w:t>Роды.</w:t>
      </w:r>
      <w:r w:rsidRPr="00A751E3">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46" w:name="page17"/>
      <w:bookmarkEnd w:id="246"/>
      <w:r w:rsidRPr="00A751E3">
        <w:rPr>
          <w:rFonts w:ascii="Times New Roman" w:hAnsi="Times New Roman"/>
          <w:sz w:val="28"/>
          <w:szCs w:val="28"/>
        </w:rPr>
        <w:t xml:space="preserve"> передающиеся половым путем и их профилактика. ВИЧ, профилактика СПИДа.</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С</w:t>
      </w:r>
      <w:r w:rsidR="00D42A5F" w:rsidRPr="00A751E3">
        <w:rPr>
          <w:rFonts w:ascii="Times New Roman" w:hAnsi="Times New Roman"/>
          <w:b/>
          <w:bCs/>
          <w:sz w:val="28"/>
          <w:szCs w:val="28"/>
        </w:rPr>
        <w:t>енсорные системы (анализаторы)</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Высшая нерв</w:t>
      </w:r>
      <w:r w:rsidR="00D42A5F" w:rsidRPr="00A751E3">
        <w:rPr>
          <w:rFonts w:ascii="Times New Roman" w:hAnsi="Times New Roman"/>
          <w:b/>
          <w:bCs/>
          <w:sz w:val="28"/>
          <w:szCs w:val="28"/>
        </w:rPr>
        <w:t>ная деятельность</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 xml:space="preserve">Высшая нервная деятельность человека, </w:t>
      </w:r>
      <w:r w:rsidRPr="00A751E3">
        <w:rPr>
          <w:rFonts w:ascii="Times New Roman" w:hAnsi="Times New Roman"/>
          <w:i/>
          <w:sz w:val="28"/>
          <w:szCs w:val="28"/>
        </w:rPr>
        <w:t>работы И. М. Сеченова, И. П. Павлова,А. А. Ухтомского и П. К. Анохина.</w:t>
      </w:r>
      <w:r w:rsidRPr="00A751E3">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751E3">
        <w:rPr>
          <w:rFonts w:ascii="Times New Roman" w:hAnsi="Times New Roman"/>
          <w:i/>
          <w:sz w:val="28"/>
          <w:szCs w:val="28"/>
        </w:rPr>
        <w:t>Значение интеллектуальных, творческих и эстетических потребностей.</w:t>
      </w:r>
      <w:r w:rsidRPr="00A751E3">
        <w:rPr>
          <w:rFonts w:ascii="Times New Roman" w:hAnsi="Times New Roman"/>
          <w:sz w:val="28"/>
          <w:szCs w:val="28"/>
        </w:rPr>
        <w:t xml:space="preserve"> Роль обучения и воспитания в развитии психики и поведения человека.</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 xml:space="preserve">Здоровье человека и </w:t>
      </w:r>
      <w:r w:rsidR="00D42A5F" w:rsidRPr="00A751E3">
        <w:rPr>
          <w:rFonts w:ascii="Times New Roman" w:hAnsi="Times New Roman"/>
          <w:b/>
          <w:bCs/>
          <w:sz w:val="28"/>
          <w:szCs w:val="28"/>
        </w:rPr>
        <w:t>его охрана</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w:t>
      </w:r>
      <w:r w:rsidRPr="00A751E3">
        <w:rPr>
          <w:rFonts w:ascii="Times New Roman" w:hAnsi="Times New Roman"/>
          <w:sz w:val="28"/>
          <w:szCs w:val="28"/>
        </w:rPr>
        <w:lastRenderedPageBreak/>
        <w:t>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sz w:val="28"/>
          <w:szCs w:val="28"/>
        </w:rPr>
        <w:t xml:space="preserve">Человек и окружающая среда. </w:t>
      </w:r>
      <w:r w:rsidRPr="00A751E3">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A751E3">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A751E3" w:rsidRDefault="00E11496" w:rsidP="0042789C">
      <w:pPr>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Общие биологические закономерности</w:t>
      </w:r>
    </w:p>
    <w:p w:rsidR="00E11496" w:rsidRPr="00A751E3" w:rsidRDefault="00D42A5F" w:rsidP="0042789C">
      <w:pPr>
        <w:suppressAutoHyphens/>
        <w:overflowPunct w:val="0"/>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Биология как наука</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i/>
          <w:sz w:val="28"/>
          <w:szCs w:val="28"/>
        </w:rPr>
      </w:pPr>
      <w:r w:rsidRPr="00A751E3">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A751E3">
        <w:rPr>
          <w:rFonts w:ascii="Times New Roman" w:hAnsi="Times New Roman"/>
          <w:i/>
          <w:sz w:val="28"/>
          <w:szCs w:val="28"/>
        </w:rPr>
        <w:t>Живые природные объекты как система. Классификация живых природных объектов.</w:t>
      </w:r>
    </w:p>
    <w:p w:rsidR="00E11496" w:rsidRPr="00A751E3" w:rsidRDefault="00D42A5F" w:rsidP="0042789C">
      <w:pPr>
        <w:suppressAutoHyphens/>
        <w:overflowPunct w:val="0"/>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Клетка</w:t>
      </w:r>
    </w:p>
    <w:p w:rsidR="00E11496" w:rsidRPr="00A751E3" w:rsidRDefault="00E11496" w:rsidP="0042789C">
      <w:pPr>
        <w:suppressAutoHyphens/>
        <w:overflowPunct w:val="0"/>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751E3">
        <w:rPr>
          <w:rFonts w:ascii="Times New Roman" w:hAnsi="Times New Roman"/>
          <w:i/>
          <w:sz w:val="28"/>
          <w:szCs w:val="28"/>
        </w:rPr>
        <w:t>Нарушения в строении и функционировании клеток – одна из причин заболевания организма.</w:t>
      </w:r>
      <w:r w:rsidRPr="00A751E3">
        <w:rPr>
          <w:rFonts w:ascii="Times New Roman" w:hAnsi="Times New Roman"/>
          <w:sz w:val="28"/>
          <w:szCs w:val="28"/>
        </w:rPr>
        <w:t xml:space="preserve"> Деление клетки – основа размножения, роста и развития организмов. </w:t>
      </w:r>
    </w:p>
    <w:p w:rsidR="00E11496" w:rsidRPr="00A751E3" w:rsidRDefault="00D42A5F" w:rsidP="0042789C">
      <w:pPr>
        <w:suppressAutoHyphens/>
        <w:overflowPunct w:val="0"/>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Организм</w:t>
      </w:r>
    </w:p>
    <w:p w:rsidR="00E11496" w:rsidRPr="00A751E3" w:rsidRDefault="00E11496" w:rsidP="0042789C">
      <w:pPr>
        <w:suppressAutoHyphens/>
        <w:overflowPunct w:val="0"/>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751E3">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A751E3">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A751E3" w:rsidRDefault="00D42A5F" w:rsidP="0042789C">
      <w:pPr>
        <w:suppressAutoHyphens/>
        <w:overflowPunct w:val="0"/>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Вид</w:t>
      </w:r>
    </w:p>
    <w:p w:rsidR="00E11496" w:rsidRPr="00A751E3" w:rsidRDefault="00E11496" w:rsidP="0042789C">
      <w:pPr>
        <w:tabs>
          <w:tab w:val="left" w:pos="0"/>
        </w:tabs>
        <w:suppressAutoHyphens/>
        <w:overflowPunct w:val="0"/>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bCs/>
          <w:sz w:val="28"/>
          <w:szCs w:val="28"/>
        </w:rPr>
        <w:t xml:space="preserve">Вид, признаки вида. </w:t>
      </w:r>
      <w:r w:rsidRPr="00A751E3">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w:t>
      </w:r>
      <w:r w:rsidRPr="00A751E3">
        <w:rPr>
          <w:rFonts w:ascii="Times New Roman" w:hAnsi="Times New Roman"/>
          <w:sz w:val="28"/>
          <w:szCs w:val="28"/>
        </w:rPr>
        <w:lastRenderedPageBreak/>
        <w:t xml:space="preserve">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751E3">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A751E3">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A751E3" w:rsidRDefault="00D42A5F" w:rsidP="0042789C">
      <w:pPr>
        <w:suppressAutoHyphens/>
        <w:autoSpaceDE w:val="0"/>
        <w:autoSpaceDN w:val="0"/>
        <w:adjustRightInd w:val="0"/>
        <w:spacing w:after="0"/>
        <w:ind w:left="426"/>
        <w:contextualSpacing/>
        <w:jc w:val="both"/>
        <w:rPr>
          <w:rFonts w:ascii="Times New Roman" w:hAnsi="Times New Roman"/>
          <w:b/>
          <w:bCs/>
          <w:sz w:val="28"/>
          <w:szCs w:val="28"/>
        </w:rPr>
      </w:pPr>
      <w:r w:rsidRPr="00A751E3">
        <w:rPr>
          <w:rFonts w:ascii="Times New Roman" w:hAnsi="Times New Roman"/>
          <w:b/>
          <w:bCs/>
          <w:sz w:val="28"/>
          <w:szCs w:val="28"/>
        </w:rPr>
        <w:t>Экосистемы</w:t>
      </w:r>
    </w:p>
    <w:p w:rsidR="00E11496" w:rsidRPr="00A751E3" w:rsidRDefault="00E11496" w:rsidP="0042789C">
      <w:pPr>
        <w:suppressAutoHyphens/>
        <w:autoSpaceDE w:val="0"/>
        <w:autoSpaceDN w:val="0"/>
        <w:adjustRightInd w:val="0"/>
        <w:spacing w:after="0"/>
        <w:ind w:left="426"/>
        <w:contextualSpacing/>
        <w:jc w:val="both"/>
        <w:rPr>
          <w:rFonts w:ascii="Times New Roman" w:hAnsi="Times New Roman"/>
          <w:sz w:val="28"/>
          <w:szCs w:val="28"/>
        </w:rPr>
      </w:pPr>
      <w:r w:rsidRPr="00A751E3">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751E3">
        <w:rPr>
          <w:rFonts w:ascii="Times New Roman" w:hAnsi="Times New Roman"/>
          <w:sz w:val="28"/>
          <w:szCs w:val="28"/>
        </w:rPr>
        <w:t xml:space="preserve">иогеоценоз). Агроэкосистема (агроценоз) как искусственное сообщество организмов. </w:t>
      </w:r>
      <w:r w:rsidRPr="00A751E3">
        <w:rPr>
          <w:rFonts w:ascii="Times New Roman" w:hAnsi="Times New Roman"/>
          <w:i/>
          <w:sz w:val="28"/>
          <w:szCs w:val="28"/>
        </w:rPr>
        <w:t>Круговорот веществ и поток энергии в биогеоценозах.</w:t>
      </w:r>
      <w:r w:rsidRPr="00A751E3">
        <w:rPr>
          <w:rFonts w:ascii="Times New Roman" w:hAnsi="Times New Roman"/>
          <w:sz w:val="28"/>
          <w:szCs w:val="28"/>
        </w:rPr>
        <w:t>Биосфера–глобальная экосистема. В. И.  Вернадский – основоположник учения о биосфере. Структура</w:t>
      </w:r>
      <w:bookmarkStart w:id="247" w:name="page23"/>
      <w:bookmarkEnd w:id="247"/>
      <w:r w:rsidRPr="00A751E3">
        <w:rPr>
          <w:rFonts w:ascii="Times New Roman" w:hAnsi="Times New Roman"/>
          <w:sz w:val="28"/>
          <w:szCs w:val="28"/>
        </w:rPr>
        <w:t xml:space="preserve"> биосферы. Распространение и роль живого вещества в биосфере.</w:t>
      </w:r>
      <w:r w:rsidRPr="00A751E3">
        <w:rPr>
          <w:rFonts w:ascii="Times New Roman" w:hAnsi="Times New Roman"/>
          <w:i/>
          <w:sz w:val="28"/>
          <w:szCs w:val="28"/>
        </w:rPr>
        <w:t xml:space="preserve"> Ноосфера.Краткая история эволюции биосферы.</w:t>
      </w:r>
      <w:r w:rsidRPr="00A751E3">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A751E3" w:rsidRDefault="00E11496" w:rsidP="0042789C">
      <w:pPr>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Примерный список лабораторных и практических работ по разделу «Живые организмы»:</w:t>
      </w:r>
    </w:p>
    <w:p w:rsidR="00E11496" w:rsidRPr="00A751E3" w:rsidRDefault="00E11496" w:rsidP="0042789C">
      <w:pPr>
        <w:numPr>
          <w:ilvl w:val="0"/>
          <w:numId w:val="58"/>
        </w:numPr>
        <w:tabs>
          <w:tab w:val="left" w:pos="426"/>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Изучение устройства увеличительных приборов и правил работы с ними; </w:t>
      </w:r>
    </w:p>
    <w:p w:rsidR="00E11496" w:rsidRPr="00A751E3" w:rsidRDefault="00E11496" w:rsidP="0042789C">
      <w:pPr>
        <w:numPr>
          <w:ilvl w:val="0"/>
          <w:numId w:val="58"/>
        </w:numPr>
        <w:tabs>
          <w:tab w:val="left" w:pos="426"/>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Приготовление микропрепарата кожицы чешуи лука (мякоти плода томата); </w:t>
      </w:r>
    </w:p>
    <w:p w:rsidR="00E11496" w:rsidRPr="00A751E3" w:rsidRDefault="00E11496" w:rsidP="0042789C">
      <w:pPr>
        <w:numPr>
          <w:ilvl w:val="0"/>
          <w:numId w:val="58"/>
        </w:numPr>
        <w:tabs>
          <w:tab w:val="left" w:pos="426"/>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Изучение органов цветкового растения; </w:t>
      </w:r>
    </w:p>
    <w:p w:rsidR="00E11496" w:rsidRPr="00A751E3" w:rsidRDefault="00E11496" w:rsidP="0042789C">
      <w:pPr>
        <w:numPr>
          <w:ilvl w:val="0"/>
          <w:numId w:val="58"/>
        </w:numPr>
        <w:tabs>
          <w:tab w:val="left" w:pos="426"/>
        </w:tabs>
        <w:overflowPunct w:val="0"/>
        <w:autoSpaceDE w:val="0"/>
        <w:autoSpaceDN w:val="0"/>
        <w:adjustRightInd w:val="0"/>
        <w:spacing w:after="0"/>
        <w:ind w:left="426" w:firstLine="0"/>
        <w:jc w:val="both"/>
        <w:rPr>
          <w:rFonts w:ascii="Times New Roman" w:hAnsi="Times New Roman"/>
          <w:sz w:val="28"/>
          <w:szCs w:val="28"/>
          <w:lang w:val="en-US"/>
        </w:rPr>
      </w:pPr>
      <w:r w:rsidRPr="00A751E3">
        <w:rPr>
          <w:rFonts w:ascii="Times New Roman" w:hAnsi="Times New Roman"/>
          <w:sz w:val="28"/>
          <w:szCs w:val="28"/>
          <w:lang w:val="en-US"/>
        </w:rPr>
        <w:t xml:space="preserve">Изучение строения позвоночного животного; </w:t>
      </w:r>
    </w:p>
    <w:p w:rsidR="00E11496" w:rsidRPr="00A751E3" w:rsidRDefault="00E11496" w:rsidP="0042789C">
      <w:pPr>
        <w:numPr>
          <w:ilvl w:val="0"/>
          <w:numId w:val="58"/>
        </w:numPr>
        <w:tabs>
          <w:tab w:val="left" w:pos="426"/>
        </w:tabs>
        <w:overflowPunct w:val="0"/>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t xml:space="preserve">Выявление передвижение воды и минеральных веществ в растении; </w:t>
      </w:r>
    </w:p>
    <w:p w:rsidR="00E11496" w:rsidRPr="00A751E3" w:rsidRDefault="00E11496" w:rsidP="0042789C">
      <w:pPr>
        <w:numPr>
          <w:ilvl w:val="0"/>
          <w:numId w:val="58"/>
        </w:numPr>
        <w:tabs>
          <w:tab w:val="left" w:pos="426"/>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Изучение строения семян однодольных и двудольных растений; </w:t>
      </w:r>
    </w:p>
    <w:p w:rsidR="00E11496" w:rsidRPr="00A751E3" w:rsidRDefault="00E11496" w:rsidP="0042789C">
      <w:pPr>
        <w:numPr>
          <w:ilvl w:val="0"/>
          <w:numId w:val="58"/>
        </w:numPr>
        <w:tabs>
          <w:tab w:val="left" w:pos="426"/>
        </w:tabs>
        <w:overflowPunct w:val="0"/>
        <w:autoSpaceDE w:val="0"/>
        <w:autoSpaceDN w:val="0"/>
        <w:adjustRightInd w:val="0"/>
        <w:spacing w:after="0"/>
        <w:ind w:left="426" w:firstLine="0"/>
        <w:jc w:val="both"/>
        <w:rPr>
          <w:rFonts w:ascii="Times New Roman" w:hAnsi="Times New Roman"/>
          <w:sz w:val="28"/>
          <w:szCs w:val="28"/>
          <w:lang w:val="en-US"/>
        </w:rPr>
      </w:pPr>
      <w:r w:rsidRPr="00A751E3">
        <w:rPr>
          <w:rFonts w:ascii="Times New Roman" w:hAnsi="Times New Roman"/>
          <w:i/>
          <w:sz w:val="28"/>
          <w:szCs w:val="28"/>
          <w:lang w:val="en-US"/>
        </w:rPr>
        <w:t>Изучение строения водорослей</w:t>
      </w:r>
      <w:r w:rsidRPr="00A751E3">
        <w:rPr>
          <w:rFonts w:ascii="Times New Roman" w:hAnsi="Times New Roman"/>
          <w:sz w:val="28"/>
          <w:szCs w:val="28"/>
          <w:lang w:val="en-US"/>
        </w:rPr>
        <w:t xml:space="preserve">; </w:t>
      </w:r>
    </w:p>
    <w:p w:rsidR="00E11496" w:rsidRPr="00A751E3" w:rsidRDefault="00E11496" w:rsidP="0042789C">
      <w:pPr>
        <w:numPr>
          <w:ilvl w:val="0"/>
          <w:numId w:val="58"/>
        </w:numPr>
        <w:tabs>
          <w:tab w:val="left" w:pos="426"/>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Изучение внешнего строения мхов (на местных видах); </w:t>
      </w:r>
    </w:p>
    <w:p w:rsidR="00E11496" w:rsidRPr="00A751E3" w:rsidRDefault="00E11496" w:rsidP="00E501E6">
      <w:pPr>
        <w:numPr>
          <w:ilvl w:val="0"/>
          <w:numId w:val="58"/>
        </w:numPr>
        <w:tabs>
          <w:tab w:val="left" w:pos="426"/>
          <w:tab w:val="right" w:pos="851"/>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Изучение внешнего строения папоротника (хвоща); </w:t>
      </w:r>
    </w:p>
    <w:p w:rsidR="00E11496" w:rsidRPr="00A751E3" w:rsidRDefault="00E11496" w:rsidP="00E501E6">
      <w:pPr>
        <w:numPr>
          <w:ilvl w:val="0"/>
          <w:numId w:val="58"/>
        </w:numPr>
        <w:tabs>
          <w:tab w:val="left" w:pos="426"/>
          <w:tab w:val="right" w:pos="851"/>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Изучение внешнего строения хвои, шишек и семян голосеменных растений; </w:t>
      </w:r>
    </w:p>
    <w:p w:rsidR="00E11496" w:rsidRPr="00A751E3" w:rsidRDefault="00E11496" w:rsidP="00E501E6">
      <w:pPr>
        <w:numPr>
          <w:ilvl w:val="0"/>
          <w:numId w:val="58"/>
        </w:numPr>
        <w:tabs>
          <w:tab w:val="left" w:pos="426"/>
          <w:tab w:val="right" w:pos="851"/>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Изучение внешнего строения покрытосеменных растений; </w:t>
      </w:r>
    </w:p>
    <w:p w:rsidR="00E11496" w:rsidRPr="00A751E3" w:rsidRDefault="00E11496" w:rsidP="00E501E6">
      <w:pPr>
        <w:numPr>
          <w:ilvl w:val="0"/>
          <w:numId w:val="58"/>
        </w:numPr>
        <w:tabs>
          <w:tab w:val="left" w:pos="426"/>
          <w:tab w:val="right" w:pos="851"/>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Определение признаков класса в строении растений; </w:t>
      </w:r>
    </w:p>
    <w:p w:rsidR="00E11496" w:rsidRPr="00A751E3" w:rsidRDefault="00E11496" w:rsidP="00E501E6">
      <w:pPr>
        <w:numPr>
          <w:ilvl w:val="0"/>
          <w:numId w:val="58"/>
        </w:numPr>
        <w:tabs>
          <w:tab w:val="left" w:pos="426"/>
          <w:tab w:val="right" w:pos="851"/>
        </w:tabs>
        <w:overflowPunct w:val="0"/>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A751E3" w:rsidRDefault="00E11496" w:rsidP="00E501E6">
      <w:pPr>
        <w:numPr>
          <w:ilvl w:val="0"/>
          <w:numId w:val="58"/>
        </w:numPr>
        <w:tabs>
          <w:tab w:val="left" w:pos="426"/>
          <w:tab w:val="right" w:pos="851"/>
        </w:tabs>
        <w:overflowPunct w:val="0"/>
        <w:autoSpaceDE w:val="0"/>
        <w:autoSpaceDN w:val="0"/>
        <w:adjustRightInd w:val="0"/>
        <w:spacing w:after="0"/>
        <w:ind w:left="426" w:firstLine="0"/>
        <w:jc w:val="both"/>
        <w:rPr>
          <w:rFonts w:ascii="Times New Roman" w:hAnsi="Times New Roman"/>
          <w:sz w:val="28"/>
          <w:szCs w:val="28"/>
          <w:lang w:val="en-US"/>
        </w:rPr>
      </w:pPr>
      <w:r w:rsidRPr="00A751E3">
        <w:rPr>
          <w:rFonts w:ascii="Times New Roman" w:hAnsi="Times New Roman"/>
          <w:sz w:val="28"/>
          <w:szCs w:val="28"/>
          <w:lang w:val="en-US"/>
        </w:rPr>
        <w:t xml:space="preserve">Изучение строения плесневых грибов; </w:t>
      </w:r>
    </w:p>
    <w:p w:rsidR="00E11496" w:rsidRPr="00A751E3" w:rsidRDefault="00E11496" w:rsidP="00E501E6">
      <w:pPr>
        <w:numPr>
          <w:ilvl w:val="0"/>
          <w:numId w:val="58"/>
        </w:numPr>
        <w:tabs>
          <w:tab w:val="left" w:pos="426"/>
          <w:tab w:val="right" w:pos="851"/>
        </w:tabs>
        <w:overflowPunct w:val="0"/>
        <w:autoSpaceDE w:val="0"/>
        <w:autoSpaceDN w:val="0"/>
        <w:adjustRightInd w:val="0"/>
        <w:spacing w:after="0"/>
        <w:ind w:left="426" w:firstLine="0"/>
        <w:jc w:val="both"/>
        <w:rPr>
          <w:rFonts w:ascii="Times New Roman" w:hAnsi="Times New Roman"/>
          <w:sz w:val="28"/>
          <w:szCs w:val="28"/>
          <w:lang w:val="en-US"/>
        </w:rPr>
      </w:pPr>
      <w:r w:rsidRPr="00A751E3">
        <w:rPr>
          <w:rFonts w:ascii="Times New Roman" w:hAnsi="Times New Roman"/>
          <w:sz w:val="28"/>
          <w:szCs w:val="28"/>
          <w:lang w:val="en-US"/>
        </w:rPr>
        <w:t xml:space="preserve">Вегетативное размножение комнатных растений; </w:t>
      </w:r>
    </w:p>
    <w:p w:rsidR="00E11496" w:rsidRPr="00A751E3" w:rsidRDefault="00E11496" w:rsidP="00E501E6">
      <w:pPr>
        <w:numPr>
          <w:ilvl w:val="0"/>
          <w:numId w:val="58"/>
        </w:numPr>
        <w:tabs>
          <w:tab w:val="left" w:pos="426"/>
          <w:tab w:val="right" w:pos="851"/>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lastRenderedPageBreak/>
        <w:t xml:space="preserve">Изучение строения и передвижения одноклеточных животных; </w:t>
      </w:r>
    </w:p>
    <w:p w:rsidR="00E11496" w:rsidRPr="00A751E3" w:rsidRDefault="00E11496" w:rsidP="00E501E6">
      <w:pPr>
        <w:numPr>
          <w:ilvl w:val="0"/>
          <w:numId w:val="58"/>
        </w:numPr>
        <w:tabs>
          <w:tab w:val="left" w:pos="426"/>
          <w:tab w:val="right" w:pos="851"/>
        </w:tabs>
        <w:overflowPunct w:val="0"/>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A751E3" w:rsidRDefault="00E11496" w:rsidP="00E501E6">
      <w:pPr>
        <w:numPr>
          <w:ilvl w:val="0"/>
          <w:numId w:val="58"/>
        </w:numPr>
        <w:tabs>
          <w:tab w:val="left" w:pos="426"/>
          <w:tab w:val="right" w:pos="851"/>
        </w:tabs>
        <w:overflowPunct w:val="0"/>
        <w:autoSpaceDE w:val="0"/>
        <w:autoSpaceDN w:val="0"/>
        <w:adjustRightInd w:val="0"/>
        <w:spacing w:after="0"/>
        <w:ind w:left="426" w:firstLine="0"/>
        <w:jc w:val="both"/>
        <w:rPr>
          <w:rFonts w:ascii="Times New Roman" w:hAnsi="Times New Roman"/>
          <w:sz w:val="28"/>
          <w:szCs w:val="28"/>
          <w:lang w:val="en-US"/>
        </w:rPr>
      </w:pPr>
      <w:r w:rsidRPr="00A751E3">
        <w:rPr>
          <w:rFonts w:ascii="Times New Roman" w:hAnsi="Times New Roman"/>
          <w:sz w:val="28"/>
          <w:szCs w:val="28"/>
          <w:lang w:val="en-US"/>
        </w:rPr>
        <w:t xml:space="preserve">Изучение строения раковин моллюсков; </w:t>
      </w:r>
    </w:p>
    <w:p w:rsidR="00E11496" w:rsidRPr="00A751E3" w:rsidRDefault="00E11496" w:rsidP="00E501E6">
      <w:pPr>
        <w:numPr>
          <w:ilvl w:val="0"/>
          <w:numId w:val="58"/>
        </w:numPr>
        <w:tabs>
          <w:tab w:val="left" w:pos="426"/>
          <w:tab w:val="right" w:pos="851"/>
        </w:tabs>
        <w:overflowPunct w:val="0"/>
        <w:autoSpaceDE w:val="0"/>
        <w:autoSpaceDN w:val="0"/>
        <w:adjustRightInd w:val="0"/>
        <w:spacing w:after="0"/>
        <w:ind w:left="426" w:firstLine="0"/>
        <w:jc w:val="both"/>
        <w:rPr>
          <w:rFonts w:ascii="Times New Roman" w:hAnsi="Times New Roman"/>
          <w:sz w:val="28"/>
          <w:szCs w:val="28"/>
          <w:lang w:val="en-US"/>
        </w:rPr>
      </w:pPr>
      <w:r w:rsidRPr="00A751E3">
        <w:rPr>
          <w:rFonts w:ascii="Times New Roman" w:hAnsi="Times New Roman"/>
          <w:sz w:val="28"/>
          <w:szCs w:val="28"/>
          <w:lang w:val="en-US"/>
        </w:rPr>
        <w:t xml:space="preserve">Изучение внешнего строения насекомого; </w:t>
      </w:r>
    </w:p>
    <w:p w:rsidR="00E11496" w:rsidRPr="00A751E3" w:rsidRDefault="00E11496" w:rsidP="00E501E6">
      <w:pPr>
        <w:numPr>
          <w:ilvl w:val="0"/>
          <w:numId w:val="58"/>
        </w:numPr>
        <w:tabs>
          <w:tab w:val="left" w:pos="426"/>
          <w:tab w:val="right" w:pos="851"/>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Изучение типов развития насекомых; </w:t>
      </w:r>
    </w:p>
    <w:p w:rsidR="00E11496" w:rsidRPr="00A751E3" w:rsidRDefault="00E11496" w:rsidP="00E501E6">
      <w:pPr>
        <w:numPr>
          <w:ilvl w:val="0"/>
          <w:numId w:val="58"/>
        </w:numPr>
        <w:tabs>
          <w:tab w:val="left" w:pos="426"/>
          <w:tab w:val="right" w:pos="851"/>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Изучение внешнего строения и передвижения рыб; </w:t>
      </w:r>
    </w:p>
    <w:p w:rsidR="00E11496" w:rsidRPr="00A751E3" w:rsidRDefault="00E11496" w:rsidP="00E501E6">
      <w:pPr>
        <w:numPr>
          <w:ilvl w:val="0"/>
          <w:numId w:val="58"/>
        </w:numPr>
        <w:tabs>
          <w:tab w:val="left" w:pos="426"/>
          <w:tab w:val="right" w:pos="851"/>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Изучение внешнего строения и перьевого покрова птиц; </w:t>
      </w:r>
    </w:p>
    <w:p w:rsidR="00E11496" w:rsidRPr="00A751E3" w:rsidRDefault="00E11496" w:rsidP="00E501E6">
      <w:pPr>
        <w:numPr>
          <w:ilvl w:val="0"/>
          <w:numId w:val="58"/>
        </w:numPr>
        <w:tabs>
          <w:tab w:val="left" w:pos="426"/>
          <w:tab w:val="right" w:pos="851"/>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Изучение внешнего строения, скелета и зубной системы млекопитающих. </w:t>
      </w:r>
    </w:p>
    <w:p w:rsidR="00E11496" w:rsidRPr="00A751E3" w:rsidRDefault="00E11496" w:rsidP="0042789C">
      <w:pPr>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Примерный список экскурсий по разделу «Живые организмы»:</w:t>
      </w:r>
    </w:p>
    <w:p w:rsidR="00E11496" w:rsidRPr="00A751E3" w:rsidRDefault="00E11496" w:rsidP="0042789C">
      <w:pPr>
        <w:numPr>
          <w:ilvl w:val="0"/>
          <w:numId w:val="59"/>
        </w:numPr>
        <w:tabs>
          <w:tab w:val="clear" w:pos="720"/>
          <w:tab w:val="num" w:pos="284"/>
        </w:tabs>
        <w:overflowPunct w:val="0"/>
        <w:autoSpaceDE w:val="0"/>
        <w:autoSpaceDN w:val="0"/>
        <w:adjustRightInd w:val="0"/>
        <w:spacing w:after="0"/>
        <w:ind w:left="426" w:firstLine="0"/>
        <w:jc w:val="both"/>
        <w:rPr>
          <w:rFonts w:ascii="Times New Roman" w:hAnsi="Times New Roman"/>
          <w:sz w:val="28"/>
          <w:szCs w:val="28"/>
          <w:lang w:val="en-US"/>
        </w:rPr>
      </w:pPr>
      <w:r w:rsidRPr="00A751E3">
        <w:rPr>
          <w:rFonts w:ascii="Times New Roman" w:hAnsi="Times New Roman"/>
          <w:sz w:val="28"/>
          <w:szCs w:val="28"/>
          <w:lang w:val="en-US"/>
        </w:rPr>
        <w:t xml:space="preserve">Многообразие животных; </w:t>
      </w:r>
    </w:p>
    <w:p w:rsidR="00E11496" w:rsidRPr="00A751E3" w:rsidRDefault="00E11496" w:rsidP="0042789C">
      <w:pPr>
        <w:numPr>
          <w:ilvl w:val="0"/>
          <w:numId w:val="59"/>
        </w:numPr>
        <w:tabs>
          <w:tab w:val="clear" w:pos="720"/>
          <w:tab w:val="num" w:pos="284"/>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Осенние (зимние, весенние) явления в жизни растений и животных; </w:t>
      </w:r>
    </w:p>
    <w:p w:rsidR="00E11496" w:rsidRPr="00A751E3" w:rsidRDefault="00E11496" w:rsidP="0042789C">
      <w:pPr>
        <w:numPr>
          <w:ilvl w:val="0"/>
          <w:numId w:val="59"/>
        </w:numPr>
        <w:tabs>
          <w:tab w:val="clear" w:pos="720"/>
          <w:tab w:val="num" w:pos="284"/>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Разнообразие и роль членистоногих в природе родного края; </w:t>
      </w:r>
    </w:p>
    <w:p w:rsidR="00E11496" w:rsidRPr="00A751E3" w:rsidRDefault="00E11496" w:rsidP="0042789C">
      <w:pPr>
        <w:numPr>
          <w:ilvl w:val="0"/>
          <w:numId w:val="59"/>
        </w:numPr>
        <w:tabs>
          <w:tab w:val="clear" w:pos="720"/>
          <w:tab w:val="num" w:pos="284"/>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A751E3" w:rsidRDefault="00E11496" w:rsidP="0042789C">
      <w:pPr>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Примерный список лабораторных и практических работ по разделу«Человек и его здоровье»:</w:t>
      </w:r>
    </w:p>
    <w:p w:rsidR="00E11496" w:rsidRPr="00A751E3" w:rsidRDefault="00E11496" w:rsidP="0042789C">
      <w:pPr>
        <w:numPr>
          <w:ilvl w:val="0"/>
          <w:numId w:val="56"/>
        </w:numPr>
        <w:tabs>
          <w:tab w:val="clear" w:pos="720"/>
          <w:tab w:val="num" w:pos="284"/>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Выявление особенностей строения клеток разных тканей; </w:t>
      </w:r>
    </w:p>
    <w:p w:rsidR="00E11496" w:rsidRPr="00A751E3" w:rsidRDefault="00E11496" w:rsidP="0042789C">
      <w:pPr>
        <w:numPr>
          <w:ilvl w:val="0"/>
          <w:numId w:val="56"/>
        </w:numPr>
        <w:tabs>
          <w:tab w:val="clear" w:pos="720"/>
          <w:tab w:val="num" w:pos="284"/>
        </w:tabs>
        <w:overflowPunct w:val="0"/>
        <w:autoSpaceDE w:val="0"/>
        <w:autoSpaceDN w:val="0"/>
        <w:adjustRightInd w:val="0"/>
        <w:spacing w:after="0"/>
        <w:ind w:left="426" w:firstLine="0"/>
        <w:jc w:val="both"/>
        <w:rPr>
          <w:rFonts w:ascii="Times New Roman" w:hAnsi="Times New Roman"/>
          <w:i/>
          <w:sz w:val="28"/>
          <w:szCs w:val="28"/>
          <w:lang w:val="en-US"/>
        </w:rPr>
      </w:pPr>
      <w:r w:rsidRPr="00A751E3">
        <w:rPr>
          <w:rFonts w:ascii="Times New Roman" w:hAnsi="Times New Roman"/>
          <w:i/>
          <w:sz w:val="28"/>
          <w:szCs w:val="28"/>
        </w:rPr>
        <w:t>Изучение с</w:t>
      </w:r>
      <w:r w:rsidRPr="00A751E3">
        <w:rPr>
          <w:rFonts w:ascii="Times New Roman" w:hAnsi="Times New Roman"/>
          <w:i/>
          <w:sz w:val="28"/>
          <w:szCs w:val="28"/>
          <w:lang w:val="en-US"/>
        </w:rPr>
        <w:t>троени</w:t>
      </w:r>
      <w:r w:rsidRPr="00A751E3">
        <w:rPr>
          <w:rFonts w:ascii="Times New Roman" w:hAnsi="Times New Roman"/>
          <w:i/>
          <w:sz w:val="28"/>
          <w:szCs w:val="28"/>
        </w:rPr>
        <w:t>я</w:t>
      </w:r>
      <w:r w:rsidRPr="00A751E3">
        <w:rPr>
          <w:rFonts w:ascii="Times New Roman" w:hAnsi="Times New Roman"/>
          <w:i/>
          <w:sz w:val="28"/>
          <w:szCs w:val="28"/>
          <w:lang w:val="en-US"/>
        </w:rPr>
        <w:t xml:space="preserve"> головного мозга; </w:t>
      </w:r>
    </w:p>
    <w:p w:rsidR="00E11496" w:rsidRPr="00A751E3" w:rsidRDefault="00E11496" w:rsidP="0042789C">
      <w:pPr>
        <w:numPr>
          <w:ilvl w:val="0"/>
          <w:numId w:val="56"/>
        </w:numPr>
        <w:tabs>
          <w:tab w:val="clear" w:pos="720"/>
          <w:tab w:val="num" w:pos="284"/>
        </w:tabs>
        <w:overflowPunct w:val="0"/>
        <w:autoSpaceDE w:val="0"/>
        <w:autoSpaceDN w:val="0"/>
        <w:adjustRightInd w:val="0"/>
        <w:spacing w:after="0"/>
        <w:ind w:left="426" w:firstLine="0"/>
        <w:jc w:val="both"/>
        <w:rPr>
          <w:rFonts w:ascii="Times New Roman" w:hAnsi="Times New Roman"/>
          <w:i/>
          <w:sz w:val="28"/>
          <w:szCs w:val="28"/>
          <w:lang w:val="en-US"/>
        </w:rPr>
      </w:pPr>
      <w:r w:rsidRPr="00A751E3">
        <w:rPr>
          <w:rFonts w:ascii="Times New Roman" w:hAnsi="Times New Roman"/>
          <w:i/>
          <w:sz w:val="28"/>
          <w:szCs w:val="28"/>
        </w:rPr>
        <w:t>Выявление особенностей с</w:t>
      </w:r>
      <w:r w:rsidRPr="00A751E3">
        <w:rPr>
          <w:rFonts w:ascii="Times New Roman" w:hAnsi="Times New Roman"/>
          <w:i/>
          <w:sz w:val="28"/>
          <w:szCs w:val="28"/>
          <w:lang w:val="en-US"/>
        </w:rPr>
        <w:t>троени</w:t>
      </w:r>
      <w:r w:rsidRPr="00A751E3">
        <w:rPr>
          <w:rFonts w:ascii="Times New Roman" w:hAnsi="Times New Roman"/>
          <w:i/>
          <w:sz w:val="28"/>
          <w:szCs w:val="28"/>
        </w:rPr>
        <w:t>я</w:t>
      </w:r>
      <w:r w:rsidRPr="00A751E3">
        <w:rPr>
          <w:rFonts w:ascii="Times New Roman" w:hAnsi="Times New Roman"/>
          <w:i/>
          <w:sz w:val="28"/>
          <w:szCs w:val="28"/>
          <w:lang w:val="en-US"/>
        </w:rPr>
        <w:t xml:space="preserve"> позвонков; </w:t>
      </w:r>
    </w:p>
    <w:p w:rsidR="00E11496" w:rsidRPr="00A751E3" w:rsidRDefault="00E11496" w:rsidP="0042789C">
      <w:pPr>
        <w:numPr>
          <w:ilvl w:val="0"/>
          <w:numId w:val="56"/>
        </w:numPr>
        <w:tabs>
          <w:tab w:val="clear" w:pos="720"/>
          <w:tab w:val="num" w:pos="284"/>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Выявление нарушения осанки и наличия плоскостопия; </w:t>
      </w:r>
    </w:p>
    <w:p w:rsidR="00E11496" w:rsidRPr="00A751E3" w:rsidRDefault="00E11496" w:rsidP="0042789C">
      <w:pPr>
        <w:numPr>
          <w:ilvl w:val="0"/>
          <w:numId w:val="56"/>
        </w:numPr>
        <w:tabs>
          <w:tab w:val="clear" w:pos="720"/>
          <w:tab w:val="num" w:pos="284"/>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Сравнение микроскопического строения крови человека и лягушки; </w:t>
      </w:r>
    </w:p>
    <w:p w:rsidR="00E11496" w:rsidRPr="00A751E3" w:rsidRDefault="00E11496" w:rsidP="0042789C">
      <w:pPr>
        <w:numPr>
          <w:ilvl w:val="0"/>
          <w:numId w:val="56"/>
        </w:numPr>
        <w:tabs>
          <w:tab w:val="clear" w:pos="720"/>
          <w:tab w:val="num" w:pos="284"/>
        </w:tabs>
        <w:overflowPunct w:val="0"/>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sz w:val="28"/>
          <w:szCs w:val="28"/>
        </w:rPr>
        <w:t xml:space="preserve">Подсчет пульса в разных условиях. </w:t>
      </w:r>
      <w:r w:rsidRPr="00A751E3">
        <w:rPr>
          <w:rFonts w:ascii="Times New Roman" w:hAnsi="Times New Roman"/>
          <w:i/>
          <w:sz w:val="28"/>
          <w:szCs w:val="28"/>
        </w:rPr>
        <w:t xml:space="preserve">Измерение артериального давления; </w:t>
      </w:r>
    </w:p>
    <w:p w:rsidR="00E11496" w:rsidRPr="00A751E3" w:rsidRDefault="00E11496" w:rsidP="0042789C">
      <w:pPr>
        <w:numPr>
          <w:ilvl w:val="0"/>
          <w:numId w:val="56"/>
        </w:numPr>
        <w:tabs>
          <w:tab w:val="clear" w:pos="720"/>
          <w:tab w:val="num" w:pos="284"/>
        </w:tabs>
        <w:overflowPunct w:val="0"/>
        <w:autoSpaceDE w:val="0"/>
        <w:autoSpaceDN w:val="0"/>
        <w:adjustRightInd w:val="0"/>
        <w:spacing w:after="0"/>
        <w:ind w:left="426" w:firstLine="0"/>
        <w:jc w:val="both"/>
        <w:rPr>
          <w:rFonts w:ascii="Times New Roman" w:hAnsi="Times New Roman"/>
          <w:i/>
          <w:sz w:val="28"/>
          <w:szCs w:val="28"/>
        </w:rPr>
      </w:pPr>
      <w:r w:rsidRPr="00A751E3">
        <w:rPr>
          <w:rFonts w:ascii="Times New Roman" w:hAnsi="Times New Roman"/>
          <w:i/>
          <w:sz w:val="28"/>
          <w:szCs w:val="28"/>
        </w:rPr>
        <w:t>Измерение жизненной емкости легких. Дыхательные движения.</w:t>
      </w:r>
    </w:p>
    <w:p w:rsidR="00E11496" w:rsidRPr="00A751E3" w:rsidRDefault="00E11496" w:rsidP="0042789C">
      <w:pPr>
        <w:numPr>
          <w:ilvl w:val="0"/>
          <w:numId w:val="56"/>
        </w:numPr>
        <w:tabs>
          <w:tab w:val="clear" w:pos="720"/>
          <w:tab w:val="num" w:pos="284"/>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Изучение строения и работы органа зрения. </w:t>
      </w:r>
    </w:p>
    <w:p w:rsidR="00E11496" w:rsidRPr="00A751E3" w:rsidRDefault="00E11496" w:rsidP="0042789C">
      <w:pPr>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A751E3" w:rsidRDefault="00E11496" w:rsidP="0042789C">
      <w:pPr>
        <w:numPr>
          <w:ilvl w:val="0"/>
          <w:numId w:val="60"/>
        </w:numPr>
        <w:tabs>
          <w:tab w:val="left" w:pos="284"/>
        </w:tab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 xml:space="preserve">Изучение клеток и тканей растений и животных на готовых </w:t>
      </w:r>
      <w:bookmarkStart w:id="248" w:name="page27"/>
      <w:bookmarkEnd w:id="248"/>
      <w:r w:rsidRPr="00A751E3">
        <w:rPr>
          <w:rFonts w:ascii="Times New Roman" w:hAnsi="Times New Roman"/>
          <w:sz w:val="28"/>
          <w:szCs w:val="28"/>
        </w:rPr>
        <w:t>микропрепаратах;</w:t>
      </w:r>
    </w:p>
    <w:p w:rsidR="00E11496" w:rsidRPr="00A751E3" w:rsidRDefault="00E11496" w:rsidP="0042789C">
      <w:pPr>
        <w:numPr>
          <w:ilvl w:val="0"/>
          <w:numId w:val="60"/>
        </w:numPr>
        <w:tabs>
          <w:tab w:val="left" w:pos="284"/>
        </w:tabs>
        <w:overflowPunct w:val="0"/>
        <w:autoSpaceDE w:val="0"/>
        <w:autoSpaceDN w:val="0"/>
        <w:adjustRightInd w:val="0"/>
        <w:spacing w:after="0"/>
        <w:ind w:left="426" w:firstLine="0"/>
        <w:jc w:val="both"/>
        <w:rPr>
          <w:rFonts w:ascii="Times New Roman" w:hAnsi="Times New Roman"/>
          <w:sz w:val="28"/>
          <w:szCs w:val="28"/>
          <w:lang w:val="en-US"/>
        </w:rPr>
      </w:pPr>
      <w:r w:rsidRPr="00A751E3">
        <w:rPr>
          <w:rFonts w:ascii="Times New Roman" w:hAnsi="Times New Roman"/>
          <w:sz w:val="28"/>
          <w:szCs w:val="28"/>
        </w:rPr>
        <w:t>Выявление и</w:t>
      </w:r>
      <w:r w:rsidRPr="00A751E3">
        <w:rPr>
          <w:rFonts w:ascii="Times New Roman" w:hAnsi="Times New Roman"/>
          <w:sz w:val="28"/>
          <w:szCs w:val="28"/>
          <w:lang w:val="en-US"/>
        </w:rPr>
        <w:t>зменчивост</w:t>
      </w:r>
      <w:r w:rsidRPr="00A751E3">
        <w:rPr>
          <w:rFonts w:ascii="Times New Roman" w:hAnsi="Times New Roman"/>
          <w:sz w:val="28"/>
          <w:szCs w:val="28"/>
        </w:rPr>
        <w:t>и</w:t>
      </w:r>
      <w:r w:rsidRPr="00A751E3">
        <w:rPr>
          <w:rFonts w:ascii="Times New Roman" w:hAnsi="Times New Roman"/>
          <w:sz w:val="28"/>
          <w:szCs w:val="28"/>
          <w:lang w:val="en-US"/>
        </w:rPr>
        <w:t xml:space="preserve"> организмов; </w:t>
      </w:r>
    </w:p>
    <w:p w:rsidR="00E11496" w:rsidRPr="00A751E3" w:rsidRDefault="00E11496" w:rsidP="0042789C">
      <w:pPr>
        <w:numPr>
          <w:ilvl w:val="0"/>
          <w:numId w:val="60"/>
        </w:numPr>
        <w:tabs>
          <w:tab w:val="left" w:pos="284"/>
        </w:tabs>
        <w:overflowPunct w:val="0"/>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A751E3" w:rsidRDefault="00E11496" w:rsidP="0042789C">
      <w:pPr>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Примерный список экскурсий по разделу «Общебиологические закономерности»:</w:t>
      </w:r>
    </w:p>
    <w:p w:rsidR="00E11496" w:rsidRPr="00A751E3" w:rsidRDefault="00E11496" w:rsidP="0042789C">
      <w:pPr>
        <w:numPr>
          <w:ilvl w:val="0"/>
          <w:numId w:val="57"/>
        </w:numPr>
        <w:tabs>
          <w:tab w:val="left" w:pos="284"/>
        </w:tabs>
        <w:autoSpaceDE w:val="0"/>
        <w:autoSpaceDN w:val="0"/>
        <w:adjustRightInd w:val="0"/>
        <w:spacing w:after="0"/>
        <w:ind w:left="426" w:firstLine="0"/>
        <w:contextualSpacing/>
        <w:jc w:val="both"/>
        <w:rPr>
          <w:rFonts w:ascii="Times New Roman" w:hAnsi="Times New Roman"/>
          <w:sz w:val="28"/>
          <w:szCs w:val="28"/>
        </w:rPr>
      </w:pPr>
      <w:r w:rsidRPr="00A751E3">
        <w:rPr>
          <w:rFonts w:ascii="Times New Roman" w:hAnsi="Times New Roman"/>
          <w:sz w:val="28"/>
          <w:szCs w:val="28"/>
        </w:rPr>
        <w:t>Изучение и описание экосистемы своей местности.</w:t>
      </w:r>
    </w:p>
    <w:p w:rsidR="00E11496" w:rsidRPr="00A751E3" w:rsidRDefault="00E11496" w:rsidP="0042789C">
      <w:pPr>
        <w:numPr>
          <w:ilvl w:val="0"/>
          <w:numId w:val="57"/>
        </w:numPr>
        <w:tabs>
          <w:tab w:val="left" w:pos="284"/>
        </w:tab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sz w:val="28"/>
          <w:szCs w:val="28"/>
        </w:rPr>
        <w:t>Многообразие живых организмов (на примере парка или природного участка).</w:t>
      </w:r>
    </w:p>
    <w:p w:rsidR="00B540EE" w:rsidRPr="00F5489F" w:rsidRDefault="00E11496" w:rsidP="0042789C">
      <w:pPr>
        <w:numPr>
          <w:ilvl w:val="0"/>
          <w:numId w:val="57"/>
        </w:numPr>
        <w:tabs>
          <w:tab w:val="left" w:pos="284"/>
        </w:tabs>
        <w:autoSpaceDE w:val="0"/>
        <w:autoSpaceDN w:val="0"/>
        <w:adjustRightInd w:val="0"/>
        <w:spacing w:after="0"/>
        <w:ind w:left="426" w:firstLine="0"/>
        <w:contextualSpacing/>
        <w:jc w:val="both"/>
        <w:rPr>
          <w:rFonts w:ascii="Times New Roman" w:hAnsi="Times New Roman"/>
          <w:i/>
          <w:sz w:val="28"/>
          <w:szCs w:val="28"/>
        </w:rPr>
      </w:pPr>
      <w:r w:rsidRPr="00A751E3">
        <w:rPr>
          <w:rFonts w:ascii="Times New Roman" w:hAnsi="Times New Roman"/>
          <w:i/>
          <w:sz w:val="28"/>
          <w:szCs w:val="28"/>
        </w:rPr>
        <w:t>Естественный отбор - движущая сила эволюции.</w:t>
      </w:r>
    </w:p>
    <w:p w:rsidR="00B540EE" w:rsidRPr="00A751E3" w:rsidRDefault="00F17097" w:rsidP="0042789C">
      <w:pPr>
        <w:pStyle w:val="4"/>
        <w:spacing w:line="276" w:lineRule="auto"/>
        <w:ind w:left="426"/>
        <w:rPr>
          <w:szCs w:val="28"/>
        </w:rPr>
      </w:pPr>
      <w:bookmarkStart w:id="249" w:name="_Toc409691712"/>
      <w:bookmarkStart w:id="250" w:name="_Toc410654037"/>
      <w:bookmarkStart w:id="251" w:name="_Toc414553248"/>
      <w:r w:rsidRPr="00A751E3">
        <w:rPr>
          <w:szCs w:val="28"/>
        </w:rPr>
        <w:t>2.2.2.1</w:t>
      </w:r>
      <w:r w:rsidR="007B26AD">
        <w:rPr>
          <w:szCs w:val="28"/>
        </w:rPr>
        <w:t>1</w:t>
      </w:r>
      <w:r w:rsidRPr="00A751E3">
        <w:rPr>
          <w:szCs w:val="28"/>
        </w:rPr>
        <w:t xml:space="preserve">. </w:t>
      </w:r>
      <w:r w:rsidR="00B540EE" w:rsidRPr="00A751E3">
        <w:rPr>
          <w:szCs w:val="28"/>
        </w:rPr>
        <w:t>Химия</w:t>
      </w:r>
      <w:bookmarkEnd w:id="249"/>
      <w:bookmarkEnd w:id="250"/>
      <w:bookmarkEnd w:id="251"/>
    </w:p>
    <w:p w:rsidR="00B540EE" w:rsidRPr="00A751E3" w:rsidRDefault="00B540EE" w:rsidP="0042789C">
      <w:pPr>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Первоначальные химические понятия</w:t>
      </w:r>
    </w:p>
    <w:p w:rsidR="00B540EE" w:rsidRPr="00A751E3" w:rsidRDefault="00B540EE" w:rsidP="0042789C">
      <w:pPr>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lastRenderedPageBreak/>
        <w:t xml:space="preserve">Предмет химии. </w:t>
      </w:r>
      <w:r w:rsidRPr="00A751E3">
        <w:rPr>
          <w:rFonts w:ascii="Times New Roman" w:hAnsi="Times New Roman"/>
          <w:i/>
          <w:sz w:val="28"/>
          <w:szCs w:val="28"/>
        </w:rPr>
        <w:t>Тела и вещества.Основные методы познания: наблюдение, измерение, эксперимент.</w:t>
      </w:r>
      <w:r w:rsidRPr="00A751E3">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751E3">
        <w:rPr>
          <w:rFonts w:ascii="Times New Roman" w:hAnsi="Times New Roman"/>
          <w:i/>
          <w:sz w:val="28"/>
          <w:szCs w:val="28"/>
        </w:rPr>
        <w:t>Закон постоянства состава вещества.</w:t>
      </w:r>
      <w:r w:rsidRPr="00A751E3">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A751E3" w:rsidRDefault="00B540EE" w:rsidP="0042789C">
      <w:pPr>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Кислород. Водород</w:t>
      </w:r>
    </w:p>
    <w:p w:rsidR="00B540EE" w:rsidRPr="00A751E3" w:rsidRDefault="00B540EE" w:rsidP="0042789C">
      <w:pPr>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Кислород – химический элемент и простое вещество. </w:t>
      </w:r>
      <w:r w:rsidRPr="00A751E3">
        <w:rPr>
          <w:rFonts w:ascii="Times New Roman" w:hAnsi="Times New Roman"/>
          <w:i/>
          <w:sz w:val="28"/>
          <w:szCs w:val="28"/>
        </w:rPr>
        <w:t>Озон. Состав воздуха.</w:t>
      </w:r>
      <w:r w:rsidRPr="00A751E3">
        <w:rPr>
          <w:rFonts w:ascii="Times New Roman" w:hAnsi="Times New Roman"/>
          <w:sz w:val="28"/>
          <w:szCs w:val="28"/>
        </w:rPr>
        <w:t xml:space="preserve"> Физические и химические свойства кислорода. Получение и применение кислорода. </w:t>
      </w:r>
      <w:r w:rsidRPr="00A751E3">
        <w:rPr>
          <w:rFonts w:ascii="Times New Roman" w:hAnsi="Times New Roman"/>
          <w:i/>
          <w:sz w:val="28"/>
          <w:szCs w:val="28"/>
        </w:rPr>
        <w:t>Тепловой эффект химических реакций. Понятие об экзо- и эндотермических реакциях</w:t>
      </w:r>
      <w:r w:rsidRPr="00A751E3">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A751E3">
        <w:rPr>
          <w:rFonts w:ascii="Times New Roman" w:hAnsi="Times New Roman"/>
          <w:i/>
          <w:sz w:val="28"/>
          <w:szCs w:val="28"/>
        </w:rPr>
        <w:t>Получение водорода в промышленности</w:t>
      </w:r>
      <w:r w:rsidRPr="00A751E3">
        <w:rPr>
          <w:rFonts w:ascii="Times New Roman" w:hAnsi="Times New Roman"/>
          <w:sz w:val="28"/>
          <w:szCs w:val="28"/>
        </w:rPr>
        <w:t xml:space="preserve">. </w:t>
      </w:r>
      <w:r w:rsidRPr="00A751E3">
        <w:rPr>
          <w:rFonts w:ascii="Times New Roman" w:hAnsi="Times New Roman"/>
          <w:i/>
          <w:sz w:val="28"/>
          <w:szCs w:val="28"/>
        </w:rPr>
        <w:t>Применение водорода</w:t>
      </w:r>
      <w:r w:rsidRPr="00A751E3">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A751E3" w:rsidRDefault="00B540EE" w:rsidP="0042789C">
      <w:pPr>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Вода. Растворы</w:t>
      </w:r>
    </w:p>
    <w:p w:rsidR="00B540EE" w:rsidRPr="00A751E3" w:rsidRDefault="00B540EE" w:rsidP="0042789C">
      <w:pPr>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i/>
          <w:sz w:val="28"/>
          <w:szCs w:val="28"/>
        </w:rPr>
        <w:t>Вода в природе. Круговорот воды в природе.Физические и химические свойства воды.</w:t>
      </w:r>
      <w:r w:rsidRPr="00A751E3">
        <w:rPr>
          <w:rFonts w:ascii="Times New Roman" w:hAnsi="Times New Roman"/>
          <w:sz w:val="28"/>
          <w:szCs w:val="28"/>
        </w:rPr>
        <w:t xml:space="preserve"> Растворы. </w:t>
      </w:r>
      <w:r w:rsidRPr="00A751E3">
        <w:rPr>
          <w:rFonts w:ascii="Times New Roman" w:hAnsi="Times New Roman"/>
          <w:i/>
          <w:sz w:val="28"/>
          <w:szCs w:val="28"/>
        </w:rPr>
        <w:t>Растворимость веществ в воде.</w:t>
      </w:r>
      <w:r w:rsidRPr="00A751E3">
        <w:rPr>
          <w:rFonts w:ascii="Times New Roman" w:hAnsi="Times New Roman"/>
          <w:sz w:val="28"/>
          <w:szCs w:val="28"/>
        </w:rPr>
        <w:t xml:space="preserve"> Концентрация растворов. Массовая доля растворенного вещества в растворе.</w:t>
      </w:r>
    </w:p>
    <w:p w:rsidR="00B540EE" w:rsidRPr="00A751E3" w:rsidRDefault="00B540EE" w:rsidP="0042789C">
      <w:pPr>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Основные классы неорганических соединений</w:t>
      </w:r>
    </w:p>
    <w:p w:rsidR="00B540EE" w:rsidRPr="00A751E3" w:rsidRDefault="00B540EE" w:rsidP="0042789C">
      <w:pPr>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t xml:space="preserve">Оксиды. Классификация. Номенклатура. </w:t>
      </w:r>
      <w:r w:rsidRPr="00A751E3">
        <w:rPr>
          <w:rFonts w:ascii="Times New Roman" w:hAnsi="Times New Roman"/>
          <w:i/>
          <w:sz w:val="28"/>
          <w:szCs w:val="28"/>
        </w:rPr>
        <w:t>Физические свойства оксидов.</w:t>
      </w:r>
      <w:r w:rsidRPr="00A751E3">
        <w:rPr>
          <w:rFonts w:ascii="Times New Roman" w:hAnsi="Times New Roman"/>
          <w:sz w:val="28"/>
          <w:szCs w:val="28"/>
        </w:rPr>
        <w:t xml:space="preserve"> Химические свойства оксидов. </w:t>
      </w:r>
      <w:r w:rsidRPr="00A751E3">
        <w:rPr>
          <w:rFonts w:ascii="Times New Roman" w:hAnsi="Times New Roman"/>
          <w:i/>
          <w:sz w:val="28"/>
          <w:szCs w:val="28"/>
        </w:rPr>
        <w:t>Получение и применение оксидов.</w:t>
      </w:r>
      <w:r w:rsidRPr="00A751E3">
        <w:rPr>
          <w:rFonts w:ascii="Times New Roman" w:hAnsi="Times New Roman"/>
          <w:sz w:val="28"/>
          <w:szCs w:val="28"/>
        </w:rPr>
        <w:t xml:space="preserve"> Основания. Классификация. Номенклатура. </w:t>
      </w:r>
      <w:r w:rsidRPr="00A751E3">
        <w:rPr>
          <w:rFonts w:ascii="Times New Roman" w:hAnsi="Times New Roman"/>
          <w:i/>
          <w:sz w:val="28"/>
          <w:szCs w:val="28"/>
        </w:rPr>
        <w:t>Физические свойства оснований.Получение оснований.</w:t>
      </w:r>
      <w:r w:rsidRPr="00A751E3">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A751E3">
        <w:rPr>
          <w:rFonts w:ascii="Times New Roman" w:hAnsi="Times New Roman"/>
          <w:i/>
          <w:sz w:val="28"/>
          <w:szCs w:val="28"/>
        </w:rPr>
        <w:t>Физические свойства кислот.Получение и применение кислот.</w:t>
      </w:r>
      <w:r w:rsidRPr="00A751E3">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A751E3">
        <w:rPr>
          <w:rFonts w:ascii="Times New Roman" w:hAnsi="Times New Roman"/>
          <w:i/>
          <w:sz w:val="28"/>
          <w:szCs w:val="28"/>
        </w:rPr>
        <w:t>Физические свойства солей.Получение и применение солей.</w:t>
      </w:r>
      <w:r w:rsidRPr="00A751E3">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A751E3">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A751E3" w:rsidRDefault="00B540EE" w:rsidP="0042789C">
      <w:pPr>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A751E3" w:rsidRDefault="00B540EE" w:rsidP="0042789C">
      <w:pPr>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sz w:val="28"/>
          <w:szCs w:val="28"/>
        </w:rPr>
        <w:lastRenderedPageBreak/>
        <w:t xml:space="preserve">Строение атома: ядро, энергетический уровень. </w:t>
      </w:r>
      <w:r w:rsidRPr="00A751E3">
        <w:rPr>
          <w:rFonts w:ascii="Times New Roman" w:hAnsi="Times New Roman"/>
          <w:i/>
          <w:sz w:val="28"/>
          <w:szCs w:val="28"/>
        </w:rPr>
        <w:t>Состав ядра атома: протоны, нейтроны. Изотопы.</w:t>
      </w:r>
      <w:r w:rsidRPr="00A751E3">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A751E3" w:rsidRDefault="00B540EE" w:rsidP="0042789C">
      <w:pPr>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Строение веществ. Химическая связь</w:t>
      </w:r>
    </w:p>
    <w:p w:rsidR="00B540EE" w:rsidRPr="00A751E3" w:rsidRDefault="00B540EE" w:rsidP="0042789C">
      <w:pPr>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i/>
          <w:sz w:val="28"/>
          <w:szCs w:val="28"/>
        </w:rPr>
        <w:t>Электроотрицательность атомов химических элементов.</w:t>
      </w:r>
      <w:r w:rsidRPr="00A751E3">
        <w:rPr>
          <w:rFonts w:ascii="Times New Roman" w:hAnsi="Times New Roman"/>
          <w:sz w:val="28"/>
          <w:szCs w:val="28"/>
        </w:rPr>
        <w:t xml:space="preserve"> Ковалентная химическая связь: неполярная и полярная. </w:t>
      </w:r>
      <w:r w:rsidRPr="00A751E3">
        <w:rPr>
          <w:rFonts w:ascii="Times New Roman" w:hAnsi="Times New Roman"/>
          <w:i/>
          <w:sz w:val="28"/>
          <w:szCs w:val="28"/>
        </w:rPr>
        <w:t>Понятие о водородной связи и ее влиянии на физические свойства веществ на примере воды.</w:t>
      </w:r>
      <w:r w:rsidRPr="00A751E3">
        <w:rPr>
          <w:rFonts w:ascii="Times New Roman" w:hAnsi="Times New Roman"/>
          <w:sz w:val="28"/>
          <w:szCs w:val="28"/>
        </w:rPr>
        <w:t xml:space="preserve"> Ионная связь. Металлическая связь. </w:t>
      </w:r>
      <w:r w:rsidRPr="00A751E3">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A751E3" w:rsidRDefault="00B540EE" w:rsidP="0042789C">
      <w:pPr>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Химические реакции</w:t>
      </w:r>
    </w:p>
    <w:p w:rsidR="00B540EE" w:rsidRPr="00A751E3" w:rsidRDefault="00B540EE" w:rsidP="0042789C">
      <w:pPr>
        <w:suppressAutoHyphens/>
        <w:autoSpaceDE w:val="0"/>
        <w:autoSpaceDN w:val="0"/>
        <w:adjustRightInd w:val="0"/>
        <w:spacing w:after="0"/>
        <w:ind w:left="426"/>
        <w:jc w:val="both"/>
        <w:rPr>
          <w:rFonts w:ascii="Times New Roman" w:hAnsi="Times New Roman"/>
          <w:sz w:val="28"/>
          <w:szCs w:val="28"/>
        </w:rPr>
      </w:pPr>
      <w:r w:rsidRPr="00A751E3">
        <w:rPr>
          <w:rFonts w:ascii="Times New Roman" w:hAnsi="Times New Roman"/>
          <w:i/>
          <w:sz w:val="28"/>
          <w:szCs w:val="28"/>
        </w:rPr>
        <w:t>Понятие о скорости химической реакции. Факторы, влияющие на скорость химической реакции</w:t>
      </w:r>
      <w:r w:rsidRPr="00A751E3">
        <w:rPr>
          <w:rFonts w:ascii="Times New Roman" w:hAnsi="Times New Roman"/>
          <w:sz w:val="28"/>
          <w:szCs w:val="28"/>
        </w:rPr>
        <w:t xml:space="preserve">. </w:t>
      </w:r>
      <w:r w:rsidRPr="00A751E3">
        <w:rPr>
          <w:rFonts w:ascii="Times New Roman" w:hAnsi="Times New Roman"/>
          <w:i/>
          <w:sz w:val="28"/>
          <w:szCs w:val="28"/>
        </w:rPr>
        <w:t>Понятие о катализаторе.</w:t>
      </w:r>
      <w:r w:rsidRPr="00A751E3">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A751E3" w:rsidRDefault="00B540EE" w:rsidP="0042789C">
      <w:pPr>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 xml:space="preserve">Неметаллы </w:t>
      </w:r>
      <w:r w:rsidRPr="00A751E3">
        <w:rPr>
          <w:rFonts w:ascii="Times New Roman" w:hAnsi="Times New Roman"/>
          <w:b/>
          <w:bCs/>
          <w:sz w:val="28"/>
          <w:szCs w:val="28"/>
          <w:lang w:val="en-US"/>
        </w:rPr>
        <w:t>IV</w:t>
      </w:r>
      <w:r w:rsidRPr="00A751E3">
        <w:rPr>
          <w:rFonts w:ascii="Times New Roman" w:hAnsi="Times New Roman"/>
          <w:b/>
          <w:bCs/>
          <w:sz w:val="28"/>
          <w:szCs w:val="28"/>
        </w:rPr>
        <w:t xml:space="preserve"> – </w:t>
      </w:r>
      <w:r w:rsidRPr="00A751E3">
        <w:rPr>
          <w:rFonts w:ascii="Times New Roman" w:hAnsi="Times New Roman"/>
          <w:b/>
          <w:bCs/>
          <w:sz w:val="28"/>
          <w:szCs w:val="28"/>
          <w:lang w:val="en-US"/>
        </w:rPr>
        <w:t>VII</w:t>
      </w:r>
      <w:r w:rsidRPr="00A751E3">
        <w:rPr>
          <w:rFonts w:ascii="Times New Roman" w:hAnsi="Times New Roman"/>
          <w:b/>
          <w:bCs/>
          <w:sz w:val="28"/>
          <w:szCs w:val="28"/>
        </w:rPr>
        <w:t xml:space="preserve"> групп и их соединения</w:t>
      </w:r>
    </w:p>
    <w:p w:rsidR="00B540EE" w:rsidRPr="00A751E3" w:rsidRDefault="00B540EE" w:rsidP="0042789C">
      <w:pPr>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751E3">
        <w:rPr>
          <w:rFonts w:ascii="Times New Roman" w:hAnsi="Times New Roman"/>
          <w:i/>
          <w:sz w:val="28"/>
          <w:szCs w:val="28"/>
        </w:rPr>
        <w:t>сернистая и сероводородная кислоты</w:t>
      </w:r>
      <w:r w:rsidRPr="00A751E3">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751E3">
        <w:rPr>
          <w:rFonts w:ascii="Times New Roman" w:hAnsi="Times New Roman"/>
          <w:sz w:val="28"/>
          <w:szCs w:val="28"/>
          <w:lang w:val="en-US"/>
        </w:rPr>
        <w:t>V</w:t>
      </w:r>
      <w:r w:rsidRPr="00A751E3">
        <w:rPr>
          <w:rFonts w:ascii="Times New Roman" w:hAnsi="Times New Roman"/>
          <w:sz w:val="28"/>
          <w:szCs w:val="28"/>
        </w:rPr>
        <w:t xml:space="preserve">), ортофосфорная кислота и ее соли. Углерод: физические и химические свойства. </w:t>
      </w:r>
      <w:r w:rsidRPr="00A751E3">
        <w:rPr>
          <w:rFonts w:ascii="Times New Roman" w:hAnsi="Times New Roman"/>
          <w:i/>
          <w:sz w:val="28"/>
          <w:szCs w:val="28"/>
        </w:rPr>
        <w:t xml:space="preserve">Аллотропия углерода: алмаз, графит, карбин, фуллерены. </w:t>
      </w:r>
      <w:r w:rsidRPr="00A751E3">
        <w:rPr>
          <w:rFonts w:ascii="Times New Roman" w:hAnsi="Times New Roman"/>
          <w:sz w:val="28"/>
          <w:szCs w:val="28"/>
        </w:rPr>
        <w:t xml:space="preserve">Соединения углерода: оксиды углерода (II) и (IV), угольная кислота и ее соли. </w:t>
      </w:r>
      <w:r w:rsidRPr="00A751E3">
        <w:rPr>
          <w:rFonts w:ascii="Times New Roman" w:hAnsi="Times New Roman"/>
          <w:i/>
          <w:sz w:val="28"/>
          <w:szCs w:val="28"/>
        </w:rPr>
        <w:t>Кремний и его соединения.</w:t>
      </w:r>
    </w:p>
    <w:p w:rsidR="00B540EE" w:rsidRPr="00A751E3" w:rsidRDefault="00B540EE" w:rsidP="0042789C">
      <w:pPr>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lastRenderedPageBreak/>
        <w:t>Металлы и их соединения</w:t>
      </w:r>
    </w:p>
    <w:p w:rsidR="00B540EE" w:rsidRPr="00A751E3" w:rsidRDefault="00B540EE" w:rsidP="0042789C">
      <w:pPr>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i/>
          <w:sz w:val="28"/>
          <w:szCs w:val="28"/>
        </w:rPr>
        <w:t>Положение металлов в периодической системе химических элементов Д.И. Менделеева.</w:t>
      </w:r>
      <w:r w:rsidR="0020404B" w:rsidRPr="00A751E3">
        <w:rPr>
          <w:rFonts w:ascii="Times New Roman" w:hAnsi="Times New Roman"/>
          <w:i/>
          <w:sz w:val="28"/>
          <w:szCs w:val="28"/>
        </w:rPr>
        <w:t>Металлы в природе и общие способы их получения</w:t>
      </w:r>
      <w:r w:rsidR="0020404B" w:rsidRPr="00A751E3">
        <w:rPr>
          <w:rFonts w:ascii="Times New Roman" w:hAnsi="Times New Roman"/>
          <w:sz w:val="28"/>
          <w:szCs w:val="28"/>
        </w:rPr>
        <w:t xml:space="preserve">. </w:t>
      </w:r>
      <w:r w:rsidRPr="00A751E3">
        <w:rPr>
          <w:rFonts w:ascii="Times New Roman" w:hAnsi="Times New Roman"/>
          <w:i/>
          <w:sz w:val="28"/>
          <w:szCs w:val="28"/>
        </w:rPr>
        <w:t>Общие физические свойства металлов.</w:t>
      </w:r>
      <w:r w:rsidRPr="00A751E3">
        <w:rPr>
          <w:rFonts w:ascii="Times New Roman" w:hAnsi="Times New Roman"/>
          <w:sz w:val="28"/>
          <w:szCs w:val="28"/>
        </w:rPr>
        <w:t xml:space="preserve"> Общие химические свойства металлов: реакции с неметаллами, кислотами, солями. </w:t>
      </w:r>
      <w:r w:rsidRPr="00A751E3">
        <w:rPr>
          <w:rFonts w:ascii="Times New Roman" w:hAnsi="Times New Roman"/>
          <w:i/>
          <w:sz w:val="28"/>
          <w:szCs w:val="28"/>
        </w:rPr>
        <w:t>Электрохимический ряд напряжений металлов.</w:t>
      </w:r>
      <w:r w:rsidRPr="00A751E3">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A751E3" w:rsidRDefault="00B540EE" w:rsidP="0042789C">
      <w:pPr>
        <w:suppressAutoHyphens/>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Первоначальные сведения об органических веществах</w:t>
      </w:r>
    </w:p>
    <w:p w:rsidR="00B540EE" w:rsidRPr="00A751E3" w:rsidRDefault="00B540EE" w:rsidP="0042789C">
      <w:pPr>
        <w:suppressAutoHyphens/>
        <w:autoSpaceDE w:val="0"/>
        <w:autoSpaceDN w:val="0"/>
        <w:adjustRightInd w:val="0"/>
        <w:spacing w:after="0"/>
        <w:ind w:left="426"/>
        <w:jc w:val="both"/>
        <w:rPr>
          <w:rFonts w:ascii="Times New Roman" w:hAnsi="Times New Roman"/>
          <w:i/>
          <w:sz w:val="28"/>
          <w:szCs w:val="28"/>
        </w:rPr>
      </w:pPr>
      <w:r w:rsidRPr="00A751E3">
        <w:rPr>
          <w:rFonts w:ascii="Times New Roman" w:hAnsi="Times New Roman"/>
          <w:bCs/>
          <w:sz w:val="28"/>
          <w:szCs w:val="28"/>
        </w:rPr>
        <w:t>П</w:t>
      </w:r>
      <w:r w:rsidRPr="00A751E3">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A751E3">
        <w:rPr>
          <w:rFonts w:ascii="Times New Roman" w:hAnsi="Times New Roman"/>
          <w:i/>
          <w:sz w:val="28"/>
          <w:szCs w:val="28"/>
        </w:rPr>
        <w:t xml:space="preserve">Источники углеводородов: природный газ, нефть, уголь. </w:t>
      </w:r>
      <w:r w:rsidRPr="00A751E3">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A751E3">
        <w:rPr>
          <w:rFonts w:ascii="Times New Roman" w:hAnsi="Times New Roman"/>
          <w:i/>
          <w:sz w:val="28"/>
          <w:szCs w:val="28"/>
        </w:rPr>
        <w:t>Химическое загрязнение окружающей среды и его последствия.</w:t>
      </w:r>
    </w:p>
    <w:p w:rsidR="00B540EE" w:rsidRPr="00A751E3" w:rsidRDefault="00B540EE" w:rsidP="0042789C">
      <w:pPr>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Типы расчетных задач:</w:t>
      </w:r>
    </w:p>
    <w:p w:rsidR="00B540EE" w:rsidRPr="00F5489F" w:rsidRDefault="00B540EE" w:rsidP="0042789C">
      <w:pPr>
        <w:numPr>
          <w:ilvl w:val="0"/>
          <w:numId w:val="1"/>
        </w:numPr>
        <w:tabs>
          <w:tab w:val="left" w:pos="284"/>
        </w:tabs>
        <w:autoSpaceDE w:val="0"/>
        <w:autoSpaceDN w:val="0"/>
        <w:adjustRightInd w:val="0"/>
        <w:spacing w:after="0"/>
        <w:ind w:left="426" w:firstLine="0"/>
        <w:jc w:val="both"/>
        <w:rPr>
          <w:rFonts w:ascii="Times New Roman" w:hAnsi="Times New Roman"/>
          <w:bCs/>
          <w:sz w:val="28"/>
          <w:szCs w:val="28"/>
        </w:rPr>
      </w:pPr>
      <w:r w:rsidRPr="00A751E3">
        <w:rPr>
          <w:rFonts w:ascii="Times New Roman" w:hAnsi="Times New Roman"/>
          <w:bCs/>
          <w:sz w:val="28"/>
          <w:szCs w:val="28"/>
        </w:rPr>
        <w:t>Вычисление массовой доли химического элемента по формуле соединения.</w:t>
      </w:r>
    </w:p>
    <w:p w:rsidR="00B540EE" w:rsidRPr="00A751E3" w:rsidRDefault="00B540EE" w:rsidP="0042789C">
      <w:pPr>
        <w:numPr>
          <w:ilvl w:val="0"/>
          <w:numId w:val="1"/>
        </w:numPr>
        <w:tabs>
          <w:tab w:val="left" w:pos="284"/>
        </w:tab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A751E3" w:rsidRDefault="00B540EE" w:rsidP="0042789C">
      <w:pPr>
        <w:numPr>
          <w:ilvl w:val="0"/>
          <w:numId w:val="1"/>
        </w:numPr>
        <w:tabs>
          <w:tab w:val="left" w:pos="284"/>
        </w:tabs>
        <w:autoSpaceDE w:val="0"/>
        <w:autoSpaceDN w:val="0"/>
        <w:adjustRightInd w:val="0"/>
        <w:spacing w:after="0"/>
        <w:ind w:left="426" w:firstLine="0"/>
        <w:jc w:val="both"/>
        <w:rPr>
          <w:rFonts w:ascii="Times New Roman" w:hAnsi="Times New Roman"/>
          <w:sz w:val="28"/>
          <w:szCs w:val="28"/>
        </w:rPr>
      </w:pPr>
      <w:r w:rsidRPr="00A751E3">
        <w:rPr>
          <w:rFonts w:ascii="Times New Roman" w:hAnsi="Times New Roman"/>
          <w:sz w:val="28"/>
          <w:szCs w:val="28"/>
        </w:rPr>
        <w:t>Расчет массовой доли растворенного вещества в растворе.</w:t>
      </w:r>
    </w:p>
    <w:p w:rsidR="00B540EE" w:rsidRPr="00A751E3" w:rsidRDefault="00B540EE" w:rsidP="0042789C">
      <w:pPr>
        <w:autoSpaceDE w:val="0"/>
        <w:autoSpaceDN w:val="0"/>
        <w:adjustRightInd w:val="0"/>
        <w:spacing w:after="0"/>
        <w:ind w:left="426"/>
        <w:jc w:val="both"/>
        <w:rPr>
          <w:rFonts w:ascii="Times New Roman" w:hAnsi="Times New Roman"/>
          <w:b/>
          <w:bCs/>
          <w:sz w:val="28"/>
          <w:szCs w:val="28"/>
        </w:rPr>
      </w:pPr>
      <w:r w:rsidRPr="00A751E3">
        <w:rPr>
          <w:rFonts w:ascii="Times New Roman" w:hAnsi="Times New Roman"/>
          <w:b/>
          <w:bCs/>
          <w:sz w:val="28"/>
          <w:szCs w:val="28"/>
        </w:rPr>
        <w:t>Примерные темы практических работ:</w:t>
      </w:r>
    </w:p>
    <w:p w:rsidR="00B540EE" w:rsidRPr="00A751E3" w:rsidRDefault="00B540EE" w:rsidP="0042789C">
      <w:pPr>
        <w:numPr>
          <w:ilvl w:val="0"/>
          <w:numId w:val="105"/>
        </w:numPr>
        <w:tabs>
          <w:tab w:val="left" w:pos="284"/>
          <w:tab w:val="left" w:pos="426"/>
        </w:tabs>
        <w:spacing w:after="0"/>
        <w:ind w:left="426" w:firstLine="0"/>
        <w:jc w:val="both"/>
        <w:rPr>
          <w:rFonts w:ascii="Times New Roman" w:hAnsi="Times New Roman"/>
          <w:sz w:val="28"/>
          <w:szCs w:val="28"/>
        </w:rPr>
      </w:pPr>
      <w:r w:rsidRPr="00A751E3">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A751E3" w:rsidRDefault="00B540EE" w:rsidP="0042789C">
      <w:pPr>
        <w:numPr>
          <w:ilvl w:val="0"/>
          <w:numId w:val="105"/>
        </w:numPr>
        <w:tabs>
          <w:tab w:val="left" w:pos="284"/>
          <w:tab w:val="left" w:pos="426"/>
        </w:tabs>
        <w:spacing w:after="0"/>
        <w:ind w:left="426" w:firstLine="0"/>
        <w:jc w:val="both"/>
        <w:rPr>
          <w:rFonts w:ascii="Times New Roman" w:hAnsi="Times New Roman"/>
          <w:sz w:val="28"/>
          <w:szCs w:val="28"/>
        </w:rPr>
      </w:pPr>
      <w:r w:rsidRPr="00A751E3">
        <w:rPr>
          <w:rFonts w:ascii="Times New Roman" w:hAnsi="Times New Roman"/>
          <w:sz w:val="28"/>
          <w:szCs w:val="28"/>
        </w:rPr>
        <w:t>Очистка загрязненной поваренной соли.</w:t>
      </w:r>
    </w:p>
    <w:p w:rsidR="00B540EE" w:rsidRPr="00A751E3" w:rsidRDefault="00B540EE" w:rsidP="0042789C">
      <w:pPr>
        <w:numPr>
          <w:ilvl w:val="0"/>
          <w:numId w:val="105"/>
        </w:numPr>
        <w:tabs>
          <w:tab w:val="left" w:pos="284"/>
          <w:tab w:val="left" w:pos="426"/>
        </w:tabs>
        <w:spacing w:after="0"/>
        <w:ind w:left="426" w:firstLine="0"/>
        <w:jc w:val="both"/>
        <w:rPr>
          <w:rFonts w:ascii="Times New Roman" w:hAnsi="Times New Roman"/>
          <w:sz w:val="28"/>
          <w:szCs w:val="28"/>
        </w:rPr>
      </w:pPr>
      <w:r w:rsidRPr="00A751E3">
        <w:rPr>
          <w:rFonts w:ascii="Times New Roman" w:hAnsi="Times New Roman"/>
          <w:sz w:val="28"/>
          <w:szCs w:val="28"/>
        </w:rPr>
        <w:t>Признаки протекания химических реакций.</w:t>
      </w:r>
    </w:p>
    <w:p w:rsidR="00B540EE" w:rsidRPr="00A751E3" w:rsidRDefault="00B540EE" w:rsidP="0042789C">
      <w:pPr>
        <w:numPr>
          <w:ilvl w:val="0"/>
          <w:numId w:val="105"/>
        </w:numPr>
        <w:tabs>
          <w:tab w:val="left" w:pos="284"/>
          <w:tab w:val="left" w:pos="426"/>
        </w:tabs>
        <w:spacing w:after="0"/>
        <w:ind w:left="426" w:firstLine="0"/>
        <w:jc w:val="both"/>
        <w:rPr>
          <w:rFonts w:ascii="Times New Roman" w:hAnsi="Times New Roman"/>
          <w:sz w:val="28"/>
          <w:szCs w:val="28"/>
        </w:rPr>
      </w:pPr>
      <w:r w:rsidRPr="00A751E3">
        <w:rPr>
          <w:rFonts w:ascii="Times New Roman" w:hAnsi="Times New Roman"/>
          <w:sz w:val="28"/>
          <w:szCs w:val="28"/>
        </w:rPr>
        <w:t>Получение кислорода и изучение его свойств.</w:t>
      </w:r>
    </w:p>
    <w:p w:rsidR="00B540EE" w:rsidRPr="00A751E3" w:rsidRDefault="00B540EE" w:rsidP="0042789C">
      <w:pPr>
        <w:numPr>
          <w:ilvl w:val="0"/>
          <w:numId w:val="105"/>
        </w:numPr>
        <w:tabs>
          <w:tab w:val="left" w:pos="284"/>
          <w:tab w:val="left" w:pos="426"/>
        </w:tabs>
        <w:spacing w:after="0"/>
        <w:ind w:left="426" w:firstLine="0"/>
        <w:jc w:val="both"/>
        <w:rPr>
          <w:rFonts w:ascii="Times New Roman" w:hAnsi="Times New Roman"/>
          <w:sz w:val="28"/>
          <w:szCs w:val="28"/>
        </w:rPr>
      </w:pPr>
      <w:r w:rsidRPr="00A751E3">
        <w:rPr>
          <w:rFonts w:ascii="Times New Roman" w:hAnsi="Times New Roman"/>
          <w:sz w:val="28"/>
          <w:szCs w:val="28"/>
        </w:rPr>
        <w:t>Получение водорода и изучение его свойств.</w:t>
      </w:r>
    </w:p>
    <w:p w:rsidR="00B540EE" w:rsidRPr="00A751E3" w:rsidRDefault="00B540EE" w:rsidP="0042789C">
      <w:pPr>
        <w:numPr>
          <w:ilvl w:val="0"/>
          <w:numId w:val="105"/>
        </w:numPr>
        <w:tabs>
          <w:tab w:val="left" w:pos="284"/>
          <w:tab w:val="left" w:pos="426"/>
        </w:tabs>
        <w:spacing w:after="0"/>
        <w:ind w:left="426" w:firstLine="0"/>
        <w:jc w:val="both"/>
        <w:rPr>
          <w:rFonts w:ascii="Times New Roman" w:hAnsi="Times New Roman"/>
          <w:sz w:val="28"/>
          <w:szCs w:val="28"/>
        </w:rPr>
      </w:pPr>
      <w:r w:rsidRPr="00A751E3">
        <w:rPr>
          <w:rFonts w:ascii="Times New Roman" w:hAnsi="Times New Roman"/>
          <w:sz w:val="28"/>
          <w:szCs w:val="28"/>
        </w:rPr>
        <w:t>Приготовление растворов с определенной массовой долей растворенного вещества.</w:t>
      </w:r>
    </w:p>
    <w:p w:rsidR="00B540EE" w:rsidRPr="00A751E3" w:rsidRDefault="00B540EE" w:rsidP="0042789C">
      <w:pPr>
        <w:numPr>
          <w:ilvl w:val="0"/>
          <w:numId w:val="105"/>
        </w:numPr>
        <w:tabs>
          <w:tab w:val="left" w:pos="284"/>
          <w:tab w:val="left" w:pos="426"/>
        </w:tabs>
        <w:spacing w:after="0"/>
        <w:ind w:left="426" w:firstLine="0"/>
        <w:jc w:val="both"/>
        <w:rPr>
          <w:rFonts w:ascii="Times New Roman" w:hAnsi="Times New Roman"/>
          <w:sz w:val="28"/>
          <w:szCs w:val="28"/>
        </w:rPr>
      </w:pPr>
      <w:r w:rsidRPr="00A751E3">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A751E3" w:rsidRDefault="00B540EE" w:rsidP="0042789C">
      <w:pPr>
        <w:numPr>
          <w:ilvl w:val="0"/>
          <w:numId w:val="105"/>
        </w:numPr>
        <w:tabs>
          <w:tab w:val="left" w:pos="284"/>
          <w:tab w:val="left" w:pos="426"/>
        </w:tabs>
        <w:spacing w:after="0"/>
        <w:ind w:left="426" w:firstLine="0"/>
        <w:jc w:val="both"/>
        <w:rPr>
          <w:rFonts w:ascii="Times New Roman" w:hAnsi="Times New Roman"/>
          <w:sz w:val="28"/>
          <w:szCs w:val="28"/>
        </w:rPr>
      </w:pPr>
      <w:r w:rsidRPr="00A751E3">
        <w:rPr>
          <w:rFonts w:ascii="Times New Roman" w:hAnsi="Times New Roman"/>
          <w:sz w:val="28"/>
          <w:szCs w:val="28"/>
        </w:rPr>
        <w:t>Реакции ионного обмена.</w:t>
      </w:r>
    </w:p>
    <w:p w:rsidR="00B540EE" w:rsidRPr="00A751E3" w:rsidRDefault="00B540EE" w:rsidP="0042789C">
      <w:pPr>
        <w:numPr>
          <w:ilvl w:val="0"/>
          <w:numId w:val="105"/>
        </w:numPr>
        <w:tabs>
          <w:tab w:val="left" w:pos="284"/>
          <w:tab w:val="left" w:pos="426"/>
        </w:tabs>
        <w:spacing w:after="0"/>
        <w:ind w:left="426" w:firstLine="0"/>
        <w:jc w:val="both"/>
        <w:rPr>
          <w:rFonts w:ascii="Times New Roman" w:hAnsi="Times New Roman"/>
          <w:i/>
          <w:sz w:val="28"/>
          <w:szCs w:val="28"/>
        </w:rPr>
      </w:pPr>
      <w:r w:rsidRPr="00A751E3">
        <w:rPr>
          <w:rFonts w:ascii="Times New Roman" w:hAnsi="Times New Roman"/>
          <w:i/>
          <w:sz w:val="28"/>
          <w:szCs w:val="28"/>
        </w:rPr>
        <w:t>Качественные реакции на ионы в растворе.</w:t>
      </w:r>
    </w:p>
    <w:p w:rsidR="00B540EE" w:rsidRPr="00A751E3" w:rsidRDefault="00B540EE" w:rsidP="00E501E6">
      <w:pPr>
        <w:numPr>
          <w:ilvl w:val="0"/>
          <w:numId w:val="105"/>
        </w:numPr>
        <w:tabs>
          <w:tab w:val="left" w:pos="284"/>
          <w:tab w:val="left" w:pos="426"/>
          <w:tab w:val="right" w:pos="851"/>
        </w:tabs>
        <w:spacing w:after="0"/>
        <w:ind w:left="426" w:firstLine="0"/>
        <w:jc w:val="both"/>
        <w:rPr>
          <w:rFonts w:ascii="Times New Roman" w:hAnsi="Times New Roman"/>
          <w:i/>
          <w:sz w:val="28"/>
          <w:szCs w:val="28"/>
        </w:rPr>
      </w:pPr>
      <w:r w:rsidRPr="00A751E3">
        <w:rPr>
          <w:rFonts w:ascii="Times New Roman" w:hAnsi="Times New Roman"/>
          <w:i/>
          <w:sz w:val="28"/>
          <w:szCs w:val="28"/>
        </w:rPr>
        <w:t>Получение аммиака и изучение его свойств.</w:t>
      </w:r>
    </w:p>
    <w:p w:rsidR="00B540EE" w:rsidRPr="00A751E3" w:rsidRDefault="00B540EE" w:rsidP="00E501E6">
      <w:pPr>
        <w:numPr>
          <w:ilvl w:val="0"/>
          <w:numId w:val="105"/>
        </w:numPr>
        <w:tabs>
          <w:tab w:val="left" w:pos="284"/>
          <w:tab w:val="left" w:pos="426"/>
          <w:tab w:val="right" w:pos="851"/>
        </w:tabs>
        <w:spacing w:after="0"/>
        <w:ind w:left="426" w:firstLine="0"/>
        <w:jc w:val="both"/>
        <w:rPr>
          <w:rFonts w:ascii="Times New Roman" w:hAnsi="Times New Roman"/>
          <w:i/>
          <w:sz w:val="28"/>
          <w:szCs w:val="28"/>
        </w:rPr>
      </w:pPr>
      <w:r w:rsidRPr="00A751E3">
        <w:rPr>
          <w:rFonts w:ascii="Times New Roman" w:hAnsi="Times New Roman"/>
          <w:i/>
          <w:sz w:val="28"/>
          <w:szCs w:val="28"/>
        </w:rPr>
        <w:t>Получение углекислого газа и изучение его свойств.</w:t>
      </w:r>
    </w:p>
    <w:p w:rsidR="00B540EE" w:rsidRPr="00A751E3" w:rsidRDefault="00B540EE" w:rsidP="00E501E6">
      <w:pPr>
        <w:numPr>
          <w:ilvl w:val="0"/>
          <w:numId w:val="105"/>
        </w:numPr>
        <w:tabs>
          <w:tab w:val="left" w:pos="284"/>
          <w:tab w:val="left" w:pos="426"/>
          <w:tab w:val="right" w:pos="851"/>
        </w:tabs>
        <w:spacing w:after="0"/>
        <w:ind w:left="426" w:firstLine="0"/>
        <w:jc w:val="both"/>
        <w:rPr>
          <w:rFonts w:ascii="Times New Roman" w:hAnsi="Times New Roman"/>
          <w:sz w:val="28"/>
          <w:szCs w:val="28"/>
        </w:rPr>
      </w:pPr>
      <w:r w:rsidRPr="00A751E3">
        <w:rPr>
          <w:rFonts w:ascii="Times New Roman" w:hAnsi="Times New Roman"/>
          <w:sz w:val="28"/>
          <w:szCs w:val="28"/>
        </w:rPr>
        <w:t>Решение экспериментальных задач по теме «Неметаллы IV – VII групп и их соединений».</w:t>
      </w:r>
    </w:p>
    <w:p w:rsidR="00B540EE" w:rsidRPr="00F5489F" w:rsidRDefault="00B540EE" w:rsidP="00E501E6">
      <w:pPr>
        <w:numPr>
          <w:ilvl w:val="0"/>
          <w:numId w:val="105"/>
        </w:numPr>
        <w:tabs>
          <w:tab w:val="left" w:pos="284"/>
          <w:tab w:val="left" w:pos="426"/>
          <w:tab w:val="right" w:pos="851"/>
        </w:tabs>
        <w:spacing w:after="0"/>
        <w:ind w:left="426" w:firstLine="0"/>
        <w:jc w:val="both"/>
        <w:rPr>
          <w:rFonts w:ascii="Times New Roman" w:hAnsi="Times New Roman"/>
          <w:sz w:val="28"/>
          <w:szCs w:val="28"/>
        </w:rPr>
      </w:pPr>
      <w:r w:rsidRPr="00A751E3">
        <w:rPr>
          <w:rFonts w:ascii="Times New Roman" w:hAnsi="Times New Roman"/>
          <w:sz w:val="28"/>
          <w:szCs w:val="28"/>
        </w:rPr>
        <w:t>Решение экспериментальных задач по теме «Металлы и их соединения».</w:t>
      </w:r>
    </w:p>
    <w:p w:rsidR="00B540EE" w:rsidRPr="00A751E3" w:rsidRDefault="00F17097" w:rsidP="0042789C">
      <w:pPr>
        <w:pStyle w:val="4"/>
        <w:spacing w:line="276" w:lineRule="auto"/>
        <w:ind w:left="426"/>
        <w:rPr>
          <w:szCs w:val="28"/>
        </w:rPr>
      </w:pPr>
      <w:bookmarkStart w:id="252" w:name="_Toc409691713"/>
      <w:bookmarkStart w:id="253" w:name="_Toc410654038"/>
      <w:bookmarkStart w:id="254" w:name="_Toc414553249"/>
      <w:r w:rsidRPr="00A751E3">
        <w:rPr>
          <w:szCs w:val="28"/>
        </w:rPr>
        <w:lastRenderedPageBreak/>
        <w:t>2.2.2.1</w:t>
      </w:r>
      <w:r w:rsidR="007B26AD">
        <w:rPr>
          <w:szCs w:val="28"/>
        </w:rPr>
        <w:t>2</w:t>
      </w:r>
      <w:r w:rsidRPr="00A751E3">
        <w:rPr>
          <w:szCs w:val="28"/>
        </w:rPr>
        <w:t xml:space="preserve">. </w:t>
      </w:r>
      <w:r w:rsidR="00B540EE" w:rsidRPr="00A751E3">
        <w:rPr>
          <w:szCs w:val="28"/>
        </w:rPr>
        <w:t>Изобразительное искусство</w:t>
      </w:r>
      <w:bookmarkEnd w:id="252"/>
      <w:bookmarkEnd w:id="253"/>
      <w:bookmarkEnd w:id="254"/>
    </w:p>
    <w:p w:rsidR="004E048F" w:rsidRPr="00A751E3" w:rsidRDefault="004E048F" w:rsidP="0042789C">
      <w:pPr>
        <w:pStyle w:val="a9"/>
        <w:tabs>
          <w:tab w:val="left" w:pos="426"/>
        </w:tabs>
        <w:suppressAutoHyphens/>
        <w:spacing w:line="276" w:lineRule="auto"/>
        <w:ind w:left="426"/>
        <w:jc w:val="both"/>
        <w:rPr>
          <w:rFonts w:ascii="Times New Roman" w:eastAsia="Times New Roman" w:hAnsi="Times New Roman"/>
          <w:b/>
          <w:sz w:val="28"/>
          <w:szCs w:val="28"/>
        </w:rPr>
      </w:pPr>
      <w:r w:rsidRPr="00A751E3">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A751E3" w:rsidRDefault="004E048F" w:rsidP="0042789C">
      <w:pPr>
        <w:tabs>
          <w:tab w:val="left" w:pos="426"/>
          <w:tab w:val="left" w:pos="709"/>
        </w:tabs>
        <w:suppressAutoHyphens/>
        <w:spacing w:after="0"/>
        <w:ind w:left="426"/>
        <w:jc w:val="both"/>
        <w:rPr>
          <w:rFonts w:ascii="Times New Roman" w:eastAsia="Times New Roman" w:hAnsi="Times New Roman"/>
          <w:b/>
          <w:sz w:val="28"/>
          <w:szCs w:val="28"/>
          <w:lang w:eastAsia="ru-RU"/>
        </w:rPr>
      </w:pPr>
      <w:r w:rsidRPr="00A751E3">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A751E3" w:rsidRDefault="004E048F" w:rsidP="0042789C">
      <w:pPr>
        <w:suppressAutoHyphens/>
        <w:spacing w:after="0"/>
        <w:ind w:left="426"/>
        <w:jc w:val="both"/>
        <w:rPr>
          <w:rFonts w:ascii="Times New Roman" w:eastAsia="Times New Roman" w:hAnsi="Times New Roman"/>
          <w:b/>
          <w:sz w:val="28"/>
          <w:szCs w:val="28"/>
          <w:lang w:eastAsia="ru-RU"/>
        </w:rPr>
      </w:pPr>
      <w:r w:rsidRPr="00A751E3">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A751E3" w:rsidRDefault="004E048F" w:rsidP="0042789C">
      <w:pPr>
        <w:suppressAutoHyphens/>
        <w:spacing w:after="0"/>
        <w:ind w:left="426"/>
        <w:jc w:val="both"/>
        <w:rPr>
          <w:rFonts w:ascii="Times New Roman" w:eastAsia="Times New Roman" w:hAnsi="Times New Roman"/>
          <w:sz w:val="28"/>
          <w:szCs w:val="28"/>
          <w:lang w:eastAsia="ru-RU"/>
        </w:rPr>
      </w:pPr>
      <w:r w:rsidRPr="00A751E3">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A751E3" w:rsidRDefault="004E048F" w:rsidP="0042789C">
      <w:pPr>
        <w:suppressAutoHyphens/>
        <w:spacing w:after="0"/>
        <w:ind w:left="426"/>
        <w:rPr>
          <w:rFonts w:ascii="Times New Roman" w:eastAsia="Times New Roman" w:hAnsi="Times New Roman"/>
          <w:b/>
          <w:sz w:val="28"/>
          <w:szCs w:val="28"/>
          <w:lang w:eastAsia="ru-RU"/>
        </w:rPr>
      </w:pPr>
      <w:r w:rsidRPr="00A751E3">
        <w:rPr>
          <w:rFonts w:ascii="Times New Roman" w:eastAsia="Times New Roman" w:hAnsi="Times New Roman"/>
          <w:b/>
          <w:sz w:val="28"/>
          <w:szCs w:val="28"/>
          <w:lang w:eastAsia="ru-RU"/>
        </w:rPr>
        <w:t>Понимание смысла деятельности художника</w:t>
      </w:r>
    </w:p>
    <w:p w:rsidR="004E048F" w:rsidRPr="00A751E3" w:rsidRDefault="004E048F" w:rsidP="0042789C">
      <w:pPr>
        <w:suppressAutoHyphens/>
        <w:spacing w:after="0"/>
        <w:ind w:left="426"/>
        <w:jc w:val="both"/>
        <w:rPr>
          <w:rFonts w:ascii="Times New Roman" w:eastAsia="Times New Roman" w:hAnsi="Times New Roman"/>
          <w:sz w:val="28"/>
          <w:szCs w:val="28"/>
          <w:lang w:eastAsia="ru-RU"/>
        </w:rPr>
      </w:pPr>
      <w:r w:rsidRPr="00A751E3">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A751E3" w:rsidRDefault="004E048F" w:rsidP="0042789C">
      <w:pPr>
        <w:suppressAutoHyphens/>
        <w:spacing w:after="0"/>
        <w:ind w:left="426"/>
        <w:jc w:val="both"/>
        <w:rPr>
          <w:rFonts w:ascii="Times New Roman" w:eastAsia="Times New Roman" w:hAnsi="Times New Roman"/>
          <w:sz w:val="28"/>
          <w:szCs w:val="28"/>
          <w:lang w:eastAsia="ru-RU"/>
        </w:rPr>
      </w:pPr>
      <w:r w:rsidRPr="00A751E3">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A751E3" w:rsidRDefault="004E048F" w:rsidP="0042789C">
      <w:pPr>
        <w:suppressAutoHyphens/>
        <w:spacing w:after="0"/>
        <w:ind w:left="426"/>
        <w:rPr>
          <w:rFonts w:ascii="Times New Roman" w:eastAsia="Times New Roman" w:hAnsi="Times New Roman"/>
          <w:b/>
          <w:sz w:val="28"/>
          <w:szCs w:val="28"/>
          <w:lang w:eastAsia="ru-RU"/>
        </w:rPr>
      </w:pPr>
      <w:r w:rsidRPr="00A751E3">
        <w:rPr>
          <w:rFonts w:ascii="Times New Roman" w:eastAsia="Times New Roman" w:hAnsi="Times New Roman"/>
          <w:b/>
          <w:sz w:val="28"/>
          <w:szCs w:val="28"/>
          <w:lang w:eastAsia="ru-RU"/>
        </w:rPr>
        <w:lastRenderedPageBreak/>
        <w:t>Вечные темы и великие исторические события в искусстве</w:t>
      </w:r>
    </w:p>
    <w:p w:rsidR="004E048F" w:rsidRPr="00A751E3" w:rsidRDefault="004E048F" w:rsidP="0042789C">
      <w:pPr>
        <w:suppressAutoHyphens/>
        <w:spacing w:after="0"/>
        <w:ind w:left="426"/>
        <w:jc w:val="both"/>
        <w:rPr>
          <w:rFonts w:ascii="Times New Roman" w:eastAsia="Times New Roman" w:hAnsi="Times New Roman"/>
          <w:sz w:val="28"/>
          <w:szCs w:val="28"/>
          <w:lang w:eastAsia="ru-RU"/>
        </w:rPr>
      </w:pPr>
      <w:r w:rsidRPr="00A751E3">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A751E3" w:rsidRDefault="004E048F" w:rsidP="0042789C">
      <w:pPr>
        <w:suppressAutoHyphens/>
        <w:spacing w:after="0"/>
        <w:ind w:left="426"/>
        <w:rPr>
          <w:rFonts w:ascii="Times New Roman" w:eastAsia="Times New Roman" w:hAnsi="Times New Roman"/>
          <w:b/>
          <w:sz w:val="28"/>
          <w:szCs w:val="28"/>
          <w:lang w:eastAsia="ru-RU"/>
        </w:rPr>
      </w:pPr>
      <w:r w:rsidRPr="00A751E3">
        <w:rPr>
          <w:rFonts w:ascii="Times New Roman" w:eastAsia="Times New Roman" w:hAnsi="Times New Roman"/>
          <w:b/>
          <w:sz w:val="28"/>
          <w:szCs w:val="28"/>
          <w:lang w:eastAsia="ru-RU"/>
        </w:rPr>
        <w:t>Конструктивное искусство: архитектура и дизайн</w:t>
      </w:r>
    </w:p>
    <w:p w:rsidR="004E048F" w:rsidRPr="00A751E3" w:rsidRDefault="004E048F" w:rsidP="0042789C">
      <w:pPr>
        <w:suppressAutoHyphens/>
        <w:spacing w:after="0"/>
        <w:ind w:left="426"/>
        <w:jc w:val="both"/>
        <w:rPr>
          <w:rFonts w:ascii="Times New Roman" w:eastAsia="Times New Roman" w:hAnsi="Times New Roman"/>
          <w:sz w:val="28"/>
          <w:szCs w:val="28"/>
          <w:lang w:eastAsia="ru-RU"/>
        </w:rPr>
      </w:pPr>
      <w:r w:rsidRPr="00A751E3">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A751E3" w:rsidRDefault="004E048F" w:rsidP="0042789C">
      <w:pPr>
        <w:suppressAutoHyphens/>
        <w:spacing w:after="0"/>
        <w:ind w:left="426"/>
        <w:rPr>
          <w:rFonts w:ascii="Times New Roman" w:eastAsia="Times New Roman" w:hAnsi="Times New Roman"/>
          <w:b/>
          <w:sz w:val="28"/>
          <w:szCs w:val="28"/>
          <w:lang w:eastAsia="ru-RU"/>
        </w:rPr>
      </w:pPr>
      <w:r w:rsidRPr="00A751E3">
        <w:rPr>
          <w:rFonts w:ascii="Times New Roman" w:eastAsia="Times New Roman" w:hAnsi="Times New Roman"/>
          <w:b/>
          <w:sz w:val="28"/>
          <w:szCs w:val="28"/>
          <w:lang w:eastAsia="ru-RU"/>
        </w:rPr>
        <w:t>Изобразительное искусство и архитектура России</w:t>
      </w:r>
      <w:r w:rsidR="002C72F0" w:rsidRPr="00A751E3">
        <w:rPr>
          <w:rFonts w:ascii="Times New Roman" w:eastAsia="Times New Roman" w:hAnsi="Times New Roman"/>
          <w:b/>
          <w:sz w:val="28"/>
          <w:szCs w:val="28"/>
          <w:lang w:val="en-US"/>
        </w:rPr>
        <w:t>XI</w:t>
      </w:r>
      <w:r w:rsidR="002C72F0" w:rsidRPr="00A751E3">
        <w:rPr>
          <w:rFonts w:ascii="Times New Roman" w:eastAsia="Times New Roman" w:hAnsi="Times New Roman"/>
          <w:b/>
          <w:sz w:val="28"/>
          <w:szCs w:val="28"/>
        </w:rPr>
        <w:t xml:space="preserve"> –</w:t>
      </w:r>
      <w:r w:rsidR="002C72F0" w:rsidRPr="00A751E3">
        <w:rPr>
          <w:rFonts w:ascii="Times New Roman" w:eastAsia="Times New Roman" w:hAnsi="Times New Roman"/>
          <w:b/>
          <w:sz w:val="28"/>
          <w:szCs w:val="28"/>
          <w:lang w:val="en-US"/>
        </w:rPr>
        <w:t>XVII</w:t>
      </w:r>
      <w:r w:rsidR="002C72F0" w:rsidRPr="00A751E3">
        <w:rPr>
          <w:rFonts w:ascii="Times New Roman" w:eastAsia="Times New Roman" w:hAnsi="Times New Roman"/>
          <w:b/>
          <w:sz w:val="28"/>
          <w:szCs w:val="28"/>
        </w:rPr>
        <w:t xml:space="preserve"> вв</w:t>
      </w:r>
      <w:r w:rsidRPr="00A751E3">
        <w:rPr>
          <w:rFonts w:ascii="Times New Roman" w:eastAsia="Times New Roman" w:hAnsi="Times New Roman"/>
          <w:b/>
          <w:sz w:val="28"/>
          <w:szCs w:val="28"/>
          <w:lang w:eastAsia="ru-RU"/>
        </w:rPr>
        <w:t>.</w:t>
      </w:r>
    </w:p>
    <w:p w:rsidR="004E048F" w:rsidRPr="00A751E3" w:rsidRDefault="004E048F" w:rsidP="0042789C">
      <w:pPr>
        <w:suppressAutoHyphens/>
        <w:spacing w:after="0"/>
        <w:ind w:left="426"/>
        <w:jc w:val="both"/>
        <w:rPr>
          <w:rFonts w:ascii="Times New Roman" w:eastAsia="Times New Roman" w:hAnsi="Times New Roman"/>
          <w:sz w:val="28"/>
          <w:szCs w:val="28"/>
          <w:lang w:eastAsia="ru-RU"/>
        </w:rPr>
      </w:pPr>
      <w:r w:rsidRPr="00A751E3">
        <w:rPr>
          <w:rFonts w:ascii="Times New Roman" w:eastAsia="Times New Roman" w:hAnsi="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w:t>
      </w:r>
      <w:r w:rsidRPr="00A751E3">
        <w:rPr>
          <w:rFonts w:ascii="Times New Roman" w:eastAsia="Times New Roman" w:hAnsi="Times New Roman"/>
          <w:sz w:val="28"/>
          <w:szCs w:val="28"/>
          <w:lang w:eastAsia="ru-RU"/>
        </w:rPr>
        <w:lastRenderedPageBreak/>
        <w:t>Покрова на Рву). Изобразительное искусство «бунташного века» (парсуна). Московское барокко.</w:t>
      </w:r>
    </w:p>
    <w:p w:rsidR="004E048F" w:rsidRPr="00A751E3" w:rsidRDefault="004E048F" w:rsidP="0042789C">
      <w:pPr>
        <w:suppressAutoHyphens/>
        <w:spacing w:after="0"/>
        <w:ind w:left="426"/>
        <w:rPr>
          <w:rFonts w:ascii="Times New Roman" w:eastAsia="Times New Roman" w:hAnsi="Times New Roman"/>
          <w:b/>
          <w:i/>
          <w:sz w:val="28"/>
          <w:szCs w:val="28"/>
          <w:lang w:eastAsia="ru-RU"/>
        </w:rPr>
      </w:pPr>
      <w:r w:rsidRPr="00A751E3">
        <w:rPr>
          <w:rFonts w:ascii="Times New Roman" w:eastAsia="Times New Roman" w:hAnsi="Times New Roman"/>
          <w:b/>
          <w:i/>
          <w:sz w:val="28"/>
          <w:szCs w:val="28"/>
          <w:lang w:eastAsia="ru-RU"/>
        </w:rPr>
        <w:t>Искусство полиграфии</w:t>
      </w:r>
    </w:p>
    <w:p w:rsidR="004E048F" w:rsidRPr="00A751E3" w:rsidRDefault="004E048F" w:rsidP="0042789C">
      <w:pPr>
        <w:suppressAutoHyphens/>
        <w:spacing w:after="0"/>
        <w:ind w:left="426"/>
        <w:jc w:val="both"/>
        <w:rPr>
          <w:rFonts w:ascii="Times New Roman" w:eastAsia="Times New Roman" w:hAnsi="Times New Roman"/>
          <w:i/>
          <w:sz w:val="28"/>
          <w:szCs w:val="28"/>
          <w:lang w:eastAsia="ru-RU"/>
        </w:rPr>
      </w:pPr>
      <w:r w:rsidRPr="00A751E3">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A751E3" w:rsidRDefault="004E048F" w:rsidP="0042789C">
      <w:pPr>
        <w:suppressAutoHyphens/>
        <w:spacing w:after="0"/>
        <w:ind w:left="426"/>
        <w:jc w:val="both"/>
        <w:rPr>
          <w:rFonts w:ascii="Times New Roman" w:eastAsia="Times New Roman" w:hAnsi="Times New Roman"/>
          <w:b/>
          <w:i/>
          <w:sz w:val="28"/>
          <w:szCs w:val="28"/>
          <w:lang w:eastAsia="ru-RU"/>
        </w:rPr>
      </w:pPr>
      <w:r w:rsidRPr="00A751E3">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A751E3">
        <w:rPr>
          <w:rFonts w:ascii="Times New Roman" w:eastAsia="Times New Roman" w:hAnsi="Times New Roman"/>
          <w:b/>
          <w:i/>
          <w:sz w:val="28"/>
          <w:szCs w:val="28"/>
          <w:lang w:eastAsia="ru-RU"/>
        </w:rPr>
        <w:t>в</w:t>
      </w:r>
      <w:r w:rsidRPr="00A751E3">
        <w:rPr>
          <w:rFonts w:ascii="Times New Roman" w:eastAsia="Times New Roman" w:hAnsi="Times New Roman"/>
          <w:b/>
          <w:i/>
          <w:sz w:val="28"/>
          <w:szCs w:val="28"/>
          <w:lang w:eastAsia="ru-RU"/>
        </w:rPr>
        <w:t>.</w:t>
      </w:r>
    </w:p>
    <w:p w:rsidR="004E048F" w:rsidRPr="00A751E3" w:rsidRDefault="004E048F" w:rsidP="0042789C">
      <w:pPr>
        <w:suppressAutoHyphens/>
        <w:spacing w:after="0"/>
        <w:ind w:left="426"/>
        <w:jc w:val="both"/>
        <w:rPr>
          <w:rFonts w:ascii="Times New Roman" w:eastAsia="Times New Roman" w:hAnsi="Times New Roman"/>
          <w:i/>
          <w:sz w:val="28"/>
          <w:szCs w:val="28"/>
          <w:lang w:eastAsia="ru-RU"/>
        </w:rPr>
      </w:pPr>
      <w:r w:rsidRPr="00A751E3">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A751E3" w:rsidRDefault="004E048F" w:rsidP="0042789C">
      <w:pPr>
        <w:suppressAutoHyphens/>
        <w:spacing w:after="0"/>
        <w:ind w:left="426"/>
        <w:jc w:val="both"/>
        <w:rPr>
          <w:rFonts w:ascii="Times New Roman" w:eastAsia="Times New Roman" w:hAnsi="Times New Roman"/>
          <w:b/>
          <w:i/>
          <w:sz w:val="28"/>
          <w:szCs w:val="28"/>
          <w:lang w:eastAsia="ru-RU"/>
        </w:rPr>
      </w:pPr>
      <w:r w:rsidRPr="00A751E3">
        <w:rPr>
          <w:rFonts w:ascii="Times New Roman" w:eastAsia="Times New Roman" w:hAnsi="Times New Roman"/>
          <w:b/>
          <w:i/>
          <w:sz w:val="28"/>
          <w:szCs w:val="28"/>
          <w:lang w:eastAsia="ru-RU"/>
        </w:rPr>
        <w:t>Взаимосвязь истории искусства и истории человечества</w:t>
      </w:r>
    </w:p>
    <w:p w:rsidR="004E048F" w:rsidRPr="00A751E3" w:rsidRDefault="004E048F" w:rsidP="0042789C">
      <w:pPr>
        <w:suppressAutoHyphens/>
        <w:spacing w:after="0"/>
        <w:ind w:left="426"/>
        <w:jc w:val="both"/>
        <w:rPr>
          <w:rFonts w:ascii="Times New Roman" w:eastAsia="Times New Roman" w:hAnsi="Times New Roman"/>
          <w:i/>
          <w:sz w:val="28"/>
          <w:szCs w:val="28"/>
          <w:lang w:eastAsia="ru-RU"/>
        </w:rPr>
      </w:pPr>
      <w:r w:rsidRPr="00A751E3">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A751E3" w:rsidRDefault="004E048F" w:rsidP="0042789C">
      <w:pPr>
        <w:suppressAutoHyphens/>
        <w:spacing w:after="0"/>
        <w:ind w:left="426"/>
        <w:jc w:val="both"/>
        <w:rPr>
          <w:rFonts w:ascii="Times New Roman" w:eastAsia="Times New Roman" w:hAnsi="Times New Roman"/>
          <w:b/>
          <w:i/>
          <w:sz w:val="28"/>
          <w:szCs w:val="28"/>
          <w:lang w:eastAsia="ru-RU"/>
        </w:rPr>
      </w:pPr>
      <w:r w:rsidRPr="00A751E3">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F17097" w:rsidRPr="00F6698E" w:rsidRDefault="004E048F" w:rsidP="0042789C">
      <w:pPr>
        <w:suppressAutoHyphens/>
        <w:spacing w:after="0"/>
        <w:ind w:left="426"/>
        <w:jc w:val="both"/>
        <w:rPr>
          <w:rFonts w:ascii="Times New Roman" w:hAnsi="Times New Roman"/>
          <w:sz w:val="28"/>
          <w:szCs w:val="28"/>
        </w:rPr>
      </w:pPr>
      <w:r w:rsidRPr="00A751E3">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751E3">
        <w:rPr>
          <w:rFonts w:ascii="Times New Roman" w:eastAsia="Times New Roman" w:hAnsi="Times New Roman"/>
          <w:i/>
          <w:sz w:val="28"/>
          <w:szCs w:val="28"/>
          <w:lang w:val="en-US" w:eastAsia="ru-RU"/>
        </w:rPr>
        <w:t>XX</w:t>
      </w:r>
      <w:r w:rsidRPr="00A751E3">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w:t>
      </w:r>
      <w:r w:rsidRPr="00A751E3">
        <w:rPr>
          <w:rFonts w:ascii="Times New Roman" w:eastAsia="Times New Roman" w:hAnsi="Times New Roman"/>
          <w:i/>
          <w:sz w:val="28"/>
          <w:szCs w:val="28"/>
          <w:lang w:eastAsia="ru-RU"/>
        </w:rPr>
        <w:lastRenderedPageBreak/>
        <w:t>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55" w:name="_Toc409691714"/>
    </w:p>
    <w:p w:rsidR="00B540EE" w:rsidRPr="00A751E3" w:rsidRDefault="00F17097" w:rsidP="0042789C">
      <w:pPr>
        <w:pStyle w:val="4"/>
        <w:spacing w:line="276" w:lineRule="auto"/>
        <w:ind w:left="426"/>
        <w:rPr>
          <w:szCs w:val="28"/>
        </w:rPr>
      </w:pPr>
      <w:bookmarkStart w:id="256" w:name="_Toc410654039"/>
      <w:bookmarkStart w:id="257" w:name="_Toc414553250"/>
      <w:r w:rsidRPr="00A751E3">
        <w:rPr>
          <w:szCs w:val="28"/>
        </w:rPr>
        <w:t>2.2.2.1</w:t>
      </w:r>
      <w:r w:rsidR="007B26AD">
        <w:rPr>
          <w:szCs w:val="28"/>
        </w:rPr>
        <w:t>3</w:t>
      </w:r>
      <w:r w:rsidRPr="00A751E3">
        <w:rPr>
          <w:szCs w:val="28"/>
        </w:rPr>
        <w:t xml:space="preserve">. </w:t>
      </w:r>
      <w:r w:rsidR="00B540EE" w:rsidRPr="00A751E3">
        <w:rPr>
          <w:szCs w:val="28"/>
        </w:rPr>
        <w:t>Музыка</w:t>
      </w:r>
      <w:bookmarkEnd w:id="255"/>
      <w:bookmarkEnd w:id="256"/>
      <w:bookmarkEnd w:id="257"/>
    </w:p>
    <w:p w:rsidR="00B540EE" w:rsidRPr="00A751E3"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Музыка как вид искусства</w:t>
      </w:r>
    </w:p>
    <w:p w:rsidR="009C58E9"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A751E3">
        <w:rPr>
          <w:rFonts w:ascii="Times New Roman" w:hAnsi="Times New Roman"/>
          <w:sz w:val="28"/>
          <w:szCs w:val="28"/>
        </w:rPr>
        <w:t>е</w:t>
      </w:r>
      <w:r w:rsidRPr="00A751E3">
        <w:rPr>
          <w:rFonts w:ascii="Times New Roman" w:hAnsi="Times New Roman"/>
          <w:sz w:val="28"/>
          <w:szCs w:val="28"/>
        </w:rPr>
        <w:t>хчастная, вариации, рондо,</w:t>
      </w:r>
      <w:r w:rsidRPr="00A751E3">
        <w:rPr>
          <w:rFonts w:ascii="Times New Roman" w:hAnsi="Times New Roman"/>
          <w:i/>
          <w:sz w:val="28"/>
          <w:szCs w:val="28"/>
        </w:rPr>
        <w:t xml:space="preserve"> сонатно-симфонический цикл, сюита), </w:t>
      </w:r>
      <w:r w:rsidRPr="00A751E3">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A751E3">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A751E3"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Народное музыкальное творчество</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751E3">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A751E3">
        <w:rPr>
          <w:rFonts w:ascii="Times New Roman" w:hAnsi="Times New Roman"/>
          <w:sz w:val="28"/>
          <w:szCs w:val="28"/>
        </w:rPr>
        <w:t xml:space="preserve">Музыкальный фольклор народов России. </w:t>
      </w:r>
      <w:r w:rsidR="009C58E9" w:rsidRPr="00A751E3">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A751E3">
        <w:rPr>
          <w:rFonts w:ascii="Times New Roman" w:hAnsi="Times New Roman"/>
          <w:sz w:val="28"/>
          <w:szCs w:val="28"/>
        </w:rPr>
        <w:t>Истоки и интонационное своеобразие, музыкального фольклора разных стран.</w:t>
      </w:r>
    </w:p>
    <w:p w:rsidR="00B540EE" w:rsidRPr="00A751E3" w:rsidRDefault="00B540EE" w:rsidP="0042789C">
      <w:pPr>
        <w:suppressAutoHyphens/>
        <w:spacing w:after="0"/>
        <w:ind w:left="426"/>
        <w:contextualSpacing/>
        <w:jc w:val="both"/>
        <w:rPr>
          <w:rFonts w:ascii="Times New Roman" w:hAnsi="Times New Roman"/>
          <w:b/>
          <w:sz w:val="28"/>
          <w:szCs w:val="28"/>
        </w:rPr>
      </w:pPr>
      <w:r w:rsidRPr="00A751E3">
        <w:rPr>
          <w:rFonts w:ascii="Times New Roman" w:hAnsi="Times New Roman"/>
          <w:b/>
          <w:sz w:val="28"/>
          <w:szCs w:val="28"/>
        </w:rPr>
        <w:t xml:space="preserve">Русская музыка от эпохи средневековья до рубежа </w:t>
      </w:r>
      <w:r w:rsidRPr="00A751E3">
        <w:rPr>
          <w:rFonts w:ascii="Times New Roman" w:hAnsi="Times New Roman"/>
          <w:b/>
          <w:sz w:val="28"/>
          <w:szCs w:val="28"/>
          <w:lang w:val="en-US"/>
        </w:rPr>
        <w:t>XIX</w:t>
      </w:r>
      <w:r w:rsidRPr="00A751E3">
        <w:rPr>
          <w:rFonts w:ascii="Times New Roman" w:hAnsi="Times New Roman"/>
          <w:b/>
          <w:sz w:val="28"/>
          <w:szCs w:val="28"/>
        </w:rPr>
        <w:t>-ХХ в</w:t>
      </w:r>
      <w:r w:rsidR="00505673" w:rsidRPr="00A751E3">
        <w:rPr>
          <w:rFonts w:ascii="Times New Roman" w:hAnsi="Times New Roman"/>
          <w:b/>
          <w:sz w:val="28"/>
          <w:szCs w:val="28"/>
        </w:rPr>
        <w:t>в.</w:t>
      </w:r>
    </w:p>
    <w:p w:rsidR="00B540EE" w:rsidRPr="00A751E3" w:rsidRDefault="00257FAF" w:rsidP="0042789C">
      <w:pPr>
        <w:suppressAutoHyphens/>
        <w:ind w:left="426"/>
        <w:contextualSpacing/>
        <w:jc w:val="both"/>
        <w:rPr>
          <w:rFonts w:ascii="Times New Roman" w:hAnsi="Times New Roman"/>
          <w:sz w:val="28"/>
          <w:szCs w:val="28"/>
        </w:rPr>
      </w:pPr>
      <w:r w:rsidRPr="00A751E3">
        <w:rPr>
          <w:rFonts w:ascii="Times New Roman" w:hAnsi="Times New Roman"/>
          <w:sz w:val="28"/>
          <w:szCs w:val="28"/>
        </w:rPr>
        <w:t>Древнерусская д</w:t>
      </w:r>
      <w:r w:rsidR="00B540EE" w:rsidRPr="00A751E3">
        <w:rPr>
          <w:rFonts w:ascii="Times New Roman" w:hAnsi="Times New Roman"/>
          <w:sz w:val="28"/>
          <w:szCs w:val="28"/>
        </w:rPr>
        <w:t xml:space="preserve">уховная музыка. </w:t>
      </w:r>
      <w:r w:rsidR="00B540EE" w:rsidRPr="00A751E3">
        <w:rPr>
          <w:rFonts w:ascii="Times New Roman" w:hAnsi="Times New Roman"/>
          <w:i/>
          <w:sz w:val="28"/>
          <w:szCs w:val="28"/>
        </w:rPr>
        <w:t xml:space="preserve">Знаменный распев как основа древнерусской </w:t>
      </w:r>
      <w:r w:rsidRPr="00A751E3">
        <w:rPr>
          <w:rFonts w:ascii="Times New Roman" w:hAnsi="Times New Roman"/>
          <w:i/>
          <w:sz w:val="28"/>
          <w:szCs w:val="28"/>
        </w:rPr>
        <w:t xml:space="preserve">храмовой </w:t>
      </w:r>
      <w:r w:rsidR="00B540EE" w:rsidRPr="00A751E3">
        <w:rPr>
          <w:rFonts w:ascii="Times New Roman" w:hAnsi="Times New Roman"/>
          <w:i/>
          <w:sz w:val="28"/>
          <w:szCs w:val="28"/>
        </w:rPr>
        <w:t>музыки.</w:t>
      </w:r>
      <w:r w:rsidR="00B540EE" w:rsidRPr="00A751E3">
        <w:rPr>
          <w:rFonts w:ascii="Times New Roman" w:hAnsi="Times New Roman"/>
          <w:sz w:val="28"/>
          <w:szCs w:val="28"/>
        </w:rPr>
        <w:t xml:space="preserve"> Основные жанры профессиональной музыки</w:t>
      </w:r>
      <w:r w:rsidRPr="00A751E3">
        <w:rPr>
          <w:rFonts w:ascii="Times New Roman" w:hAnsi="Times New Roman"/>
          <w:sz w:val="28"/>
          <w:szCs w:val="28"/>
        </w:rPr>
        <w:t xml:space="preserve"> эпохи Просвещения</w:t>
      </w:r>
      <w:r w:rsidR="00B540EE" w:rsidRPr="00A751E3">
        <w:rPr>
          <w:rFonts w:ascii="Times New Roman" w:hAnsi="Times New Roman"/>
          <w:sz w:val="28"/>
          <w:szCs w:val="28"/>
        </w:rPr>
        <w:t>: кант, хоровой концерт</w:t>
      </w:r>
      <w:r w:rsidRPr="00A751E3">
        <w:rPr>
          <w:rFonts w:ascii="Times New Roman" w:hAnsi="Times New Roman"/>
          <w:sz w:val="28"/>
          <w:szCs w:val="28"/>
        </w:rPr>
        <w:t>, литургия</w:t>
      </w:r>
      <w:r w:rsidR="00B540EE" w:rsidRPr="00A751E3">
        <w:rPr>
          <w:rFonts w:ascii="Times New Roman" w:hAnsi="Times New Roman"/>
          <w:sz w:val="28"/>
          <w:szCs w:val="28"/>
        </w:rPr>
        <w:t xml:space="preserve">. Формирование русской </w:t>
      </w:r>
      <w:r w:rsidR="00B540EE" w:rsidRPr="00A751E3">
        <w:rPr>
          <w:rFonts w:ascii="Times New Roman" w:hAnsi="Times New Roman"/>
          <w:sz w:val="28"/>
          <w:szCs w:val="28"/>
        </w:rPr>
        <w:lastRenderedPageBreak/>
        <w:t>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A751E3">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A751E3" w:rsidRDefault="00B540EE" w:rsidP="0042789C">
      <w:pPr>
        <w:suppressAutoHyphens/>
        <w:spacing w:after="0"/>
        <w:ind w:left="426"/>
        <w:contextualSpacing/>
        <w:jc w:val="both"/>
        <w:rPr>
          <w:rFonts w:ascii="Times New Roman" w:hAnsi="Times New Roman"/>
          <w:b/>
          <w:sz w:val="28"/>
          <w:szCs w:val="28"/>
        </w:rPr>
      </w:pPr>
      <w:r w:rsidRPr="00A751E3">
        <w:rPr>
          <w:rFonts w:ascii="Times New Roman" w:hAnsi="Times New Roman"/>
          <w:b/>
          <w:sz w:val="28"/>
          <w:szCs w:val="28"/>
        </w:rPr>
        <w:t xml:space="preserve">Зарубежная музыка от эпохи средневековья до рубежа </w:t>
      </w:r>
      <w:r w:rsidRPr="00A751E3">
        <w:rPr>
          <w:rFonts w:ascii="Times New Roman" w:hAnsi="Times New Roman"/>
          <w:b/>
          <w:sz w:val="28"/>
          <w:szCs w:val="28"/>
          <w:lang w:val="en-US"/>
        </w:rPr>
        <w:t>XI</w:t>
      </w:r>
      <w:r w:rsidRPr="00A751E3">
        <w:rPr>
          <w:rFonts w:ascii="Times New Roman" w:hAnsi="Times New Roman"/>
          <w:b/>
          <w:sz w:val="28"/>
          <w:szCs w:val="28"/>
        </w:rPr>
        <w:t>Х-</w:t>
      </w:r>
      <w:r w:rsidRPr="00A751E3">
        <w:rPr>
          <w:rFonts w:ascii="Times New Roman" w:hAnsi="Times New Roman"/>
          <w:b/>
          <w:sz w:val="28"/>
          <w:szCs w:val="28"/>
          <w:lang w:val="en-US"/>
        </w:rPr>
        <w:t>X</w:t>
      </w:r>
      <w:r w:rsidRPr="00A751E3">
        <w:rPr>
          <w:rFonts w:ascii="Times New Roman" w:hAnsi="Times New Roman"/>
          <w:b/>
          <w:sz w:val="28"/>
          <w:szCs w:val="28"/>
        </w:rPr>
        <w:t>Х</w:t>
      </w:r>
      <w:r w:rsidR="00505673" w:rsidRPr="00A751E3">
        <w:rPr>
          <w:rFonts w:ascii="Times New Roman" w:hAnsi="Times New Roman"/>
          <w:b/>
          <w:sz w:val="28"/>
          <w:szCs w:val="28"/>
        </w:rPr>
        <w:t> </w:t>
      </w:r>
      <w:r w:rsidRPr="00A751E3">
        <w:rPr>
          <w:rFonts w:ascii="Times New Roman" w:hAnsi="Times New Roman"/>
          <w:b/>
          <w:sz w:val="28"/>
          <w:szCs w:val="28"/>
        </w:rPr>
        <w:t>в</w:t>
      </w:r>
      <w:r w:rsidR="00505673" w:rsidRPr="00A751E3">
        <w:rPr>
          <w:rFonts w:ascii="Times New Roman" w:hAnsi="Times New Roman"/>
          <w:b/>
          <w:sz w:val="28"/>
          <w:szCs w:val="28"/>
        </w:rPr>
        <w:t>в.</w:t>
      </w:r>
    </w:p>
    <w:p w:rsidR="00B540EE" w:rsidRPr="00A751E3" w:rsidRDefault="00B540EE" w:rsidP="0042789C">
      <w:pPr>
        <w:suppressAutoHyphens/>
        <w:spacing w:after="0"/>
        <w:ind w:left="426"/>
        <w:contextualSpacing/>
        <w:jc w:val="both"/>
        <w:rPr>
          <w:rFonts w:ascii="Times New Roman" w:hAnsi="Times New Roman"/>
          <w:sz w:val="28"/>
          <w:szCs w:val="28"/>
        </w:rPr>
      </w:pPr>
      <w:r w:rsidRPr="00A751E3">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A751E3">
        <w:rPr>
          <w:rFonts w:ascii="Times New Roman" w:hAnsi="Times New Roman"/>
          <w:sz w:val="28"/>
          <w:szCs w:val="28"/>
        </w:rPr>
        <w:t xml:space="preserve">в </w:t>
      </w:r>
      <w:r w:rsidRPr="00A751E3">
        <w:rPr>
          <w:rFonts w:ascii="Times New Roman" w:hAnsi="Times New Roman"/>
          <w:sz w:val="28"/>
          <w:szCs w:val="28"/>
        </w:rPr>
        <w:t>эпохи Возрождения и Барокко (мадригал, мотет, фуга, месса, реквием</w:t>
      </w:r>
      <w:r w:rsidR="00257FAF" w:rsidRPr="00A751E3">
        <w:rPr>
          <w:rFonts w:ascii="Times New Roman" w:hAnsi="Times New Roman"/>
          <w:sz w:val="28"/>
          <w:szCs w:val="28"/>
        </w:rPr>
        <w:t>, шансон</w:t>
      </w:r>
      <w:r w:rsidRPr="00A751E3">
        <w:rPr>
          <w:rFonts w:ascii="Times New Roman" w:hAnsi="Times New Roman"/>
          <w:sz w:val="28"/>
          <w:szCs w:val="28"/>
        </w:rPr>
        <w:t>). И.С. Бах</w:t>
      </w:r>
      <w:r w:rsidR="00776C10" w:rsidRPr="00A751E3">
        <w:rPr>
          <w:rFonts w:ascii="Times New Roman" w:hAnsi="Times New Roman"/>
          <w:sz w:val="28"/>
          <w:szCs w:val="28"/>
        </w:rPr>
        <w:t xml:space="preserve"> – выдающийся музыкант эпохи Барокко</w:t>
      </w:r>
      <w:r w:rsidRPr="00A751E3">
        <w:rPr>
          <w:rFonts w:ascii="Times New Roman" w:hAnsi="Times New Roman"/>
          <w:sz w:val="28"/>
          <w:szCs w:val="28"/>
        </w:rPr>
        <w:t>. Венская классическая школа (</w:t>
      </w:r>
      <w:r w:rsidR="00776C10" w:rsidRPr="00A751E3">
        <w:rPr>
          <w:rFonts w:ascii="Times New Roman" w:hAnsi="Times New Roman"/>
          <w:sz w:val="28"/>
          <w:szCs w:val="28"/>
        </w:rPr>
        <w:t>Й</w:t>
      </w:r>
      <w:r w:rsidRPr="00A751E3">
        <w:rPr>
          <w:rFonts w:ascii="Times New Roman" w:hAnsi="Times New Roman"/>
          <w:sz w:val="28"/>
          <w:szCs w:val="28"/>
        </w:rPr>
        <w:t>. Гайдн, В. Моцарт, Л. Бетховен). Творчество композиторов-романтиков Ф. Шопен, Ф. Лист, Р. Шуман, Ф</w:t>
      </w:r>
      <w:r w:rsidR="00E2725A" w:rsidRPr="00A751E3">
        <w:rPr>
          <w:rFonts w:ascii="Times New Roman" w:hAnsi="Times New Roman"/>
          <w:sz w:val="28"/>
          <w:szCs w:val="28"/>
        </w:rPr>
        <w:t xml:space="preserve">. </w:t>
      </w:r>
      <w:r w:rsidRPr="00A751E3">
        <w:rPr>
          <w:rFonts w:ascii="Times New Roman" w:hAnsi="Times New Roman"/>
          <w:sz w:val="28"/>
          <w:szCs w:val="28"/>
        </w:rPr>
        <w:t>Шуберт, Э.</w:t>
      </w:r>
      <w:r w:rsidRPr="00A751E3">
        <w:rPr>
          <w:rFonts w:ascii="Times New Roman" w:hAnsi="Times New Roman"/>
          <w:sz w:val="28"/>
          <w:szCs w:val="28"/>
          <w:lang w:val="en-US"/>
        </w:rPr>
        <w:t> </w:t>
      </w:r>
      <w:r w:rsidRPr="00A751E3">
        <w:rPr>
          <w:rFonts w:ascii="Times New Roman" w:hAnsi="Times New Roman"/>
          <w:sz w:val="28"/>
          <w:szCs w:val="28"/>
        </w:rPr>
        <w:t xml:space="preserve">Григ). Оперный жанр в творчестве композиторов </w:t>
      </w:r>
      <w:r w:rsidRPr="00A751E3">
        <w:rPr>
          <w:rFonts w:ascii="Times New Roman" w:hAnsi="Times New Roman"/>
          <w:sz w:val="28"/>
          <w:szCs w:val="28"/>
          <w:lang w:val="en-US"/>
        </w:rPr>
        <w:t>XIX</w:t>
      </w:r>
      <w:r w:rsidRPr="00A751E3">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A751E3">
        <w:rPr>
          <w:rFonts w:ascii="Times New Roman" w:hAnsi="Times New Roman"/>
          <w:i/>
          <w:sz w:val="28"/>
          <w:szCs w:val="28"/>
        </w:rPr>
        <w:t xml:space="preserve">Развитие жанров светской музыки </w:t>
      </w:r>
      <w:r w:rsidR="00776C10" w:rsidRPr="00A751E3">
        <w:rPr>
          <w:rFonts w:ascii="Times New Roman" w:hAnsi="Times New Roman"/>
          <w:sz w:val="28"/>
          <w:szCs w:val="28"/>
        </w:rPr>
        <w:t xml:space="preserve">Основные жанры светской музыки </w:t>
      </w:r>
      <w:r w:rsidR="00776C10" w:rsidRPr="00A751E3">
        <w:rPr>
          <w:rFonts w:ascii="Times New Roman" w:hAnsi="Times New Roman"/>
          <w:sz w:val="28"/>
          <w:szCs w:val="28"/>
          <w:lang w:val="en-US"/>
        </w:rPr>
        <w:t>XIX</w:t>
      </w:r>
      <w:r w:rsidR="00776C10" w:rsidRPr="00A751E3">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A751E3">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A751E3" w:rsidRDefault="00257FAF" w:rsidP="0042789C">
      <w:pPr>
        <w:suppressAutoHyphens/>
        <w:spacing w:after="0"/>
        <w:ind w:left="426"/>
        <w:contextualSpacing/>
        <w:jc w:val="both"/>
        <w:rPr>
          <w:rFonts w:ascii="Times New Roman" w:hAnsi="Times New Roman"/>
          <w:b/>
          <w:sz w:val="28"/>
          <w:szCs w:val="28"/>
        </w:rPr>
      </w:pPr>
      <w:r w:rsidRPr="00A751E3">
        <w:rPr>
          <w:rFonts w:ascii="Times New Roman" w:hAnsi="Times New Roman"/>
          <w:b/>
          <w:sz w:val="28"/>
          <w:szCs w:val="28"/>
        </w:rPr>
        <w:t>Русская и зарубежная</w:t>
      </w:r>
      <w:r w:rsidR="00B540EE" w:rsidRPr="00A751E3">
        <w:rPr>
          <w:rFonts w:ascii="Times New Roman" w:hAnsi="Times New Roman"/>
          <w:b/>
          <w:sz w:val="28"/>
          <w:szCs w:val="28"/>
        </w:rPr>
        <w:t xml:space="preserve"> музыкальная культура </w:t>
      </w:r>
      <w:r w:rsidR="00B540EE" w:rsidRPr="00A751E3">
        <w:rPr>
          <w:rFonts w:ascii="Times New Roman" w:hAnsi="Times New Roman"/>
          <w:b/>
          <w:sz w:val="28"/>
          <w:szCs w:val="28"/>
          <w:lang w:val="en-US"/>
        </w:rPr>
        <w:t>XX</w:t>
      </w:r>
      <w:r w:rsidR="00B540EE" w:rsidRPr="00A751E3">
        <w:rPr>
          <w:rFonts w:ascii="Times New Roman" w:hAnsi="Times New Roman"/>
          <w:b/>
          <w:sz w:val="28"/>
          <w:szCs w:val="28"/>
        </w:rPr>
        <w:t xml:space="preserve"> в.</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751E3">
        <w:rPr>
          <w:rFonts w:ascii="Times New Roman" w:hAnsi="Times New Roman"/>
          <w:i/>
          <w:sz w:val="28"/>
          <w:szCs w:val="28"/>
        </w:rPr>
        <w:t>А.И. Хачатурян, А.Г. Шнитке)</w:t>
      </w:r>
      <w:r w:rsidRPr="00A751E3">
        <w:rPr>
          <w:rFonts w:ascii="Times New Roman" w:hAnsi="Times New Roman"/>
          <w:sz w:val="28"/>
          <w:szCs w:val="28"/>
        </w:rPr>
        <w:t xml:space="preserve"> и зарубежных композиторов ХХ столетия (К. Дебюсси, </w:t>
      </w:r>
      <w:r w:rsidRPr="00A751E3">
        <w:rPr>
          <w:rFonts w:ascii="Times New Roman" w:hAnsi="Times New Roman"/>
          <w:i/>
          <w:sz w:val="28"/>
          <w:szCs w:val="28"/>
        </w:rPr>
        <w:t>К. Орф, М. Равель, Б. Бриттен, А. Шенберг).</w:t>
      </w:r>
      <w:r w:rsidRPr="00A751E3">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A751E3">
        <w:rPr>
          <w:rFonts w:ascii="Times New Roman" w:hAnsi="Times New Roman"/>
          <w:sz w:val="28"/>
          <w:szCs w:val="28"/>
        </w:rPr>
        <w:t xml:space="preserve">и зарубежные </w:t>
      </w:r>
      <w:r w:rsidRPr="00A751E3">
        <w:rPr>
          <w:rFonts w:ascii="Times New Roman" w:hAnsi="Times New Roman"/>
          <w:sz w:val="28"/>
          <w:szCs w:val="28"/>
        </w:rPr>
        <w:t>композиторы-песенники ХХ столетия. Обобщ</w:t>
      </w:r>
      <w:r w:rsidR="00245F1D" w:rsidRPr="00A751E3">
        <w:rPr>
          <w:rFonts w:ascii="Times New Roman" w:hAnsi="Times New Roman"/>
          <w:sz w:val="28"/>
          <w:szCs w:val="28"/>
        </w:rPr>
        <w:t>е</w:t>
      </w:r>
      <w:r w:rsidRPr="00A751E3">
        <w:rPr>
          <w:rFonts w:ascii="Times New Roman" w:hAnsi="Times New Roman"/>
          <w:sz w:val="28"/>
          <w:szCs w:val="28"/>
        </w:rPr>
        <w:t>нное представление о современной музыке, е</w:t>
      </w:r>
      <w:r w:rsidR="00245F1D" w:rsidRPr="00A751E3">
        <w:rPr>
          <w:rFonts w:ascii="Times New Roman" w:hAnsi="Times New Roman"/>
          <w:sz w:val="28"/>
          <w:szCs w:val="28"/>
        </w:rPr>
        <w:t>е</w:t>
      </w:r>
      <w:r w:rsidRPr="00A751E3">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A751E3">
        <w:rPr>
          <w:rFonts w:ascii="Times New Roman" w:hAnsi="Times New Roman"/>
          <w:sz w:val="28"/>
          <w:szCs w:val="28"/>
        </w:rPr>
        <w:t>е</w:t>
      </w:r>
      <w:r w:rsidRPr="00A751E3">
        <w:rPr>
          <w:rFonts w:ascii="Times New Roman" w:hAnsi="Times New Roman"/>
          <w:sz w:val="28"/>
          <w:szCs w:val="28"/>
        </w:rPr>
        <w:t xml:space="preserve"> отдельные направления (рок-опера, рок-н-ролл.). Мюзикл. Электронная музыка. </w:t>
      </w:r>
      <w:r w:rsidR="00776C10" w:rsidRPr="00A751E3">
        <w:rPr>
          <w:rFonts w:ascii="Times New Roman" w:hAnsi="Times New Roman"/>
          <w:sz w:val="28"/>
          <w:szCs w:val="28"/>
        </w:rPr>
        <w:t>Современные технологии записи и воспроизведения музыки.</w:t>
      </w:r>
    </w:p>
    <w:p w:rsidR="00B540EE" w:rsidRPr="00A751E3" w:rsidRDefault="00B540EE" w:rsidP="0042789C">
      <w:pPr>
        <w:tabs>
          <w:tab w:val="left" w:pos="1985"/>
        </w:tabs>
        <w:suppressAutoHyphens/>
        <w:spacing w:after="0"/>
        <w:ind w:left="426"/>
        <w:contextualSpacing/>
        <w:jc w:val="both"/>
        <w:rPr>
          <w:rFonts w:ascii="Times New Roman" w:hAnsi="Times New Roman"/>
          <w:b/>
          <w:sz w:val="28"/>
          <w:szCs w:val="28"/>
        </w:rPr>
      </w:pPr>
      <w:r w:rsidRPr="00A751E3">
        <w:rPr>
          <w:rFonts w:ascii="Times New Roman" w:hAnsi="Times New Roman"/>
          <w:b/>
          <w:sz w:val="28"/>
          <w:szCs w:val="28"/>
        </w:rPr>
        <w:t>Современная музыкальная жизнь</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Панорама современной музыкальной жизни в России и за рубежом: </w:t>
      </w:r>
      <w:r w:rsidR="00257FAF" w:rsidRPr="00A751E3">
        <w:rPr>
          <w:rFonts w:ascii="Times New Roman" w:hAnsi="Times New Roman"/>
          <w:sz w:val="28"/>
          <w:szCs w:val="28"/>
        </w:rPr>
        <w:t>концерты, конкурс</w:t>
      </w:r>
      <w:r w:rsidR="005666EB" w:rsidRPr="00A751E3">
        <w:rPr>
          <w:rFonts w:ascii="Times New Roman" w:hAnsi="Times New Roman"/>
          <w:sz w:val="28"/>
          <w:szCs w:val="28"/>
        </w:rPr>
        <w:t>ы</w:t>
      </w:r>
      <w:r w:rsidR="00257FAF" w:rsidRPr="00A751E3">
        <w:rPr>
          <w:rFonts w:ascii="Times New Roman" w:hAnsi="Times New Roman"/>
          <w:sz w:val="28"/>
          <w:szCs w:val="28"/>
        </w:rPr>
        <w:t xml:space="preserve"> и фестивали</w:t>
      </w:r>
      <w:r w:rsidRPr="00A751E3">
        <w:rPr>
          <w:rFonts w:ascii="Times New Roman" w:hAnsi="Times New Roman"/>
          <w:sz w:val="28"/>
          <w:szCs w:val="28"/>
        </w:rPr>
        <w:t xml:space="preserve"> (</w:t>
      </w:r>
      <w:r w:rsidR="00257FAF" w:rsidRPr="00A751E3">
        <w:rPr>
          <w:rFonts w:ascii="Times New Roman" w:hAnsi="Times New Roman"/>
          <w:sz w:val="28"/>
          <w:szCs w:val="28"/>
        </w:rPr>
        <w:t>современной и классической музыки</w:t>
      </w:r>
      <w:r w:rsidRPr="00A751E3">
        <w:rPr>
          <w:rFonts w:ascii="Times New Roman" w:hAnsi="Times New Roman"/>
          <w:sz w:val="28"/>
          <w:szCs w:val="28"/>
        </w:rPr>
        <w:t>).</w:t>
      </w:r>
      <w:r w:rsidR="00257FAF" w:rsidRPr="00A751E3">
        <w:rPr>
          <w:rFonts w:ascii="Times New Roman" w:hAnsi="Times New Roman"/>
          <w:sz w:val="28"/>
          <w:szCs w:val="28"/>
        </w:rPr>
        <w:t>Наследиев</w:t>
      </w:r>
      <w:r w:rsidRPr="00A751E3">
        <w:rPr>
          <w:rFonts w:ascii="Times New Roman" w:hAnsi="Times New Roman"/>
          <w:sz w:val="28"/>
          <w:szCs w:val="28"/>
        </w:rPr>
        <w:t>ыдающи</w:t>
      </w:r>
      <w:r w:rsidR="00257FAF" w:rsidRPr="00A751E3">
        <w:rPr>
          <w:rFonts w:ascii="Times New Roman" w:hAnsi="Times New Roman"/>
          <w:sz w:val="28"/>
          <w:szCs w:val="28"/>
        </w:rPr>
        <w:t>х</w:t>
      </w:r>
      <w:r w:rsidRPr="00A751E3">
        <w:rPr>
          <w:rFonts w:ascii="Times New Roman" w:hAnsi="Times New Roman"/>
          <w:sz w:val="28"/>
          <w:szCs w:val="28"/>
        </w:rPr>
        <w:t>ся отечественны</w:t>
      </w:r>
      <w:r w:rsidR="00257FAF" w:rsidRPr="00A751E3">
        <w:rPr>
          <w:rFonts w:ascii="Times New Roman" w:hAnsi="Times New Roman"/>
          <w:sz w:val="28"/>
          <w:szCs w:val="28"/>
        </w:rPr>
        <w:t>х</w:t>
      </w:r>
      <w:r w:rsidRPr="00A751E3">
        <w:rPr>
          <w:rFonts w:ascii="Times New Roman" w:hAnsi="Times New Roman"/>
          <w:sz w:val="28"/>
          <w:szCs w:val="28"/>
        </w:rPr>
        <w:t xml:space="preserve"> (Ф.И. Шаляпин, Д.Ф. Ойстрах, А.В. Свешников</w:t>
      </w:r>
      <w:r w:rsidR="005666EB" w:rsidRPr="00A751E3">
        <w:rPr>
          <w:rFonts w:ascii="Times New Roman" w:hAnsi="Times New Roman"/>
          <w:sz w:val="28"/>
          <w:szCs w:val="28"/>
        </w:rPr>
        <w:t xml:space="preserve">; Д.А. Хворостовский, А.Ю. Нетребко, В.Т. Спиваков, </w:t>
      </w:r>
      <w:r w:rsidR="005666EB" w:rsidRPr="00A751E3">
        <w:rPr>
          <w:rFonts w:ascii="Times New Roman" w:hAnsi="Times New Roman"/>
          <w:sz w:val="28"/>
          <w:szCs w:val="28"/>
        </w:rPr>
        <w:lastRenderedPageBreak/>
        <w:t>Н.Л. Луганский, Д.Л. Мацуев и др.</w:t>
      </w:r>
      <w:r w:rsidRPr="00A751E3">
        <w:rPr>
          <w:rFonts w:ascii="Times New Roman" w:hAnsi="Times New Roman"/>
          <w:sz w:val="28"/>
          <w:szCs w:val="28"/>
        </w:rPr>
        <w:t>)</w:t>
      </w:r>
      <w:r w:rsidR="00257FAF" w:rsidRPr="00A751E3">
        <w:rPr>
          <w:rFonts w:ascii="Times New Roman" w:hAnsi="Times New Roman"/>
          <w:sz w:val="28"/>
          <w:szCs w:val="28"/>
        </w:rPr>
        <w:t xml:space="preserve"> и зарубежных исполнителей(</w:t>
      </w:r>
      <w:r w:rsidRPr="00A751E3">
        <w:rPr>
          <w:rFonts w:ascii="Times New Roman" w:hAnsi="Times New Roman"/>
          <w:sz w:val="28"/>
          <w:szCs w:val="28"/>
        </w:rPr>
        <w:t>Э. Карузо, М. Каллас</w:t>
      </w:r>
      <w:r w:rsidR="005666EB" w:rsidRPr="00A751E3">
        <w:rPr>
          <w:rFonts w:ascii="Times New Roman" w:hAnsi="Times New Roman"/>
          <w:sz w:val="28"/>
          <w:szCs w:val="28"/>
        </w:rPr>
        <w:t xml:space="preserve">; </w:t>
      </w:r>
      <w:r w:rsidR="00E2725A" w:rsidRPr="00A751E3">
        <w:rPr>
          <w:rFonts w:ascii="Times New Roman" w:hAnsi="Times New Roman"/>
          <w:sz w:val="28"/>
          <w:szCs w:val="28"/>
        </w:rPr>
        <w:t>Л</w:t>
      </w:r>
      <w:r w:rsidR="005666EB" w:rsidRPr="00A751E3">
        <w:rPr>
          <w:rFonts w:ascii="Times New Roman" w:hAnsi="Times New Roman"/>
          <w:sz w:val="28"/>
          <w:szCs w:val="28"/>
        </w:rPr>
        <w:t>. Паваротти, М. Кабалье, В. Клиберн, В. Кельмпфф и др.</w:t>
      </w:r>
      <w:r w:rsidR="00257FAF" w:rsidRPr="00A751E3">
        <w:rPr>
          <w:rFonts w:ascii="Times New Roman" w:hAnsi="Times New Roman"/>
          <w:sz w:val="28"/>
          <w:szCs w:val="28"/>
        </w:rPr>
        <w:t>) классической музыки</w:t>
      </w:r>
      <w:r w:rsidRPr="00A751E3">
        <w:rPr>
          <w:rFonts w:ascii="Times New Roman" w:hAnsi="Times New Roman"/>
          <w:sz w:val="28"/>
          <w:szCs w:val="28"/>
        </w:rPr>
        <w:t xml:space="preserve">. </w:t>
      </w:r>
      <w:r w:rsidR="00257FAF" w:rsidRPr="00A751E3">
        <w:rPr>
          <w:rFonts w:ascii="Times New Roman" w:hAnsi="Times New Roman"/>
          <w:sz w:val="28"/>
          <w:szCs w:val="28"/>
        </w:rPr>
        <w:t>Современные выдающиеся</w:t>
      </w:r>
      <w:r w:rsidR="005666EB" w:rsidRPr="00A751E3">
        <w:rPr>
          <w:rFonts w:ascii="Times New Roman" w:hAnsi="Times New Roman"/>
          <w:sz w:val="28"/>
          <w:szCs w:val="28"/>
        </w:rPr>
        <w:t xml:space="preserve">, композиторы, вокальные </w:t>
      </w:r>
      <w:r w:rsidR="00257FAF" w:rsidRPr="00A751E3">
        <w:rPr>
          <w:rFonts w:ascii="Times New Roman" w:hAnsi="Times New Roman"/>
          <w:sz w:val="28"/>
          <w:szCs w:val="28"/>
        </w:rPr>
        <w:t xml:space="preserve"> исполнители и </w:t>
      </w:r>
      <w:r w:rsidR="005666EB" w:rsidRPr="00A751E3">
        <w:rPr>
          <w:rFonts w:ascii="Times New Roman" w:hAnsi="Times New Roman"/>
          <w:sz w:val="28"/>
          <w:szCs w:val="28"/>
        </w:rPr>
        <w:t xml:space="preserve">инструментальные </w:t>
      </w:r>
      <w:r w:rsidR="00257FAF" w:rsidRPr="00A751E3">
        <w:rPr>
          <w:rFonts w:ascii="Times New Roman" w:hAnsi="Times New Roman"/>
          <w:sz w:val="28"/>
          <w:szCs w:val="28"/>
        </w:rPr>
        <w:t xml:space="preserve">коллективы. </w:t>
      </w:r>
      <w:r w:rsidRPr="00A751E3">
        <w:rPr>
          <w:rFonts w:ascii="Times New Roman" w:hAnsi="Times New Roman"/>
          <w:sz w:val="28"/>
          <w:szCs w:val="28"/>
        </w:rPr>
        <w:t xml:space="preserve">Всемирные центры музыкальной культуры и музыкального образования. </w:t>
      </w:r>
      <w:r w:rsidR="005666EB" w:rsidRPr="00A751E3">
        <w:rPr>
          <w:rFonts w:ascii="Times New Roman" w:hAnsi="Times New Roman"/>
          <w:sz w:val="28"/>
          <w:szCs w:val="28"/>
        </w:rPr>
        <w:t xml:space="preserve">Может ли современная музыка считаться классической? </w:t>
      </w:r>
      <w:r w:rsidRPr="00A751E3">
        <w:rPr>
          <w:rFonts w:ascii="Times New Roman" w:hAnsi="Times New Roman"/>
          <w:sz w:val="28"/>
          <w:szCs w:val="28"/>
        </w:rPr>
        <w:t>Классическая музыка в современных обработках.</w:t>
      </w:r>
    </w:p>
    <w:p w:rsidR="00B540EE" w:rsidRPr="00A751E3" w:rsidRDefault="00B540EE" w:rsidP="0042789C">
      <w:pPr>
        <w:suppressAutoHyphens/>
        <w:spacing w:after="0"/>
        <w:ind w:left="426"/>
        <w:contextualSpacing/>
        <w:jc w:val="both"/>
        <w:rPr>
          <w:rFonts w:ascii="Times New Roman" w:hAnsi="Times New Roman"/>
          <w:b/>
          <w:sz w:val="28"/>
          <w:szCs w:val="28"/>
        </w:rPr>
      </w:pPr>
      <w:r w:rsidRPr="00A751E3">
        <w:rPr>
          <w:rFonts w:ascii="Times New Roman" w:hAnsi="Times New Roman"/>
          <w:b/>
          <w:sz w:val="28"/>
          <w:szCs w:val="28"/>
        </w:rPr>
        <w:t>Значение музыки в жизни человека</w:t>
      </w:r>
    </w:p>
    <w:p w:rsidR="00B540EE" w:rsidRPr="00A751E3" w:rsidRDefault="005666EB"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Музыкальное искусство как воплощение жизненной красоты и жизненной правды. </w:t>
      </w:r>
      <w:r w:rsidR="00B540EE" w:rsidRPr="00A751E3">
        <w:rPr>
          <w:rFonts w:ascii="Times New Roman" w:hAnsi="Times New Roman"/>
          <w:sz w:val="28"/>
          <w:szCs w:val="28"/>
        </w:rPr>
        <w:t xml:space="preserve">Стиль как отражение мироощущения композитора. </w:t>
      </w:r>
      <w:r w:rsidRPr="00A751E3">
        <w:rPr>
          <w:rFonts w:ascii="Times New Roman" w:hAnsi="Times New Roman"/>
          <w:sz w:val="28"/>
          <w:szCs w:val="28"/>
        </w:rPr>
        <w:t>Воздействие музыки на человека, ее роль в человеческом обществе. «</w:t>
      </w:r>
      <w:r w:rsidR="00B540EE" w:rsidRPr="00A751E3">
        <w:rPr>
          <w:rFonts w:ascii="Times New Roman" w:hAnsi="Times New Roman"/>
          <w:sz w:val="28"/>
          <w:szCs w:val="28"/>
        </w:rPr>
        <w:t>Вечные</w:t>
      </w:r>
      <w:r w:rsidRPr="00A751E3">
        <w:rPr>
          <w:rFonts w:ascii="Times New Roman" w:hAnsi="Times New Roman"/>
          <w:sz w:val="28"/>
          <w:szCs w:val="28"/>
        </w:rPr>
        <w:t>»</w:t>
      </w:r>
      <w:r w:rsidR="00B540EE" w:rsidRPr="00A751E3">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A751E3">
        <w:rPr>
          <w:rFonts w:ascii="Times New Roman" w:hAnsi="Times New Roman"/>
          <w:sz w:val="28"/>
          <w:szCs w:val="28"/>
        </w:rPr>
        <w:t xml:space="preserve"> Преобразующая сила музыки как вида искусства.</w:t>
      </w:r>
    </w:p>
    <w:p w:rsidR="00104484" w:rsidRPr="00A751E3" w:rsidRDefault="00104484" w:rsidP="0042789C">
      <w:pPr>
        <w:suppressAutoHyphens/>
        <w:spacing w:after="0"/>
        <w:ind w:left="426"/>
        <w:contextualSpacing/>
        <w:jc w:val="both"/>
        <w:rPr>
          <w:rFonts w:ascii="Times New Roman" w:hAnsi="Times New Roman"/>
          <w:sz w:val="28"/>
          <w:szCs w:val="28"/>
        </w:rPr>
      </w:pPr>
      <w:r w:rsidRPr="00A751E3">
        <w:rPr>
          <w:rFonts w:ascii="Times New Roman" w:hAnsi="Times New Roman"/>
          <w:b/>
          <w:sz w:val="28"/>
          <w:szCs w:val="28"/>
        </w:rPr>
        <w:t xml:space="preserve">Перечень музыкальных произведений </w:t>
      </w:r>
      <w:r w:rsidR="005666EB" w:rsidRPr="00A751E3">
        <w:rPr>
          <w:rFonts w:ascii="Times New Roman" w:hAnsi="Times New Roman"/>
          <w:b/>
          <w:sz w:val="28"/>
          <w:szCs w:val="28"/>
        </w:rPr>
        <w:t xml:space="preserve">для использования в обеспечении образовательных результатов </w:t>
      </w:r>
      <w:r w:rsidRPr="00A751E3">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A751E3" w:rsidRDefault="0024776D" w:rsidP="0042789C">
      <w:pPr>
        <w:numPr>
          <w:ilvl w:val="0"/>
          <w:numId w:val="61"/>
        </w:numPr>
        <w:tabs>
          <w:tab w:val="left" w:pos="426"/>
        </w:tabs>
        <w:suppressAutoHyphens/>
        <w:spacing w:after="0"/>
        <w:ind w:left="426" w:firstLine="0"/>
        <w:contextualSpacing/>
        <w:jc w:val="both"/>
        <w:rPr>
          <w:rFonts w:ascii="Times New Roman" w:hAnsi="Times New Roman"/>
          <w:sz w:val="28"/>
          <w:szCs w:val="28"/>
        </w:rPr>
      </w:pPr>
      <w:bookmarkStart w:id="258" w:name="_Toc409691715"/>
      <w:r w:rsidRPr="00A751E3">
        <w:rPr>
          <w:rFonts w:ascii="Times New Roman" w:hAnsi="Times New Roman"/>
          <w:sz w:val="28"/>
          <w:szCs w:val="28"/>
        </w:rPr>
        <w:t>Ч. Айвз. «Космический пейзаж».</w:t>
      </w:r>
    </w:p>
    <w:p w:rsidR="0024776D" w:rsidRPr="00A751E3" w:rsidRDefault="0024776D" w:rsidP="0042789C">
      <w:pPr>
        <w:numPr>
          <w:ilvl w:val="0"/>
          <w:numId w:val="61"/>
        </w:numPr>
        <w:tabs>
          <w:tab w:val="left" w:pos="426"/>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Г. Аллегри. «Мизерере» («Помилуй»).</w:t>
      </w:r>
    </w:p>
    <w:p w:rsidR="0024776D" w:rsidRPr="00A751E3" w:rsidRDefault="0024776D" w:rsidP="0042789C">
      <w:pPr>
        <w:numPr>
          <w:ilvl w:val="0"/>
          <w:numId w:val="61"/>
        </w:numPr>
        <w:tabs>
          <w:tab w:val="left" w:pos="426"/>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A751E3" w:rsidRDefault="0024776D" w:rsidP="0042789C">
      <w:pPr>
        <w:numPr>
          <w:ilvl w:val="0"/>
          <w:numId w:val="61"/>
        </w:numPr>
        <w:tabs>
          <w:tab w:val="left" w:pos="426"/>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Л. Армстронг. «Блюз Западной окраины».</w:t>
      </w:r>
    </w:p>
    <w:p w:rsidR="0024776D" w:rsidRPr="00A751E3" w:rsidRDefault="0024776D" w:rsidP="0042789C">
      <w:pPr>
        <w:numPr>
          <w:ilvl w:val="0"/>
          <w:numId w:val="61"/>
        </w:numPr>
        <w:tabs>
          <w:tab w:val="left" w:pos="426"/>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Э. Артемьев. «Мозаика».</w:t>
      </w:r>
    </w:p>
    <w:p w:rsidR="0024776D" w:rsidRPr="00A751E3" w:rsidRDefault="0024776D" w:rsidP="0042789C">
      <w:pPr>
        <w:numPr>
          <w:ilvl w:val="0"/>
          <w:numId w:val="61"/>
        </w:numPr>
        <w:tabs>
          <w:tab w:val="left" w:pos="426"/>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A751E3">
        <w:rPr>
          <w:rFonts w:ascii="Times New Roman" w:hAnsi="Times New Roman"/>
          <w:sz w:val="28"/>
          <w:szCs w:val="28"/>
          <w:lang w:val="en-US"/>
        </w:rPr>
        <w:t>A</w:t>
      </w:r>
      <w:r w:rsidRPr="00A751E3">
        <w:rPr>
          <w:rFonts w:ascii="Times New Roman" w:hAnsi="Times New Roman"/>
          <w:sz w:val="28"/>
          <w:szCs w:val="28"/>
        </w:rPr>
        <w:t>gnus Dei» (№ 23), хор «S</w:t>
      </w:r>
      <w:r w:rsidRPr="00A751E3">
        <w:rPr>
          <w:rFonts w:ascii="Times New Roman" w:hAnsi="Times New Roman"/>
          <w:sz w:val="28"/>
          <w:szCs w:val="28"/>
          <w:lang w:val="en-US"/>
        </w:rPr>
        <w:t>a</w:t>
      </w:r>
      <w:r w:rsidRPr="00A751E3">
        <w:rPr>
          <w:rFonts w:ascii="Times New Roman" w:hAnsi="Times New Roman"/>
          <w:sz w:val="28"/>
          <w:szCs w:val="28"/>
        </w:rPr>
        <w:t>nctus» (№ 20)). Оратория «Страсти по Матфею» (ария альта № 47). Сюита № 2 (7 часть «Шутка»). И. Бах-Ф. Бузони. Чакона изПартиты № 2 для скрипки соло.</w:t>
      </w:r>
    </w:p>
    <w:p w:rsidR="0024776D" w:rsidRPr="00A751E3" w:rsidRDefault="0024776D" w:rsidP="0042789C">
      <w:pPr>
        <w:numPr>
          <w:ilvl w:val="0"/>
          <w:numId w:val="61"/>
        </w:numPr>
        <w:tabs>
          <w:tab w:val="left" w:pos="426"/>
        </w:tabs>
        <w:suppressAutoHyphens/>
        <w:spacing w:after="0"/>
        <w:ind w:left="426" w:firstLine="0"/>
        <w:contextualSpacing/>
        <w:jc w:val="both"/>
        <w:rPr>
          <w:rFonts w:ascii="Times New Roman" w:hAnsi="Times New Roman"/>
          <w:sz w:val="28"/>
          <w:szCs w:val="28"/>
          <w:lang w:val="it-IT"/>
        </w:rPr>
      </w:pPr>
      <w:r w:rsidRPr="00A751E3">
        <w:rPr>
          <w:rFonts w:ascii="Times New Roman" w:hAnsi="Times New Roman"/>
          <w:sz w:val="28"/>
          <w:szCs w:val="28"/>
        </w:rPr>
        <w:t>И</w:t>
      </w:r>
      <w:r w:rsidRPr="00A751E3">
        <w:rPr>
          <w:rFonts w:ascii="Times New Roman" w:hAnsi="Times New Roman"/>
          <w:sz w:val="28"/>
          <w:szCs w:val="28"/>
          <w:lang w:val="it-IT"/>
        </w:rPr>
        <w:t xml:space="preserve">. </w:t>
      </w:r>
      <w:r w:rsidRPr="00A751E3">
        <w:rPr>
          <w:rFonts w:ascii="Times New Roman" w:hAnsi="Times New Roman"/>
          <w:sz w:val="28"/>
          <w:szCs w:val="28"/>
        </w:rPr>
        <w:t>Бах</w:t>
      </w:r>
      <w:r w:rsidRPr="00A751E3">
        <w:rPr>
          <w:rFonts w:ascii="Times New Roman" w:hAnsi="Times New Roman"/>
          <w:sz w:val="28"/>
          <w:szCs w:val="28"/>
          <w:lang w:val="it-IT"/>
        </w:rPr>
        <w:t>-</w:t>
      </w:r>
      <w:r w:rsidRPr="00A751E3">
        <w:rPr>
          <w:rFonts w:ascii="Times New Roman" w:hAnsi="Times New Roman"/>
          <w:sz w:val="28"/>
          <w:szCs w:val="28"/>
        </w:rPr>
        <w:t>Ш</w:t>
      </w:r>
      <w:r w:rsidRPr="00A751E3">
        <w:rPr>
          <w:rFonts w:ascii="Times New Roman" w:hAnsi="Times New Roman"/>
          <w:sz w:val="28"/>
          <w:szCs w:val="28"/>
          <w:lang w:val="it-IT"/>
        </w:rPr>
        <w:t xml:space="preserve">. </w:t>
      </w:r>
      <w:r w:rsidRPr="00A751E3">
        <w:rPr>
          <w:rFonts w:ascii="Times New Roman" w:hAnsi="Times New Roman"/>
          <w:sz w:val="28"/>
          <w:szCs w:val="28"/>
        </w:rPr>
        <w:t>Гуно</w:t>
      </w:r>
      <w:r w:rsidRPr="00A751E3">
        <w:rPr>
          <w:rFonts w:ascii="Times New Roman" w:hAnsi="Times New Roman"/>
          <w:sz w:val="28"/>
          <w:szCs w:val="28"/>
          <w:lang w:val="en-US"/>
        </w:rPr>
        <w:t>.</w:t>
      </w:r>
      <w:r w:rsidRPr="00A751E3">
        <w:rPr>
          <w:rFonts w:ascii="Times New Roman" w:hAnsi="Times New Roman"/>
          <w:sz w:val="28"/>
          <w:szCs w:val="28"/>
          <w:lang w:val="it-IT"/>
        </w:rPr>
        <w:t xml:space="preserve"> «Ave Maria»</w:t>
      </w:r>
      <w:r w:rsidRPr="00A751E3">
        <w:rPr>
          <w:rFonts w:ascii="Times New Roman" w:hAnsi="Times New Roman"/>
          <w:sz w:val="28"/>
          <w:szCs w:val="28"/>
          <w:lang w:val="en-US"/>
        </w:rPr>
        <w:t>.</w:t>
      </w:r>
    </w:p>
    <w:p w:rsidR="0024776D" w:rsidRPr="00A751E3" w:rsidRDefault="0024776D" w:rsidP="0042789C">
      <w:pPr>
        <w:numPr>
          <w:ilvl w:val="0"/>
          <w:numId w:val="61"/>
        </w:numPr>
        <w:tabs>
          <w:tab w:val="left" w:pos="426"/>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М. Березовский. Хоровой концерт «Не отвержи мене во время старости».</w:t>
      </w:r>
    </w:p>
    <w:p w:rsidR="0024776D" w:rsidRPr="00A751E3" w:rsidRDefault="0024776D" w:rsidP="0042789C">
      <w:pPr>
        <w:numPr>
          <w:ilvl w:val="0"/>
          <w:numId w:val="61"/>
        </w:numPr>
        <w:tabs>
          <w:tab w:val="left" w:pos="426"/>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w:t>
      </w:r>
      <w:r w:rsidRPr="00A751E3">
        <w:rPr>
          <w:rFonts w:ascii="Times New Roman" w:hAnsi="Times New Roman"/>
          <w:sz w:val="28"/>
          <w:szCs w:val="28"/>
        </w:rPr>
        <w:lastRenderedPageBreak/>
        <w:t>части). Музыка к трагедии И. Гете «Эгмонт» (Увертюра.Песня Клерхен). Шотландская песня «Верный Джонни».</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Ж. Бизе. Опера «Кармен» (фрагменты:Увертюра, Хабанера из I д., Сегедилья, Сцена гадания).</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Д. Бортнянский. Херувимская песня № 7. «Слава Отцу и Сыну и Святому Духу».</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Ж. Брель. Вальс.</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Дж. Верди. Опера «Риголетто» (Песенка Герцога, Финал).</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Э. Вила Лобос. «Бразильская бахиана» № 5 (ария для сопрано и виолончелей).</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А. Варламов. «Горные вершины» (сл. М. Лермонтова). «Красный сарафан» (сл. Г. Цыганова).</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 xml:space="preserve">Й. Гайдн. Симфония № 103 («С тремоло литавр»). </w:t>
      </w:r>
      <w:r w:rsidRPr="00A751E3">
        <w:rPr>
          <w:rFonts w:ascii="Times New Roman" w:hAnsi="Times New Roman"/>
          <w:sz w:val="28"/>
          <w:szCs w:val="28"/>
          <w:lang w:val="en-US"/>
        </w:rPr>
        <w:t>I</w:t>
      </w:r>
      <w:r w:rsidRPr="00A751E3">
        <w:rPr>
          <w:rFonts w:ascii="Times New Roman" w:hAnsi="Times New Roman"/>
          <w:sz w:val="28"/>
          <w:szCs w:val="28"/>
        </w:rPr>
        <w:t xml:space="preserve"> часть, </w:t>
      </w:r>
      <w:r w:rsidRPr="00A751E3">
        <w:rPr>
          <w:rFonts w:ascii="Times New Roman" w:hAnsi="Times New Roman"/>
          <w:sz w:val="28"/>
          <w:szCs w:val="28"/>
          <w:lang w:val="en-US"/>
        </w:rPr>
        <w:t>IV</w:t>
      </w:r>
      <w:r w:rsidRPr="00A751E3">
        <w:rPr>
          <w:rFonts w:ascii="Times New Roman" w:hAnsi="Times New Roman"/>
          <w:sz w:val="28"/>
          <w:szCs w:val="28"/>
        </w:rPr>
        <w:t xml:space="preserve"> часть. </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Г. Гендель. Пассакалия из сюиты соль минор. Хор «Аллилуйя» (№ 44) из оратории «Мессия».</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w:t>
      </w:r>
      <w:r w:rsidRPr="00A751E3">
        <w:rPr>
          <w:rFonts w:ascii="Times New Roman" w:hAnsi="Times New Roman"/>
          <w:sz w:val="28"/>
          <w:szCs w:val="28"/>
        </w:rPr>
        <w:lastRenderedPageBreak/>
        <w:t>«Патриотическая песня» (сл. А. Машистова). Романс «Жаворонок» (ст. Н. Кукольника).</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М. Глинка-М. Балакирев. «Жаворонок» (фортепианная пьеса).</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К. Глюк. Опера «Орфей и Эвридика» (хор «Струн золотых напев», Мелодия, Хор фурий).</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Б. Дварионас. «Деревянная лошадка».</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А. Журбин. Рок-опера «Орфей и Эвридика» (фрагменты по выбору учителя).</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Знаменный распев.</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В. Калинников. Симфония № 1 (соль минор, I часть).</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К. Караев. Балет «Тропою грома» (Танец черных).</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Д. Каччини. «</w:t>
      </w:r>
      <w:r w:rsidRPr="00A751E3">
        <w:rPr>
          <w:rFonts w:ascii="Times New Roman" w:hAnsi="Times New Roman"/>
          <w:sz w:val="28"/>
          <w:szCs w:val="28"/>
          <w:lang w:val="en-US"/>
        </w:rPr>
        <w:t>AveMaria».</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В. Лаурушас. «В путь».</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Ф. Лист. Венгерская рапсодия № 2. Этюд Паганини (№ 6).</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И. Лученок. «Хатынь» (ст. Г. Петренко).</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А. Лядов. Кикимора (народное сказание для оркестра).</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Ф. Лэй. «История любви».</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Мадригалы эпохи Возрождения.</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Р. де Лиль. «Марсельеза».</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А. Марчелло. Концерт для гобоя с оркестром ре минор (II часть, Адажио).</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М. Матвеев. «Матушка, матушка, что во поле пыльно».</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Д. Мийо. «Бразилейра».</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И. Морозов. Балет «Айболит» (фрагменты:Полечка, Морское плавание, Галоп).</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lastRenderedPageBreak/>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A751E3">
        <w:rPr>
          <w:rFonts w:ascii="Times New Roman" w:hAnsi="Times New Roman"/>
          <w:sz w:val="28"/>
          <w:szCs w:val="28"/>
          <w:lang w:val="en-US"/>
        </w:rPr>
        <w:t>Diesire</w:t>
      </w:r>
      <w:r w:rsidRPr="00A751E3">
        <w:rPr>
          <w:rFonts w:ascii="Times New Roman" w:hAnsi="Times New Roman"/>
          <w:sz w:val="28"/>
          <w:szCs w:val="28"/>
        </w:rPr>
        <w:t>», «Lacrimoza»). Соната № 11 (I, II, III ч.). Фрагменты из оперы «Волшебная флейта». Мотет «</w:t>
      </w:r>
      <w:r w:rsidRPr="00A751E3">
        <w:rPr>
          <w:rFonts w:ascii="Times New Roman" w:hAnsi="Times New Roman"/>
          <w:sz w:val="28"/>
          <w:szCs w:val="28"/>
          <w:lang w:val="en-US"/>
        </w:rPr>
        <w:t>Ave</w:t>
      </w:r>
      <w:r w:rsidRPr="00A751E3">
        <w:rPr>
          <w:rFonts w:ascii="Times New Roman" w:hAnsi="Times New Roman"/>
          <w:sz w:val="28"/>
          <w:szCs w:val="28"/>
        </w:rPr>
        <w:t xml:space="preserve">, </w:t>
      </w:r>
      <w:r w:rsidRPr="00A751E3">
        <w:rPr>
          <w:rFonts w:ascii="Times New Roman" w:hAnsi="Times New Roman"/>
          <w:sz w:val="28"/>
          <w:szCs w:val="28"/>
          <w:lang w:val="en-US"/>
        </w:rPr>
        <w:t>verum</w:t>
      </w:r>
      <w:r w:rsidRPr="00A751E3">
        <w:rPr>
          <w:rFonts w:ascii="Times New Roman" w:hAnsi="Times New Roman"/>
          <w:bCs/>
          <w:sz w:val="28"/>
          <w:szCs w:val="28"/>
          <w:shd w:val="clear" w:color="auto" w:fill="FFFFFF"/>
        </w:rPr>
        <w:t>corpus</w:t>
      </w:r>
      <w:r w:rsidRPr="00A751E3">
        <w:rPr>
          <w:rFonts w:ascii="Times New Roman" w:hAnsi="Times New Roman"/>
          <w:sz w:val="28"/>
          <w:szCs w:val="28"/>
        </w:rPr>
        <w:t>».</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Н. Мясковский. Симфония № 6 (экспозиция финала).</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Негритянский спиричуэл.</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М. Огинский. Полонез ре минор («Прощание с Родиной»).</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К. Орф. Сценическая кантата для певцов, хора и оркестра «Кармина Бурана». (</w:t>
      </w:r>
      <w:r w:rsidRPr="00A751E3">
        <w:rPr>
          <w:rFonts w:ascii="Times New Roman" w:hAnsi="Times New Roman"/>
          <w:sz w:val="28"/>
          <w:szCs w:val="28"/>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A751E3">
        <w:rPr>
          <w:rFonts w:ascii="Times New Roman" w:hAnsi="Times New Roman"/>
          <w:sz w:val="28"/>
          <w:szCs w:val="28"/>
        </w:rPr>
        <w:t>).</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Дж. Перголези «</w:t>
      </w:r>
      <w:r w:rsidRPr="00A751E3">
        <w:rPr>
          <w:rFonts w:ascii="Times New Roman" w:hAnsi="Times New Roman"/>
          <w:sz w:val="28"/>
          <w:szCs w:val="28"/>
          <w:lang w:val="en-US"/>
        </w:rPr>
        <w:t>Stabatmater</w:t>
      </w:r>
      <w:r w:rsidRPr="00A751E3">
        <w:rPr>
          <w:rFonts w:ascii="Times New Roman" w:hAnsi="Times New Roman"/>
          <w:sz w:val="28"/>
          <w:szCs w:val="28"/>
        </w:rPr>
        <w:t>» (фрагменты по выбору учителя).</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М. Равель. «Болеро».</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751E3">
        <w:rPr>
          <w:rFonts w:ascii="Times New Roman" w:hAnsi="Times New Roman"/>
          <w:sz w:val="28"/>
          <w:szCs w:val="28"/>
          <w:lang w:val="en-US"/>
        </w:rPr>
        <w:t>V</w:t>
      </w:r>
      <w:r w:rsidRPr="00A751E3">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w:t>
      </w:r>
      <w:r w:rsidRPr="00A751E3">
        <w:rPr>
          <w:rFonts w:ascii="Times New Roman" w:hAnsi="Times New Roman"/>
          <w:sz w:val="28"/>
          <w:szCs w:val="28"/>
        </w:rPr>
        <w:lastRenderedPageBreak/>
        <w:t>Керженце»). Симфоническая сюита «Шехеразада» (I часть). Романс «Горные вершины» (ст. М. Лермонтова).</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А. Рубинштейн. Романс «Горные вершины» (ст. М. Лермонтова).</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Ян Сибелиус. Музыка к пьесе А. Ярнефельта «Куолема» («Грустный вальс»).</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П. Сигер «Песня о молоте». «Все преодолеем».</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Г. Свиридов. Кантата «Памяти С. Есенина» (ΙΙ ч. «Поет зима, аукает»). Сюита «Время, вперед!» (</w:t>
      </w:r>
      <w:r w:rsidRPr="00A751E3">
        <w:rPr>
          <w:rFonts w:ascii="Times New Roman" w:hAnsi="Times New Roman"/>
          <w:sz w:val="28"/>
          <w:szCs w:val="28"/>
          <w:lang w:val="en-US"/>
        </w:rPr>
        <w:t>VI</w:t>
      </w:r>
      <w:r w:rsidRPr="00A751E3">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А. Скрябин. Этюд № 12 (ре диез минор). Прелюдия № 4 (ми бемоль минор).</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М. Теодоракис «На побережье тайном». «Я – фронт».</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r w:rsidR="00E2725A" w:rsidRPr="00A751E3">
        <w:rPr>
          <w:rFonts w:ascii="Times New Roman" w:hAnsi="Times New Roman"/>
          <w:sz w:val="28"/>
          <w:szCs w:val="28"/>
        </w:rPr>
        <w:t>.</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К. Хачатурян. Балет «Чиполлино» (фрагменты).</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П. Чесноков. «Да исправится молитва моя».</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 xml:space="preserve">А. Шнитке. Кончерто гроссо. Сюита в старинном стиле для скрипки и фортепиано. Ревизская сказка (сюита из музыки к одноименному спектаклю на </w:t>
      </w:r>
      <w:r w:rsidRPr="00A751E3">
        <w:rPr>
          <w:rFonts w:ascii="Times New Roman" w:hAnsi="Times New Roman"/>
          <w:sz w:val="28"/>
          <w:szCs w:val="28"/>
        </w:rPr>
        <w:lastRenderedPageBreak/>
        <w:t>Таганке): Увертюра (№ 1), Детство Чичикова (№ 2), Шинель (№ 4),Чиновники (№ 5).</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Д. Шостакович. Симфония № 7 «Ленинградская». «Праздничная увертюра».</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 xml:space="preserve">И. Штраус. «Полька-пиццикато». Вальс из оперетты «Летучая мышь». </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751E3">
        <w:rPr>
          <w:rFonts w:ascii="Times New Roman" w:hAnsi="Times New Roman"/>
          <w:sz w:val="28"/>
          <w:szCs w:val="28"/>
          <w:lang w:val="en-US"/>
        </w:rPr>
        <w:t>AveMaria</w:t>
      </w:r>
      <w:r w:rsidRPr="00A751E3">
        <w:rPr>
          <w:rFonts w:ascii="Times New Roman" w:hAnsi="Times New Roman"/>
          <w:sz w:val="28"/>
          <w:szCs w:val="28"/>
        </w:rPr>
        <w:t>» (сл. В. Скотта).</w:t>
      </w:r>
    </w:p>
    <w:p w:rsidR="0024776D" w:rsidRPr="00A751E3"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Р. Щедрин. Опера «Не только любовь». (Песня и частушки Варвары).</w:t>
      </w:r>
    </w:p>
    <w:p w:rsidR="00F17097" w:rsidRPr="00F6698E" w:rsidRDefault="0024776D" w:rsidP="00E501E6">
      <w:pPr>
        <w:numPr>
          <w:ilvl w:val="0"/>
          <w:numId w:val="61"/>
        </w:numPr>
        <w:tabs>
          <w:tab w:val="left" w:pos="426"/>
          <w:tab w:val="right" w:pos="851"/>
        </w:tabs>
        <w:suppressAutoHyphens/>
        <w:spacing w:after="0"/>
        <w:ind w:left="426" w:firstLine="0"/>
        <w:contextualSpacing/>
        <w:jc w:val="both"/>
        <w:rPr>
          <w:rFonts w:ascii="Times New Roman" w:hAnsi="Times New Roman"/>
          <w:sz w:val="28"/>
          <w:szCs w:val="28"/>
        </w:rPr>
      </w:pPr>
      <w:r w:rsidRPr="00A751E3">
        <w:rPr>
          <w:rFonts w:ascii="Times New Roman" w:hAnsi="Times New Roman"/>
          <w:sz w:val="28"/>
          <w:szCs w:val="28"/>
        </w:rPr>
        <w:t>Д. Эллингтон. «Караван».</w:t>
      </w:r>
      <w:r w:rsidR="00F6698E">
        <w:rPr>
          <w:rFonts w:ascii="Times New Roman" w:hAnsi="Times New Roman"/>
          <w:sz w:val="28"/>
          <w:szCs w:val="28"/>
        </w:rPr>
        <w:t xml:space="preserve"> </w:t>
      </w:r>
      <w:r w:rsidRPr="00F6698E">
        <w:rPr>
          <w:rFonts w:ascii="Times New Roman" w:hAnsi="Times New Roman"/>
          <w:sz w:val="28"/>
          <w:szCs w:val="28"/>
        </w:rPr>
        <w:t>А. Эшпай. «Венгерские напевы».</w:t>
      </w:r>
    </w:p>
    <w:p w:rsidR="00B540EE" w:rsidRPr="00A751E3" w:rsidRDefault="00F17097" w:rsidP="0042789C">
      <w:pPr>
        <w:pStyle w:val="4"/>
        <w:spacing w:line="276" w:lineRule="auto"/>
        <w:ind w:left="426"/>
        <w:rPr>
          <w:szCs w:val="28"/>
        </w:rPr>
      </w:pPr>
      <w:bookmarkStart w:id="259" w:name="_Toc410654040"/>
      <w:bookmarkStart w:id="260" w:name="_Toc414553251"/>
      <w:r w:rsidRPr="00A751E3">
        <w:rPr>
          <w:szCs w:val="28"/>
        </w:rPr>
        <w:t>2.2.2.1</w:t>
      </w:r>
      <w:r w:rsidR="007B26AD">
        <w:rPr>
          <w:szCs w:val="28"/>
        </w:rPr>
        <w:t>4</w:t>
      </w:r>
      <w:r w:rsidRPr="00A751E3">
        <w:rPr>
          <w:szCs w:val="28"/>
        </w:rPr>
        <w:t xml:space="preserve">. </w:t>
      </w:r>
      <w:r w:rsidR="00B540EE" w:rsidRPr="00A751E3">
        <w:rPr>
          <w:szCs w:val="28"/>
        </w:rPr>
        <w:t>Технология</w:t>
      </w:r>
      <w:bookmarkEnd w:id="258"/>
      <w:bookmarkEnd w:id="259"/>
      <w:bookmarkEnd w:id="260"/>
    </w:p>
    <w:p w:rsidR="00B540EE" w:rsidRPr="00A751E3" w:rsidRDefault="00B540EE" w:rsidP="0042789C">
      <w:pPr>
        <w:tabs>
          <w:tab w:val="left" w:pos="851"/>
        </w:tabs>
        <w:suppressAutoHyphens/>
        <w:spacing w:after="0"/>
        <w:ind w:left="426"/>
        <w:jc w:val="both"/>
        <w:rPr>
          <w:rFonts w:ascii="Times New Roman" w:hAnsi="Times New Roman"/>
          <w:b/>
          <w:sz w:val="28"/>
          <w:szCs w:val="28"/>
        </w:rPr>
      </w:pPr>
      <w:r w:rsidRPr="00A751E3">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A751E3" w:rsidRDefault="00B540EE" w:rsidP="0042789C">
      <w:pPr>
        <w:tabs>
          <w:tab w:val="left" w:pos="851"/>
        </w:tabs>
        <w:suppressAutoHyphens/>
        <w:spacing w:after="0"/>
        <w:ind w:left="426"/>
        <w:jc w:val="both"/>
        <w:rPr>
          <w:rFonts w:ascii="Times New Roman" w:hAnsi="Times New Roman"/>
          <w:sz w:val="28"/>
          <w:szCs w:val="28"/>
        </w:rPr>
      </w:pPr>
      <w:r w:rsidRPr="00A751E3">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A751E3" w:rsidRDefault="00B540EE" w:rsidP="0042789C">
      <w:pPr>
        <w:pStyle w:val="-11"/>
        <w:suppressAutoHyphens/>
        <w:spacing w:line="276" w:lineRule="auto"/>
        <w:ind w:left="426"/>
        <w:jc w:val="both"/>
        <w:rPr>
          <w:sz w:val="28"/>
          <w:szCs w:val="28"/>
        </w:rPr>
      </w:pPr>
      <w:r w:rsidRPr="00A751E3">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A751E3" w:rsidRDefault="00B540EE" w:rsidP="0042789C">
      <w:pPr>
        <w:pStyle w:val="-11"/>
        <w:suppressAutoHyphens/>
        <w:spacing w:line="276" w:lineRule="auto"/>
        <w:ind w:left="426"/>
        <w:jc w:val="both"/>
        <w:rPr>
          <w:sz w:val="28"/>
          <w:szCs w:val="28"/>
        </w:rPr>
      </w:pPr>
      <w:r w:rsidRPr="00A751E3">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A751E3">
        <w:rPr>
          <w:sz w:val="28"/>
          <w:szCs w:val="28"/>
        </w:rPr>
        <w:t xml:space="preserve">Робототехника. </w:t>
      </w:r>
      <w:r w:rsidRPr="00A751E3">
        <w:rPr>
          <w:sz w:val="28"/>
          <w:szCs w:val="28"/>
        </w:rPr>
        <w:t>Системы автоматического управления. Программирование работы устройств.</w:t>
      </w:r>
    </w:p>
    <w:p w:rsidR="00B540EE" w:rsidRPr="00A751E3" w:rsidRDefault="00B540EE" w:rsidP="0042789C">
      <w:pPr>
        <w:pStyle w:val="-11"/>
        <w:suppressAutoHyphens/>
        <w:spacing w:line="276" w:lineRule="auto"/>
        <w:ind w:left="426"/>
        <w:jc w:val="both"/>
        <w:rPr>
          <w:sz w:val="28"/>
          <w:szCs w:val="28"/>
        </w:rPr>
      </w:pPr>
      <w:r w:rsidRPr="00A751E3">
        <w:rPr>
          <w:sz w:val="28"/>
          <w:szCs w:val="28"/>
        </w:rPr>
        <w:lastRenderedPageBreak/>
        <w:t xml:space="preserve">Производственные технологии. Промышленные технологии. Технологии сельского хозяйства. </w:t>
      </w:r>
    </w:p>
    <w:p w:rsidR="00B540EE" w:rsidRPr="00A751E3" w:rsidRDefault="00B540EE" w:rsidP="0042789C">
      <w:pPr>
        <w:pStyle w:val="-11"/>
        <w:suppressAutoHyphens/>
        <w:spacing w:line="276" w:lineRule="auto"/>
        <w:ind w:left="426"/>
        <w:jc w:val="both"/>
        <w:rPr>
          <w:sz w:val="28"/>
          <w:szCs w:val="28"/>
        </w:rPr>
      </w:pPr>
      <w:r w:rsidRPr="00A751E3">
        <w:rPr>
          <w:sz w:val="28"/>
          <w:szCs w:val="28"/>
        </w:rPr>
        <w:t xml:space="preserve">Технологии возведения, ремонта и содержания зданий и сооружений. </w:t>
      </w:r>
    </w:p>
    <w:p w:rsidR="00B540EE" w:rsidRPr="00A751E3" w:rsidRDefault="00B540EE" w:rsidP="0042789C">
      <w:pPr>
        <w:pStyle w:val="-11"/>
        <w:suppressAutoHyphens/>
        <w:spacing w:line="276" w:lineRule="auto"/>
        <w:ind w:left="426"/>
        <w:jc w:val="both"/>
        <w:rPr>
          <w:sz w:val="28"/>
          <w:szCs w:val="28"/>
        </w:rPr>
      </w:pPr>
      <w:r w:rsidRPr="00A751E3">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A751E3" w:rsidRDefault="00B540EE" w:rsidP="0042789C">
      <w:pPr>
        <w:pStyle w:val="-11"/>
        <w:suppressAutoHyphens/>
        <w:spacing w:line="276" w:lineRule="auto"/>
        <w:ind w:left="426"/>
        <w:jc w:val="both"/>
        <w:rPr>
          <w:sz w:val="28"/>
          <w:szCs w:val="28"/>
        </w:rPr>
      </w:pPr>
      <w:r w:rsidRPr="00A751E3">
        <w:rPr>
          <w:sz w:val="28"/>
          <w:szCs w:val="28"/>
        </w:rPr>
        <w:t>Автоматизация производства. Производственные технологии автоматизированного производства.</w:t>
      </w:r>
    </w:p>
    <w:p w:rsidR="00B540EE" w:rsidRPr="00A751E3" w:rsidRDefault="00B540EE" w:rsidP="0042789C">
      <w:pPr>
        <w:pStyle w:val="-11"/>
        <w:suppressAutoHyphens/>
        <w:spacing w:line="276" w:lineRule="auto"/>
        <w:ind w:left="426"/>
        <w:jc w:val="both"/>
        <w:rPr>
          <w:sz w:val="28"/>
          <w:szCs w:val="28"/>
        </w:rPr>
      </w:pPr>
      <w:r w:rsidRPr="00A751E3">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A751E3">
        <w:rPr>
          <w:sz w:val="28"/>
          <w:szCs w:val="28"/>
        </w:rPr>
        <w:t>т. п.</w:t>
      </w:r>
      <w:r w:rsidRPr="00A751E3">
        <w:rPr>
          <w:sz w:val="28"/>
          <w:szCs w:val="28"/>
        </w:rPr>
        <w:t>), порошковая металлургия, композитные материалы, технологии синтеза. Биотехнологии.</w:t>
      </w:r>
    </w:p>
    <w:p w:rsidR="00B540EE" w:rsidRPr="00A751E3" w:rsidRDefault="00B540EE" w:rsidP="0042789C">
      <w:pPr>
        <w:pStyle w:val="-11"/>
        <w:suppressAutoHyphens/>
        <w:spacing w:line="276" w:lineRule="auto"/>
        <w:ind w:left="426"/>
        <w:jc w:val="both"/>
        <w:rPr>
          <w:sz w:val="28"/>
          <w:szCs w:val="28"/>
        </w:rPr>
      </w:pPr>
      <w:r w:rsidRPr="00A751E3">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A751E3" w:rsidRDefault="00B540EE" w:rsidP="0042789C">
      <w:pPr>
        <w:pStyle w:val="-11"/>
        <w:suppressAutoHyphens/>
        <w:spacing w:line="276" w:lineRule="auto"/>
        <w:ind w:left="426"/>
        <w:jc w:val="both"/>
        <w:rPr>
          <w:sz w:val="28"/>
          <w:szCs w:val="28"/>
        </w:rPr>
      </w:pPr>
      <w:r w:rsidRPr="00A751E3">
        <w:rPr>
          <w:sz w:val="28"/>
          <w:szCs w:val="28"/>
        </w:rPr>
        <w:t xml:space="preserve">Современные промышленные технологии получения продуктов питания. </w:t>
      </w:r>
    </w:p>
    <w:p w:rsidR="00B540EE" w:rsidRPr="00A751E3" w:rsidRDefault="00B540EE" w:rsidP="0042789C">
      <w:pPr>
        <w:pStyle w:val="-11"/>
        <w:suppressAutoHyphens/>
        <w:spacing w:line="276" w:lineRule="auto"/>
        <w:ind w:left="426"/>
        <w:jc w:val="both"/>
        <w:rPr>
          <w:sz w:val="28"/>
          <w:szCs w:val="28"/>
        </w:rPr>
      </w:pPr>
      <w:r w:rsidRPr="00A751E3">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A751E3" w:rsidRDefault="00B540EE" w:rsidP="0042789C">
      <w:pPr>
        <w:pStyle w:val="-11"/>
        <w:suppressAutoHyphens/>
        <w:spacing w:line="276" w:lineRule="auto"/>
        <w:ind w:left="426"/>
        <w:jc w:val="both"/>
        <w:rPr>
          <w:sz w:val="28"/>
          <w:szCs w:val="28"/>
        </w:rPr>
      </w:pPr>
      <w:r w:rsidRPr="00A751E3">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A751E3" w:rsidRDefault="00B540EE" w:rsidP="0042789C">
      <w:pPr>
        <w:pStyle w:val="-11"/>
        <w:suppressAutoHyphens/>
        <w:spacing w:line="276" w:lineRule="auto"/>
        <w:ind w:left="426"/>
        <w:jc w:val="both"/>
        <w:rPr>
          <w:sz w:val="28"/>
          <w:szCs w:val="28"/>
        </w:rPr>
      </w:pPr>
      <w:r w:rsidRPr="00A751E3">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A751E3" w:rsidRDefault="00B540EE" w:rsidP="0042789C">
      <w:pPr>
        <w:pStyle w:val="-11"/>
        <w:suppressAutoHyphens/>
        <w:spacing w:line="276" w:lineRule="auto"/>
        <w:ind w:left="426"/>
        <w:jc w:val="both"/>
        <w:rPr>
          <w:sz w:val="28"/>
          <w:szCs w:val="28"/>
        </w:rPr>
      </w:pPr>
      <w:r w:rsidRPr="00A751E3">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A751E3" w:rsidRDefault="00B540EE" w:rsidP="0042789C">
      <w:pPr>
        <w:pStyle w:val="-11"/>
        <w:suppressAutoHyphens/>
        <w:spacing w:line="276" w:lineRule="auto"/>
        <w:ind w:left="426"/>
        <w:jc w:val="both"/>
        <w:rPr>
          <w:sz w:val="28"/>
          <w:szCs w:val="28"/>
          <w:lang w:eastAsia="en-US"/>
        </w:rPr>
      </w:pPr>
      <w:r w:rsidRPr="00A751E3">
        <w:rPr>
          <w:sz w:val="28"/>
          <w:szCs w:val="28"/>
        </w:rPr>
        <w:t>Технологии в сфере быта</w:t>
      </w:r>
      <w:r w:rsidRPr="00A751E3">
        <w:rPr>
          <w:sz w:val="28"/>
          <w:szCs w:val="28"/>
          <w:lang w:eastAsia="en-US"/>
        </w:rPr>
        <w:t xml:space="preserve">. </w:t>
      </w:r>
    </w:p>
    <w:p w:rsidR="00B540EE" w:rsidRPr="00A751E3" w:rsidRDefault="00B540EE" w:rsidP="0042789C">
      <w:pPr>
        <w:pStyle w:val="-11"/>
        <w:suppressAutoHyphens/>
        <w:spacing w:line="276" w:lineRule="auto"/>
        <w:ind w:left="426"/>
        <w:jc w:val="both"/>
        <w:rPr>
          <w:rFonts w:eastAsia="MS Mincho"/>
          <w:sz w:val="28"/>
          <w:szCs w:val="28"/>
        </w:rPr>
      </w:pPr>
      <w:r w:rsidRPr="00A751E3">
        <w:rPr>
          <w:sz w:val="28"/>
          <w:szCs w:val="28"/>
        </w:rPr>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A751E3" w:rsidRDefault="00B540EE" w:rsidP="0042789C">
      <w:pPr>
        <w:pStyle w:val="-11"/>
        <w:suppressAutoHyphens/>
        <w:spacing w:line="276" w:lineRule="auto"/>
        <w:ind w:left="426"/>
        <w:jc w:val="both"/>
        <w:rPr>
          <w:sz w:val="28"/>
          <w:szCs w:val="28"/>
        </w:rPr>
      </w:pPr>
      <w:r w:rsidRPr="00A751E3">
        <w:rPr>
          <w:sz w:val="28"/>
          <w:szCs w:val="28"/>
        </w:rPr>
        <w:t>Энергетическое обеспечение нашего дома. Электроприборы. Бытовая техника и е</w:t>
      </w:r>
      <w:r w:rsidR="00245F1D" w:rsidRPr="00A751E3">
        <w:rPr>
          <w:sz w:val="28"/>
          <w:szCs w:val="28"/>
        </w:rPr>
        <w:t>е</w:t>
      </w:r>
      <w:r w:rsidRPr="00A751E3">
        <w:rPr>
          <w:sz w:val="28"/>
          <w:szCs w:val="28"/>
        </w:rPr>
        <w:t xml:space="preserve"> развитие. Освещение и освещ</w:t>
      </w:r>
      <w:r w:rsidR="00245F1D" w:rsidRPr="00A751E3">
        <w:rPr>
          <w:sz w:val="28"/>
          <w:szCs w:val="28"/>
        </w:rPr>
        <w:t>е</w:t>
      </w:r>
      <w:r w:rsidRPr="00A751E3">
        <w:rPr>
          <w:sz w:val="28"/>
          <w:szCs w:val="28"/>
        </w:rPr>
        <w:t>нность, нормы освещ</w:t>
      </w:r>
      <w:r w:rsidR="00245F1D" w:rsidRPr="00A751E3">
        <w:rPr>
          <w:sz w:val="28"/>
          <w:szCs w:val="28"/>
        </w:rPr>
        <w:t>е</w:t>
      </w:r>
      <w:r w:rsidRPr="00A751E3">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A751E3" w:rsidRDefault="00B540EE" w:rsidP="0042789C">
      <w:pPr>
        <w:pStyle w:val="-11"/>
        <w:suppressAutoHyphens/>
        <w:spacing w:line="276" w:lineRule="auto"/>
        <w:ind w:left="426"/>
        <w:jc w:val="both"/>
        <w:rPr>
          <w:sz w:val="28"/>
          <w:szCs w:val="28"/>
        </w:rPr>
      </w:pPr>
      <w:r w:rsidRPr="00A751E3">
        <w:rPr>
          <w:sz w:val="28"/>
          <w:szCs w:val="28"/>
        </w:rPr>
        <w:t xml:space="preserve">Способы обработки продуктов питания и потребительские качества пищи. </w:t>
      </w:r>
    </w:p>
    <w:p w:rsidR="00B540EE" w:rsidRPr="00A751E3" w:rsidRDefault="00B540EE" w:rsidP="0042789C">
      <w:pPr>
        <w:pStyle w:val="-11"/>
        <w:suppressAutoHyphens/>
        <w:spacing w:line="276" w:lineRule="auto"/>
        <w:ind w:left="426"/>
        <w:jc w:val="both"/>
        <w:rPr>
          <w:sz w:val="28"/>
          <w:szCs w:val="28"/>
        </w:rPr>
      </w:pPr>
      <w:r w:rsidRPr="00A751E3">
        <w:rPr>
          <w:sz w:val="28"/>
          <w:szCs w:val="28"/>
        </w:rPr>
        <w:t>Культура потребления: выбор продукта / услуги.</w:t>
      </w:r>
    </w:p>
    <w:p w:rsidR="00B540EE" w:rsidRPr="00A751E3" w:rsidRDefault="00B540EE" w:rsidP="0042789C">
      <w:pPr>
        <w:pStyle w:val="-11"/>
        <w:suppressAutoHyphens/>
        <w:spacing w:line="276" w:lineRule="auto"/>
        <w:ind w:left="426"/>
        <w:jc w:val="both"/>
        <w:rPr>
          <w:b/>
          <w:sz w:val="28"/>
          <w:szCs w:val="28"/>
          <w:lang w:eastAsia="en-US"/>
        </w:rPr>
      </w:pPr>
      <w:r w:rsidRPr="00A751E3">
        <w:rPr>
          <w:b/>
          <w:sz w:val="28"/>
          <w:szCs w:val="28"/>
          <w:lang w:eastAsia="en-US"/>
        </w:rPr>
        <w:t>Формирование технологической культуры и проектно-технологического мышления обучающихся</w:t>
      </w:r>
    </w:p>
    <w:p w:rsidR="00B540EE" w:rsidRPr="00A751E3" w:rsidRDefault="00B540EE" w:rsidP="0042789C">
      <w:pPr>
        <w:pStyle w:val="-11"/>
        <w:suppressAutoHyphens/>
        <w:spacing w:line="276" w:lineRule="auto"/>
        <w:ind w:left="426"/>
        <w:jc w:val="both"/>
        <w:rPr>
          <w:rFonts w:eastAsia="MS Mincho"/>
          <w:sz w:val="28"/>
          <w:szCs w:val="28"/>
        </w:rPr>
      </w:pPr>
      <w:r w:rsidRPr="00A751E3">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A751E3" w:rsidRDefault="00B540EE" w:rsidP="0042789C">
      <w:pPr>
        <w:pStyle w:val="-11"/>
        <w:suppressAutoHyphens/>
        <w:spacing w:line="276" w:lineRule="auto"/>
        <w:ind w:left="426"/>
        <w:jc w:val="both"/>
        <w:rPr>
          <w:sz w:val="28"/>
          <w:szCs w:val="28"/>
        </w:rPr>
      </w:pPr>
      <w:r w:rsidRPr="00A751E3">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A751E3" w:rsidRDefault="00B540EE" w:rsidP="0042789C">
      <w:pPr>
        <w:pStyle w:val="-11"/>
        <w:suppressAutoHyphens/>
        <w:spacing w:line="276" w:lineRule="auto"/>
        <w:ind w:left="426"/>
        <w:jc w:val="both"/>
        <w:rPr>
          <w:sz w:val="28"/>
          <w:szCs w:val="28"/>
        </w:rPr>
      </w:pPr>
      <w:r w:rsidRPr="00A751E3">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A751E3" w:rsidRDefault="00B540EE" w:rsidP="0042789C">
      <w:pPr>
        <w:pStyle w:val="-11"/>
        <w:suppressAutoHyphens/>
        <w:spacing w:line="276" w:lineRule="auto"/>
        <w:ind w:left="426"/>
        <w:jc w:val="both"/>
        <w:rPr>
          <w:sz w:val="28"/>
          <w:szCs w:val="28"/>
        </w:rPr>
      </w:pPr>
      <w:r w:rsidRPr="00A751E3">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A751E3">
        <w:rPr>
          <w:i/>
          <w:sz w:val="28"/>
          <w:szCs w:val="28"/>
        </w:rPr>
        <w:t xml:space="preserve">Робототехника и среда конструирования. </w:t>
      </w:r>
      <w:r w:rsidRPr="00A751E3">
        <w:rPr>
          <w:sz w:val="28"/>
          <w:szCs w:val="28"/>
        </w:rPr>
        <w:t>Виды движения. Кинематические схемы</w:t>
      </w:r>
    </w:p>
    <w:p w:rsidR="00B540EE" w:rsidRPr="00A751E3" w:rsidRDefault="00B540EE" w:rsidP="0042789C">
      <w:pPr>
        <w:pStyle w:val="-11"/>
        <w:suppressAutoHyphens/>
        <w:spacing w:line="276" w:lineRule="auto"/>
        <w:ind w:left="426"/>
        <w:jc w:val="both"/>
        <w:rPr>
          <w:sz w:val="28"/>
          <w:szCs w:val="28"/>
        </w:rPr>
      </w:pPr>
      <w:r w:rsidRPr="00A751E3">
        <w:rPr>
          <w:sz w:val="28"/>
          <w:szCs w:val="28"/>
        </w:rPr>
        <w:t>Анализ и синтез как средства решения задачи. Техника проведения морфологического анализа.</w:t>
      </w:r>
    </w:p>
    <w:p w:rsidR="00B540EE" w:rsidRPr="00A751E3" w:rsidRDefault="00B540EE" w:rsidP="0042789C">
      <w:pPr>
        <w:pStyle w:val="-11"/>
        <w:suppressAutoHyphens/>
        <w:spacing w:line="276" w:lineRule="auto"/>
        <w:ind w:left="426"/>
        <w:jc w:val="both"/>
        <w:rPr>
          <w:sz w:val="28"/>
          <w:szCs w:val="28"/>
        </w:rPr>
      </w:pPr>
      <w:r w:rsidRPr="00A751E3">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A751E3">
        <w:rPr>
          <w:sz w:val="28"/>
          <w:szCs w:val="28"/>
        </w:rPr>
        <w:t>.</w:t>
      </w:r>
    </w:p>
    <w:p w:rsidR="00B540EE" w:rsidRPr="00A751E3" w:rsidRDefault="00B540EE" w:rsidP="0042789C">
      <w:pPr>
        <w:pStyle w:val="-11"/>
        <w:suppressAutoHyphens/>
        <w:spacing w:line="276" w:lineRule="auto"/>
        <w:ind w:left="426"/>
        <w:jc w:val="both"/>
        <w:rPr>
          <w:sz w:val="28"/>
          <w:szCs w:val="28"/>
        </w:rPr>
      </w:pPr>
      <w:r w:rsidRPr="00A751E3">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A751E3" w:rsidRDefault="00B540EE" w:rsidP="0042789C">
      <w:pPr>
        <w:pStyle w:val="-11"/>
        <w:suppressAutoHyphens/>
        <w:spacing w:line="276" w:lineRule="auto"/>
        <w:ind w:left="426"/>
        <w:jc w:val="both"/>
        <w:rPr>
          <w:sz w:val="28"/>
          <w:szCs w:val="28"/>
        </w:rPr>
      </w:pPr>
      <w:r w:rsidRPr="00A751E3">
        <w:rPr>
          <w:sz w:val="28"/>
          <w:szCs w:val="28"/>
        </w:rPr>
        <w:t xml:space="preserve">Опыт проектирования, конструирования, моделирования. </w:t>
      </w:r>
    </w:p>
    <w:p w:rsidR="00B540EE" w:rsidRPr="00A751E3" w:rsidRDefault="00B540EE" w:rsidP="0042789C">
      <w:pPr>
        <w:pStyle w:val="-11"/>
        <w:suppressAutoHyphens/>
        <w:spacing w:line="276" w:lineRule="auto"/>
        <w:ind w:left="426"/>
        <w:jc w:val="both"/>
        <w:rPr>
          <w:sz w:val="28"/>
          <w:szCs w:val="28"/>
        </w:rPr>
      </w:pPr>
      <w:r w:rsidRPr="00A751E3">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A751E3" w:rsidRDefault="00B540EE" w:rsidP="0042789C">
      <w:pPr>
        <w:pStyle w:val="-11"/>
        <w:suppressAutoHyphens/>
        <w:spacing w:line="276" w:lineRule="auto"/>
        <w:ind w:left="426"/>
        <w:jc w:val="both"/>
        <w:rPr>
          <w:sz w:val="28"/>
          <w:szCs w:val="28"/>
        </w:rPr>
      </w:pPr>
      <w:r w:rsidRPr="00A751E3">
        <w:rPr>
          <w:sz w:val="28"/>
          <w:szCs w:val="28"/>
        </w:rPr>
        <w:lastRenderedPageBreak/>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A751E3" w:rsidRDefault="00B540EE" w:rsidP="0042789C">
      <w:pPr>
        <w:pStyle w:val="-11"/>
        <w:suppressAutoHyphens/>
        <w:spacing w:line="276" w:lineRule="auto"/>
        <w:ind w:left="426"/>
        <w:jc w:val="both"/>
        <w:rPr>
          <w:i/>
          <w:sz w:val="28"/>
          <w:szCs w:val="28"/>
        </w:rPr>
      </w:pPr>
      <w:r w:rsidRPr="00A751E3">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A751E3">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A751E3">
        <w:rPr>
          <w:i/>
          <w:sz w:val="28"/>
          <w:szCs w:val="28"/>
        </w:rPr>
        <w:t xml:space="preserve"> Простейшие роботы.</w:t>
      </w:r>
    </w:p>
    <w:p w:rsidR="00B540EE" w:rsidRPr="00A751E3" w:rsidRDefault="00B540EE" w:rsidP="0042789C">
      <w:pPr>
        <w:pStyle w:val="-11"/>
        <w:suppressAutoHyphens/>
        <w:spacing w:line="276" w:lineRule="auto"/>
        <w:ind w:left="426"/>
        <w:jc w:val="both"/>
        <w:rPr>
          <w:sz w:val="28"/>
          <w:szCs w:val="28"/>
        </w:rPr>
      </w:pPr>
      <w:r w:rsidRPr="00A751E3">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A751E3" w:rsidRDefault="00B540EE" w:rsidP="0042789C">
      <w:pPr>
        <w:pStyle w:val="-11"/>
        <w:suppressAutoHyphens/>
        <w:spacing w:line="276" w:lineRule="auto"/>
        <w:ind w:left="426"/>
        <w:jc w:val="both"/>
        <w:rPr>
          <w:sz w:val="28"/>
          <w:szCs w:val="28"/>
        </w:rPr>
      </w:pPr>
      <w:r w:rsidRPr="00A751E3">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A751E3">
        <w:rPr>
          <w:sz w:val="28"/>
          <w:szCs w:val="28"/>
        </w:rPr>
        <w:t>й организации</w:t>
      </w:r>
      <w:r w:rsidRPr="00A751E3">
        <w:rPr>
          <w:sz w:val="28"/>
          <w:szCs w:val="28"/>
        </w:rPr>
        <w:t>).</w:t>
      </w:r>
    </w:p>
    <w:p w:rsidR="00B540EE" w:rsidRPr="00A751E3" w:rsidRDefault="00B540EE" w:rsidP="0042789C">
      <w:pPr>
        <w:pStyle w:val="-11"/>
        <w:suppressAutoHyphens/>
        <w:spacing w:line="276" w:lineRule="auto"/>
        <w:ind w:left="426"/>
        <w:jc w:val="both"/>
        <w:rPr>
          <w:sz w:val="28"/>
          <w:szCs w:val="28"/>
        </w:rPr>
      </w:pPr>
      <w:r w:rsidRPr="00A751E3">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A751E3" w:rsidRDefault="00B540EE" w:rsidP="0042789C">
      <w:pPr>
        <w:pStyle w:val="-11"/>
        <w:suppressAutoHyphens/>
        <w:spacing w:line="276" w:lineRule="auto"/>
        <w:ind w:left="426"/>
        <w:jc w:val="both"/>
        <w:rPr>
          <w:sz w:val="28"/>
          <w:szCs w:val="28"/>
        </w:rPr>
      </w:pPr>
      <w:r w:rsidRPr="00A751E3">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A751E3" w:rsidRDefault="00B540EE" w:rsidP="0042789C">
      <w:pPr>
        <w:pStyle w:val="-11"/>
        <w:suppressAutoHyphens/>
        <w:spacing w:line="276" w:lineRule="auto"/>
        <w:ind w:left="426"/>
        <w:jc w:val="both"/>
        <w:rPr>
          <w:sz w:val="28"/>
          <w:szCs w:val="28"/>
        </w:rPr>
      </w:pPr>
      <w:r w:rsidRPr="00A751E3">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A751E3" w:rsidRDefault="00B540EE" w:rsidP="0042789C">
      <w:pPr>
        <w:pStyle w:val="-11"/>
        <w:suppressAutoHyphens/>
        <w:spacing w:line="276" w:lineRule="auto"/>
        <w:ind w:left="426"/>
        <w:jc w:val="both"/>
        <w:rPr>
          <w:sz w:val="28"/>
          <w:szCs w:val="28"/>
        </w:rPr>
      </w:pPr>
      <w:r w:rsidRPr="00A751E3">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A751E3" w:rsidRDefault="00B540EE" w:rsidP="0042789C">
      <w:pPr>
        <w:pStyle w:val="-11"/>
        <w:suppressAutoHyphens/>
        <w:spacing w:line="276" w:lineRule="auto"/>
        <w:ind w:left="426"/>
        <w:jc w:val="both"/>
        <w:rPr>
          <w:sz w:val="28"/>
          <w:szCs w:val="28"/>
        </w:rPr>
      </w:pPr>
      <w:r w:rsidRPr="00A751E3">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A751E3" w:rsidRDefault="00B540EE" w:rsidP="0042789C">
      <w:pPr>
        <w:pStyle w:val="-11"/>
        <w:suppressAutoHyphens/>
        <w:spacing w:line="276" w:lineRule="auto"/>
        <w:ind w:left="426"/>
        <w:jc w:val="both"/>
        <w:rPr>
          <w:sz w:val="28"/>
          <w:szCs w:val="28"/>
        </w:rPr>
      </w:pPr>
      <w:r w:rsidRPr="00A751E3">
        <w:rPr>
          <w:sz w:val="28"/>
          <w:szCs w:val="28"/>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w:t>
      </w:r>
      <w:r w:rsidRPr="00A751E3">
        <w:rPr>
          <w:sz w:val="28"/>
          <w:szCs w:val="28"/>
        </w:rPr>
        <w:lastRenderedPageBreak/>
        <w:t>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A751E3">
        <w:rPr>
          <w:sz w:val="28"/>
          <w:szCs w:val="28"/>
          <w:vertAlign w:val="superscript"/>
        </w:rPr>
        <w:t>.</w:t>
      </w:r>
    </w:p>
    <w:p w:rsidR="00B540EE" w:rsidRPr="00A751E3" w:rsidRDefault="00B540EE" w:rsidP="0042789C">
      <w:pPr>
        <w:pStyle w:val="-11"/>
        <w:suppressAutoHyphens/>
        <w:spacing w:line="276" w:lineRule="auto"/>
        <w:ind w:left="426"/>
        <w:jc w:val="both"/>
        <w:rPr>
          <w:sz w:val="28"/>
          <w:szCs w:val="28"/>
        </w:rPr>
      </w:pPr>
      <w:r w:rsidRPr="00A751E3">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A751E3">
        <w:rPr>
          <w:sz w:val="28"/>
          <w:szCs w:val="28"/>
        </w:rPr>
        <w:t>е</w:t>
      </w:r>
      <w:r w:rsidRPr="00A751E3">
        <w:rPr>
          <w:sz w:val="28"/>
          <w:szCs w:val="28"/>
        </w:rPr>
        <w:t xml:space="preserve">нности и экономичности. Проект оптимизации энергозатрат. </w:t>
      </w:r>
    </w:p>
    <w:p w:rsidR="00B540EE" w:rsidRPr="00A751E3" w:rsidRDefault="00B540EE" w:rsidP="0042789C">
      <w:pPr>
        <w:pStyle w:val="-11"/>
        <w:suppressAutoHyphens/>
        <w:spacing w:line="276" w:lineRule="auto"/>
        <w:ind w:left="426"/>
        <w:jc w:val="both"/>
        <w:rPr>
          <w:sz w:val="28"/>
          <w:szCs w:val="28"/>
        </w:rPr>
      </w:pPr>
      <w:r w:rsidRPr="00A751E3">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A751E3" w:rsidRDefault="00B540EE" w:rsidP="0042789C">
      <w:pPr>
        <w:pStyle w:val="-11"/>
        <w:suppressAutoHyphens/>
        <w:spacing w:line="276" w:lineRule="auto"/>
        <w:ind w:left="426"/>
        <w:jc w:val="both"/>
        <w:rPr>
          <w:sz w:val="28"/>
          <w:szCs w:val="28"/>
        </w:rPr>
      </w:pPr>
      <w:r w:rsidRPr="00A751E3">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A751E3" w:rsidRDefault="00B540EE" w:rsidP="0042789C">
      <w:pPr>
        <w:pStyle w:val="-11"/>
        <w:suppressAutoHyphens/>
        <w:spacing w:line="276" w:lineRule="auto"/>
        <w:ind w:left="426"/>
        <w:jc w:val="both"/>
        <w:rPr>
          <w:sz w:val="28"/>
          <w:szCs w:val="28"/>
        </w:rPr>
      </w:pPr>
      <w:r w:rsidRPr="00A751E3">
        <w:rPr>
          <w:sz w:val="28"/>
          <w:szCs w:val="28"/>
        </w:rPr>
        <w:t>Разработка проектного замысла в рамках избранного обучающимся вида проекта.</w:t>
      </w:r>
    </w:p>
    <w:p w:rsidR="00B540EE" w:rsidRPr="00A751E3" w:rsidRDefault="00B540EE" w:rsidP="0042789C">
      <w:pPr>
        <w:pStyle w:val="-11"/>
        <w:suppressAutoHyphens/>
        <w:spacing w:line="276" w:lineRule="auto"/>
        <w:ind w:left="426"/>
        <w:jc w:val="both"/>
        <w:rPr>
          <w:b/>
          <w:sz w:val="28"/>
          <w:szCs w:val="28"/>
          <w:lang w:eastAsia="en-US"/>
        </w:rPr>
      </w:pPr>
      <w:r w:rsidRPr="00A751E3">
        <w:rPr>
          <w:b/>
          <w:sz w:val="28"/>
          <w:szCs w:val="28"/>
          <w:lang w:eastAsia="en-US"/>
        </w:rPr>
        <w:t>Построение образовательных траекторий и планов в области профессионального самоопределения</w:t>
      </w:r>
    </w:p>
    <w:p w:rsidR="00B540EE" w:rsidRPr="00A751E3" w:rsidRDefault="00B540EE" w:rsidP="0042789C">
      <w:pPr>
        <w:pStyle w:val="-11"/>
        <w:suppressAutoHyphens/>
        <w:spacing w:line="276" w:lineRule="auto"/>
        <w:ind w:left="426"/>
        <w:jc w:val="both"/>
        <w:rPr>
          <w:rFonts w:eastAsia="MS Mincho"/>
          <w:sz w:val="28"/>
          <w:szCs w:val="28"/>
        </w:rPr>
      </w:pPr>
      <w:r w:rsidRPr="00A751E3">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A751E3" w:rsidRDefault="00B540EE" w:rsidP="0042789C">
      <w:pPr>
        <w:pStyle w:val="-11"/>
        <w:suppressAutoHyphens/>
        <w:spacing w:line="276" w:lineRule="auto"/>
        <w:ind w:left="426"/>
        <w:jc w:val="both"/>
        <w:rPr>
          <w:sz w:val="28"/>
          <w:szCs w:val="28"/>
        </w:rPr>
      </w:pPr>
      <w:r w:rsidRPr="00A751E3">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A751E3">
        <w:rPr>
          <w:i/>
          <w:sz w:val="28"/>
          <w:szCs w:val="28"/>
        </w:rPr>
        <w:t>Стратегии профессиональной карьеры.</w:t>
      </w:r>
      <w:r w:rsidRPr="00A751E3">
        <w:rPr>
          <w:sz w:val="28"/>
          <w:szCs w:val="28"/>
        </w:rPr>
        <w:t xml:space="preserve"> Современные требования к кадрам. Концепции «обучения для жизни» и «обучения через всю жизнь». </w:t>
      </w:r>
    </w:p>
    <w:p w:rsidR="00B540EE" w:rsidRPr="00A751E3" w:rsidRDefault="00B540EE" w:rsidP="0042789C">
      <w:pPr>
        <w:pStyle w:val="-11"/>
        <w:suppressAutoHyphens/>
        <w:spacing w:line="276" w:lineRule="auto"/>
        <w:ind w:left="426"/>
        <w:jc w:val="both"/>
        <w:rPr>
          <w:sz w:val="28"/>
          <w:szCs w:val="28"/>
        </w:rPr>
      </w:pPr>
      <w:r w:rsidRPr="00A751E3">
        <w:rPr>
          <w:sz w:val="28"/>
          <w:szCs w:val="28"/>
        </w:rPr>
        <w:t xml:space="preserve">Система профильного обучения: права, обязанности и возможности. </w:t>
      </w:r>
    </w:p>
    <w:p w:rsidR="00B540EE" w:rsidRPr="00F6698E" w:rsidRDefault="00B540EE" w:rsidP="0042789C">
      <w:pPr>
        <w:pStyle w:val="-11"/>
        <w:suppressAutoHyphens/>
        <w:spacing w:line="276" w:lineRule="auto"/>
        <w:ind w:left="426"/>
        <w:jc w:val="both"/>
        <w:rPr>
          <w:sz w:val="28"/>
          <w:szCs w:val="28"/>
        </w:rPr>
      </w:pPr>
      <w:r w:rsidRPr="00A751E3">
        <w:rPr>
          <w:sz w:val="28"/>
          <w:szCs w:val="28"/>
        </w:rPr>
        <w:t>Предпрофессиональные пробы в реальных и / или модельных условиях, дающие представление о деятельности в определ</w:t>
      </w:r>
      <w:r w:rsidR="00245F1D" w:rsidRPr="00A751E3">
        <w:rPr>
          <w:sz w:val="28"/>
          <w:szCs w:val="28"/>
        </w:rPr>
        <w:t>е</w:t>
      </w:r>
      <w:r w:rsidRPr="00A751E3">
        <w:rPr>
          <w:sz w:val="28"/>
          <w:szCs w:val="28"/>
        </w:rPr>
        <w:t>нной сфере. Опыт принятия ответственного решения при выборе краткосрочного курса.</w:t>
      </w:r>
    </w:p>
    <w:p w:rsidR="00B30F8B" w:rsidRPr="00A751E3" w:rsidRDefault="00F17097" w:rsidP="0042789C">
      <w:pPr>
        <w:pStyle w:val="4"/>
        <w:spacing w:line="276" w:lineRule="auto"/>
        <w:ind w:left="426"/>
        <w:rPr>
          <w:szCs w:val="28"/>
        </w:rPr>
      </w:pPr>
      <w:bookmarkStart w:id="261" w:name="_Toc409691716"/>
      <w:bookmarkStart w:id="262" w:name="_Toc410654041"/>
      <w:bookmarkStart w:id="263" w:name="_Toc414553252"/>
      <w:r w:rsidRPr="00A751E3">
        <w:rPr>
          <w:szCs w:val="28"/>
        </w:rPr>
        <w:lastRenderedPageBreak/>
        <w:t>2.2.2.1</w:t>
      </w:r>
      <w:r w:rsidR="007B26AD">
        <w:rPr>
          <w:szCs w:val="28"/>
        </w:rPr>
        <w:t>5</w:t>
      </w:r>
      <w:r w:rsidRPr="00A751E3">
        <w:rPr>
          <w:szCs w:val="28"/>
        </w:rPr>
        <w:t xml:space="preserve">. </w:t>
      </w:r>
      <w:r w:rsidR="00B540EE" w:rsidRPr="00A751E3">
        <w:rPr>
          <w:szCs w:val="28"/>
        </w:rPr>
        <w:t>Физическая культура</w:t>
      </w:r>
      <w:bookmarkEnd w:id="261"/>
      <w:bookmarkEnd w:id="262"/>
      <w:bookmarkEnd w:id="263"/>
    </w:p>
    <w:p w:rsidR="00B540EE" w:rsidRPr="00A751E3" w:rsidRDefault="00B540EE" w:rsidP="0042789C">
      <w:pPr>
        <w:pStyle w:val="a9"/>
        <w:suppressAutoHyphens/>
        <w:spacing w:line="276" w:lineRule="auto"/>
        <w:ind w:left="426"/>
        <w:jc w:val="both"/>
        <w:rPr>
          <w:rFonts w:ascii="Times New Roman" w:hAnsi="Times New Roman"/>
          <w:b/>
          <w:sz w:val="28"/>
          <w:szCs w:val="28"/>
        </w:rPr>
      </w:pPr>
      <w:r w:rsidRPr="00A751E3">
        <w:rPr>
          <w:rFonts w:ascii="Times New Roman" w:hAnsi="Times New Roman"/>
          <w:b/>
          <w:sz w:val="28"/>
          <w:szCs w:val="28"/>
        </w:rPr>
        <w:t xml:space="preserve">Физическая культура как область знаний </w:t>
      </w:r>
    </w:p>
    <w:p w:rsidR="00B540EE" w:rsidRPr="00A751E3" w:rsidRDefault="00B540EE" w:rsidP="0042789C">
      <w:pPr>
        <w:pStyle w:val="a9"/>
        <w:suppressAutoHyphens/>
        <w:spacing w:line="276" w:lineRule="auto"/>
        <w:ind w:left="426"/>
        <w:jc w:val="both"/>
        <w:rPr>
          <w:rFonts w:ascii="Times New Roman" w:hAnsi="Times New Roman"/>
          <w:b/>
          <w:sz w:val="28"/>
          <w:szCs w:val="28"/>
        </w:rPr>
      </w:pPr>
      <w:r w:rsidRPr="00A751E3">
        <w:rPr>
          <w:rFonts w:ascii="Times New Roman" w:hAnsi="Times New Roman"/>
          <w:b/>
          <w:sz w:val="28"/>
          <w:szCs w:val="28"/>
        </w:rPr>
        <w:t>История и современное развитие физической культуры</w:t>
      </w:r>
    </w:p>
    <w:p w:rsidR="00B540EE" w:rsidRPr="00A751E3" w:rsidRDefault="00B540EE" w:rsidP="0042789C">
      <w:pPr>
        <w:pStyle w:val="a9"/>
        <w:suppressAutoHyphens/>
        <w:spacing w:line="276" w:lineRule="auto"/>
        <w:ind w:left="426"/>
        <w:jc w:val="both"/>
        <w:rPr>
          <w:rFonts w:ascii="Times New Roman" w:hAnsi="Times New Roman"/>
          <w:sz w:val="28"/>
          <w:szCs w:val="28"/>
        </w:rPr>
      </w:pPr>
      <w:r w:rsidRPr="00A751E3">
        <w:rPr>
          <w:rFonts w:ascii="Times New Roman" w:hAnsi="Times New Roman"/>
          <w:i/>
          <w:sz w:val="28"/>
          <w:szCs w:val="28"/>
        </w:rPr>
        <w:t>Олимпийские игры древности.Возрождение Олимпийских игр и олимпийского движения. Олимпийское движение в России</w:t>
      </w:r>
      <w:r w:rsidRPr="00A751E3">
        <w:rPr>
          <w:rFonts w:ascii="Times New Roman" w:hAnsi="Times New Roman"/>
          <w:sz w:val="28"/>
          <w:szCs w:val="28"/>
        </w:rPr>
        <w:t xml:space="preserve">. </w:t>
      </w:r>
      <w:r w:rsidRPr="00A751E3">
        <w:rPr>
          <w:rFonts w:ascii="Times New Roman" w:hAnsi="Times New Roman"/>
          <w:i/>
          <w:sz w:val="28"/>
          <w:szCs w:val="28"/>
        </w:rPr>
        <w:t>Современные Олимпийские игры.</w:t>
      </w:r>
      <w:r w:rsidRPr="00A751E3">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A751E3" w:rsidRDefault="00B540EE" w:rsidP="0042789C">
      <w:pPr>
        <w:pStyle w:val="a9"/>
        <w:suppressAutoHyphens/>
        <w:spacing w:line="276" w:lineRule="auto"/>
        <w:ind w:left="426"/>
        <w:jc w:val="both"/>
        <w:rPr>
          <w:rFonts w:ascii="Times New Roman" w:hAnsi="Times New Roman"/>
          <w:sz w:val="28"/>
          <w:szCs w:val="28"/>
        </w:rPr>
      </w:pPr>
      <w:r w:rsidRPr="00A751E3">
        <w:rPr>
          <w:rFonts w:ascii="Times New Roman" w:hAnsi="Times New Roman"/>
          <w:b/>
          <w:sz w:val="28"/>
          <w:szCs w:val="28"/>
        </w:rPr>
        <w:t>Современное представление о физической культуре (основные понятия)</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Физическое развитие человека. </w:t>
      </w:r>
      <w:r w:rsidRPr="00A751E3">
        <w:rPr>
          <w:rFonts w:ascii="Times New Roman" w:hAnsi="Times New Roman"/>
          <w:i/>
          <w:sz w:val="28"/>
          <w:szCs w:val="28"/>
        </w:rPr>
        <w:t>Физическая подготовка, ее связь с укреплением здоровья, развитием физических качеств.</w:t>
      </w:r>
      <w:r w:rsidRPr="00A751E3">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A751E3">
        <w:rPr>
          <w:rFonts w:ascii="Times New Roman" w:hAnsi="Times New Roman"/>
          <w:i/>
          <w:sz w:val="28"/>
          <w:szCs w:val="28"/>
        </w:rPr>
        <w:t>Спорт и спортивная подготовка</w:t>
      </w:r>
      <w:r w:rsidRPr="00A751E3">
        <w:rPr>
          <w:rFonts w:ascii="Times New Roman" w:hAnsi="Times New Roman"/>
          <w:sz w:val="28"/>
          <w:szCs w:val="28"/>
        </w:rPr>
        <w:t xml:space="preserve">. </w:t>
      </w:r>
      <w:r w:rsidRPr="00A751E3">
        <w:rPr>
          <w:rFonts w:ascii="Times New Roman" w:hAnsi="Times New Roman"/>
          <w:i/>
          <w:sz w:val="28"/>
          <w:szCs w:val="28"/>
        </w:rPr>
        <w:t>Всероссийский физкультурно-спортивный комплекс «Готов к труду и обороне».</w:t>
      </w:r>
    </w:p>
    <w:p w:rsidR="00B540EE" w:rsidRPr="00A751E3" w:rsidRDefault="00B540EE" w:rsidP="0042789C">
      <w:pPr>
        <w:pStyle w:val="a9"/>
        <w:suppressAutoHyphens/>
        <w:spacing w:line="276" w:lineRule="auto"/>
        <w:ind w:left="426"/>
        <w:jc w:val="both"/>
        <w:rPr>
          <w:rFonts w:ascii="Times New Roman" w:hAnsi="Times New Roman"/>
          <w:sz w:val="28"/>
          <w:szCs w:val="28"/>
        </w:rPr>
      </w:pPr>
      <w:r w:rsidRPr="00A751E3">
        <w:rPr>
          <w:rFonts w:ascii="Times New Roman" w:hAnsi="Times New Roman"/>
          <w:b/>
          <w:sz w:val="28"/>
          <w:szCs w:val="28"/>
        </w:rPr>
        <w:t>Физическая культура человека</w:t>
      </w:r>
    </w:p>
    <w:p w:rsidR="006658DB" w:rsidRPr="00A751E3" w:rsidRDefault="00B540EE" w:rsidP="0042789C">
      <w:pPr>
        <w:tabs>
          <w:tab w:val="left" w:pos="0"/>
        </w:tabs>
        <w:suppressAutoHyphens/>
        <w:spacing w:after="0"/>
        <w:ind w:left="426"/>
        <w:jc w:val="both"/>
        <w:rPr>
          <w:rFonts w:ascii="Times New Roman" w:hAnsi="Times New Roman"/>
          <w:b/>
          <w:sz w:val="28"/>
          <w:szCs w:val="28"/>
        </w:rPr>
      </w:pPr>
      <w:r w:rsidRPr="00A751E3">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751E3">
        <w:rPr>
          <w:rFonts w:ascii="Times New Roman" w:hAnsi="Times New Roman"/>
          <w:b/>
          <w:sz w:val="28"/>
          <w:szCs w:val="28"/>
        </w:rPr>
        <w:t xml:space="preserve">Способы двигательной (физкультурной) деятельности </w:t>
      </w:r>
    </w:p>
    <w:p w:rsidR="00B540EE" w:rsidRPr="00A751E3" w:rsidRDefault="00B540EE" w:rsidP="0042789C">
      <w:pPr>
        <w:tabs>
          <w:tab w:val="left" w:pos="0"/>
        </w:tabs>
        <w:suppressAutoHyphens/>
        <w:spacing w:after="0"/>
        <w:ind w:left="426"/>
        <w:jc w:val="both"/>
        <w:rPr>
          <w:rFonts w:ascii="Times New Roman" w:hAnsi="Times New Roman"/>
          <w:b/>
          <w:sz w:val="28"/>
          <w:szCs w:val="28"/>
        </w:rPr>
      </w:pPr>
      <w:r w:rsidRPr="00A751E3">
        <w:rPr>
          <w:rFonts w:ascii="Times New Roman" w:hAnsi="Times New Roman"/>
          <w:b/>
          <w:sz w:val="28"/>
          <w:szCs w:val="28"/>
        </w:rPr>
        <w:t>Организация и проведение самостоятельных занятий физической культурой</w:t>
      </w:r>
    </w:p>
    <w:p w:rsidR="00B540EE" w:rsidRPr="00A751E3" w:rsidRDefault="00B540EE" w:rsidP="0042789C">
      <w:pPr>
        <w:pStyle w:val="a9"/>
        <w:numPr>
          <w:ilvl w:val="0"/>
          <w:numId w:val="106"/>
        </w:numPr>
        <w:suppressAutoHyphens/>
        <w:spacing w:line="276" w:lineRule="auto"/>
        <w:ind w:left="426"/>
        <w:jc w:val="both"/>
        <w:rPr>
          <w:rFonts w:ascii="Times New Roman" w:hAnsi="Times New Roman"/>
          <w:sz w:val="28"/>
          <w:szCs w:val="28"/>
        </w:rPr>
      </w:pPr>
      <w:r w:rsidRPr="00A751E3">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A751E3">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751E3">
        <w:rPr>
          <w:rFonts w:ascii="Times New Roman" w:hAnsi="Times New Roman"/>
          <w:sz w:val="28"/>
          <w:szCs w:val="28"/>
        </w:rPr>
        <w:t xml:space="preserve"> Организация досуга средствами физической культуры. </w:t>
      </w:r>
    </w:p>
    <w:p w:rsidR="00B540EE" w:rsidRPr="00A751E3" w:rsidRDefault="00B540EE" w:rsidP="0042789C">
      <w:pPr>
        <w:pStyle w:val="a9"/>
        <w:suppressAutoHyphens/>
        <w:spacing w:line="276" w:lineRule="auto"/>
        <w:ind w:left="426"/>
        <w:jc w:val="both"/>
        <w:rPr>
          <w:rFonts w:ascii="Times New Roman" w:hAnsi="Times New Roman"/>
          <w:b/>
          <w:sz w:val="28"/>
          <w:szCs w:val="28"/>
        </w:rPr>
      </w:pPr>
      <w:r w:rsidRPr="00A751E3">
        <w:rPr>
          <w:rFonts w:ascii="Times New Roman" w:hAnsi="Times New Roman"/>
          <w:b/>
          <w:sz w:val="28"/>
          <w:szCs w:val="28"/>
        </w:rPr>
        <w:t xml:space="preserve">Оценка эффективности занятий физической культурой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A751E3" w:rsidRDefault="00B540EE" w:rsidP="0042789C">
      <w:pPr>
        <w:pStyle w:val="a9"/>
        <w:suppressAutoHyphens/>
        <w:spacing w:line="276" w:lineRule="auto"/>
        <w:ind w:left="426"/>
        <w:jc w:val="both"/>
        <w:rPr>
          <w:rFonts w:ascii="Times New Roman" w:hAnsi="Times New Roman"/>
          <w:b/>
          <w:sz w:val="28"/>
          <w:szCs w:val="28"/>
        </w:rPr>
      </w:pPr>
      <w:r w:rsidRPr="00A751E3">
        <w:rPr>
          <w:rFonts w:ascii="Times New Roman" w:hAnsi="Times New Roman"/>
          <w:b/>
          <w:sz w:val="28"/>
          <w:szCs w:val="28"/>
        </w:rPr>
        <w:t>Физическое совершенствование</w:t>
      </w:r>
    </w:p>
    <w:p w:rsidR="00B540EE" w:rsidRPr="00A751E3" w:rsidRDefault="00B540EE" w:rsidP="0042789C">
      <w:pPr>
        <w:pStyle w:val="a9"/>
        <w:suppressAutoHyphens/>
        <w:spacing w:line="276" w:lineRule="auto"/>
        <w:ind w:left="426"/>
        <w:jc w:val="both"/>
        <w:rPr>
          <w:rFonts w:ascii="Times New Roman" w:hAnsi="Times New Roman"/>
          <w:i/>
          <w:sz w:val="28"/>
          <w:szCs w:val="28"/>
        </w:rPr>
      </w:pPr>
      <w:r w:rsidRPr="00A751E3">
        <w:rPr>
          <w:rFonts w:ascii="Times New Roman" w:hAnsi="Times New Roman"/>
          <w:b/>
          <w:sz w:val="28"/>
          <w:szCs w:val="28"/>
        </w:rPr>
        <w:t>Физкультурно-оздоровительная деятельность</w:t>
      </w:r>
    </w:p>
    <w:p w:rsidR="00B540EE" w:rsidRPr="00A751E3" w:rsidRDefault="00B540EE"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w:t>
      </w:r>
      <w:r w:rsidRPr="00A751E3">
        <w:rPr>
          <w:rFonts w:ascii="Times New Roman" w:hAnsi="Times New Roman"/>
          <w:sz w:val="28"/>
          <w:szCs w:val="28"/>
        </w:rPr>
        <w:lastRenderedPageBreak/>
        <w:t xml:space="preserve">физического воспитания, ориентированных на повышение функциональных возможностей организма, развитие основных физических качеств. </w:t>
      </w:r>
      <w:r w:rsidRPr="00A751E3">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A751E3" w:rsidRDefault="00B540EE" w:rsidP="0042789C">
      <w:pPr>
        <w:pStyle w:val="a9"/>
        <w:suppressAutoHyphens/>
        <w:spacing w:line="276" w:lineRule="auto"/>
        <w:ind w:left="426"/>
        <w:jc w:val="both"/>
        <w:rPr>
          <w:rFonts w:ascii="Times New Roman" w:hAnsi="Times New Roman"/>
          <w:sz w:val="28"/>
          <w:szCs w:val="28"/>
        </w:rPr>
      </w:pPr>
      <w:r w:rsidRPr="00A751E3">
        <w:rPr>
          <w:rFonts w:ascii="Times New Roman" w:hAnsi="Times New Roman"/>
          <w:b/>
          <w:sz w:val="28"/>
          <w:szCs w:val="28"/>
        </w:rPr>
        <w:t>Спортивно-оздоровительная деятельность</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A751E3">
        <w:rPr>
          <w:rFonts w:ascii="Times New Roman" w:hAnsi="Times New Roman"/>
          <w:i/>
          <w:sz w:val="28"/>
          <w:szCs w:val="28"/>
        </w:rPr>
        <w:t>мини-футбол</w:t>
      </w:r>
      <w:r w:rsidR="00601D93" w:rsidRPr="00A751E3">
        <w:rPr>
          <w:rFonts w:ascii="Times New Roman" w:hAnsi="Times New Roman"/>
          <w:sz w:val="28"/>
          <w:szCs w:val="28"/>
        </w:rPr>
        <w:t xml:space="preserve">, волейбол, баскетбол. Правила спортивных игр. Игры по правилам. </w:t>
      </w:r>
      <w:r w:rsidR="00601D93" w:rsidRPr="00A751E3">
        <w:rPr>
          <w:rFonts w:ascii="Times New Roman" w:hAnsi="Times New Roman"/>
          <w:i/>
          <w:sz w:val="28"/>
          <w:szCs w:val="28"/>
        </w:rPr>
        <w:t>Национальные виды спорта: технико-тактические действия и правила.</w:t>
      </w:r>
      <w:r w:rsidRPr="00A751E3">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A751E3">
        <w:rPr>
          <w:rFonts w:ascii="Times New Roman" w:hAnsi="Times New Roman"/>
          <w:sz w:val="28"/>
          <w:szCs w:val="28"/>
        </w:rPr>
        <w:t xml:space="preserve"> Лыжные гонки: передвижение на лыжах разными способами. Подъемы, спуски, повороты, торможения.</w:t>
      </w:r>
    </w:p>
    <w:p w:rsidR="00B540EE" w:rsidRPr="00A751E3" w:rsidRDefault="00B540EE" w:rsidP="0042789C">
      <w:pPr>
        <w:pStyle w:val="a9"/>
        <w:suppressAutoHyphens/>
        <w:spacing w:line="276" w:lineRule="auto"/>
        <w:ind w:left="426"/>
        <w:jc w:val="both"/>
        <w:rPr>
          <w:rFonts w:ascii="Times New Roman" w:hAnsi="Times New Roman"/>
          <w:b/>
          <w:sz w:val="28"/>
          <w:szCs w:val="28"/>
        </w:rPr>
      </w:pPr>
      <w:r w:rsidRPr="00A751E3">
        <w:rPr>
          <w:rFonts w:ascii="Times New Roman" w:hAnsi="Times New Roman"/>
          <w:b/>
          <w:sz w:val="28"/>
          <w:szCs w:val="28"/>
        </w:rPr>
        <w:t>Прикладно-ориентированная физкультурная деятельность</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751E3">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A751E3" w:rsidRDefault="007B26AD" w:rsidP="0042789C">
      <w:pPr>
        <w:pStyle w:val="4"/>
        <w:spacing w:line="276" w:lineRule="auto"/>
        <w:ind w:left="426"/>
        <w:rPr>
          <w:szCs w:val="28"/>
        </w:rPr>
      </w:pPr>
      <w:bookmarkStart w:id="264" w:name="_Toc409691717"/>
      <w:bookmarkStart w:id="265" w:name="_Toc410654042"/>
      <w:bookmarkStart w:id="266" w:name="_Toc414553253"/>
      <w:r>
        <w:rPr>
          <w:szCs w:val="28"/>
        </w:rPr>
        <w:t>2.2.2.16</w:t>
      </w:r>
      <w:r w:rsidR="00436EB5" w:rsidRPr="00A751E3">
        <w:rPr>
          <w:szCs w:val="28"/>
        </w:rPr>
        <w:t xml:space="preserve">. </w:t>
      </w:r>
      <w:r w:rsidR="00B540EE" w:rsidRPr="00A751E3">
        <w:rPr>
          <w:szCs w:val="28"/>
        </w:rPr>
        <w:t>Основы безопасности жизнедеятельности</w:t>
      </w:r>
      <w:bookmarkEnd w:id="264"/>
      <w:bookmarkEnd w:id="265"/>
      <w:bookmarkEnd w:id="266"/>
    </w:p>
    <w:p w:rsidR="00B540EE" w:rsidRPr="00A751E3" w:rsidRDefault="00B540EE" w:rsidP="0042789C">
      <w:pPr>
        <w:spacing w:after="0"/>
        <w:ind w:left="426"/>
        <w:jc w:val="both"/>
        <w:rPr>
          <w:rFonts w:ascii="Times New Roman" w:hAnsi="Times New Roman"/>
          <w:b/>
          <w:bCs/>
          <w:sz w:val="28"/>
          <w:szCs w:val="28"/>
        </w:rPr>
      </w:pPr>
      <w:r w:rsidRPr="00A751E3">
        <w:rPr>
          <w:rFonts w:ascii="Times New Roman" w:hAnsi="Times New Roman"/>
          <w:b/>
          <w:bCs/>
          <w:sz w:val="28"/>
          <w:szCs w:val="28"/>
        </w:rPr>
        <w:t>Основы безопасности личности, общества и государства</w:t>
      </w:r>
    </w:p>
    <w:p w:rsidR="00B540EE" w:rsidRPr="00A751E3" w:rsidRDefault="00B540EE" w:rsidP="0042789C">
      <w:pPr>
        <w:tabs>
          <w:tab w:val="left" w:pos="426"/>
        </w:tabs>
        <w:spacing w:after="0"/>
        <w:ind w:left="426"/>
        <w:jc w:val="both"/>
        <w:rPr>
          <w:rFonts w:ascii="Times New Roman" w:hAnsi="Times New Roman"/>
          <w:b/>
          <w:bCs/>
          <w:sz w:val="28"/>
          <w:szCs w:val="28"/>
          <w:shd w:val="clear" w:color="auto" w:fill="FFFFFF"/>
        </w:rPr>
      </w:pPr>
      <w:r w:rsidRPr="00A751E3">
        <w:rPr>
          <w:rFonts w:ascii="Times New Roman" w:hAnsi="Times New Roman"/>
          <w:b/>
          <w:bCs/>
          <w:sz w:val="28"/>
          <w:szCs w:val="28"/>
          <w:shd w:val="clear" w:color="auto" w:fill="FFFFFF"/>
        </w:rPr>
        <w:t xml:space="preserve">Основы комплексной безопасности </w:t>
      </w:r>
    </w:p>
    <w:p w:rsidR="00B540EE" w:rsidRPr="00A751E3" w:rsidRDefault="00B540EE"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w:t>
      </w:r>
      <w:r w:rsidRPr="00A751E3">
        <w:rPr>
          <w:rFonts w:ascii="Times New Roman" w:hAnsi="Times New Roman"/>
          <w:sz w:val="28"/>
          <w:szCs w:val="28"/>
        </w:rPr>
        <w:lastRenderedPageBreak/>
        <w:t xml:space="preserve">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A751E3">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sidRPr="00A751E3">
        <w:rPr>
          <w:rFonts w:ascii="Times New Roman" w:hAnsi="Times New Roman"/>
          <w:sz w:val="28"/>
          <w:szCs w:val="28"/>
        </w:rPr>
        <w:t xml:space="preserve">Правила безопасного поведения пешехода, пассажира и велосипедиста. </w:t>
      </w:r>
      <w:r w:rsidRPr="00A751E3">
        <w:rPr>
          <w:rFonts w:ascii="Times New Roman" w:hAnsi="Times New Roman"/>
          <w:i/>
          <w:sz w:val="28"/>
          <w:szCs w:val="28"/>
        </w:rPr>
        <w:t>Средства индивидуальной защиты велосипедиста.</w:t>
      </w:r>
      <w:r w:rsidRPr="00A751E3">
        <w:rPr>
          <w:rFonts w:ascii="Times New Roman" w:hAnsi="Times New Roman"/>
          <w:sz w:val="28"/>
          <w:szCs w:val="28"/>
        </w:rPr>
        <w:t xml:space="preserve"> Пожар его причины и последствия. Правила поведения при пожаре</w:t>
      </w:r>
      <w:r w:rsidR="00601D93" w:rsidRPr="00A751E3">
        <w:rPr>
          <w:rFonts w:ascii="Times New Roman" w:hAnsi="Times New Roman"/>
          <w:sz w:val="28"/>
          <w:szCs w:val="28"/>
        </w:rPr>
        <w:t xml:space="preserve"> при пожаре. Первичные средства пожаротушения</w:t>
      </w:r>
      <w:r w:rsidRPr="00A751E3">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A751E3">
        <w:rPr>
          <w:rFonts w:ascii="Times New Roman" w:hAnsi="Times New Roman"/>
          <w:i/>
          <w:sz w:val="28"/>
          <w:szCs w:val="28"/>
        </w:rPr>
        <w:t>и поездках.</w:t>
      </w:r>
      <w:r w:rsidRPr="00A751E3">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751E3">
        <w:rPr>
          <w:rFonts w:ascii="Times New Roman" w:hAnsi="Times New Roman"/>
          <w:i/>
          <w:sz w:val="28"/>
          <w:szCs w:val="28"/>
        </w:rPr>
        <w:t>самозащита покупателя</w:t>
      </w:r>
      <w:r w:rsidRPr="00A751E3">
        <w:rPr>
          <w:rFonts w:ascii="Times New Roman" w:hAnsi="Times New Roman"/>
          <w:sz w:val="28"/>
          <w:szCs w:val="28"/>
        </w:rPr>
        <w:t xml:space="preserve">). Элементарные способы самозащиты. </w:t>
      </w:r>
      <w:r w:rsidRPr="00A751E3">
        <w:rPr>
          <w:rFonts w:ascii="Times New Roman" w:hAnsi="Times New Roman"/>
          <w:i/>
          <w:sz w:val="28"/>
          <w:szCs w:val="28"/>
        </w:rPr>
        <w:t>Информационная безопасность подростка.</w:t>
      </w:r>
    </w:p>
    <w:p w:rsidR="00B540EE" w:rsidRPr="00A751E3" w:rsidRDefault="00B540EE" w:rsidP="0042789C">
      <w:pPr>
        <w:tabs>
          <w:tab w:val="left" w:pos="426"/>
        </w:tabs>
        <w:suppressAutoHyphens/>
        <w:spacing w:after="0"/>
        <w:ind w:left="426"/>
        <w:jc w:val="both"/>
        <w:rPr>
          <w:rFonts w:ascii="Times New Roman" w:hAnsi="Times New Roman"/>
          <w:sz w:val="28"/>
          <w:szCs w:val="28"/>
        </w:rPr>
      </w:pPr>
      <w:r w:rsidRPr="00A751E3">
        <w:rPr>
          <w:rFonts w:ascii="Times New Roman" w:hAnsi="Times New Roman"/>
          <w:b/>
          <w:sz w:val="28"/>
          <w:szCs w:val="28"/>
        </w:rPr>
        <w:t xml:space="preserve">Защита населения Российской Федерации от чрезвычайных </w:t>
      </w:r>
      <w:r w:rsidRPr="00A751E3">
        <w:rPr>
          <w:rFonts w:ascii="Times New Roman" w:hAnsi="Times New Roman"/>
          <w:b/>
          <w:bCs/>
          <w:sz w:val="28"/>
          <w:szCs w:val="28"/>
          <w:shd w:val="clear" w:color="auto" w:fill="FFFFFF"/>
        </w:rPr>
        <w:t>ситуаций</w:t>
      </w:r>
    </w:p>
    <w:p w:rsidR="00601D93" w:rsidRPr="00A751E3" w:rsidRDefault="00601D93"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A751E3" w:rsidRDefault="00B540EE" w:rsidP="0042789C">
      <w:pPr>
        <w:tabs>
          <w:tab w:val="left" w:pos="426"/>
        </w:tabs>
        <w:suppressAutoHyphens/>
        <w:spacing w:after="0"/>
        <w:ind w:left="426"/>
        <w:jc w:val="both"/>
        <w:rPr>
          <w:rFonts w:ascii="Times New Roman" w:hAnsi="Times New Roman"/>
          <w:bCs/>
          <w:sz w:val="28"/>
          <w:szCs w:val="28"/>
          <w:shd w:val="clear" w:color="auto" w:fill="FFFFFF"/>
        </w:rPr>
      </w:pPr>
      <w:r w:rsidRPr="00A751E3">
        <w:rPr>
          <w:rFonts w:ascii="Times New Roman" w:hAnsi="Times New Roman"/>
          <w:b/>
          <w:bCs/>
          <w:sz w:val="28"/>
          <w:szCs w:val="28"/>
        </w:rPr>
        <w:t>Основы противодействия терроризму</w:t>
      </w:r>
      <w:r w:rsidR="00601D93" w:rsidRPr="00A751E3">
        <w:rPr>
          <w:rFonts w:ascii="Times New Roman" w:hAnsi="Times New Roman"/>
          <w:b/>
          <w:bCs/>
          <w:sz w:val="28"/>
          <w:szCs w:val="28"/>
        </w:rPr>
        <w:t>,</w:t>
      </w:r>
      <w:r w:rsidRPr="00A751E3">
        <w:rPr>
          <w:rFonts w:ascii="Times New Roman" w:hAnsi="Times New Roman"/>
          <w:b/>
          <w:bCs/>
          <w:sz w:val="28"/>
          <w:szCs w:val="28"/>
        </w:rPr>
        <w:t xml:space="preserve"> экстремизму </w:t>
      </w:r>
      <w:r w:rsidR="00601D93" w:rsidRPr="00A751E3">
        <w:rPr>
          <w:rFonts w:ascii="Times New Roman" w:hAnsi="Times New Roman"/>
          <w:b/>
          <w:bCs/>
          <w:sz w:val="28"/>
          <w:szCs w:val="28"/>
        </w:rPr>
        <w:t xml:space="preserve">и наркотизму </w:t>
      </w:r>
      <w:r w:rsidRPr="00A751E3">
        <w:rPr>
          <w:rFonts w:ascii="Times New Roman" w:hAnsi="Times New Roman"/>
          <w:b/>
          <w:bCs/>
          <w:sz w:val="28"/>
          <w:szCs w:val="28"/>
        </w:rPr>
        <w:t>в Российской Федерации</w:t>
      </w:r>
    </w:p>
    <w:p w:rsidR="00B540EE" w:rsidRPr="00A751E3" w:rsidRDefault="00B540EE" w:rsidP="0042789C">
      <w:pPr>
        <w:tabs>
          <w:tab w:val="left" w:pos="0"/>
        </w:tabs>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A751E3">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751E3">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w:t>
      </w:r>
      <w:r w:rsidRPr="00A751E3">
        <w:rPr>
          <w:rFonts w:ascii="Times New Roman" w:hAnsi="Times New Roman"/>
          <w:sz w:val="28"/>
          <w:szCs w:val="28"/>
        </w:rPr>
        <w:lastRenderedPageBreak/>
        <w:t>освобождению заложников. Личная безопасность при посещении массовых мероприятий.</w:t>
      </w:r>
    </w:p>
    <w:p w:rsidR="00B540EE" w:rsidRPr="00A751E3" w:rsidRDefault="00B540EE" w:rsidP="0042789C">
      <w:pPr>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Основы медицинских знаний и здорового образа жизни</w:t>
      </w:r>
    </w:p>
    <w:p w:rsidR="00B540EE" w:rsidRPr="00A751E3" w:rsidRDefault="00B540EE" w:rsidP="0042789C">
      <w:pPr>
        <w:tabs>
          <w:tab w:val="left" w:pos="426"/>
        </w:tabs>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Основы здорового образа жизни</w:t>
      </w:r>
    </w:p>
    <w:p w:rsidR="00B540EE" w:rsidRPr="00A751E3" w:rsidRDefault="009A5A04" w:rsidP="0042789C">
      <w:pPr>
        <w:suppressAutoHyphens/>
        <w:spacing w:after="0"/>
        <w:ind w:left="426"/>
        <w:jc w:val="both"/>
        <w:rPr>
          <w:rFonts w:ascii="Times New Roman" w:hAnsi="Times New Roman"/>
          <w:bCs/>
          <w:sz w:val="28"/>
          <w:szCs w:val="28"/>
        </w:rPr>
      </w:pPr>
      <w:r w:rsidRPr="00A751E3">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A751E3">
        <w:rPr>
          <w:rFonts w:ascii="Times New Roman" w:hAnsi="Times New Roman"/>
          <w:bCs/>
          <w:sz w:val="28"/>
          <w:szCs w:val="28"/>
        </w:rPr>
        <w:t xml:space="preserve">. </w:t>
      </w:r>
      <w:r w:rsidR="00B540EE" w:rsidRPr="00A751E3">
        <w:rPr>
          <w:rFonts w:ascii="Times New Roman" w:hAnsi="Times New Roman"/>
          <w:bCs/>
          <w:i/>
          <w:sz w:val="28"/>
          <w:szCs w:val="28"/>
        </w:rPr>
        <w:t>Семья в современном обществе. Права и обязанности супругов. Защита прав ребенка.</w:t>
      </w:r>
    </w:p>
    <w:p w:rsidR="00B540EE" w:rsidRPr="00A751E3" w:rsidRDefault="00B540EE" w:rsidP="0042789C">
      <w:pPr>
        <w:tabs>
          <w:tab w:val="left" w:pos="426"/>
        </w:tabs>
        <w:suppressAutoHyphens/>
        <w:spacing w:after="0"/>
        <w:ind w:left="426"/>
        <w:jc w:val="both"/>
        <w:rPr>
          <w:rFonts w:ascii="Times New Roman" w:hAnsi="Times New Roman"/>
          <w:b/>
          <w:bCs/>
          <w:sz w:val="28"/>
          <w:szCs w:val="28"/>
        </w:rPr>
      </w:pPr>
      <w:r w:rsidRPr="00A751E3">
        <w:rPr>
          <w:rFonts w:ascii="Times New Roman" w:hAnsi="Times New Roman"/>
          <w:b/>
          <w:bCs/>
          <w:sz w:val="28"/>
          <w:szCs w:val="28"/>
        </w:rPr>
        <w:t>Основы медицинских знаний и оказание первой помощи</w:t>
      </w:r>
    </w:p>
    <w:p w:rsidR="00B540EE" w:rsidRDefault="00B540EE" w:rsidP="0042789C">
      <w:pPr>
        <w:suppressAutoHyphens/>
        <w:spacing w:after="0"/>
        <w:ind w:left="426"/>
        <w:jc w:val="both"/>
        <w:rPr>
          <w:rFonts w:ascii="Times New Roman" w:hAnsi="Times New Roman"/>
          <w:i/>
          <w:sz w:val="28"/>
          <w:szCs w:val="28"/>
        </w:rPr>
      </w:pPr>
      <w:r w:rsidRPr="00A751E3">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A751E3">
        <w:rPr>
          <w:rFonts w:ascii="Times New Roman" w:hAnsi="Times New Roman"/>
          <w:sz w:val="28"/>
          <w:szCs w:val="28"/>
        </w:rPr>
        <w:t xml:space="preserve">Извлечение инородного тела из верхних дыхательных путей. </w:t>
      </w:r>
      <w:r w:rsidRPr="00A751E3">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A751E3">
        <w:rPr>
          <w:rFonts w:ascii="Times New Roman" w:hAnsi="Times New Roman"/>
          <w:sz w:val="28"/>
          <w:szCs w:val="28"/>
        </w:rPr>
        <w:t>ожогах, отморожениях и общем переохлаждении</w:t>
      </w:r>
      <w:r w:rsidRPr="00A751E3">
        <w:rPr>
          <w:rFonts w:ascii="Times New Roman" w:hAnsi="Times New Roman"/>
          <w:sz w:val="28"/>
          <w:szCs w:val="28"/>
        </w:rPr>
        <w:t xml:space="preserve">. </w:t>
      </w:r>
      <w:r w:rsidRPr="00A751E3">
        <w:rPr>
          <w:rFonts w:ascii="Times New Roman" w:hAnsi="Times New Roman"/>
          <w:i/>
          <w:sz w:val="28"/>
          <w:szCs w:val="28"/>
        </w:rPr>
        <w:t>Основные неинфекционные и инфекционные заболевания,их профилактика</w:t>
      </w:r>
      <w:r w:rsidRPr="00A751E3">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A751E3">
        <w:rPr>
          <w:rFonts w:ascii="Times New Roman" w:hAnsi="Times New Roman"/>
          <w:sz w:val="28"/>
          <w:szCs w:val="28"/>
        </w:rPr>
        <w:t xml:space="preserve"> и змей</w:t>
      </w:r>
      <w:r w:rsidRPr="00A751E3">
        <w:rPr>
          <w:rFonts w:ascii="Times New Roman" w:hAnsi="Times New Roman"/>
          <w:sz w:val="28"/>
          <w:szCs w:val="28"/>
        </w:rPr>
        <w:t>.</w:t>
      </w:r>
      <w:r w:rsidRPr="00A751E3">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C66857" w:rsidRPr="00A751E3" w:rsidRDefault="00C66857" w:rsidP="0042789C">
      <w:pPr>
        <w:suppressAutoHyphens/>
        <w:spacing w:after="0"/>
        <w:ind w:left="426"/>
        <w:jc w:val="both"/>
        <w:rPr>
          <w:rFonts w:ascii="Times New Roman" w:hAnsi="Times New Roman"/>
          <w:sz w:val="28"/>
          <w:szCs w:val="28"/>
        </w:rPr>
      </w:pPr>
    </w:p>
    <w:p w:rsidR="00C66857" w:rsidRPr="00C66857" w:rsidRDefault="00C66857" w:rsidP="007B26AD">
      <w:pPr>
        <w:pStyle w:val="a9"/>
        <w:numPr>
          <w:ilvl w:val="3"/>
          <w:numId w:val="234"/>
        </w:numPr>
        <w:ind w:left="1418" w:hanging="851"/>
        <w:rPr>
          <w:rFonts w:ascii="Times New Roman" w:hAnsi="Times New Roman"/>
          <w:b/>
          <w:color w:val="000000" w:themeColor="text1"/>
          <w:sz w:val="28"/>
          <w:szCs w:val="28"/>
        </w:rPr>
      </w:pPr>
      <w:r w:rsidRPr="00C66857">
        <w:rPr>
          <w:rFonts w:ascii="Times New Roman" w:hAnsi="Times New Roman"/>
          <w:b/>
          <w:color w:val="00000A"/>
          <w:sz w:val="28"/>
          <w:szCs w:val="28"/>
        </w:rPr>
        <w:t>Основы духовно-нравственной культуры народов России (ОДНКНР)</w:t>
      </w:r>
    </w:p>
    <w:p w:rsidR="00C66857" w:rsidRDefault="00C66857" w:rsidP="00C66857">
      <w:pPr>
        <w:spacing w:after="0"/>
        <w:ind w:firstLine="709"/>
        <w:jc w:val="both"/>
        <w:rPr>
          <w:rFonts w:ascii="Times New Roman" w:eastAsia="Times New Roman" w:hAnsi="Times New Roman"/>
          <w:b/>
          <w:bCs/>
          <w:sz w:val="28"/>
          <w:szCs w:val="28"/>
        </w:rPr>
      </w:pP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Введение в предмет.</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Народы России, их духовно-нравственная культура.</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Гражданин России.</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Понятие Родины. Российская Федерация. Важнейшие положения Конституции РФ. Права и обязанности граждан. Государственное устройство. Символы государства: герб, флаг, гимн. Россия – многонациональное государство.</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Порядочность.</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Понятия «этика», «мораль» (нравственность). Назначение этики, её категории. Нормы этикета, их развитие и совершенствование. Порядочность: честность, надёжность, соблюдение норм морали. Достоинство и благородство.</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Совесть.</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Способность ученика оценивать свои поступки, осознавать свои обязанности, оценивать их выполнение, контролировать себя. Ответственность за свои дела. Правила взаимоотношений учеников класса, школы.</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lastRenderedPageBreak/>
        <w:t>Доверие и доверчивость.</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Важнейшие качества личности: порядочность, совесть, доверие. Убеждённость в честности и порядочности товарища, вера в искренность и добросовестность его поступков. Откровенность. Доверие и доверчивость. Самодоверие. Советы в сложной жизненной ситуации.</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Милосердие и сострадание.</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Милосердие: готовность помочь родным и посторонним людям, проявление сострадания, сердечного участия. Качества настоящего друга и их проявление в повседневных отношениях. Честность, доброта, порядочность, понимание, бескорыстие, справедливость. Отношения в классном коллективе. Стремление прийти на помощь людям. Проявление милосердия в классе, школе.</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Правда и ложь.</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Правда – то, что соответствует действительности. Ложь – намеренное искажение действительности. Хитрость. Отличие понятий «неправда» и «ложь». Полуправда, святая ложь.</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Традиции воспитания.</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Воспитание положительных качеств личности. Традиции, нормы поведения, ценности, передаваемые из поколения в поколение. Сословия: дворяне, крестьяне, купцы, мещане, казаки. Общее и отличия воспитании детей разных сословий. Воспитание в труде и вере, уважение и помощь родителям, старшим. Выполнение традиций предков.</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Честь и достоинство.</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Развитие представлений о чести и достоинстве людей в разные эпохи: средневековые рыцари, дворяне. Умение отвечать за свои дела и слова. Дворянский кодекс чести. Общественное признание человека, его заслуг. Достоинства человека: доблесть, искренность и честность, скромность и простота, благородство души, чистая совесть. Честь и достоинство, патриотизм современного молодого человека, ученика.</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Терпимость и терпение.</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Нормы морали. Значение слов «терпимость» («толерантность») и «терпение». Способность человека уважительно относиться к людям другой национальности, культуры религии. Способность воспринимать другого как равного себе. Уникальность – важнейшее свойство личности. Качества личности: взаимоуважение и взаимопонимание, ответственность и доброжелательность, коммуникабельность, терпимость.</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Мужество.</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 xml:space="preserve">Значение слова «мужество». Способность и убеждение смело идти навстречу опасности. Стойкость в борьбе, духовная крепость, доблесть, храбрость, отвага и смелость в опасных ситуациях. Проявление мужества в мирное время. Умение быть </w:t>
      </w:r>
      <w:r w:rsidRPr="00A511DD">
        <w:rPr>
          <w:rFonts w:ascii="Times New Roman" w:eastAsia="Times New Roman" w:hAnsi="Times New Roman"/>
          <w:bCs/>
          <w:sz w:val="28"/>
          <w:szCs w:val="28"/>
        </w:rPr>
        <w:lastRenderedPageBreak/>
        <w:t>самим собой, идти своим путём. Вечные ценности и добродетели: честь, честность, достоинство, благородство, доброта, дружба. Тренировка мужества. Героизм – высшее проявление мужества.</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Равнодушие и жестокость.</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Слово «равнодушие» и его синонимы. Умение прийти на помощь нуждающимся. Жестокость: насилие одной личности над другой. Связь насилия с отрицательными явлениями нашего общества. Проявление жестокости по отношению к животным, сверстникам. Цена человеческой жизни, её неповторимость, умение беречь себя, своих родных и близких. Борьба со сквернословием. Уметь и хотеть делать добрые дела.</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Самовоспитание.</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Нормы нравственности. Обычаи и традиции, законы и постановления. Дисциплинированность, сознательная дисциплина. Самовоспитание. Воспитание воли. Ближайшие и отдалённые цели развития личности. Пути самообразования. Преодоление трудностей, самооценка.</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 xml:space="preserve">Учись учиться. </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Учение и воспитание как составные части образования. Умения применять знания, правильно действовать в конкретной ситуации. Нравственность и её нормы. Приёмы учения. Алгоритм подготовки урока, ответа у доски. Сочетание труда умственного и физического. Приёмы запоминания. Тренировка памяти. Распорядок дня ученика. Культура общения сверстников на учебном занятии.</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Речевой этикет.</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Средства речи и правила их использования в различных ситуациях. Правила общения, беседы. Умение начать и поддержать беседу. Особенности речи русского языка. Этикет речи. Правила разговора по телефону.</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Мои права и обязанности.</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Устав – основной документ учебного заведения. Права и обязанности ученика. Отражение норм права и морали в школьном Уставе. Обязанность посещения занятий в школе. Что запрещено обучающимся. Ответственность ученика за свои поступки. Работа комиссии по делам несовершеннолетних и защите их прав.</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Защита проектов.</w:t>
      </w:r>
    </w:p>
    <w:p w:rsidR="00C66857" w:rsidRPr="00A511DD" w:rsidRDefault="00C66857" w:rsidP="00C66857">
      <w:pPr>
        <w:spacing w:after="0"/>
        <w:ind w:firstLine="709"/>
        <w:jc w:val="both"/>
        <w:rPr>
          <w:rFonts w:ascii="Times New Roman" w:eastAsia="Times New Roman" w:hAnsi="Times New Roman"/>
          <w:b/>
          <w:bCs/>
          <w:sz w:val="28"/>
          <w:szCs w:val="28"/>
        </w:rPr>
      </w:pPr>
      <w:r w:rsidRPr="00A511DD">
        <w:rPr>
          <w:rFonts w:ascii="Times New Roman" w:eastAsia="Times New Roman" w:hAnsi="Times New Roman"/>
          <w:b/>
          <w:bCs/>
          <w:sz w:val="28"/>
          <w:szCs w:val="28"/>
        </w:rPr>
        <w:t>Обобщение курса.</w:t>
      </w:r>
    </w:p>
    <w:p w:rsidR="00C66857" w:rsidRPr="00A511DD" w:rsidRDefault="00C66857" w:rsidP="00C66857">
      <w:pPr>
        <w:spacing w:after="0"/>
        <w:ind w:firstLine="709"/>
        <w:jc w:val="both"/>
        <w:rPr>
          <w:rFonts w:ascii="Times New Roman" w:eastAsia="Times New Roman" w:hAnsi="Times New Roman"/>
          <w:bCs/>
          <w:sz w:val="28"/>
          <w:szCs w:val="28"/>
        </w:rPr>
      </w:pPr>
      <w:r w:rsidRPr="00A511DD">
        <w:rPr>
          <w:rFonts w:ascii="Times New Roman" w:eastAsia="Times New Roman" w:hAnsi="Times New Roman"/>
          <w:bCs/>
          <w:sz w:val="28"/>
          <w:szCs w:val="28"/>
        </w:rPr>
        <w:t>Обобщить и систематизировать знания обучающихся по основам светской этики.</w:t>
      </w:r>
    </w:p>
    <w:p w:rsidR="00B540EE" w:rsidRDefault="00B540EE" w:rsidP="0042789C">
      <w:pPr>
        <w:spacing w:after="0"/>
        <w:ind w:left="426"/>
        <w:jc w:val="both"/>
        <w:rPr>
          <w:rFonts w:ascii="Times New Roman" w:hAnsi="Times New Roman"/>
          <w:sz w:val="28"/>
          <w:szCs w:val="28"/>
        </w:rPr>
      </w:pPr>
    </w:p>
    <w:p w:rsidR="00050179" w:rsidRDefault="00050179" w:rsidP="0042789C">
      <w:pPr>
        <w:spacing w:after="0"/>
        <w:ind w:left="426"/>
        <w:jc w:val="both"/>
        <w:rPr>
          <w:rFonts w:ascii="Times New Roman" w:hAnsi="Times New Roman"/>
          <w:sz w:val="28"/>
          <w:szCs w:val="28"/>
        </w:rPr>
      </w:pPr>
    </w:p>
    <w:p w:rsidR="00050179" w:rsidRDefault="00050179" w:rsidP="0042789C">
      <w:pPr>
        <w:spacing w:after="0"/>
        <w:ind w:left="426"/>
        <w:jc w:val="both"/>
        <w:rPr>
          <w:rFonts w:ascii="Times New Roman" w:hAnsi="Times New Roman"/>
          <w:sz w:val="28"/>
          <w:szCs w:val="28"/>
        </w:rPr>
      </w:pPr>
    </w:p>
    <w:p w:rsidR="00050179" w:rsidRDefault="00050179" w:rsidP="0042789C">
      <w:pPr>
        <w:spacing w:after="0"/>
        <w:ind w:left="426"/>
        <w:jc w:val="both"/>
        <w:rPr>
          <w:rFonts w:ascii="Times New Roman" w:hAnsi="Times New Roman"/>
          <w:sz w:val="28"/>
          <w:szCs w:val="28"/>
        </w:rPr>
      </w:pPr>
    </w:p>
    <w:p w:rsidR="00050179" w:rsidRDefault="00050179" w:rsidP="0042789C">
      <w:pPr>
        <w:spacing w:after="0"/>
        <w:ind w:left="426"/>
        <w:jc w:val="both"/>
        <w:rPr>
          <w:rFonts w:ascii="Times New Roman" w:hAnsi="Times New Roman"/>
          <w:sz w:val="28"/>
          <w:szCs w:val="28"/>
        </w:rPr>
      </w:pPr>
    </w:p>
    <w:p w:rsidR="00050179" w:rsidRDefault="00050179" w:rsidP="0042789C">
      <w:pPr>
        <w:spacing w:after="0"/>
        <w:ind w:left="426"/>
        <w:jc w:val="both"/>
        <w:rPr>
          <w:rFonts w:ascii="Times New Roman" w:hAnsi="Times New Roman"/>
          <w:sz w:val="28"/>
          <w:szCs w:val="28"/>
        </w:rPr>
      </w:pPr>
    </w:p>
    <w:p w:rsidR="00B540EE" w:rsidRPr="00FD4FD8" w:rsidRDefault="001341D0" w:rsidP="0042789C">
      <w:pPr>
        <w:pStyle w:val="2"/>
        <w:spacing w:line="276" w:lineRule="auto"/>
        <w:ind w:left="426" w:firstLine="0"/>
        <w:jc w:val="center"/>
      </w:pPr>
      <w:bookmarkStart w:id="267" w:name="_Toc406059050"/>
      <w:bookmarkStart w:id="268" w:name="_Toc409691718"/>
      <w:bookmarkStart w:id="269" w:name="_Toc410654043"/>
      <w:bookmarkStart w:id="270" w:name="_Toc414553254"/>
      <w:r w:rsidRPr="00FD4FD8">
        <w:t xml:space="preserve">2.3. </w:t>
      </w:r>
      <w:r w:rsidR="00B540EE" w:rsidRPr="00FD4FD8">
        <w:t>Программа воспитания и социализации обучающихся</w:t>
      </w:r>
      <w:bookmarkEnd w:id="267"/>
      <w:bookmarkEnd w:id="268"/>
      <w:bookmarkEnd w:id="269"/>
      <w:bookmarkEnd w:id="270"/>
      <w:r w:rsidR="00FD4FD8" w:rsidRPr="00FD4FD8">
        <w:t xml:space="preserve"> МБОУ Школы </w:t>
      </w:r>
      <w:r w:rsidR="00FD4FD8">
        <w:t>№122</w:t>
      </w:r>
      <w:r w:rsidR="00FD4FD8" w:rsidRPr="00FD4FD8">
        <w:t xml:space="preserve"> г.о. Самара</w:t>
      </w:r>
    </w:p>
    <w:p w:rsidR="00B540EE" w:rsidRPr="00A751E3" w:rsidRDefault="00050179" w:rsidP="00050179">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B540EE" w:rsidRPr="00FD4FD8">
        <w:rPr>
          <w:rFonts w:ascii="Times New Roman" w:hAnsi="Times New Roman"/>
          <w:sz w:val="28"/>
          <w:szCs w:val="28"/>
        </w:rPr>
        <w:t>Программа воспитания и социализации обучающихся</w:t>
      </w:r>
      <w:r w:rsidR="00FD4FD8" w:rsidRPr="00FD4FD8">
        <w:rPr>
          <w:rFonts w:ascii="Times New Roman" w:hAnsi="Times New Roman"/>
          <w:b/>
          <w:bCs/>
          <w:sz w:val="28"/>
          <w:szCs w:val="28"/>
        </w:rPr>
        <w:t xml:space="preserve"> МБОУ Школы </w:t>
      </w:r>
      <w:r w:rsidR="00FD4FD8">
        <w:rPr>
          <w:rFonts w:ascii="Times New Roman" w:hAnsi="Times New Roman"/>
          <w:b/>
          <w:bCs/>
          <w:sz w:val="28"/>
          <w:szCs w:val="28"/>
        </w:rPr>
        <w:t>№122</w:t>
      </w:r>
      <w:r w:rsidR="00FD4FD8" w:rsidRPr="00FD4FD8">
        <w:rPr>
          <w:rFonts w:ascii="Times New Roman" w:hAnsi="Times New Roman"/>
          <w:b/>
          <w:bCs/>
          <w:sz w:val="28"/>
          <w:szCs w:val="28"/>
        </w:rPr>
        <w:t xml:space="preserve"> г.о. Самара</w:t>
      </w:r>
      <w:r w:rsidR="00B540EE" w:rsidRPr="00FD4FD8">
        <w:rPr>
          <w:rFonts w:ascii="Times New Roman" w:hAnsi="Times New Roman"/>
          <w:sz w:val="28"/>
          <w:szCs w:val="28"/>
        </w:rPr>
        <w:t xml:space="preserve"> на </w:t>
      </w:r>
      <w:r w:rsidR="006F3B39" w:rsidRPr="00FD4FD8">
        <w:rPr>
          <w:rFonts w:ascii="Times New Roman" w:hAnsi="Times New Roman"/>
          <w:sz w:val="28"/>
          <w:szCs w:val="28"/>
        </w:rPr>
        <w:t xml:space="preserve">уровне </w:t>
      </w:r>
      <w:r w:rsidR="00B540EE" w:rsidRPr="00FD4FD8">
        <w:rPr>
          <w:rFonts w:ascii="Times New Roman" w:hAnsi="Times New Roman"/>
          <w:sz w:val="28"/>
          <w:szCs w:val="28"/>
        </w:rPr>
        <w:t xml:space="preserve">основного общего образования (далее – Программа) </w:t>
      </w:r>
      <w:r w:rsidR="00A206A0" w:rsidRPr="00FD4FD8">
        <w:rPr>
          <w:rFonts w:ascii="Times New Roman" w:hAnsi="Times New Roman"/>
          <w:sz w:val="28"/>
          <w:szCs w:val="28"/>
        </w:rPr>
        <w:t xml:space="preserve"> строится </w:t>
      </w:r>
      <w:r w:rsidR="00B540EE" w:rsidRPr="00FD4FD8">
        <w:rPr>
          <w:rFonts w:ascii="Times New Roman" w:hAnsi="Times New Roman"/>
          <w:sz w:val="28"/>
          <w:szCs w:val="28"/>
        </w:rPr>
        <w:t xml:space="preserve"> н</w:t>
      </w:r>
      <w:r w:rsidR="00B540EE" w:rsidRPr="00A751E3">
        <w:rPr>
          <w:rFonts w:ascii="Times New Roman" w:hAnsi="Times New Roman"/>
          <w:sz w:val="28"/>
          <w:szCs w:val="28"/>
        </w:rPr>
        <w:t xml:space="preserve">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A751E3" w:rsidRDefault="00B540EE"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 xml:space="preserve">Программа направлена на: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формирование экологической культуры</w:t>
      </w:r>
      <w:r w:rsidR="00A206A0" w:rsidRPr="00A751E3">
        <w:rPr>
          <w:rFonts w:ascii="Times New Roman" w:hAnsi="Times New Roman"/>
          <w:sz w:val="28"/>
          <w:szCs w:val="28"/>
        </w:rPr>
        <w:t>,</w:t>
      </w:r>
    </w:p>
    <w:p w:rsidR="00B540EE" w:rsidRPr="00A751E3" w:rsidRDefault="00A206A0"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формирование антикоррупционного сознания</w:t>
      </w:r>
      <w:r w:rsidR="00B540EE" w:rsidRPr="00A751E3">
        <w:rPr>
          <w:rFonts w:ascii="Times New Roman" w:hAnsi="Times New Roman"/>
          <w:sz w:val="28"/>
          <w:szCs w:val="28"/>
        </w:rPr>
        <w:t xml:space="preserve">.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b/>
          <w:sz w:val="28"/>
          <w:szCs w:val="28"/>
        </w:rPr>
        <w:t xml:space="preserve">Программа </w:t>
      </w:r>
      <w:r w:rsidR="00A206A0" w:rsidRPr="00A751E3">
        <w:rPr>
          <w:rFonts w:ascii="Times New Roman" w:hAnsi="Times New Roman"/>
          <w:b/>
          <w:sz w:val="28"/>
          <w:szCs w:val="28"/>
        </w:rPr>
        <w:t>обеспечивает</w:t>
      </w:r>
      <w:r w:rsidR="0060150E" w:rsidRPr="00A751E3">
        <w:rPr>
          <w:rFonts w:ascii="Times New Roman" w:hAnsi="Times New Roman"/>
          <w:b/>
          <w:sz w:val="28"/>
          <w:szCs w:val="28"/>
        </w:rPr>
        <w:t>:</w:t>
      </w:r>
    </w:p>
    <w:p w:rsidR="00B540EE" w:rsidRPr="00A751E3" w:rsidRDefault="00A206A0"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w:t>
      </w:r>
      <w:r w:rsidR="00FD4FD8">
        <w:rPr>
          <w:rFonts w:ascii="Times New Roman" w:hAnsi="Times New Roman"/>
          <w:sz w:val="28"/>
          <w:szCs w:val="28"/>
        </w:rPr>
        <w:t>ю и этническую специфику Самарской области</w:t>
      </w:r>
      <w:r w:rsidRPr="00A751E3">
        <w:rPr>
          <w:rFonts w:ascii="Times New Roman" w:hAnsi="Times New Roman"/>
          <w:sz w:val="28"/>
          <w:szCs w:val="28"/>
        </w:rPr>
        <w:t xml:space="preserve">, потребности обучающихся и их родителей (законных представителей);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lastRenderedPageBreak/>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A751E3" w:rsidRDefault="00A206A0"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приобщение обучающихся к обществен</w:t>
      </w:r>
      <w:r w:rsidR="00FD4FD8">
        <w:rPr>
          <w:rFonts w:ascii="Times New Roman" w:hAnsi="Times New Roman"/>
          <w:sz w:val="28"/>
          <w:szCs w:val="28"/>
        </w:rPr>
        <w:t>ной деятельности и традициям МБОУ Школы №122 г.о. Самара</w:t>
      </w:r>
      <w:r w:rsidRPr="00A751E3">
        <w:rPr>
          <w:rFonts w:ascii="Times New Roman" w:hAnsi="Times New Roman"/>
          <w:sz w:val="28"/>
          <w:szCs w:val="28"/>
        </w:rPr>
        <w:t xml:space="preserve">,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в экологическом просвещении сверстников, родителей, населения;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в благоустройстве шк</w:t>
      </w:r>
      <w:r w:rsidR="00FD4FD8">
        <w:rPr>
          <w:rFonts w:ascii="Times New Roman" w:hAnsi="Times New Roman"/>
          <w:sz w:val="28"/>
          <w:szCs w:val="28"/>
        </w:rPr>
        <w:t>олы, класса, города Самара</w:t>
      </w:r>
      <w:r w:rsidRPr="00A751E3">
        <w:rPr>
          <w:rFonts w:ascii="Times New Roman" w:hAnsi="Times New Roman"/>
          <w:sz w:val="28"/>
          <w:szCs w:val="28"/>
        </w:rPr>
        <w:t xml:space="preserve">;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lastRenderedPageBreak/>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A751E3" w:rsidRDefault="00A206A0"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w:t>
      </w:r>
      <w:r w:rsidR="00FD4FD8">
        <w:rPr>
          <w:rFonts w:ascii="Times New Roman" w:hAnsi="Times New Roman"/>
          <w:sz w:val="28"/>
          <w:szCs w:val="28"/>
        </w:rPr>
        <w:t>профессий, особенностях городского</w:t>
      </w:r>
      <w:r w:rsidRPr="00A751E3">
        <w:rPr>
          <w:rFonts w:ascii="Times New Roman" w:hAnsi="Times New Roman"/>
          <w:sz w:val="28"/>
          <w:szCs w:val="28"/>
        </w:rPr>
        <w:t xml:space="preserve">, регионального, российского и международного спроса на различные виды трудовой деятельности;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lastRenderedPageBreak/>
        <w:t xml:space="preserve">убежденности в выборе здорового образа жизни и вреде употребления алкоголя и табакокурения; </w:t>
      </w:r>
    </w:p>
    <w:p w:rsidR="00B540EE" w:rsidRPr="00A751E3" w:rsidRDefault="00B540EE" w:rsidP="0042789C">
      <w:pPr>
        <w:pStyle w:val="a9"/>
        <w:numPr>
          <w:ilvl w:val="0"/>
          <w:numId w:val="117"/>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A751E3" w:rsidRDefault="00B91398" w:rsidP="0042789C">
      <w:pPr>
        <w:suppressAutoHyphens/>
        <w:spacing w:after="0"/>
        <w:ind w:left="426"/>
        <w:jc w:val="both"/>
        <w:rPr>
          <w:rFonts w:ascii="Times New Roman" w:hAnsi="Times New Roman"/>
          <w:b/>
          <w:sz w:val="28"/>
          <w:szCs w:val="28"/>
        </w:rPr>
      </w:pPr>
      <w:r w:rsidRPr="00A751E3">
        <w:rPr>
          <w:rFonts w:ascii="Times New Roman" w:hAnsi="Times New Roman"/>
          <w:b/>
          <w:sz w:val="28"/>
          <w:szCs w:val="28"/>
        </w:rPr>
        <w:t>В п</w:t>
      </w:r>
      <w:r w:rsidR="00B540EE" w:rsidRPr="00A751E3">
        <w:rPr>
          <w:rFonts w:ascii="Times New Roman" w:hAnsi="Times New Roman"/>
          <w:b/>
          <w:sz w:val="28"/>
          <w:szCs w:val="28"/>
        </w:rPr>
        <w:t>рограмм</w:t>
      </w:r>
      <w:r w:rsidRPr="00A751E3">
        <w:rPr>
          <w:rFonts w:ascii="Times New Roman" w:hAnsi="Times New Roman"/>
          <w:b/>
          <w:sz w:val="28"/>
          <w:szCs w:val="28"/>
        </w:rPr>
        <w:t>е</w:t>
      </w:r>
      <w:r w:rsidR="00FD4FD8">
        <w:rPr>
          <w:rFonts w:ascii="Times New Roman" w:hAnsi="Times New Roman"/>
          <w:b/>
          <w:sz w:val="28"/>
          <w:szCs w:val="28"/>
        </w:rPr>
        <w:t xml:space="preserve"> </w:t>
      </w:r>
      <w:r w:rsidRPr="00A751E3">
        <w:rPr>
          <w:rFonts w:ascii="Times New Roman" w:hAnsi="Times New Roman"/>
          <w:b/>
          <w:sz w:val="28"/>
          <w:szCs w:val="28"/>
        </w:rPr>
        <w:t>отражаются</w:t>
      </w:r>
      <w:r w:rsidR="00B540EE" w:rsidRPr="00A751E3">
        <w:rPr>
          <w:rFonts w:ascii="Times New Roman" w:hAnsi="Times New Roman"/>
          <w:b/>
          <w:sz w:val="28"/>
          <w:szCs w:val="28"/>
        </w:rPr>
        <w:t xml:space="preserve">: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w:t>
      </w:r>
      <w:r w:rsidR="00FD4FD8">
        <w:rPr>
          <w:rFonts w:ascii="Times New Roman" w:hAnsi="Times New Roman"/>
          <w:sz w:val="28"/>
          <w:szCs w:val="28"/>
        </w:rPr>
        <w:t>фику МБОУ Школы №122</w:t>
      </w:r>
      <w:r w:rsidRPr="00A751E3">
        <w:rPr>
          <w:rFonts w:ascii="Times New Roman" w:hAnsi="Times New Roman"/>
          <w:sz w:val="28"/>
          <w:szCs w:val="28"/>
        </w:rPr>
        <w:t>, запросы участников образова</w:t>
      </w:r>
      <w:r w:rsidR="00FD4FD8">
        <w:rPr>
          <w:rFonts w:ascii="Times New Roman" w:hAnsi="Times New Roman"/>
          <w:sz w:val="28"/>
          <w:szCs w:val="28"/>
        </w:rPr>
        <w:t>тельных отношений</w:t>
      </w:r>
      <w:r w:rsidRPr="00A751E3">
        <w:rPr>
          <w:rFonts w:ascii="Times New Roman" w:hAnsi="Times New Roman"/>
          <w:sz w:val="28"/>
          <w:szCs w:val="28"/>
        </w:rPr>
        <w:t xml:space="preserve">;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5) этапы организации работы в системе социального воспитания в ра</w:t>
      </w:r>
      <w:r w:rsidR="00076707">
        <w:rPr>
          <w:rFonts w:ascii="Times New Roman" w:hAnsi="Times New Roman"/>
          <w:sz w:val="28"/>
          <w:szCs w:val="28"/>
        </w:rPr>
        <w:t>мках школы</w:t>
      </w:r>
      <w:r w:rsidRPr="00A751E3">
        <w:rPr>
          <w:rFonts w:ascii="Times New Roman" w:hAnsi="Times New Roman"/>
          <w:sz w:val="28"/>
          <w:szCs w:val="28"/>
        </w:rPr>
        <w:t>, совместной деятельн</w:t>
      </w:r>
      <w:r w:rsidR="00076707">
        <w:rPr>
          <w:rFonts w:ascii="Times New Roman" w:hAnsi="Times New Roman"/>
          <w:sz w:val="28"/>
          <w:szCs w:val="28"/>
        </w:rPr>
        <w:t>ости школы</w:t>
      </w:r>
      <w:r w:rsidRPr="00A751E3">
        <w:rPr>
          <w:rFonts w:ascii="Times New Roman" w:hAnsi="Times New Roman"/>
          <w:sz w:val="28"/>
          <w:szCs w:val="28"/>
        </w:rPr>
        <w:t xml:space="preserve"> с предприятиями, общественными организациями, в том числе с системой дополнительного образования;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lastRenderedPageBreak/>
        <w:t>10) критерии, показатели эффективности деятельн</w:t>
      </w:r>
      <w:r w:rsidR="00076707">
        <w:rPr>
          <w:rFonts w:ascii="Times New Roman" w:hAnsi="Times New Roman"/>
          <w:sz w:val="28"/>
          <w:szCs w:val="28"/>
        </w:rPr>
        <w:t>ости МБОУ Школы №122 г.о. Самара</w:t>
      </w:r>
      <w:r w:rsidRPr="00A751E3">
        <w:rPr>
          <w:rFonts w:ascii="Times New Roman" w:hAnsi="Times New Roman"/>
          <w:sz w:val="28"/>
          <w:szCs w:val="28"/>
        </w:rPr>
        <w:t xml:space="preserve">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A751E3" w:rsidRDefault="00B540EE" w:rsidP="0042789C">
      <w:pPr>
        <w:suppressAutoHyphens/>
        <w:spacing w:after="0"/>
        <w:ind w:left="426"/>
        <w:jc w:val="both"/>
        <w:rPr>
          <w:rFonts w:ascii="Times New Roman" w:hAnsi="Times New Roman"/>
          <w:sz w:val="28"/>
          <w:szCs w:val="28"/>
        </w:rPr>
      </w:pPr>
      <w:r w:rsidRPr="00A751E3">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076707" w:rsidRDefault="001341D0" w:rsidP="0042789C">
      <w:pPr>
        <w:pStyle w:val="3"/>
        <w:widowControl w:val="0"/>
        <w:suppressAutoHyphens/>
        <w:spacing w:before="0" w:beforeAutospacing="0" w:after="0" w:afterAutospacing="0" w:line="276" w:lineRule="auto"/>
        <w:ind w:left="426"/>
        <w:jc w:val="both"/>
        <w:rPr>
          <w:szCs w:val="28"/>
        </w:rPr>
      </w:pPr>
      <w:bookmarkStart w:id="271" w:name="_Toc410654044"/>
      <w:bookmarkStart w:id="272" w:name="_Toc284662818"/>
      <w:bookmarkStart w:id="273" w:name="_Toc284663445"/>
      <w:bookmarkStart w:id="274" w:name="_Toc414553255"/>
      <w:bookmarkStart w:id="275" w:name="_Toc409691719"/>
      <w:r w:rsidRPr="00A751E3">
        <w:rPr>
          <w:szCs w:val="28"/>
        </w:rPr>
        <w:t xml:space="preserve">2.3.1. </w:t>
      </w:r>
      <w:r w:rsidR="00B540EE" w:rsidRPr="00A751E3">
        <w:rPr>
          <w:szCs w:val="28"/>
        </w:rPr>
        <w:t>Цель и задачи духовно-нравственного развития, воспитания и</w:t>
      </w:r>
      <w:bookmarkStart w:id="276" w:name="_Toc410654045"/>
      <w:bookmarkStart w:id="277" w:name="_Toc414553256"/>
      <w:bookmarkEnd w:id="271"/>
      <w:bookmarkEnd w:id="272"/>
      <w:bookmarkEnd w:id="273"/>
      <w:bookmarkEnd w:id="274"/>
      <w:r w:rsidR="00076707">
        <w:rPr>
          <w:szCs w:val="28"/>
        </w:rPr>
        <w:t xml:space="preserve"> </w:t>
      </w:r>
      <w:r w:rsidR="00B540EE" w:rsidRPr="00A751E3">
        <w:rPr>
          <w:szCs w:val="28"/>
        </w:rPr>
        <w:t>социализации обучающихся</w:t>
      </w:r>
      <w:bookmarkEnd w:id="275"/>
      <w:bookmarkEnd w:id="276"/>
      <w:bookmarkEnd w:id="277"/>
      <w:r w:rsidR="00076707" w:rsidRPr="00076707">
        <w:rPr>
          <w:sz w:val="24"/>
          <w:szCs w:val="24"/>
        </w:rPr>
        <w:t xml:space="preserve"> </w:t>
      </w:r>
      <w:r w:rsidR="00076707" w:rsidRPr="00076707">
        <w:rPr>
          <w:szCs w:val="28"/>
        </w:rPr>
        <w:t xml:space="preserve">МБОУ Школы </w:t>
      </w:r>
      <w:r w:rsidR="00076707">
        <w:rPr>
          <w:szCs w:val="28"/>
        </w:rPr>
        <w:t>№122</w:t>
      </w:r>
      <w:r w:rsidR="00076707" w:rsidRPr="00076707">
        <w:rPr>
          <w:szCs w:val="28"/>
        </w:rPr>
        <w:t xml:space="preserve"> г.о. Самара </w:t>
      </w:r>
    </w:p>
    <w:p w:rsidR="00B540EE" w:rsidRPr="00A751E3" w:rsidRDefault="00050179" w:rsidP="00050179">
      <w:pPr>
        <w:widowControl w:val="0"/>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B540EE" w:rsidRPr="00A751E3">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A751E3">
        <w:rPr>
          <w:rFonts w:ascii="Times New Roman" w:hAnsi="Times New Roman"/>
          <w:sz w:val="28"/>
          <w:szCs w:val="28"/>
        </w:rPr>
        <w:t>»</w:t>
      </w:r>
      <w:r w:rsidR="00B540EE" w:rsidRPr="00A751E3">
        <w:rPr>
          <w:rFonts w:ascii="Times New Roman" w:hAnsi="Times New Roman"/>
          <w:sz w:val="28"/>
          <w:szCs w:val="28"/>
        </w:rPr>
        <w:t xml:space="preserve"> человека используются в контексте образования: </w:t>
      </w:r>
    </w:p>
    <w:p w:rsidR="00B540EE" w:rsidRPr="00A751E3" w:rsidRDefault="00B540EE" w:rsidP="00282A67">
      <w:pPr>
        <w:pStyle w:val="a9"/>
        <w:widowControl w:val="0"/>
        <w:numPr>
          <w:ilvl w:val="0"/>
          <w:numId w:val="144"/>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i/>
          <w:sz w:val="28"/>
          <w:szCs w:val="28"/>
        </w:rPr>
        <w:t>воспитание</w:t>
      </w:r>
      <w:r w:rsidRPr="00A751E3">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A751E3" w:rsidRDefault="00B540EE" w:rsidP="00282A67">
      <w:pPr>
        <w:pStyle w:val="a9"/>
        <w:widowControl w:val="0"/>
        <w:numPr>
          <w:ilvl w:val="0"/>
          <w:numId w:val="144"/>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i/>
          <w:sz w:val="28"/>
          <w:szCs w:val="28"/>
        </w:rPr>
        <w:t>духовно-нравственное развитие</w:t>
      </w:r>
      <w:r w:rsidRPr="00A751E3">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A751E3" w:rsidRDefault="00B540EE" w:rsidP="00282A67">
      <w:pPr>
        <w:pStyle w:val="a9"/>
        <w:widowControl w:val="0"/>
        <w:numPr>
          <w:ilvl w:val="0"/>
          <w:numId w:val="144"/>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воспитание создает условия для </w:t>
      </w:r>
      <w:r w:rsidRPr="00A751E3">
        <w:rPr>
          <w:rFonts w:ascii="Times New Roman" w:hAnsi="Times New Roman"/>
          <w:i/>
          <w:sz w:val="28"/>
          <w:szCs w:val="28"/>
        </w:rPr>
        <w:t>социализации (в широком значении)</w:t>
      </w:r>
      <w:r w:rsidRPr="00A751E3">
        <w:rPr>
          <w:rFonts w:ascii="Times New Roman" w:hAnsi="Times New Roman"/>
          <w:sz w:val="28"/>
          <w:szCs w:val="28"/>
        </w:rPr>
        <w:t xml:space="preserve"> и сочетается с </w:t>
      </w:r>
      <w:r w:rsidRPr="00A751E3">
        <w:rPr>
          <w:rFonts w:ascii="Times New Roman" w:hAnsi="Times New Roman"/>
          <w:i/>
          <w:sz w:val="28"/>
          <w:szCs w:val="28"/>
        </w:rPr>
        <w:t>социализацией (в узком значении)</w:t>
      </w:r>
      <w:r w:rsidRPr="00A751E3">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A751E3" w:rsidRDefault="00050179" w:rsidP="00050179">
      <w:pPr>
        <w:widowControl w:val="0"/>
        <w:suppressAutoHyphens/>
        <w:spacing w:after="0"/>
        <w:ind w:left="426" w:firstLine="282"/>
        <w:jc w:val="both"/>
        <w:rPr>
          <w:rFonts w:ascii="Times New Roman" w:hAnsi="Times New Roman"/>
          <w:sz w:val="28"/>
          <w:szCs w:val="28"/>
        </w:rPr>
      </w:pPr>
      <w:r>
        <w:rPr>
          <w:rFonts w:ascii="Times New Roman" w:hAnsi="Times New Roman"/>
          <w:b/>
          <w:sz w:val="28"/>
          <w:szCs w:val="28"/>
        </w:rPr>
        <w:t xml:space="preserve">  </w:t>
      </w:r>
      <w:r w:rsidR="00B540EE" w:rsidRPr="00076707">
        <w:rPr>
          <w:rFonts w:ascii="Times New Roman" w:hAnsi="Times New Roman"/>
          <w:b/>
          <w:sz w:val="28"/>
          <w:szCs w:val="28"/>
        </w:rPr>
        <w:t>Целью духовно-нравственного развития, воспитания и социализации</w:t>
      </w:r>
      <w:r w:rsidR="00B540EE" w:rsidRPr="00A751E3">
        <w:rPr>
          <w:rFonts w:ascii="Times New Roman" w:hAnsi="Times New Roman"/>
          <w:sz w:val="28"/>
          <w:szCs w:val="28"/>
        </w:rPr>
        <w:t xml:space="preserve"> обучающихся </w:t>
      </w:r>
      <w:r w:rsidR="00076707">
        <w:rPr>
          <w:rFonts w:ascii="Times New Roman" w:hAnsi="Times New Roman"/>
          <w:sz w:val="28"/>
          <w:szCs w:val="28"/>
        </w:rPr>
        <w:t xml:space="preserve">МБОУ Школы №122 г.о. Самара </w:t>
      </w:r>
      <w:r w:rsidR="00B540EE" w:rsidRPr="00A751E3">
        <w:rPr>
          <w:rFonts w:ascii="Times New Roman" w:hAnsi="Times New Roman"/>
          <w:sz w:val="28"/>
          <w:szCs w:val="28"/>
        </w:rPr>
        <w:t xml:space="preserve">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076707" w:rsidRDefault="00050179" w:rsidP="00050179">
      <w:pPr>
        <w:widowControl w:val="0"/>
        <w:suppressAutoHyphens/>
        <w:spacing w:after="0"/>
        <w:ind w:left="426" w:firstLine="282"/>
        <w:jc w:val="both"/>
        <w:rPr>
          <w:rFonts w:ascii="Times New Roman" w:hAnsi="Times New Roman"/>
          <w:b/>
          <w:sz w:val="28"/>
          <w:szCs w:val="28"/>
        </w:rPr>
      </w:pPr>
      <w:r>
        <w:rPr>
          <w:rFonts w:ascii="Times New Roman" w:hAnsi="Times New Roman"/>
          <w:b/>
          <w:sz w:val="28"/>
          <w:szCs w:val="28"/>
        </w:rPr>
        <w:t xml:space="preserve">  </w:t>
      </w:r>
      <w:r w:rsidR="00DA159E" w:rsidRPr="00076707">
        <w:rPr>
          <w:rFonts w:ascii="Times New Roman" w:hAnsi="Times New Roman"/>
          <w:b/>
          <w:sz w:val="28"/>
          <w:szCs w:val="28"/>
        </w:rPr>
        <w:t xml:space="preserve">Задачи духовно-нравственного развития, воспитания и социализации </w:t>
      </w:r>
      <w:r w:rsidR="00DA159E" w:rsidRPr="00076707">
        <w:rPr>
          <w:rFonts w:ascii="Times New Roman" w:hAnsi="Times New Roman"/>
          <w:b/>
          <w:sz w:val="28"/>
          <w:szCs w:val="28"/>
        </w:rPr>
        <w:lastRenderedPageBreak/>
        <w:t xml:space="preserve">обучающихся: </w:t>
      </w:r>
    </w:p>
    <w:p w:rsidR="00DA159E" w:rsidRPr="00A751E3" w:rsidRDefault="00DA159E" w:rsidP="00282A67">
      <w:pPr>
        <w:pStyle w:val="a9"/>
        <w:widowControl w:val="0"/>
        <w:numPr>
          <w:ilvl w:val="0"/>
          <w:numId w:val="145"/>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A751E3" w:rsidRDefault="00DA159E" w:rsidP="00282A67">
      <w:pPr>
        <w:pStyle w:val="a9"/>
        <w:widowControl w:val="0"/>
        <w:numPr>
          <w:ilvl w:val="0"/>
          <w:numId w:val="145"/>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A751E3" w:rsidRDefault="00DA159E" w:rsidP="00282A67">
      <w:pPr>
        <w:pStyle w:val="a9"/>
        <w:widowControl w:val="0"/>
        <w:numPr>
          <w:ilvl w:val="0"/>
          <w:numId w:val="145"/>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A751E3" w:rsidRDefault="00050179" w:rsidP="00050179">
      <w:pPr>
        <w:widowControl w:val="0"/>
        <w:suppressAutoHyphens/>
        <w:spacing w:after="0"/>
        <w:ind w:left="426" w:firstLine="282"/>
        <w:jc w:val="both"/>
        <w:rPr>
          <w:rStyle w:val="dash041e005f0431005f044b005f0447005f043d005f044b005f0439005f005fchar1char1"/>
          <w:sz w:val="28"/>
          <w:szCs w:val="28"/>
        </w:rPr>
      </w:pPr>
      <w:r>
        <w:rPr>
          <w:rFonts w:ascii="Times New Roman" w:hAnsi="Times New Roman"/>
          <w:sz w:val="28"/>
          <w:szCs w:val="28"/>
        </w:rPr>
        <w:t xml:space="preserve">  </w:t>
      </w:r>
      <w:r w:rsidR="00B540EE" w:rsidRPr="00A751E3">
        <w:rPr>
          <w:rFonts w:ascii="Times New Roman" w:hAnsi="Times New Roman"/>
          <w:sz w:val="28"/>
          <w:szCs w:val="28"/>
        </w:rPr>
        <w:t xml:space="preserve">Ценностные ориентиры программы воспитания и социализации обучающихся на </w:t>
      </w:r>
      <w:r w:rsidR="006F3B39" w:rsidRPr="00A751E3">
        <w:rPr>
          <w:rFonts w:ascii="Times New Roman" w:hAnsi="Times New Roman"/>
          <w:sz w:val="28"/>
          <w:szCs w:val="28"/>
        </w:rPr>
        <w:t xml:space="preserve">уровне </w:t>
      </w:r>
      <w:r w:rsidR="00B540EE" w:rsidRPr="00A751E3">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A751E3">
        <w:rPr>
          <w:rFonts w:ascii="Times New Roman" w:hAnsi="Times New Roman"/>
          <w:sz w:val="28"/>
          <w:szCs w:val="28"/>
        </w:rPr>
        <w:t xml:space="preserve"> в Российской Федерации</w:t>
      </w:r>
      <w:r w:rsidR="00B540EE" w:rsidRPr="00A751E3">
        <w:rPr>
          <w:rFonts w:ascii="Times New Roman" w:hAnsi="Times New Roman"/>
          <w:sz w:val="28"/>
          <w:szCs w:val="28"/>
        </w:rPr>
        <w:t>»</w:t>
      </w:r>
      <w:r w:rsidR="00A00050" w:rsidRPr="00A751E3">
        <w:rPr>
          <w:rFonts w:ascii="Times New Roman" w:hAnsi="Times New Roman"/>
          <w:sz w:val="28"/>
          <w:szCs w:val="28"/>
        </w:rPr>
        <w:t xml:space="preserve"> (№ 273-ФЗ от 29 декабря 2012 г.)</w:t>
      </w:r>
      <w:r w:rsidR="00B67BC2" w:rsidRPr="00A751E3">
        <w:rPr>
          <w:rFonts w:ascii="Times New Roman" w:hAnsi="Times New Roman"/>
          <w:sz w:val="28"/>
          <w:szCs w:val="28"/>
        </w:rPr>
        <w:t>,</w:t>
      </w:r>
      <w:r w:rsidR="00B540EE" w:rsidRPr="00A751E3">
        <w:rPr>
          <w:rFonts w:ascii="Times New Roman" w:hAnsi="Times New Roman"/>
          <w:sz w:val="28"/>
          <w:szCs w:val="28"/>
        </w:rPr>
        <w:t xml:space="preserve"> в тексте </w:t>
      </w:r>
      <w:r w:rsidR="00A56B3C" w:rsidRPr="00A751E3">
        <w:rPr>
          <w:rFonts w:ascii="Times New Roman" w:hAnsi="Times New Roman"/>
          <w:sz w:val="28"/>
          <w:szCs w:val="28"/>
        </w:rPr>
        <w:t>ФГОС ООО</w:t>
      </w:r>
      <w:r w:rsidR="00B540EE" w:rsidRPr="00A751E3">
        <w:rPr>
          <w:rFonts w:ascii="Times New Roman" w:hAnsi="Times New Roman"/>
          <w:sz w:val="28"/>
          <w:szCs w:val="28"/>
        </w:rPr>
        <w:t>.</w:t>
      </w:r>
    </w:p>
    <w:p w:rsidR="00B540EE" w:rsidRPr="00A751E3" w:rsidRDefault="001341D0" w:rsidP="0042789C">
      <w:pPr>
        <w:pStyle w:val="3"/>
        <w:suppressAutoHyphens/>
        <w:spacing w:before="0" w:beforeAutospacing="0" w:after="0" w:afterAutospacing="0" w:line="276" w:lineRule="auto"/>
        <w:ind w:left="426"/>
        <w:jc w:val="both"/>
        <w:rPr>
          <w:szCs w:val="28"/>
        </w:rPr>
      </w:pPr>
      <w:bookmarkStart w:id="278" w:name="_Toc409691720"/>
      <w:bookmarkStart w:id="279" w:name="_Toc410654046"/>
      <w:bookmarkStart w:id="280" w:name="_Toc414553258"/>
      <w:r w:rsidRPr="00A751E3">
        <w:rPr>
          <w:szCs w:val="28"/>
        </w:rPr>
        <w:t xml:space="preserve">2.3.2. </w:t>
      </w:r>
      <w:r w:rsidR="00B540EE" w:rsidRPr="00A751E3">
        <w:rPr>
          <w:szCs w:val="28"/>
        </w:rPr>
        <w:t>Направления деятельности по духовно-нравственному развитию, воспитанию и социализации</w:t>
      </w:r>
      <w:bookmarkEnd w:id="278"/>
      <w:bookmarkEnd w:id="279"/>
      <w:r w:rsidRPr="00A751E3">
        <w:rPr>
          <w:szCs w:val="28"/>
        </w:rPr>
        <w:t>, профессиональной ориентации обучающихся, здоровьесберегающей деятельности и формированию экологической культуры обучающихся</w:t>
      </w:r>
      <w:bookmarkEnd w:id="280"/>
    </w:p>
    <w:p w:rsidR="00B540EE" w:rsidRPr="00A751E3" w:rsidRDefault="00050179" w:rsidP="00050179">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B540EE" w:rsidRPr="00A751E3">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00B540EE" w:rsidRPr="00076707">
        <w:rPr>
          <w:rFonts w:ascii="Times New Roman" w:hAnsi="Times New Roman"/>
          <w:b/>
          <w:sz w:val="28"/>
          <w:szCs w:val="28"/>
        </w:rPr>
        <w:t>уклада школьной жизни:</w:t>
      </w:r>
      <w:r w:rsidR="00B540EE" w:rsidRPr="00A751E3">
        <w:rPr>
          <w:rFonts w:ascii="Times New Roman" w:hAnsi="Times New Roman"/>
          <w:sz w:val="28"/>
          <w:szCs w:val="28"/>
        </w:rPr>
        <w:t xml:space="preserve"> </w:t>
      </w:r>
    </w:p>
    <w:p w:rsidR="00B540EE" w:rsidRPr="00A751E3" w:rsidRDefault="00B540EE" w:rsidP="0042789C">
      <w:pPr>
        <w:pStyle w:val="a9"/>
        <w:numPr>
          <w:ilvl w:val="0"/>
          <w:numId w:val="118"/>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обеспечивающего создание социальной среды развития обучающихся; </w:t>
      </w:r>
    </w:p>
    <w:p w:rsidR="00B540EE" w:rsidRPr="00A751E3" w:rsidRDefault="00B540EE" w:rsidP="0042789C">
      <w:pPr>
        <w:pStyle w:val="a9"/>
        <w:numPr>
          <w:ilvl w:val="0"/>
          <w:numId w:val="118"/>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A751E3" w:rsidRDefault="00B540EE" w:rsidP="0042789C">
      <w:pPr>
        <w:pStyle w:val="a9"/>
        <w:numPr>
          <w:ilvl w:val="0"/>
          <w:numId w:val="118"/>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A751E3" w:rsidRDefault="00B540EE" w:rsidP="0042789C">
      <w:pPr>
        <w:pStyle w:val="a9"/>
        <w:numPr>
          <w:ilvl w:val="0"/>
          <w:numId w:val="118"/>
        </w:numPr>
        <w:tabs>
          <w:tab w:val="left" w:pos="142"/>
        </w:tabs>
        <w:suppressAutoHyphens/>
        <w:spacing w:line="276" w:lineRule="auto"/>
        <w:ind w:left="426" w:firstLine="0"/>
        <w:jc w:val="both"/>
        <w:rPr>
          <w:rFonts w:ascii="Times New Roman" w:hAnsi="Times New Roman"/>
          <w:sz w:val="28"/>
          <w:szCs w:val="28"/>
        </w:rPr>
      </w:pPr>
      <w:r w:rsidRPr="00A751E3">
        <w:rPr>
          <w:rFonts w:ascii="Times New Roman" w:hAnsi="Times New Roman"/>
          <w:sz w:val="28"/>
          <w:szCs w:val="28"/>
        </w:rPr>
        <w:t xml:space="preserve">учитывающего историко-культурную и этническую специфику </w:t>
      </w:r>
      <w:r w:rsidR="00076707">
        <w:rPr>
          <w:rFonts w:ascii="Times New Roman" w:hAnsi="Times New Roman"/>
          <w:sz w:val="28"/>
          <w:szCs w:val="28"/>
        </w:rPr>
        <w:t xml:space="preserve">Самарского </w:t>
      </w:r>
      <w:r w:rsidRPr="00A751E3">
        <w:rPr>
          <w:rFonts w:ascii="Times New Roman" w:hAnsi="Times New Roman"/>
          <w:sz w:val="28"/>
          <w:szCs w:val="28"/>
        </w:rPr>
        <w:t xml:space="preserve">региона, потребности обучающихся и их родителей (законных представителей). </w:t>
      </w:r>
    </w:p>
    <w:p w:rsidR="00B540EE" w:rsidRPr="00A751E3" w:rsidRDefault="00050179" w:rsidP="00050179">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B540EE" w:rsidRPr="00A751E3">
        <w:rPr>
          <w:rFonts w:ascii="Times New Roman" w:hAnsi="Times New Roman"/>
          <w:sz w:val="28"/>
          <w:szCs w:val="28"/>
        </w:rPr>
        <w:t xml:space="preserve">В формировании уклада школьной жизни определяющую роль призвана </w:t>
      </w:r>
      <w:r w:rsidR="007B37F7" w:rsidRPr="00A751E3">
        <w:rPr>
          <w:rFonts w:ascii="Times New Roman" w:hAnsi="Times New Roman"/>
          <w:sz w:val="28"/>
          <w:szCs w:val="28"/>
        </w:rPr>
        <w:t xml:space="preserve">играть </w:t>
      </w:r>
      <w:r w:rsidR="00B540EE" w:rsidRPr="00A751E3">
        <w:rPr>
          <w:rFonts w:ascii="Times New Roman" w:hAnsi="Times New Roman"/>
          <w:sz w:val="28"/>
          <w:szCs w:val="28"/>
        </w:rPr>
        <w:t>общность учас</w:t>
      </w:r>
      <w:r w:rsidR="00DB749D">
        <w:rPr>
          <w:rFonts w:ascii="Times New Roman" w:hAnsi="Times New Roman"/>
          <w:sz w:val="28"/>
          <w:szCs w:val="28"/>
        </w:rPr>
        <w:t>тников образовательны отношений</w:t>
      </w:r>
      <w:r w:rsidR="00B540EE" w:rsidRPr="00A751E3">
        <w:rPr>
          <w:rFonts w:ascii="Times New Roman" w:hAnsi="Times New Roman"/>
          <w:sz w:val="28"/>
          <w:szCs w:val="28"/>
        </w:rPr>
        <w:t xml:space="preserve">: обучающиеся, ученические коллективы, педагогический коллектив школы, администрация, учредитель образовательной организации, родительское сообщество, </w:t>
      </w:r>
      <w:r w:rsidR="00B540EE" w:rsidRPr="00A751E3">
        <w:rPr>
          <w:rFonts w:ascii="Times New Roman" w:hAnsi="Times New Roman"/>
          <w:sz w:val="28"/>
          <w:szCs w:val="28"/>
        </w:rPr>
        <w:lastRenderedPageBreak/>
        <w:t>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DB749D">
        <w:rPr>
          <w:rFonts w:ascii="Times New Roman" w:hAnsi="Times New Roman"/>
          <w:sz w:val="28"/>
          <w:szCs w:val="28"/>
        </w:rPr>
        <w:t xml:space="preserve"> </w:t>
      </w:r>
      <w:r w:rsidR="00B540EE" w:rsidRPr="00A751E3">
        <w:rPr>
          <w:rFonts w:ascii="Times New Roman" w:hAnsi="Times New Roman"/>
          <w:sz w:val="28"/>
          <w:szCs w:val="28"/>
        </w:rPr>
        <w:t xml:space="preserve">коллективной жизнедеятельности, обеспечивающих реализацию ценностей и целей. </w:t>
      </w:r>
    </w:p>
    <w:p w:rsidR="00B540EE" w:rsidRPr="00A751E3" w:rsidRDefault="00050179" w:rsidP="00050179">
      <w:pPr>
        <w:suppressAutoHyphens/>
        <w:spacing w:after="0"/>
        <w:ind w:left="426" w:firstLine="566"/>
        <w:jc w:val="both"/>
        <w:rPr>
          <w:rFonts w:ascii="Times New Roman" w:hAnsi="Times New Roman"/>
          <w:sz w:val="28"/>
          <w:szCs w:val="28"/>
        </w:rPr>
      </w:pPr>
      <w:r>
        <w:rPr>
          <w:rFonts w:ascii="Times New Roman" w:hAnsi="Times New Roman"/>
          <w:b/>
          <w:sz w:val="28"/>
          <w:szCs w:val="28"/>
        </w:rPr>
        <w:t xml:space="preserve"> </w:t>
      </w:r>
      <w:r w:rsidR="00B540EE" w:rsidRPr="00DB749D">
        <w:rPr>
          <w:rFonts w:ascii="Times New Roman" w:hAnsi="Times New Roman"/>
          <w:b/>
          <w:sz w:val="28"/>
          <w:szCs w:val="28"/>
        </w:rPr>
        <w:t>Основными направлениями деятельн</w:t>
      </w:r>
      <w:r w:rsidR="00DB749D" w:rsidRPr="00DB749D">
        <w:rPr>
          <w:rFonts w:ascii="Times New Roman" w:hAnsi="Times New Roman"/>
          <w:b/>
          <w:sz w:val="28"/>
          <w:szCs w:val="28"/>
        </w:rPr>
        <w:t xml:space="preserve">ости </w:t>
      </w:r>
      <w:r w:rsidR="00DB749D">
        <w:rPr>
          <w:rFonts w:ascii="Times New Roman" w:hAnsi="Times New Roman"/>
          <w:sz w:val="28"/>
          <w:szCs w:val="28"/>
        </w:rPr>
        <w:t xml:space="preserve">МБОУ Школы №122 г.о. Самара </w:t>
      </w:r>
      <w:r w:rsidR="00B540EE" w:rsidRPr="00A751E3">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A751E3" w:rsidRDefault="00B540EE" w:rsidP="00282A67">
      <w:pPr>
        <w:numPr>
          <w:ilvl w:val="0"/>
          <w:numId w:val="142"/>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обеспечение принятия обучающимися </w:t>
      </w:r>
      <w:r w:rsidRPr="00DB749D">
        <w:rPr>
          <w:rFonts w:ascii="Times New Roman" w:hAnsi="Times New Roman"/>
          <w:b/>
          <w:sz w:val="28"/>
          <w:szCs w:val="28"/>
        </w:rPr>
        <w:t>ценности Человека и человечности</w:t>
      </w:r>
      <w:r w:rsidRPr="00A751E3">
        <w:rPr>
          <w:rFonts w:ascii="Times New Roman" w:hAnsi="Times New Roman"/>
          <w:sz w:val="28"/>
          <w:szCs w:val="28"/>
        </w:rPr>
        <w:t>,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A751E3">
        <w:rPr>
          <w:rFonts w:ascii="Times New Roman" w:hAnsi="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A751E3" w:rsidRDefault="00B540EE" w:rsidP="00282A67">
      <w:pPr>
        <w:numPr>
          <w:ilvl w:val="0"/>
          <w:numId w:val="142"/>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формирование мотивов и ценностей обучающегося в </w:t>
      </w:r>
      <w:r w:rsidRPr="00DB749D">
        <w:rPr>
          <w:rFonts w:ascii="Times New Roman" w:hAnsi="Times New Roman"/>
          <w:b/>
          <w:sz w:val="28"/>
          <w:szCs w:val="28"/>
        </w:rPr>
        <w:t xml:space="preserve">сфере </w:t>
      </w:r>
      <w:r w:rsidR="007B37F7" w:rsidRPr="00DB749D">
        <w:rPr>
          <w:rFonts w:ascii="Times New Roman" w:hAnsi="Times New Roman"/>
          <w:b/>
          <w:sz w:val="28"/>
          <w:szCs w:val="28"/>
        </w:rPr>
        <w:t>отношени</w:t>
      </w:r>
      <w:r w:rsidR="009E3A2F" w:rsidRPr="00DB749D">
        <w:rPr>
          <w:rFonts w:ascii="Times New Roman" w:hAnsi="Times New Roman"/>
          <w:b/>
          <w:sz w:val="28"/>
          <w:szCs w:val="28"/>
        </w:rPr>
        <w:t>й</w:t>
      </w:r>
      <w:r w:rsidR="00DB749D" w:rsidRPr="00DB749D">
        <w:rPr>
          <w:rFonts w:ascii="Times New Roman" w:hAnsi="Times New Roman"/>
          <w:b/>
          <w:sz w:val="28"/>
          <w:szCs w:val="28"/>
        </w:rPr>
        <w:t xml:space="preserve"> </w:t>
      </w:r>
      <w:r w:rsidRPr="00DB749D">
        <w:rPr>
          <w:rFonts w:ascii="Times New Roman" w:hAnsi="Times New Roman"/>
          <w:b/>
          <w:sz w:val="28"/>
          <w:szCs w:val="28"/>
        </w:rPr>
        <w:t>к России как Отечеству</w:t>
      </w:r>
      <w:r w:rsidRPr="00A751E3">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A751E3" w:rsidRDefault="00DA159E" w:rsidP="00282A67">
      <w:pPr>
        <w:numPr>
          <w:ilvl w:val="0"/>
          <w:numId w:val="142"/>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включение обучающихся в </w:t>
      </w:r>
      <w:r w:rsidRPr="00DB749D">
        <w:rPr>
          <w:rFonts w:ascii="Times New Roman" w:hAnsi="Times New Roman"/>
          <w:b/>
          <w:sz w:val="28"/>
          <w:szCs w:val="28"/>
        </w:rPr>
        <w:t>процессы общественной самоорганизации</w:t>
      </w:r>
      <w:r w:rsidRPr="00A751E3">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w:t>
      </w:r>
      <w:r w:rsidR="00DB749D">
        <w:rPr>
          <w:rFonts w:ascii="Times New Roman" w:hAnsi="Times New Roman"/>
          <w:sz w:val="28"/>
          <w:szCs w:val="28"/>
        </w:rPr>
        <w:t>олы, класса</w:t>
      </w:r>
      <w:r w:rsidRPr="00A751E3">
        <w:rPr>
          <w:rFonts w:ascii="Times New Roman" w:hAnsi="Times New Roman"/>
          <w:sz w:val="28"/>
          <w:szCs w:val="28"/>
        </w:rPr>
        <w:t>, города</w:t>
      </w:r>
      <w:r w:rsidR="00DB749D">
        <w:rPr>
          <w:rFonts w:ascii="Times New Roman" w:hAnsi="Times New Roman"/>
          <w:sz w:val="28"/>
          <w:szCs w:val="28"/>
        </w:rPr>
        <w:t xml:space="preserve"> Самара</w:t>
      </w:r>
      <w:r w:rsidRPr="00A751E3">
        <w:rPr>
          <w:rFonts w:ascii="Times New Roman" w:hAnsi="Times New Roman"/>
          <w:sz w:val="28"/>
          <w:szCs w:val="28"/>
        </w:rPr>
        <w:t>;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A751E3">
        <w:rPr>
          <w:rFonts w:ascii="Times New Roman" w:hAnsi="Times New Roman"/>
          <w:sz w:val="28"/>
          <w:szCs w:val="28"/>
        </w:rPr>
        <w:t>)</w:t>
      </w:r>
      <w:r w:rsidRPr="00A751E3">
        <w:rPr>
          <w:rFonts w:ascii="Times New Roman" w:hAnsi="Times New Roman"/>
          <w:sz w:val="28"/>
          <w:szCs w:val="28"/>
        </w:rPr>
        <w:t xml:space="preserve">; </w:t>
      </w:r>
    </w:p>
    <w:p w:rsidR="00DA159E" w:rsidRPr="00A751E3" w:rsidRDefault="00DA159E" w:rsidP="00282A67">
      <w:pPr>
        <w:numPr>
          <w:ilvl w:val="0"/>
          <w:numId w:val="142"/>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формирование </w:t>
      </w:r>
      <w:r w:rsidRPr="00DB749D">
        <w:rPr>
          <w:rFonts w:ascii="Times New Roman" w:hAnsi="Times New Roman"/>
          <w:b/>
          <w:sz w:val="28"/>
          <w:szCs w:val="28"/>
        </w:rPr>
        <w:t>партнерских отношений с родителями</w:t>
      </w:r>
      <w:r w:rsidRPr="00A751E3">
        <w:rPr>
          <w:rFonts w:ascii="Times New Roman" w:hAnsi="Times New Roman"/>
          <w:sz w:val="28"/>
          <w:szCs w:val="28"/>
        </w:rPr>
        <w:t xml:space="preserve"> (законными представителями) в целях содействия социализации обучающихся в семье, учета </w:t>
      </w:r>
      <w:r w:rsidRPr="00A751E3">
        <w:rPr>
          <w:rFonts w:ascii="Times New Roman" w:hAnsi="Times New Roman"/>
          <w:sz w:val="28"/>
          <w:szCs w:val="28"/>
        </w:rPr>
        <w:lastRenderedPageBreak/>
        <w:t>индивидуальных и возрастных особенностей обучающихся, культурных и социальных потребностей их семей;</w:t>
      </w:r>
    </w:p>
    <w:p w:rsidR="00B540EE" w:rsidRPr="00A751E3" w:rsidRDefault="00B540EE" w:rsidP="00282A67">
      <w:pPr>
        <w:numPr>
          <w:ilvl w:val="0"/>
          <w:numId w:val="142"/>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формирование мотивов и ценностей обучающегося в </w:t>
      </w:r>
      <w:r w:rsidRPr="00DB749D">
        <w:rPr>
          <w:rFonts w:ascii="Times New Roman" w:hAnsi="Times New Roman"/>
          <w:b/>
          <w:sz w:val="28"/>
          <w:szCs w:val="28"/>
        </w:rPr>
        <w:t>сфере трудовых отношений</w:t>
      </w:r>
      <w:r w:rsidRPr="00A751E3">
        <w:rPr>
          <w:rFonts w:ascii="Times New Roman" w:hAnsi="Times New Roman"/>
          <w:sz w:val="28"/>
          <w:szCs w:val="28"/>
        </w:rPr>
        <w:t xml:space="preserve"> </w:t>
      </w:r>
      <w:r w:rsidRPr="00DB749D">
        <w:rPr>
          <w:rFonts w:ascii="Times New Roman" w:hAnsi="Times New Roman"/>
          <w:b/>
          <w:sz w:val="28"/>
          <w:szCs w:val="28"/>
        </w:rPr>
        <w:t>и выбора будущей профессии</w:t>
      </w:r>
      <w:r w:rsidRPr="00A751E3">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DB749D">
        <w:rPr>
          <w:rFonts w:ascii="Times New Roman" w:hAnsi="Times New Roman"/>
          <w:sz w:val="28"/>
          <w:szCs w:val="28"/>
        </w:rPr>
        <w:t xml:space="preserve"> </w:t>
      </w:r>
      <w:r w:rsidRPr="00A751E3">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A751E3" w:rsidRDefault="00B540EE" w:rsidP="00282A67">
      <w:pPr>
        <w:numPr>
          <w:ilvl w:val="0"/>
          <w:numId w:val="142"/>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формирование мотивационно-ценностных отношений обучающегося </w:t>
      </w:r>
      <w:r w:rsidRPr="00DB749D">
        <w:rPr>
          <w:rFonts w:ascii="Times New Roman" w:hAnsi="Times New Roman"/>
          <w:b/>
          <w:sz w:val="28"/>
          <w:szCs w:val="28"/>
        </w:rPr>
        <w:t>в сфере самопознания, самоопределения, самореализации, самосовершенствования</w:t>
      </w:r>
      <w:r w:rsidRPr="00A751E3">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A751E3" w:rsidRDefault="00B540EE" w:rsidP="00282A67">
      <w:pPr>
        <w:numPr>
          <w:ilvl w:val="0"/>
          <w:numId w:val="142"/>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формирование мотивационно-ценностных отношений обучающегося в </w:t>
      </w:r>
      <w:r w:rsidRPr="00DB749D">
        <w:rPr>
          <w:rFonts w:ascii="Times New Roman" w:hAnsi="Times New Roman"/>
          <w:b/>
          <w:sz w:val="28"/>
          <w:szCs w:val="28"/>
        </w:rPr>
        <w:t xml:space="preserve">сфере здорового образа жизни </w:t>
      </w:r>
      <w:r w:rsidRPr="00A751E3">
        <w:rPr>
          <w:rFonts w:ascii="Times New Roman" w:hAnsi="Times New Roman"/>
          <w:sz w:val="28"/>
          <w:szCs w:val="28"/>
        </w:rPr>
        <w:t xml:space="preserve">(осознание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w:t>
      </w:r>
      <w:r w:rsidRPr="00A751E3">
        <w:rPr>
          <w:rFonts w:ascii="Times New Roman" w:hAnsi="Times New Roman"/>
          <w:sz w:val="28"/>
          <w:szCs w:val="28"/>
        </w:rPr>
        <w:lastRenderedPageBreak/>
        <w:t>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A751E3">
        <w:rPr>
          <w:rFonts w:ascii="Times New Roman" w:hAnsi="Times New Roman"/>
          <w:sz w:val="28"/>
          <w:szCs w:val="28"/>
        </w:rPr>
        <w:t>;</w:t>
      </w:r>
      <w:r w:rsidR="001F42F3" w:rsidRPr="00A751E3">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A751E3">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A751E3">
        <w:rPr>
          <w:rFonts w:ascii="Times New Roman" w:hAnsi="Times New Roman"/>
          <w:sz w:val="28"/>
          <w:szCs w:val="28"/>
        </w:rPr>
        <w:t xml:space="preserve">); </w:t>
      </w:r>
    </w:p>
    <w:p w:rsidR="00B540EE" w:rsidRPr="00A751E3" w:rsidRDefault="00B540EE" w:rsidP="00282A67">
      <w:pPr>
        <w:numPr>
          <w:ilvl w:val="0"/>
          <w:numId w:val="142"/>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формирование мотивов и ценностей обучающегося в </w:t>
      </w:r>
      <w:r w:rsidRPr="00DB749D">
        <w:rPr>
          <w:rFonts w:ascii="Times New Roman" w:hAnsi="Times New Roman"/>
          <w:b/>
          <w:sz w:val="28"/>
          <w:szCs w:val="28"/>
        </w:rPr>
        <w:t>сфере отношений к природе</w:t>
      </w:r>
      <w:r w:rsidR="00DB749D">
        <w:rPr>
          <w:rFonts w:ascii="Times New Roman" w:hAnsi="Times New Roman"/>
          <w:sz w:val="28"/>
          <w:szCs w:val="28"/>
        </w:rPr>
        <w:t xml:space="preserve"> </w:t>
      </w:r>
      <w:r w:rsidRPr="00A751E3">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A751E3" w:rsidRDefault="00B540EE" w:rsidP="00282A67">
      <w:pPr>
        <w:numPr>
          <w:ilvl w:val="0"/>
          <w:numId w:val="142"/>
        </w:numPr>
        <w:tabs>
          <w:tab w:val="left" w:pos="284"/>
        </w:tabs>
        <w:suppressAutoHyphens/>
        <w:spacing w:after="0"/>
        <w:ind w:left="426" w:firstLine="0"/>
        <w:jc w:val="both"/>
        <w:rPr>
          <w:rFonts w:ascii="Times New Roman" w:hAnsi="Times New Roman"/>
          <w:sz w:val="28"/>
          <w:szCs w:val="28"/>
        </w:rPr>
      </w:pPr>
      <w:r w:rsidRPr="00A751E3">
        <w:rPr>
          <w:rFonts w:ascii="Times New Roman" w:hAnsi="Times New Roman"/>
          <w:sz w:val="28"/>
          <w:szCs w:val="28"/>
        </w:rPr>
        <w:t xml:space="preserve">формирование мотивационно-ценностных отношений обучающегося в </w:t>
      </w:r>
      <w:r w:rsidRPr="00DB749D">
        <w:rPr>
          <w:rFonts w:ascii="Times New Roman" w:hAnsi="Times New Roman"/>
          <w:b/>
          <w:sz w:val="28"/>
          <w:szCs w:val="28"/>
        </w:rPr>
        <w:t xml:space="preserve">сфере искусства </w:t>
      </w:r>
      <w:r w:rsidRPr="00A751E3">
        <w:rPr>
          <w:rFonts w:ascii="Times New Roman" w:hAnsi="Times New Roman"/>
          <w:sz w:val="28"/>
          <w:szCs w:val="28"/>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F90E6A" w:rsidRDefault="00F90E6A" w:rsidP="0042789C">
      <w:pPr>
        <w:tabs>
          <w:tab w:val="left" w:pos="142"/>
        </w:tabs>
        <w:suppressAutoHyphens/>
        <w:spacing w:after="0"/>
        <w:ind w:left="426"/>
        <w:jc w:val="both"/>
        <w:rPr>
          <w:rFonts w:ascii="Times New Roman" w:hAnsi="Times New Roman"/>
          <w:b/>
          <w:bCs/>
          <w:sz w:val="28"/>
          <w:szCs w:val="28"/>
        </w:rPr>
      </w:pPr>
      <w:r w:rsidRPr="00F90E6A">
        <w:rPr>
          <w:rFonts w:ascii="Times New Roman" w:hAnsi="Times New Roman"/>
          <w:b/>
          <w:bCs/>
          <w:sz w:val="28"/>
          <w:szCs w:val="28"/>
        </w:rPr>
        <w:t xml:space="preserve">Основные направления и ценности духовно-нравственного развития, воспитания и социализации обучающихся МБОУ Школы </w:t>
      </w:r>
      <w:r>
        <w:rPr>
          <w:rFonts w:ascii="Times New Roman" w:hAnsi="Times New Roman"/>
          <w:b/>
          <w:bCs/>
          <w:sz w:val="28"/>
          <w:szCs w:val="28"/>
        </w:rPr>
        <w:t>№122</w:t>
      </w:r>
      <w:r w:rsidRPr="00F90E6A">
        <w:rPr>
          <w:rFonts w:ascii="Times New Roman" w:hAnsi="Times New Roman"/>
          <w:b/>
          <w:bCs/>
          <w:sz w:val="28"/>
          <w:szCs w:val="28"/>
        </w:rPr>
        <w:t xml:space="preserve"> г.о. Самара</w:t>
      </w:r>
    </w:p>
    <w:p w:rsidR="006E65D6" w:rsidRPr="00F90E6A" w:rsidRDefault="006E65D6" w:rsidP="0042789C">
      <w:pPr>
        <w:tabs>
          <w:tab w:val="left" w:pos="142"/>
        </w:tabs>
        <w:suppressAutoHyphens/>
        <w:spacing w:after="0"/>
        <w:ind w:left="426"/>
        <w:jc w:val="both"/>
        <w:rPr>
          <w:rFonts w:ascii="Times New Roman" w:hAnsi="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3"/>
        <w:gridCol w:w="6956"/>
      </w:tblGrid>
      <w:tr w:rsidR="00F90E6A" w:rsidRPr="00F90E6A" w:rsidTr="00050179">
        <w:tc>
          <w:tcPr>
            <w:tcW w:w="3118" w:type="dxa"/>
          </w:tcPr>
          <w:p w:rsidR="00F90E6A" w:rsidRPr="006E65D6" w:rsidRDefault="00F90E6A" w:rsidP="00050179">
            <w:pPr>
              <w:tabs>
                <w:tab w:val="left" w:pos="1134"/>
              </w:tabs>
              <w:suppressAutoHyphens/>
              <w:spacing w:after="0"/>
              <w:jc w:val="both"/>
              <w:rPr>
                <w:rFonts w:ascii="Times New Roman" w:hAnsi="Times New Roman"/>
                <w:b/>
                <w:sz w:val="24"/>
                <w:szCs w:val="24"/>
              </w:rPr>
            </w:pPr>
            <w:r w:rsidRPr="006E65D6">
              <w:rPr>
                <w:rFonts w:ascii="Times New Roman" w:hAnsi="Times New Roman"/>
                <w:b/>
                <w:sz w:val="24"/>
                <w:szCs w:val="24"/>
              </w:rPr>
              <w:t xml:space="preserve">Направление  </w:t>
            </w:r>
          </w:p>
        </w:tc>
        <w:tc>
          <w:tcPr>
            <w:tcW w:w="7194" w:type="dxa"/>
          </w:tcPr>
          <w:p w:rsidR="00F90E6A" w:rsidRPr="006E65D6" w:rsidRDefault="00F90E6A" w:rsidP="00050179">
            <w:pPr>
              <w:tabs>
                <w:tab w:val="left" w:pos="1134"/>
              </w:tabs>
              <w:suppressAutoHyphens/>
              <w:spacing w:after="0"/>
              <w:jc w:val="both"/>
              <w:rPr>
                <w:rFonts w:ascii="Times New Roman" w:hAnsi="Times New Roman"/>
                <w:b/>
                <w:sz w:val="24"/>
                <w:szCs w:val="24"/>
              </w:rPr>
            </w:pPr>
            <w:r w:rsidRPr="006E65D6">
              <w:rPr>
                <w:rFonts w:ascii="Times New Roman" w:hAnsi="Times New Roman"/>
                <w:b/>
                <w:sz w:val="24"/>
                <w:szCs w:val="24"/>
              </w:rPr>
              <w:t>Ценности</w:t>
            </w:r>
          </w:p>
        </w:tc>
      </w:tr>
      <w:tr w:rsidR="00F90E6A" w:rsidRPr="00F90E6A" w:rsidTr="00050179">
        <w:tc>
          <w:tcPr>
            <w:tcW w:w="3118" w:type="dxa"/>
          </w:tcPr>
          <w:p w:rsidR="00F90E6A" w:rsidRPr="006E65D6" w:rsidRDefault="00F90E6A" w:rsidP="00050179">
            <w:pPr>
              <w:tabs>
                <w:tab w:val="left" w:pos="1134"/>
              </w:tabs>
              <w:suppressAutoHyphens/>
              <w:spacing w:after="0"/>
              <w:jc w:val="both"/>
              <w:rPr>
                <w:rFonts w:ascii="Times New Roman" w:hAnsi="Times New Roman"/>
                <w:sz w:val="24"/>
                <w:szCs w:val="24"/>
              </w:rPr>
            </w:pPr>
            <w:r w:rsidRPr="006E65D6">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7194" w:type="dxa"/>
          </w:tcPr>
          <w:p w:rsidR="006E65D6" w:rsidRPr="006E65D6" w:rsidRDefault="00F90E6A" w:rsidP="00050179">
            <w:pPr>
              <w:tabs>
                <w:tab w:val="left" w:pos="1134"/>
              </w:tabs>
              <w:suppressAutoHyphens/>
              <w:spacing w:after="0"/>
              <w:jc w:val="both"/>
              <w:rPr>
                <w:rFonts w:ascii="Times New Roman" w:hAnsi="Times New Roman"/>
                <w:sz w:val="24"/>
                <w:szCs w:val="24"/>
              </w:rPr>
            </w:pPr>
            <w:r w:rsidRPr="006E65D6">
              <w:rPr>
                <w:rFonts w:ascii="Times New Roman" w:hAnsi="Times New Roman"/>
                <w:sz w:val="24"/>
                <w:szCs w:val="24"/>
              </w:rPr>
              <w:t xml:space="preserve">любовь к России, своему народу, Самарскому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tc>
      </w:tr>
      <w:tr w:rsidR="00F90E6A" w:rsidRPr="00F90E6A" w:rsidTr="00050179">
        <w:tc>
          <w:tcPr>
            <w:tcW w:w="3118" w:type="dxa"/>
          </w:tcPr>
          <w:p w:rsidR="00F90E6A" w:rsidRPr="006E65D6" w:rsidRDefault="00F90E6A" w:rsidP="00050179">
            <w:pPr>
              <w:tabs>
                <w:tab w:val="left" w:pos="1134"/>
              </w:tabs>
              <w:suppressAutoHyphens/>
              <w:spacing w:after="0"/>
              <w:jc w:val="both"/>
              <w:rPr>
                <w:rFonts w:ascii="Times New Roman" w:hAnsi="Times New Roman"/>
                <w:sz w:val="24"/>
                <w:szCs w:val="24"/>
              </w:rPr>
            </w:pPr>
            <w:r w:rsidRPr="006E65D6">
              <w:rPr>
                <w:rFonts w:ascii="Times New Roman" w:hAnsi="Times New Roman"/>
                <w:sz w:val="24"/>
                <w:szCs w:val="24"/>
              </w:rPr>
              <w:t xml:space="preserve">Воспитание социальной ответственности и </w:t>
            </w:r>
            <w:r w:rsidRPr="006E65D6">
              <w:rPr>
                <w:rFonts w:ascii="Times New Roman" w:hAnsi="Times New Roman"/>
                <w:sz w:val="24"/>
                <w:szCs w:val="24"/>
              </w:rPr>
              <w:lastRenderedPageBreak/>
              <w:t>компетентности</w:t>
            </w:r>
          </w:p>
        </w:tc>
        <w:tc>
          <w:tcPr>
            <w:tcW w:w="7194" w:type="dxa"/>
          </w:tcPr>
          <w:p w:rsidR="006E65D6" w:rsidRPr="006E65D6" w:rsidRDefault="00F90E6A" w:rsidP="008F6280">
            <w:pPr>
              <w:tabs>
                <w:tab w:val="left" w:pos="1134"/>
              </w:tabs>
              <w:suppressAutoHyphens/>
              <w:spacing w:after="0"/>
              <w:jc w:val="both"/>
              <w:rPr>
                <w:rFonts w:ascii="Times New Roman" w:hAnsi="Times New Roman"/>
                <w:sz w:val="24"/>
                <w:szCs w:val="24"/>
              </w:rPr>
            </w:pPr>
            <w:r w:rsidRPr="006E65D6">
              <w:rPr>
                <w:rFonts w:ascii="Times New Roman" w:hAnsi="Times New Roman"/>
                <w:sz w:val="24"/>
                <w:szCs w:val="24"/>
              </w:rPr>
              <w:lastRenderedPageBreak/>
              <w:t xml:space="preserve">правовое государство, демократическое государство, социальное государство, закон и правопорядок, социальная компетентность, </w:t>
            </w:r>
            <w:r w:rsidRPr="006E65D6">
              <w:rPr>
                <w:rFonts w:ascii="Times New Roman" w:hAnsi="Times New Roman"/>
                <w:sz w:val="24"/>
                <w:szCs w:val="24"/>
              </w:rPr>
              <w:lastRenderedPageBreak/>
              <w:t>социальная ответственность, служение Отечеству, ответственность за настоящее и будущее своей страны</w:t>
            </w:r>
          </w:p>
        </w:tc>
      </w:tr>
      <w:tr w:rsidR="00F90E6A" w:rsidRPr="00F90E6A" w:rsidTr="00050179">
        <w:tc>
          <w:tcPr>
            <w:tcW w:w="3118" w:type="dxa"/>
          </w:tcPr>
          <w:p w:rsidR="00F90E6A" w:rsidRPr="006E65D6" w:rsidRDefault="00F90E6A" w:rsidP="00050179">
            <w:pPr>
              <w:tabs>
                <w:tab w:val="left" w:pos="1134"/>
              </w:tabs>
              <w:suppressAutoHyphens/>
              <w:spacing w:after="0"/>
              <w:jc w:val="both"/>
              <w:rPr>
                <w:rFonts w:ascii="Times New Roman" w:hAnsi="Times New Roman"/>
                <w:sz w:val="24"/>
                <w:szCs w:val="24"/>
              </w:rPr>
            </w:pPr>
            <w:r w:rsidRPr="006E65D6">
              <w:rPr>
                <w:rFonts w:ascii="Times New Roman" w:hAnsi="Times New Roman"/>
                <w:sz w:val="24"/>
                <w:szCs w:val="24"/>
              </w:rPr>
              <w:lastRenderedPageBreak/>
              <w:t>Воспитание нравственных чувств, убеждений, этического сознания</w:t>
            </w:r>
          </w:p>
          <w:p w:rsidR="00F90E6A" w:rsidRPr="006E65D6" w:rsidRDefault="00F90E6A" w:rsidP="00050179">
            <w:pPr>
              <w:tabs>
                <w:tab w:val="left" w:pos="1134"/>
              </w:tabs>
              <w:suppressAutoHyphens/>
              <w:spacing w:after="0"/>
              <w:jc w:val="both"/>
              <w:rPr>
                <w:rFonts w:ascii="Times New Roman" w:hAnsi="Times New Roman"/>
                <w:sz w:val="24"/>
                <w:szCs w:val="24"/>
              </w:rPr>
            </w:pPr>
          </w:p>
        </w:tc>
        <w:tc>
          <w:tcPr>
            <w:tcW w:w="7194" w:type="dxa"/>
          </w:tcPr>
          <w:p w:rsidR="006E65D6" w:rsidRPr="006E65D6" w:rsidRDefault="00F90E6A" w:rsidP="008F6280">
            <w:pPr>
              <w:tabs>
                <w:tab w:val="left" w:pos="1134"/>
              </w:tabs>
              <w:suppressAutoHyphens/>
              <w:spacing w:after="0"/>
              <w:jc w:val="both"/>
              <w:rPr>
                <w:rFonts w:ascii="Times New Roman" w:hAnsi="Times New Roman"/>
                <w:sz w:val="24"/>
                <w:szCs w:val="24"/>
              </w:rPr>
            </w:pPr>
            <w:r w:rsidRPr="006E65D6">
              <w:rPr>
                <w:rFonts w:ascii="Times New Roman" w:hAnsi="Times New Roman"/>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F90E6A" w:rsidRPr="00F90E6A" w:rsidTr="00050179">
        <w:tc>
          <w:tcPr>
            <w:tcW w:w="3118" w:type="dxa"/>
          </w:tcPr>
          <w:p w:rsidR="00F90E6A" w:rsidRPr="006E65D6" w:rsidRDefault="00F90E6A" w:rsidP="00050179">
            <w:pPr>
              <w:tabs>
                <w:tab w:val="left" w:pos="1134"/>
              </w:tabs>
              <w:suppressAutoHyphens/>
              <w:spacing w:after="0"/>
              <w:jc w:val="both"/>
              <w:rPr>
                <w:rFonts w:ascii="Times New Roman" w:hAnsi="Times New Roman"/>
                <w:sz w:val="24"/>
                <w:szCs w:val="24"/>
              </w:rPr>
            </w:pPr>
            <w:r w:rsidRPr="006E65D6">
              <w:rPr>
                <w:rFonts w:ascii="Times New Roman" w:hAnsi="Times New Roman"/>
                <w:sz w:val="24"/>
                <w:szCs w:val="24"/>
              </w:rPr>
              <w:t>Воспитание экологической культуры, культуры здорового и безопасного образа жизни</w:t>
            </w:r>
          </w:p>
        </w:tc>
        <w:tc>
          <w:tcPr>
            <w:tcW w:w="7194" w:type="dxa"/>
          </w:tcPr>
          <w:p w:rsidR="006E65D6" w:rsidRPr="006E65D6" w:rsidRDefault="00F90E6A" w:rsidP="008F6280">
            <w:pPr>
              <w:tabs>
                <w:tab w:val="left" w:pos="1134"/>
              </w:tabs>
              <w:suppressAutoHyphens/>
              <w:spacing w:after="0"/>
              <w:jc w:val="both"/>
              <w:rPr>
                <w:rFonts w:ascii="Times New Roman" w:hAnsi="Times New Roman"/>
                <w:sz w:val="24"/>
                <w:szCs w:val="24"/>
              </w:rPr>
            </w:pPr>
            <w:r w:rsidRPr="006E65D6">
              <w:rPr>
                <w:rFonts w:ascii="Times New Roman" w:hAnsi="Times New Roman"/>
                <w:sz w:val="24"/>
                <w:szCs w:val="24"/>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tc>
      </w:tr>
      <w:tr w:rsidR="00F90E6A" w:rsidRPr="00F90E6A" w:rsidTr="00050179">
        <w:tc>
          <w:tcPr>
            <w:tcW w:w="3118" w:type="dxa"/>
          </w:tcPr>
          <w:p w:rsidR="00F90E6A" w:rsidRPr="006E65D6" w:rsidRDefault="00F90E6A" w:rsidP="00050179">
            <w:pPr>
              <w:tabs>
                <w:tab w:val="left" w:pos="1134"/>
              </w:tabs>
              <w:suppressAutoHyphens/>
              <w:spacing w:after="0"/>
              <w:jc w:val="both"/>
              <w:rPr>
                <w:rFonts w:ascii="Times New Roman" w:hAnsi="Times New Roman"/>
                <w:sz w:val="24"/>
                <w:szCs w:val="24"/>
              </w:rPr>
            </w:pPr>
            <w:r w:rsidRPr="006E65D6">
              <w:rPr>
                <w:rFonts w:ascii="Times New Roman" w:hAnsi="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7194" w:type="dxa"/>
          </w:tcPr>
          <w:p w:rsidR="006E65D6" w:rsidRPr="006E65D6" w:rsidRDefault="00F90E6A" w:rsidP="00050179">
            <w:pPr>
              <w:tabs>
                <w:tab w:val="left" w:pos="1134"/>
              </w:tabs>
              <w:suppressAutoHyphens/>
              <w:spacing w:after="0"/>
              <w:jc w:val="both"/>
              <w:rPr>
                <w:rFonts w:ascii="Times New Roman" w:hAnsi="Times New Roman"/>
                <w:sz w:val="24"/>
                <w:szCs w:val="24"/>
              </w:rPr>
            </w:pPr>
            <w:r w:rsidRPr="006E65D6">
              <w:rPr>
                <w:rFonts w:ascii="Times New Roman" w:hAnsi="Times New Roman"/>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r>
      <w:tr w:rsidR="00F90E6A" w:rsidRPr="00F90E6A" w:rsidTr="00050179">
        <w:tc>
          <w:tcPr>
            <w:tcW w:w="3118" w:type="dxa"/>
          </w:tcPr>
          <w:p w:rsidR="00F90E6A" w:rsidRPr="006E65D6" w:rsidRDefault="00F90E6A" w:rsidP="00050179">
            <w:pPr>
              <w:tabs>
                <w:tab w:val="left" w:pos="1134"/>
              </w:tabs>
              <w:suppressAutoHyphens/>
              <w:spacing w:after="0"/>
              <w:jc w:val="both"/>
              <w:rPr>
                <w:rFonts w:ascii="Times New Roman" w:hAnsi="Times New Roman"/>
                <w:sz w:val="24"/>
                <w:szCs w:val="24"/>
              </w:rPr>
            </w:pPr>
            <w:r w:rsidRPr="006E65D6">
              <w:rPr>
                <w:rFonts w:ascii="Times New Roman" w:hAnsi="Times New Roman"/>
                <w:sz w:val="24"/>
                <w:szCs w:val="24"/>
              </w:rPr>
              <w:t>Воспитание ценностного отношения к прекрасному, формирование основ эстетической культуры</w:t>
            </w:r>
          </w:p>
        </w:tc>
        <w:tc>
          <w:tcPr>
            <w:tcW w:w="7194" w:type="dxa"/>
          </w:tcPr>
          <w:p w:rsidR="006E65D6" w:rsidRPr="006E65D6" w:rsidRDefault="00F90E6A" w:rsidP="00050179">
            <w:pPr>
              <w:tabs>
                <w:tab w:val="left" w:pos="1134"/>
              </w:tabs>
              <w:suppressAutoHyphens/>
              <w:spacing w:after="0"/>
              <w:jc w:val="both"/>
              <w:rPr>
                <w:rFonts w:ascii="Times New Roman" w:hAnsi="Times New Roman"/>
                <w:sz w:val="24"/>
                <w:szCs w:val="24"/>
              </w:rPr>
            </w:pPr>
            <w:r w:rsidRPr="006E65D6">
              <w:rPr>
                <w:rFonts w:ascii="Times New Roman" w:hAnsi="Times New Roman"/>
                <w:sz w:val="24"/>
                <w:szCs w:val="24"/>
              </w:rPr>
              <w:t>красота, гармония, духовный мир человека, самовыражение личности в творчестве и искусстве, эстетическое развитие личности, нравственное сознание, духовное здоровье человека, самоопределение, самовоспитание, самоуважение, социальная роль, идентификационный статус, гражданская позиция, стиль поведения, культура внешности, культура общения, бытовая культура, культура речи, правила поведения в обществе, этикет и речевой этикет</w:t>
            </w:r>
          </w:p>
        </w:tc>
      </w:tr>
    </w:tbl>
    <w:p w:rsidR="00B540EE" w:rsidRPr="00050179" w:rsidRDefault="00050179" w:rsidP="00050179">
      <w:pPr>
        <w:suppressAutoHyphens/>
        <w:spacing w:after="0"/>
        <w:ind w:left="284"/>
        <w:jc w:val="both"/>
        <w:rPr>
          <w:rFonts w:ascii="Times New Roman" w:hAnsi="Times New Roman"/>
          <w:b/>
          <w:bCs/>
          <w:sz w:val="28"/>
          <w:szCs w:val="28"/>
        </w:rPr>
      </w:pPr>
      <w:r>
        <w:rPr>
          <w:rFonts w:ascii="Times New Roman" w:hAnsi="Times New Roman"/>
          <w:sz w:val="28"/>
          <w:szCs w:val="28"/>
        </w:rPr>
        <w:t xml:space="preserve">   </w:t>
      </w:r>
      <w:r w:rsidR="00F90E6A" w:rsidRPr="00F90E6A">
        <w:rPr>
          <w:rFonts w:ascii="Times New Roman" w:hAnsi="Times New Roman"/>
          <w:sz w:val="28"/>
          <w:szCs w:val="28"/>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r w:rsidR="00F90E6A">
        <w:rPr>
          <w:rFonts w:ascii="Times New Roman" w:hAnsi="Times New Roman"/>
          <w:sz w:val="28"/>
          <w:szCs w:val="28"/>
        </w:rPr>
        <w:t>МБОУ Школа №122</w:t>
      </w:r>
      <w:r w:rsidR="00F90E6A" w:rsidRPr="00F90E6A">
        <w:rPr>
          <w:rFonts w:ascii="Times New Roman" w:hAnsi="Times New Roman"/>
          <w:sz w:val="28"/>
          <w:szCs w:val="28"/>
        </w:rPr>
        <w:t xml:space="preserve"> г.о. Самара создает все условия для реализации программы духовно-нравственного развития, воспитания и социализации обучающихся и обеспечивает их приобщение к ценностям семьи, своей этнической, конфессиональной, социальной группе, общечеловеческим ценностям в контексте формирования у них идентичности гражданина России, направляя образовательную деятельность на воспитание ребенка в духе любви к Родине, уважения к культурно-историческому наследию своего народа и своей страны, на развитие его творческих способностей и </w:t>
      </w:r>
      <w:r w:rsidR="00F90E6A" w:rsidRPr="00F90E6A">
        <w:rPr>
          <w:rFonts w:ascii="Times New Roman" w:hAnsi="Times New Roman"/>
          <w:sz w:val="28"/>
          <w:szCs w:val="28"/>
        </w:rPr>
        <w:lastRenderedPageBreak/>
        <w:t>формирование основ его социально ответственного поведения в семье и обществе.</w:t>
      </w:r>
    </w:p>
    <w:p w:rsidR="00B540EE" w:rsidRDefault="001341D0" w:rsidP="00050179">
      <w:pPr>
        <w:pStyle w:val="3"/>
        <w:spacing w:before="0" w:beforeAutospacing="0" w:after="0" w:afterAutospacing="0" w:line="276" w:lineRule="auto"/>
        <w:ind w:left="284"/>
        <w:jc w:val="both"/>
        <w:rPr>
          <w:szCs w:val="28"/>
        </w:rPr>
      </w:pPr>
      <w:bookmarkStart w:id="281" w:name="_Toc410654047"/>
      <w:bookmarkStart w:id="282" w:name="_Toc409691721"/>
      <w:bookmarkStart w:id="283" w:name="_Toc414553259"/>
      <w:r w:rsidRPr="00A751E3">
        <w:rPr>
          <w:szCs w:val="28"/>
        </w:rPr>
        <w:t xml:space="preserve">2.3.3. </w:t>
      </w:r>
      <w:r w:rsidR="00B540EE" w:rsidRPr="00A751E3">
        <w:rPr>
          <w:szCs w:val="28"/>
        </w:rPr>
        <w:t>Содержание, виды деятельности и формы занятий с обучающимися</w:t>
      </w:r>
      <w:bookmarkStart w:id="284" w:name="_Toc410654048"/>
      <w:bookmarkEnd w:id="281"/>
      <w:r w:rsidR="00F90E6A">
        <w:rPr>
          <w:szCs w:val="28"/>
        </w:rPr>
        <w:t xml:space="preserve"> </w:t>
      </w:r>
      <w:r w:rsidR="00B540EE" w:rsidRPr="00A751E3">
        <w:rPr>
          <w:szCs w:val="28"/>
        </w:rPr>
        <w:t>(по направлениям духовно-нравственного развития, воспитания и</w:t>
      </w:r>
      <w:bookmarkStart w:id="285" w:name="_Toc410654049"/>
      <w:bookmarkEnd w:id="284"/>
      <w:r w:rsidR="00B540EE" w:rsidRPr="00A751E3">
        <w:rPr>
          <w:szCs w:val="28"/>
        </w:rPr>
        <w:t>социализации обучающихся)</w:t>
      </w:r>
      <w:bookmarkEnd w:id="282"/>
      <w:bookmarkEnd w:id="283"/>
      <w:bookmarkEnd w:id="285"/>
    </w:p>
    <w:p w:rsidR="00F90E6A" w:rsidRPr="00F90E6A" w:rsidRDefault="00050179" w:rsidP="00050179">
      <w:pPr>
        <w:suppressAutoHyphens/>
        <w:spacing w:after="0"/>
        <w:ind w:left="284"/>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F90E6A" w:rsidRPr="00F90E6A">
        <w:rPr>
          <w:rFonts w:ascii="Times New Roman" w:hAnsi="Times New Roman"/>
          <w:sz w:val="28"/>
          <w:szCs w:val="28"/>
        </w:rPr>
        <w:t>Принципы и особенности организации содержания воспитания и социализации обучающихся:</w:t>
      </w:r>
    </w:p>
    <w:p w:rsidR="00F90E6A" w:rsidRPr="00F90E6A" w:rsidRDefault="00F90E6A" w:rsidP="00050179">
      <w:pPr>
        <w:suppressAutoHyphens/>
        <w:spacing w:after="0"/>
        <w:ind w:left="284"/>
        <w:jc w:val="both"/>
        <w:rPr>
          <w:rFonts w:ascii="Times New Roman" w:hAnsi="Times New Roman"/>
          <w:sz w:val="28"/>
          <w:szCs w:val="28"/>
        </w:rPr>
      </w:pPr>
      <w:r w:rsidRPr="00F90E6A">
        <w:rPr>
          <w:rFonts w:ascii="Times New Roman" w:hAnsi="Times New Roman"/>
          <w:b/>
          <w:bCs/>
          <w:sz w:val="28"/>
          <w:szCs w:val="28"/>
        </w:rPr>
        <w:t>Принцип ориентации на идеал.</w:t>
      </w:r>
      <w:r w:rsidRPr="00F90E6A">
        <w:rPr>
          <w:rFonts w:ascii="Times New Roman" w:hAnsi="Times New Roman"/>
          <w:sz w:val="28"/>
          <w:szCs w:val="28"/>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w:t>
      </w:r>
    </w:p>
    <w:p w:rsidR="006E65D6" w:rsidRDefault="00F90E6A" w:rsidP="00050179">
      <w:pPr>
        <w:suppressAutoHyphens/>
        <w:spacing w:after="0"/>
        <w:ind w:left="284"/>
        <w:jc w:val="both"/>
        <w:rPr>
          <w:rFonts w:ascii="Times New Roman" w:hAnsi="Times New Roman"/>
          <w:sz w:val="28"/>
          <w:szCs w:val="28"/>
        </w:rPr>
      </w:pPr>
      <w:r w:rsidRPr="00F90E6A">
        <w:rPr>
          <w:rFonts w:ascii="Times New Roman" w:hAnsi="Times New Roman"/>
          <w:b/>
          <w:bCs/>
          <w:sz w:val="28"/>
          <w:szCs w:val="28"/>
        </w:rPr>
        <w:t>Аксиологический принцип.</w:t>
      </w:r>
      <w:r w:rsidRPr="00F90E6A">
        <w:rPr>
          <w:rFonts w:ascii="Times New Roman" w:hAnsi="Times New Roman"/>
          <w:sz w:val="28"/>
          <w:szCs w:val="28"/>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w:t>
      </w:r>
    </w:p>
    <w:p w:rsidR="00F90E6A" w:rsidRPr="00F90E6A" w:rsidRDefault="006E65D6" w:rsidP="006E65D6">
      <w:pPr>
        <w:suppressAutoHyphens/>
        <w:spacing w:after="0"/>
        <w:jc w:val="both"/>
        <w:rPr>
          <w:rFonts w:ascii="Times New Roman" w:hAnsi="Times New Roman"/>
          <w:sz w:val="28"/>
          <w:szCs w:val="28"/>
        </w:rPr>
      </w:pPr>
      <w:r>
        <w:rPr>
          <w:rFonts w:ascii="Times New Roman" w:hAnsi="Times New Roman"/>
          <w:sz w:val="28"/>
          <w:szCs w:val="28"/>
        </w:rPr>
        <w:t xml:space="preserve">    </w:t>
      </w:r>
      <w:r w:rsidR="00F90E6A" w:rsidRPr="00F90E6A">
        <w:rPr>
          <w:rFonts w:ascii="Times New Roman" w:hAnsi="Times New Roman"/>
          <w:sz w:val="28"/>
          <w:szCs w:val="28"/>
        </w:rPr>
        <w:t>разные общественные субъекты.</w:t>
      </w:r>
    </w:p>
    <w:p w:rsidR="00F90E6A" w:rsidRPr="00F90E6A" w:rsidRDefault="00F90E6A" w:rsidP="00050179">
      <w:pPr>
        <w:suppressAutoHyphens/>
        <w:spacing w:after="0"/>
        <w:ind w:left="284"/>
        <w:jc w:val="both"/>
        <w:rPr>
          <w:rFonts w:ascii="Times New Roman" w:hAnsi="Times New Roman"/>
          <w:b/>
          <w:bCs/>
          <w:sz w:val="28"/>
          <w:szCs w:val="28"/>
        </w:rPr>
      </w:pPr>
      <w:r w:rsidRPr="00F90E6A">
        <w:rPr>
          <w:rFonts w:ascii="Times New Roman" w:hAnsi="Times New Roman"/>
          <w:b/>
          <w:bCs/>
          <w:sz w:val="28"/>
          <w:szCs w:val="28"/>
        </w:rPr>
        <w:t>Принцип следования нравственному примеру.</w:t>
      </w:r>
      <w:r w:rsidRPr="00F90E6A">
        <w:rPr>
          <w:rFonts w:ascii="Times New Roman" w:hAnsi="Times New Roman"/>
          <w:sz w:val="28"/>
          <w:szCs w:val="28"/>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F90E6A" w:rsidRPr="00F90E6A" w:rsidRDefault="00F90E6A" w:rsidP="00050179">
      <w:pPr>
        <w:suppressAutoHyphens/>
        <w:spacing w:after="0"/>
        <w:ind w:left="284"/>
        <w:jc w:val="both"/>
        <w:rPr>
          <w:rFonts w:ascii="Times New Roman" w:hAnsi="Times New Roman"/>
          <w:sz w:val="28"/>
          <w:szCs w:val="28"/>
        </w:rPr>
      </w:pPr>
      <w:r w:rsidRPr="00F90E6A">
        <w:rPr>
          <w:rFonts w:ascii="Times New Roman" w:hAnsi="Times New Roman"/>
          <w:b/>
          <w:bCs/>
          <w:sz w:val="28"/>
          <w:szCs w:val="28"/>
        </w:rPr>
        <w:t>Принцип диалогического общения со значимыми другими.</w:t>
      </w:r>
      <w:r w:rsidRPr="00F90E6A">
        <w:rPr>
          <w:rFonts w:ascii="Times New Roman" w:hAnsi="Times New Roman"/>
          <w:sz w:val="28"/>
          <w:szCs w:val="28"/>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поиски смысла жизни невозможны вне диалогического общения подростка со значимым другим.</w:t>
      </w:r>
    </w:p>
    <w:p w:rsidR="00E61CCA" w:rsidRDefault="00F90E6A" w:rsidP="00E61CCA">
      <w:pPr>
        <w:suppressAutoHyphens/>
        <w:spacing w:after="0"/>
        <w:ind w:left="284"/>
        <w:jc w:val="both"/>
        <w:rPr>
          <w:rFonts w:ascii="Times New Roman" w:hAnsi="Times New Roman"/>
          <w:sz w:val="28"/>
          <w:szCs w:val="28"/>
        </w:rPr>
      </w:pPr>
      <w:r w:rsidRPr="00F90E6A">
        <w:rPr>
          <w:rFonts w:ascii="Times New Roman" w:hAnsi="Times New Roman"/>
          <w:b/>
          <w:bCs/>
          <w:sz w:val="28"/>
          <w:szCs w:val="28"/>
        </w:rPr>
        <w:t>Принцип идентификации</w:t>
      </w:r>
      <w:r w:rsidRPr="00F90E6A">
        <w:rPr>
          <w:rFonts w:ascii="Times New Roman" w:hAnsi="Times New Roman"/>
          <w:sz w:val="28"/>
          <w:szCs w:val="28"/>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поддерживается примерами.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w:t>
      </w:r>
    </w:p>
    <w:p w:rsidR="00F90E6A" w:rsidRPr="00F90E6A" w:rsidRDefault="00F90E6A" w:rsidP="006E65D6">
      <w:pPr>
        <w:suppressAutoHyphens/>
        <w:spacing w:after="0"/>
        <w:ind w:left="284"/>
        <w:jc w:val="both"/>
        <w:rPr>
          <w:rFonts w:ascii="Times New Roman" w:hAnsi="Times New Roman"/>
          <w:sz w:val="28"/>
          <w:szCs w:val="28"/>
        </w:rPr>
      </w:pPr>
      <w:r w:rsidRPr="00F90E6A">
        <w:rPr>
          <w:rFonts w:ascii="Times New Roman" w:hAnsi="Times New Roman"/>
          <w:sz w:val="28"/>
          <w:szCs w:val="28"/>
        </w:rPr>
        <w:lastRenderedPageBreak/>
        <w:t xml:space="preserve"> требовать этого от других.</w:t>
      </w:r>
    </w:p>
    <w:p w:rsidR="00F90E6A" w:rsidRPr="00F90E6A" w:rsidRDefault="00F90E6A" w:rsidP="006E65D6">
      <w:pPr>
        <w:suppressAutoHyphens/>
        <w:spacing w:after="0"/>
        <w:ind w:left="284"/>
        <w:jc w:val="both"/>
        <w:rPr>
          <w:rFonts w:ascii="Times New Roman" w:hAnsi="Times New Roman"/>
          <w:sz w:val="28"/>
          <w:szCs w:val="28"/>
        </w:rPr>
      </w:pPr>
      <w:r w:rsidRPr="00F90E6A">
        <w:rPr>
          <w:rFonts w:ascii="Times New Roman" w:hAnsi="Times New Roman"/>
          <w:b/>
          <w:bCs/>
          <w:sz w:val="28"/>
          <w:szCs w:val="28"/>
        </w:rPr>
        <w:t>Принцип совместного решения личностно и общественно значимых проблем.</w:t>
      </w:r>
      <w:r w:rsidRPr="00F90E6A">
        <w:rPr>
          <w:rFonts w:ascii="Times New Roman" w:hAnsi="Times New Roman"/>
          <w:sz w:val="28"/>
          <w:szCs w:val="28"/>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личности к явлениям жизни. </w:t>
      </w:r>
    </w:p>
    <w:p w:rsidR="00F90E6A" w:rsidRPr="00F90E6A" w:rsidRDefault="00F90E6A" w:rsidP="006E65D6">
      <w:pPr>
        <w:suppressAutoHyphens/>
        <w:spacing w:after="0"/>
        <w:ind w:left="284"/>
        <w:jc w:val="both"/>
        <w:rPr>
          <w:rFonts w:ascii="Times New Roman" w:hAnsi="Times New Roman"/>
          <w:b/>
          <w:bCs/>
          <w:sz w:val="28"/>
          <w:szCs w:val="28"/>
        </w:rPr>
      </w:pPr>
      <w:r w:rsidRPr="00F90E6A">
        <w:rPr>
          <w:rFonts w:ascii="Times New Roman" w:hAnsi="Times New Roman"/>
          <w:b/>
          <w:bCs/>
          <w:sz w:val="28"/>
          <w:szCs w:val="28"/>
        </w:rPr>
        <w:t>Принцип системно-деятельностной организации воспитания.</w:t>
      </w:r>
      <w:r w:rsidRPr="00F90E6A">
        <w:rPr>
          <w:rFonts w:ascii="Times New Roman" w:hAnsi="Times New Roman"/>
          <w:sz w:val="28"/>
          <w:szCs w:val="28"/>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w:t>
      </w:r>
    </w:p>
    <w:tbl>
      <w:tblPr>
        <w:tblpPr w:leftFromText="180" w:rightFromText="180" w:vertAnchor="page" w:horzAnchor="margin" w:tblpY="25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2"/>
        <w:gridCol w:w="2551"/>
        <w:gridCol w:w="1985"/>
        <w:gridCol w:w="1560"/>
        <w:gridCol w:w="709"/>
        <w:gridCol w:w="992"/>
      </w:tblGrid>
      <w:tr w:rsidR="00E235FA" w:rsidRPr="005A15D9" w:rsidTr="00E61CCA">
        <w:tc>
          <w:tcPr>
            <w:tcW w:w="2093" w:type="dxa"/>
          </w:tcPr>
          <w:p w:rsidR="00E235FA" w:rsidRPr="005A15D9" w:rsidRDefault="00E235FA" w:rsidP="00E61CCA">
            <w:pPr>
              <w:widowControl w:val="0"/>
              <w:suppressAutoHyphens/>
              <w:spacing w:after="0" w:line="240" w:lineRule="auto"/>
              <w:jc w:val="center"/>
              <w:rPr>
                <w:rFonts w:ascii="Times New Roman" w:hAnsi="Times New Roman"/>
                <w:b/>
                <w:bCs/>
                <w:sz w:val="20"/>
                <w:szCs w:val="20"/>
              </w:rPr>
            </w:pPr>
            <w:r w:rsidRPr="005A15D9">
              <w:rPr>
                <w:rFonts w:ascii="Times New Roman" w:hAnsi="Times New Roman"/>
                <w:b/>
                <w:bCs/>
                <w:sz w:val="20"/>
                <w:szCs w:val="20"/>
              </w:rPr>
              <w:lastRenderedPageBreak/>
              <w:t>Направление и его содержание</w:t>
            </w:r>
          </w:p>
        </w:tc>
        <w:tc>
          <w:tcPr>
            <w:tcW w:w="2551" w:type="dxa"/>
          </w:tcPr>
          <w:p w:rsidR="00E235FA" w:rsidRPr="005A15D9" w:rsidRDefault="00E235FA" w:rsidP="00E61CCA">
            <w:pPr>
              <w:widowControl w:val="0"/>
              <w:suppressAutoHyphens/>
              <w:spacing w:after="0" w:line="240" w:lineRule="auto"/>
              <w:jc w:val="center"/>
              <w:rPr>
                <w:rFonts w:ascii="Times New Roman" w:hAnsi="Times New Roman"/>
                <w:b/>
                <w:bCs/>
                <w:sz w:val="20"/>
                <w:szCs w:val="20"/>
              </w:rPr>
            </w:pPr>
            <w:r w:rsidRPr="005A15D9">
              <w:rPr>
                <w:rFonts w:ascii="Times New Roman" w:hAnsi="Times New Roman"/>
                <w:b/>
                <w:bCs/>
                <w:sz w:val="20"/>
                <w:szCs w:val="20"/>
              </w:rPr>
              <w:t>Учебная деятельность</w:t>
            </w:r>
          </w:p>
        </w:tc>
        <w:tc>
          <w:tcPr>
            <w:tcW w:w="1985" w:type="dxa"/>
          </w:tcPr>
          <w:p w:rsidR="00E235FA" w:rsidRPr="005A15D9" w:rsidRDefault="00E235FA" w:rsidP="00E61CCA">
            <w:pPr>
              <w:widowControl w:val="0"/>
              <w:suppressAutoHyphens/>
              <w:spacing w:after="0" w:line="240" w:lineRule="auto"/>
              <w:jc w:val="center"/>
              <w:rPr>
                <w:rFonts w:ascii="Times New Roman" w:hAnsi="Times New Roman"/>
                <w:b/>
                <w:bCs/>
                <w:sz w:val="20"/>
                <w:szCs w:val="20"/>
              </w:rPr>
            </w:pPr>
            <w:r w:rsidRPr="005A15D9">
              <w:rPr>
                <w:rFonts w:ascii="Times New Roman" w:hAnsi="Times New Roman"/>
                <w:b/>
                <w:bCs/>
                <w:sz w:val="20"/>
                <w:szCs w:val="20"/>
              </w:rPr>
              <w:t>Внеучебная деятельность</w:t>
            </w:r>
          </w:p>
        </w:tc>
        <w:tc>
          <w:tcPr>
            <w:tcW w:w="2268" w:type="dxa"/>
            <w:gridSpan w:val="2"/>
          </w:tcPr>
          <w:p w:rsidR="00E235FA" w:rsidRPr="005A15D9" w:rsidRDefault="00E235FA" w:rsidP="00E61CCA">
            <w:pPr>
              <w:widowControl w:val="0"/>
              <w:suppressAutoHyphens/>
              <w:spacing w:after="0" w:line="240" w:lineRule="auto"/>
              <w:jc w:val="center"/>
              <w:rPr>
                <w:rFonts w:ascii="Times New Roman" w:hAnsi="Times New Roman"/>
                <w:b/>
                <w:bCs/>
                <w:sz w:val="20"/>
                <w:szCs w:val="20"/>
              </w:rPr>
            </w:pPr>
            <w:r w:rsidRPr="005A15D9">
              <w:rPr>
                <w:rFonts w:ascii="Times New Roman" w:hAnsi="Times New Roman"/>
                <w:b/>
                <w:bCs/>
                <w:sz w:val="20"/>
                <w:szCs w:val="20"/>
              </w:rPr>
              <w:t>Воспитательная деятельность</w:t>
            </w:r>
          </w:p>
        </w:tc>
        <w:tc>
          <w:tcPr>
            <w:tcW w:w="992" w:type="dxa"/>
          </w:tcPr>
          <w:p w:rsidR="00E235FA" w:rsidRPr="005A15D9" w:rsidRDefault="00E235FA" w:rsidP="00E61CCA">
            <w:pPr>
              <w:widowControl w:val="0"/>
              <w:suppressAutoHyphens/>
              <w:spacing w:after="0" w:line="240" w:lineRule="auto"/>
              <w:jc w:val="center"/>
              <w:rPr>
                <w:rFonts w:ascii="Times New Roman" w:hAnsi="Times New Roman"/>
                <w:b/>
                <w:bCs/>
                <w:sz w:val="20"/>
                <w:szCs w:val="20"/>
              </w:rPr>
            </w:pPr>
            <w:r w:rsidRPr="005A15D9">
              <w:rPr>
                <w:rFonts w:ascii="Times New Roman" w:hAnsi="Times New Roman"/>
                <w:b/>
                <w:bCs/>
                <w:sz w:val="20"/>
                <w:szCs w:val="20"/>
              </w:rPr>
              <w:t>Социально-значимая деятельность</w:t>
            </w:r>
          </w:p>
        </w:tc>
      </w:tr>
      <w:tr w:rsidR="00E235FA" w:rsidRPr="009C0560" w:rsidTr="00E61CCA">
        <w:tc>
          <w:tcPr>
            <w:tcW w:w="9889" w:type="dxa"/>
            <w:gridSpan w:val="6"/>
          </w:tcPr>
          <w:p w:rsidR="00E235FA" w:rsidRPr="009C0560" w:rsidRDefault="00E235FA" w:rsidP="00E61CCA">
            <w:pPr>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Воспитание гражданственности, патриотизма, уважения к правам, свободам и обязанностям человека</w:t>
            </w:r>
          </w:p>
        </w:tc>
      </w:tr>
      <w:tr w:rsidR="00E235FA" w:rsidRPr="009C0560" w:rsidTr="00E61CCA">
        <w:tc>
          <w:tcPr>
            <w:tcW w:w="2093" w:type="dxa"/>
          </w:tcPr>
          <w:p w:rsidR="00E235FA" w:rsidRPr="009C0560" w:rsidRDefault="00E235FA" w:rsidP="00E61CCA">
            <w:pPr>
              <w:widowControl w:val="0"/>
              <w:suppressAutoHyphens/>
              <w:spacing w:after="0" w:line="240" w:lineRule="auto"/>
              <w:jc w:val="center"/>
              <w:rPr>
                <w:rFonts w:ascii="Times New Roman" w:hAnsi="Times New Roman"/>
                <w:sz w:val="20"/>
                <w:szCs w:val="20"/>
              </w:rPr>
            </w:pPr>
          </w:p>
        </w:tc>
        <w:tc>
          <w:tcPr>
            <w:tcW w:w="7796" w:type="dxa"/>
            <w:gridSpan w:val="5"/>
          </w:tcPr>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Ф о р м ы з а н я т и й</w:t>
            </w:r>
          </w:p>
        </w:tc>
      </w:tr>
      <w:tr w:rsidR="00E235FA" w:rsidRPr="00A16112" w:rsidTr="00E61CCA">
        <w:tc>
          <w:tcPr>
            <w:tcW w:w="2093" w:type="dxa"/>
          </w:tcPr>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w:t>
            </w:r>
            <w:r>
              <w:rPr>
                <w:rFonts w:ascii="Times New Roman" w:hAnsi="Times New Roman"/>
                <w:sz w:val="20"/>
                <w:szCs w:val="20"/>
              </w:rPr>
              <w:t xml:space="preserve">оциально-культурном значении, о </w:t>
            </w:r>
            <w:r w:rsidRPr="009C0560">
              <w:rPr>
                <w:rFonts w:ascii="Times New Roman" w:hAnsi="Times New Roman"/>
                <w:sz w:val="20"/>
                <w:szCs w:val="20"/>
              </w:rPr>
              <w:t>ключевых ценностях современного общества России;</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понимание и одобрение правил поведения в обществе, уважение органов и лиц, охраняющих общественный порядок;</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осознание конституционного долга и обязанностей гражданина своей Родины;</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lastRenderedPageBreak/>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2551" w:type="dxa"/>
          </w:tcPr>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lastRenderedPageBreak/>
              <w:t>5 -9 классы</w:t>
            </w:r>
          </w:p>
          <w:p w:rsidR="00E235FA" w:rsidRPr="009C0560" w:rsidRDefault="00E235FA" w:rsidP="00E61CCA">
            <w:pPr>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Русский язык</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Международное значение русского языка. Русский язык - национальный язык русского народа, государственный язык РФ</w:t>
            </w:r>
          </w:p>
          <w:p w:rsidR="00E235FA" w:rsidRPr="009C0560" w:rsidRDefault="00E235FA" w:rsidP="00E61CCA">
            <w:pPr>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Литература</w:t>
            </w:r>
          </w:p>
          <w:p w:rsidR="00E235FA" w:rsidRDefault="00E235FA" w:rsidP="00E61CCA">
            <w:pPr>
              <w:widowControl w:val="0"/>
              <w:suppressAutoHyphens/>
              <w:spacing w:after="0" w:line="240" w:lineRule="auto"/>
              <w:rPr>
                <w:rFonts w:ascii="Times New Roman" w:hAnsi="Times New Roman"/>
                <w:sz w:val="20"/>
                <w:szCs w:val="20"/>
              </w:rPr>
            </w:pPr>
            <w:r>
              <w:rPr>
                <w:rFonts w:ascii="Times New Roman" w:hAnsi="Times New Roman"/>
                <w:sz w:val="20"/>
                <w:szCs w:val="20"/>
              </w:rPr>
              <w:t>Русский фольклор</w:t>
            </w:r>
          </w:p>
          <w:p w:rsidR="00E235FA" w:rsidRPr="009C0560" w:rsidRDefault="00E235FA" w:rsidP="00E61CCA">
            <w:pPr>
              <w:widowControl w:val="0"/>
              <w:suppressAutoHyphens/>
              <w:spacing w:after="0" w:line="240" w:lineRule="auto"/>
              <w:rPr>
                <w:rFonts w:ascii="Times New Roman" w:hAnsi="Times New Roman"/>
                <w:sz w:val="20"/>
                <w:szCs w:val="20"/>
              </w:rPr>
            </w:pPr>
            <w:r>
              <w:rPr>
                <w:rFonts w:ascii="Times New Roman" w:hAnsi="Times New Roman"/>
                <w:sz w:val="20"/>
                <w:szCs w:val="20"/>
              </w:rPr>
              <w:t xml:space="preserve"> (</w:t>
            </w:r>
            <w:r w:rsidRPr="009C0560">
              <w:rPr>
                <w:rFonts w:ascii="Times New Roman" w:hAnsi="Times New Roman"/>
                <w:sz w:val="20"/>
                <w:szCs w:val="20"/>
              </w:rPr>
              <w:t>выражение народной мудрости и вы</w:t>
            </w:r>
            <w:r>
              <w:rPr>
                <w:rFonts w:ascii="Times New Roman" w:hAnsi="Times New Roman"/>
                <w:sz w:val="20"/>
                <w:szCs w:val="20"/>
              </w:rPr>
              <w:t xml:space="preserve">сокой нравственности), былины (воплощение в образе </w:t>
            </w:r>
            <w:r w:rsidRPr="009C0560">
              <w:rPr>
                <w:rFonts w:ascii="Times New Roman" w:hAnsi="Times New Roman"/>
                <w:sz w:val="20"/>
                <w:szCs w:val="20"/>
              </w:rPr>
              <w:t xml:space="preserve"> богатыря нравственных качеств национального характера, любовь к Родине и защита её от врагов)</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Изучение жизни и творчества русских писателей и поэтов.</w:t>
            </w:r>
          </w:p>
          <w:p w:rsidR="00E235FA" w:rsidRPr="009C0560" w:rsidRDefault="00E235FA" w:rsidP="00E61CCA">
            <w:pPr>
              <w:widowControl w:val="0"/>
              <w:suppressAutoHyphens/>
              <w:spacing w:after="0" w:line="240" w:lineRule="auto"/>
              <w:rPr>
                <w:rFonts w:ascii="Times New Roman" w:hAnsi="Times New Roman"/>
                <w:b/>
                <w:bCs/>
                <w:sz w:val="20"/>
                <w:szCs w:val="20"/>
              </w:rPr>
            </w:pPr>
            <w:r>
              <w:rPr>
                <w:rFonts w:ascii="Times New Roman" w:hAnsi="Times New Roman"/>
                <w:b/>
                <w:bCs/>
                <w:sz w:val="20"/>
                <w:szCs w:val="20"/>
              </w:rPr>
              <w:t xml:space="preserve">История </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Древняя Русь</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Средневековая Русь</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История СССР</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Современная Россия</w:t>
            </w:r>
          </w:p>
          <w:p w:rsidR="00E235FA" w:rsidRPr="009C0560" w:rsidRDefault="00E235FA" w:rsidP="00E61CCA">
            <w:pPr>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Обществознание</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Социальное становление человека</w:t>
            </w:r>
          </w:p>
          <w:p w:rsidR="00E235FA" w:rsidRPr="009C0560" w:rsidRDefault="00E235FA" w:rsidP="00E61CCA">
            <w:pPr>
              <w:widowControl w:val="0"/>
              <w:suppressAutoHyphens/>
              <w:spacing w:after="0" w:line="240" w:lineRule="auto"/>
              <w:rPr>
                <w:rFonts w:ascii="Times New Roman" w:hAnsi="Times New Roman"/>
                <w:sz w:val="20"/>
                <w:szCs w:val="20"/>
              </w:rPr>
            </w:pPr>
            <w:r>
              <w:rPr>
                <w:rFonts w:ascii="Times New Roman" w:hAnsi="Times New Roman"/>
                <w:sz w:val="20"/>
                <w:szCs w:val="20"/>
              </w:rPr>
              <w:t xml:space="preserve">Современное </w:t>
            </w:r>
            <w:r w:rsidRPr="009C0560">
              <w:rPr>
                <w:rFonts w:ascii="Times New Roman" w:hAnsi="Times New Roman"/>
                <w:sz w:val="20"/>
                <w:szCs w:val="20"/>
              </w:rPr>
              <w:t>общество</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Социальные нормы</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Политическая жизнь общества</w:t>
            </w:r>
          </w:p>
          <w:p w:rsidR="00E235FA" w:rsidRPr="009C0560" w:rsidRDefault="00E235FA" w:rsidP="00E61CCA">
            <w:pPr>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География</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География России. Природное богатство, экономика страны</w:t>
            </w:r>
          </w:p>
          <w:p w:rsidR="00E235FA" w:rsidRPr="009C0560" w:rsidRDefault="00E235FA" w:rsidP="00E61CCA">
            <w:pPr>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ОБЖ</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Основы противодействия терроризму и экстремизму в РФ</w:t>
            </w:r>
          </w:p>
          <w:p w:rsidR="00E235FA" w:rsidRPr="009C0560" w:rsidRDefault="00E235FA" w:rsidP="00E61CCA">
            <w:pPr>
              <w:widowControl w:val="0"/>
              <w:suppressAutoHyphens/>
              <w:spacing w:after="0" w:line="240" w:lineRule="auto"/>
              <w:rPr>
                <w:rFonts w:ascii="Times New Roman" w:hAnsi="Times New Roman"/>
                <w:b/>
                <w:bCs/>
                <w:sz w:val="20"/>
                <w:szCs w:val="20"/>
              </w:rPr>
            </w:pPr>
            <w:r>
              <w:rPr>
                <w:rFonts w:ascii="Times New Roman" w:hAnsi="Times New Roman"/>
                <w:b/>
                <w:bCs/>
                <w:sz w:val="20"/>
                <w:szCs w:val="20"/>
              </w:rPr>
              <w:t>Естественно</w:t>
            </w:r>
            <w:r w:rsidRPr="009C0560">
              <w:rPr>
                <w:rFonts w:ascii="Times New Roman" w:hAnsi="Times New Roman"/>
                <w:b/>
                <w:bCs/>
                <w:sz w:val="20"/>
                <w:szCs w:val="20"/>
              </w:rPr>
              <w:t>научные предметы</w:t>
            </w:r>
          </w:p>
          <w:p w:rsidR="00E235FA" w:rsidRPr="009C0560" w:rsidRDefault="00E235FA" w:rsidP="00E61CCA">
            <w:pPr>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Знакомство с русскими, советскими уче</w:t>
            </w:r>
            <w:r>
              <w:rPr>
                <w:rFonts w:ascii="Times New Roman" w:hAnsi="Times New Roman"/>
                <w:sz w:val="20"/>
                <w:szCs w:val="20"/>
              </w:rPr>
              <w:t xml:space="preserve">ными, внесшими вклад в развитие </w:t>
            </w:r>
            <w:r w:rsidRPr="009C0560">
              <w:rPr>
                <w:rFonts w:ascii="Times New Roman" w:hAnsi="Times New Roman"/>
                <w:sz w:val="20"/>
                <w:szCs w:val="20"/>
              </w:rPr>
              <w:t>наук.</w:t>
            </w:r>
          </w:p>
          <w:p w:rsidR="00E235FA" w:rsidRPr="009C0560" w:rsidRDefault="00E235FA" w:rsidP="00E61CCA">
            <w:pPr>
              <w:widowControl w:val="0"/>
              <w:suppressAutoHyphens/>
              <w:spacing w:after="0" w:line="240" w:lineRule="auto"/>
              <w:rPr>
                <w:rFonts w:ascii="Times New Roman" w:hAnsi="Times New Roman"/>
                <w:b/>
                <w:bCs/>
                <w:sz w:val="20"/>
                <w:szCs w:val="20"/>
              </w:rPr>
            </w:pPr>
            <w:r>
              <w:rPr>
                <w:rFonts w:ascii="Times New Roman" w:hAnsi="Times New Roman"/>
                <w:b/>
                <w:bCs/>
                <w:sz w:val="20"/>
                <w:szCs w:val="20"/>
              </w:rPr>
              <w:t>Физкультура</w:t>
            </w:r>
            <w:r w:rsidRPr="009C0560">
              <w:rPr>
                <w:rFonts w:ascii="Times New Roman" w:hAnsi="Times New Roman"/>
                <w:b/>
                <w:bCs/>
                <w:sz w:val="20"/>
                <w:szCs w:val="20"/>
              </w:rPr>
              <w:t>, музыка</w:t>
            </w:r>
          </w:p>
          <w:p w:rsidR="00E235FA" w:rsidRPr="009C0560" w:rsidRDefault="00E235FA" w:rsidP="00E61CCA">
            <w:pPr>
              <w:widowControl w:val="0"/>
              <w:suppressAutoHyphens/>
              <w:spacing w:after="0" w:line="240" w:lineRule="auto"/>
              <w:rPr>
                <w:rFonts w:ascii="Times New Roman" w:hAnsi="Times New Roman"/>
                <w:sz w:val="20"/>
                <w:szCs w:val="20"/>
              </w:rPr>
            </w:pPr>
            <w:r>
              <w:rPr>
                <w:rFonts w:ascii="Times New Roman" w:hAnsi="Times New Roman"/>
                <w:sz w:val="20"/>
                <w:szCs w:val="20"/>
              </w:rPr>
              <w:t xml:space="preserve">Знакомство со </w:t>
            </w:r>
            <w:r w:rsidRPr="009C0560">
              <w:rPr>
                <w:rFonts w:ascii="Times New Roman" w:hAnsi="Times New Roman"/>
                <w:sz w:val="20"/>
                <w:szCs w:val="20"/>
              </w:rPr>
              <w:t xml:space="preserve">спортсменами, музыкантами, художниками, прославившими страну замечательными произведениями </w:t>
            </w:r>
            <w:r w:rsidRPr="009C0560">
              <w:rPr>
                <w:rFonts w:ascii="Times New Roman" w:hAnsi="Times New Roman"/>
                <w:sz w:val="20"/>
                <w:szCs w:val="20"/>
              </w:rPr>
              <w:lastRenderedPageBreak/>
              <w:t>искусства, спортивными достижениями</w:t>
            </w:r>
          </w:p>
        </w:tc>
        <w:tc>
          <w:tcPr>
            <w:tcW w:w="1984" w:type="dxa"/>
          </w:tcPr>
          <w:p w:rsidR="00E235FA" w:rsidRPr="00E235FA" w:rsidRDefault="00E235FA" w:rsidP="00E61CCA">
            <w:pPr>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lastRenderedPageBreak/>
              <w:t>5 класс</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1.Экскурсии:</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2.Театры</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 Кружки</w:t>
            </w:r>
          </w:p>
          <w:p w:rsidR="00E235FA" w:rsidRPr="00E235FA" w:rsidRDefault="00E235FA" w:rsidP="00E61CCA">
            <w:pPr>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6 класс</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1.Экскурсии:</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Музей ГУВД</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Самара Космическая</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«Загадка старого города»</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«Русские художники в Самаре»</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«Легендарная семья Володичкиных»</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«Богатырская слобода»</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2.Театры </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3.Кружки</w:t>
            </w:r>
          </w:p>
          <w:p w:rsidR="00E235FA" w:rsidRPr="00E235FA" w:rsidRDefault="00E235FA" w:rsidP="00E61CCA">
            <w:pPr>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7 класс</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1.Экскурсии:</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«Самара православная»</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«Самара литературная»</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 «Ширяево. Репинские места»</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Музей Алабина</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Музей Фрунзе</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2.Театры</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3.Кружки</w:t>
            </w:r>
          </w:p>
          <w:p w:rsidR="00E235FA" w:rsidRPr="00E235FA" w:rsidRDefault="00E235FA" w:rsidP="00E61CCA">
            <w:pPr>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8 класс</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1.Экскурсии:</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«Здесь тыл был фронтом»</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«Деловая Самара»</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«Святыня Самарского края»</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Музей Алабина</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2.Театры</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3.Кружки</w:t>
            </w:r>
          </w:p>
          <w:p w:rsidR="00E235FA" w:rsidRPr="00E235FA" w:rsidRDefault="00E235FA" w:rsidP="00E61CCA">
            <w:pPr>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9 класс</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1.Экскурсии:</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«Губернская Самара»</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«Самара студенческая»</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П.В. Алабин в Самаре</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«Храмы Самары»</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2.Театры</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 Кружки: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«Юный музеевед»,</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«Юный </w:t>
            </w:r>
            <w:r w:rsidRPr="00E235FA">
              <w:rPr>
                <w:rFonts w:ascii="Times New Roman" w:hAnsi="Times New Roman"/>
                <w:color w:val="FF0000"/>
                <w:sz w:val="20"/>
                <w:szCs w:val="20"/>
              </w:rPr>
              <w:lastRenderedPageBreak/>
              <w:t>экскурсовод»</w:t>
            </w:r>
          </w:p>
        </w:tc>
        <w:tc>
          <w:tcPr>
            <w:tcW w:w="1560" w:type="dxa"/>
          </w:tcPr>
          <w:p w:rsidR="00E235FA" w:rsidRPr="00E235FA" w:rsidRDefault="00E235FA" w:rsidP="00E61CCA">
            <w:pPr>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lastRenderedPageBreak/>
              <w:t>5 -9 классы</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1.Уроки нравственного здоровья </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2.Классный час </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 Единый урок «Я гражданин Великой России»</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4.Школьный конкурс патриотической песни </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5.Городской Урок Мужества «Прикоснись сердцем к подвигу»</w:t>
            </w:r>
          </w:p>
          <w:p w:rsidR="00E235FA" w:rsidRPr="00E235FA" w:rsidRDefault="00E235FA" w:rsidP="00E61CCA">
            <w:pPr>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5 класс</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1.Диспут </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2. Школьный конкурс чтецов </w:t>
            </w:r>
          </w:p>
          <w:p w:rsidR="00E235FA" w:rsidRPr="00E235FA" w:rsidRDefault="00E235FA" w:rsidP="00E61CCA">
            <w:pPr>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6 класс</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1.Круглый стол </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2.Конкурс агитбригад </w:t>
            </w:r>
          </w:p>
          <w:p w:rsidR="00E235FA" w:rsidRPr="00E235FA" w:rsidRDefault="00E235FA" w:rsidP="00E61CCA">
            <w:pPr>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7 класс</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1.Круглый стол «От преступления к наказанию»</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 Конкурс агитбригад «Храним мы в памяти своей святые подвиги России сыновей»</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3.Устный журнал «Листая страницы истории»</w:t>
            </w:r>
          </w:p>
          <w:p w:rsidR="00E235FA" w:rsidRPr="00E235FA" w:rsidRDefault="00E235FA" w:rsidP="00E61CCA">
            <w:pPr>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8 класс</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1.Круглый стол «Я – гражданин России»</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2. Конкурс агитбригад «Храним мы в памяти своей святые подвиги России </w:t>
            </w:r>
            <w:r w:rsidRPr="00E235FA">
              <w:rPr>
                <w:rFonts w:ascii="Times New Roman" w:hAnsi="Times New Roman"/>
                <w:color w:val="FF0000"/>
                <w:sz w:val="20"/>
                <w:szCs w:val="20"/>
              </w:rPr>
              <w:lastRenderedPageBreak/>
              <w:t>сыновей»</w:t>
            </w:r>
          </w:p>
          <w:p w:rsidR="00E235FA" w:rsidRPr="00E235FA" w:rsidRDefault="00E235FA" w:rsidP="00E61CCA">
            <w:pPr>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9 класс</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1.Диспут «О долге, чести и совести»</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2. Конкурс инсценированной песни «После боя сердце просит музыки вдвойне» </w:t>
            </w:r>
          </w:p>
          <w:p w:rsidR="00E235FA" w:rsidRPr="00E235FA" w:rsidRDefault="00E235FA" w:rsidP="00E61CCA">
            <w:pPr>
              <w:widowControl w:val="0"/>
              <w:suppressAutoHyphens/>
              <w:spacing w:after="0" w:line="240" w:lineRule="auto"/>
              <w:rPr>
                <w:rFonts w:ascii="Times New Roman" w:hAnsi="Times New Roman"/>
                <w:color w:val="FF0000"/>
                <w:sz w:val="20"/>
                <w:szCs w:val="20"/>
              </w:rPr>
            </w:pPr>
          </w:p>
        </w:tc>
        <w:tc>
          <w:tcPr>
            <w:tcW w:w="1701" w:type="dxa"/>
            <w:gridSpan w:val="2"/>
          </w:tcPr>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lastRenderedPageBreak/>
              <w:t>Акции:</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Ветеран живет рядом</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Концерт для ветеранов и пожилых людей</w:t>
            </w:r>
          </w:p>
          <w:p w:rsidR="00E235FA" w:rsidRPr="00E235FA" w:rsidRDefault="00E235FA" w:rsidP="00E61CCA">
            <w:pPr>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«Будь богаче - принимай других» (День Единения народов)</w:t>
            </w:r>
          </w:p>
          <w:p w:rsidR="00E235FA" w:rsidRPr="00E235FA" w:rsidRDefault="00E235FA" w:rsidP="00E61CCA">
            <w:pPr>
              <w:widowControl w:val="0"/>
              <w:suppressAutoHyphens/>
              <w:spacing w:after="0" w:line="240" w:lineRule="auto"/>
              <w:rPr>
                <w:rFonts w:ascii="Times New Roman" w:hAnsi="Times New Roman"/>
                <w:color w:val="FF0000"/>
              </w:rPr>
            </w:pPr>
          </w:p>
        </w:tc>
      </w:tr>
      <w:tr w:rsidR="00E235FA" w:rsidRPr="009C0560" w:rsidTr="00E61CCA">
        <w:tc>
          <w:tcPr>
            <w:tcW w:w="9889" w:type="dxa"/>
            <w:gridSpan w:val="6"/>
          </w:tcPr>
          <w:p w:rsidR="00E235FA" w:rsidRPr="009C0560" w:rsidRDefault="00E235FA" w:rsidP="00E61CCA">
            <w:pPr>
              <w:keepLines/>
              <w:widowControl w:val="0"/>
              <w:suppressAutoHyphens/>
              <w:spacing w:after="0" w:line="240" w:lineRule="auto"/>
              <w:rPr>
                <w:rFonts w:ascii="Times New Roman" w:hAnsi="Times New Roman"/>
                <w:b/>
                <w:bCs/>
                <w:sz w:val="20"/>
                <w:szCs w:val="20"/>
              </w:rPr>
            </w:pPr>
            <w:bookmarkStart w:id="286" w:name="bookmark352"/>
            <w:r w:rsidRPr="009C0560">
              <w:rPr>
                <w:rFonts w:ascii="Times New Roman" w:hAnsi="Times New Roman"/>
                <w:b/>
                <w:bCs/>
                <w:sz w:val="20"/>
                <w:szCs w:val="20"/>
              </w:rPr>
              <w:t>Воспитание социальной ответственности и компетентности</w:t>
            </w:r>
            <w:bookmarkEnd w:id="286"/>
          </w:p>
        </w:tc>
      </w:tr>
      <w:tr w:rsidR="00E235FA" w:rsidRPr="0035710A" w:rsidTr="00E61CCA">
        <w:tc>
          <w:tcPr>
            <w:tcW w:w="2093" w:type="dxa"/>
          </w:tcPr>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усвоение позитивного социального опыта, образцов поведения подростков и молодёжи в современном мире;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xml:space="preserve">• осознанное принятие основных социальных ролей, </w:t>
            </w:r>
            <w:r w:rsidRPr="009C0560">
              <w:rPr>
                <w:rFonts w:ascii="Times New Roman" w:hAnsi="Times New Roman"/>
                <w:sz w:val="20"/>
                <w:szCs w:val="20"/>
              </w:rPr>
              <w:lastRenderedPageBreak/>
              <w:t>соответствующих подростковому возрасту:</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социальные роли в семье: сына (дочери), брата (сестры), помощника, ответственного хозяина (хозяйки), наследника (наследницы);</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формирование собственного конструктивного стиля общественного поведения</w:t>
            </w:r>
          </w:p>
        </w:tc>
        <w:tc>
          <w:tcPr>
            <w:tcW w:w="2551" w:type="dxa"/>
          </w:tcPr>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lastRenderedPageBreak/>
              <w:t>5-9 классы</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Обществознание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Человек в социальном измерении</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Ближайшее социальное окружение (семья, роли в семье)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Социальные нормы</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География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Население России</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Биология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Поведение и психика человека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Размножение и развитие человека</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Изобразительное искусство</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Роль художественной деятельности человека в освоении мира</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Музыка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xml:space="preserve">Музыка как вид искусства </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ОБЖ</w:t>
            </w:r>
          </w:p>
          <w:p w:rsidR="00E235FA" w:rsidRPr="009C0560" w:rsidRDefault="00E235FA" w:rsidP="00E61CCA">
            <w:pPr>
              <w:keepLines/>
              <w:widowControl w:val="0"/>
              <w:suppressAutoHyphens/>
              <w:spacing w:after="0" w:line="240" w:lineRule="auto"/>
              <w:rPr>
                <w:rFonts w:ascii="Times New Roman" w:hAnsi="Times New Roman"/>
                <w:sz w:val="20"/>
                <w:szCs w:val="20"/>
              </w:rPr>
            </w:pPr>
            <w:r>
              <w:rPr>
                <w:rFonts w:ascii="Times New Roman" w:hAnsi="Times New Roman"/>
                <w:sz w:val="20"/>
                <w:szCs w:val="20"/>
              </w:rPr>
              <w:t>Ответственность несовершеннолет</w:t>
            </w:r>
            <w:r w:rsidRPr="009C0560">
              <w:rPr>
                <w:rFonts w:ascii="Times New Roman" w:hAnsi="Times New Roman"/>
                <w:sz w:val="20"/>
                <w:szCs w:val="20"/>
              </w:rPr>
              <w:t>них за антиобщественное поведение</w:t>
            </w:r>
          </w:p>
          <w:p w:rsidR="00E235FA" w:rsidRPr="009C0560" w:rsidRDefault="00E235FA" w:rsidP="00E61CCA">
            <w:pPr>
              <w:keepLines/>
              <w:widowControl w:val="0"/>
              <w:suppressAutoHyphens/>
              <w:spacing w:after="0" w:line="240" w:lineRule="auto"/>
              <w:rPr>
                <w:rFonts w:ascii="Times New Roman" w:hAnsi="Times New Roman"/>
                <w:sz w:val="20"/>
                <w:szCs w:val="20"/>
              </w:rPr>
            </w:pPr>
          </w:p>
        </w:tc>
        <w:tc>
          <w:tcPr>
            <w:tcW w:w="1984" w:type="dxa"/>
          </w:tcPr>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5 – 6 классы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1.Экскурсии: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Завод Кока-колы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Фабрика игрушек</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Ботанический сад</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Художественный музей</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2.Походы в кинотеатры и театры города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3.Кружки</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7-8 классы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1.Экскурсии: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Музей Алабина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Народные промыслы </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Художественный музей</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2.Походы в кинотеатры и театры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3.Кружки</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9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1.Экскурсии: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Губернская Дума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Стройкерамика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Хлебозавод № 9</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Музеи города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2.Походы в кинотеатры, театры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3.Кружки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4.Предпрофильные курсы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p>
        </w:tc>
        <w:tc>
          <w:tcPr>
            <w:tcW w:w="2269" w:type="dxa"/>
            <w:gridSpan w:val="2"/>
          </w:tcPr>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5-9 классы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 Классный час «Я - гражданин России»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2.Уроки нравственного здоровья «Почетная должность быть человеком»</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3.Выполнение постоянных поручений в классе</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4. Работа Совета старшеклассников</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5. Слеты отрядов волонтеров</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6. Единый урок «Семья и семейные ценности»</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5 – 7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 Встреча с представителями правоохранительных органов «Право и жизнь»</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5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1.Тренинг «Элементы безопасного общения»</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2.Нравственный практикум «Спор – не ссора, бойся ложного задора»</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6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 Нравственный практикум «Как уберечь себя от несчастья»</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7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1.Тренинг «Общение должно быть успешным»</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2.Нравственный практикум «Чтобы все в моей жизни было не зря»</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 xml:space="preserve">8 – 9 класс </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Встреча с представителями правоохранительных органов «Закон есть закон»</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8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lastRenderedPageBreak/>
              <w:t>1. Литературно-музыкальная композиция «Мы все такие разные, этим и прекрасны мы»</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9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1.Тренинги «Жить в мире с самим собой и другими», «Коммуникативный тренинг для подростков с девиантным поведением», «Конфликты «за» и «против»</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4. Лекция «Юридическое просвещение молодых людей»</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5.Правовая беседа – диалог «Наказание или защита?»</w:t>
            </w:r>
          </w:p>
        </w:tc>
        <w:tc>
          <w:tcPr>
            <w:tcW w:w="992" w:type="dxa"/>
          </w:tcPr>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lastRenderedPageBreak/>
              <w:t>Акции: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1.«Учись быть пешеходом»</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 «Я - гражданин России»</w:t>
            </w:r>
          </w:p>
          <w:p w:rsidR="00E235FA" w:rsidRPr="00E235FA" w:rsidRDefault="00E235FA" w:rsidP="00E61CCA">
            <w:pPr>
              <w:keepLines/>
              <w:widowControl w:val="0"/>
              <w:suppressAutoHyphens/>
              <w:spacing w:after="0" w:line="240" w:lineRule="auto"/>
              <w:rPr>
                <w:rFonts w:ascii="Times New Roman" w:hAnsi="Times New Roman"/>
                <w:color w:val="FF0000"/>
              </w:rPr>
            </w:pPr>
          </w:p>
        </w:tc>
      </w:tr>
      <w:tr w:rsidR="00E235FA" w:rsidRPr="009C0560" w:rsidTr="00E61CCA">
        <w:tc>
          <w:tcPr>
            <w:tcW w:w="9889" w:type="dxa"/>
            <w:gridSpan w:val="6"/>
          </w:tcPr>
          <w:p w:rsidR="00E235FA" w:rsidRPr="009C0560" w:rsidRDefault="00E235FA" w:rsidP="00E61CCA">
            <w:pPr>
              <w:keepLines/>
              <w:widowControl w:val="0"/>
              <w:suppressAutoHyphens/>
              <w:spacing w:after="0" w:line="240" w:lineRule="auto"/>
              <w:rPr>
                <w:rFonts w:ascii="Times New Roman" w:hAnsi="Times New Roman"/>
                <w:b/>
                <w:bCs/>
                <w:sz w:val="20"/>
                <w:szCs w:val="20"/>
              </w:rPr>
            </w:pPr>
            <w:bookmarkStart w:id="287" w:name="bookmark353"/>
            <w:r w:rsidRPr="009C0560">
              <w:rPr>
                <w:rFonts w:ascii="Times New Roman" w:hAnsi="Times New Roman"/>
                <w:b/>
                <w:bCs/>
                <w:sz w:val="20"/>
                <w:szCs w:val="20"/>
              </w:rPr>
              <w:t>Воспитание нравственных чувств, убеждений, этического сознания</w:t>
            </w:r>
            <w:bookmarkEnd w:id="287"/>
          </w:p>
        </w:tc>
      </w:tr>
      <w:tr w:rsidR="00E235FA" w:rsidRPr="00A16112" w:rsidTr="00E61CCA">
        <w:tc>
          <w:tcPr>
            <w:tcW w:w="2093" w:type="dxa"/>
          </w:tcPr>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сознательное принятие базовых национальных российских ценностей;</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любовь к школе, своему  городу, народу, России, к героическ</w:t>
            </w:r>
            <w:r>
              <w:rPr>
                <w:rFonts w:ascii="Times New Roman" w:hAnsi="Times New Roman"/>
                <w:sz w:val="20"/>
                <w:szCs w:val="20"/>
              </w:rPr>
              <w:t>ому прошлому и настоящему</w:t>
            </w:r>
            <w:r w:rsidRPr="009C0560">
              <w:rPr>
                <w:rFonts w:ascii="Times New Roman" w:hAnsi="Times New Roman"/>
                <w:sz w:val="20"/>
                <w:szCs w:val="20"/>
              </w:rPr>
              <w:t>; желание продолжать геро</w:t>
            </w:r>
            <w:r>
              <w:rPr>
                <w:rFonts w:ascii="Times New Roman" w:hAnsi="Times New Roman"/>
                <w:sz w:val="20"/>
                <w:szCs w:val="20"/>
              </w:rPr>
              <w:t>ические традиции многонациональ</w:t>
            </w:r>
            <w:r w:rsidRPr="009C0560">
              <w:rPr>
                <w:rFonts w:ascii="Times New Roman" w:hAnsi="Times New Roman"/>
                <w:sz w:val="20"/>
                <w:szCs w:val="20"/>
              </w:rPr>
              <w:t>ного российского народа;</w:t>
            </w:r>
          </w:p>
          <w:p w:rsidR="00E235FA" w:rsidRPr="009C0560" w:rsidRDefault="00E235FA" w:rsidP="00E61CCA">
            <w:pPr>
              <w:keepLines/>
              <w:widowControl w:val="0"/>
              <w:suppressAutoHyphens/>
              <w:spacing w:after="0" w:line="240" w:lineRule="auto"/>
              <w:rPr>
                <w:rFonts w:ascii="Times New Roman" w:hAnsi="Times New Roman"/>
                <w:sz w:val="20"/>
                <w:szCs w:val="20"/>
              </w:rPr>
            </w:pPr>
            <w:r>
              <w:rPr>
                <w:rFonts w:ascii="Times New Roman" w:hAnsi="Times New Roman"/>
                <w:sz w:val="20"/>
                <w:szCs w:val="20"/>
              </w:rPr>
              <w:t xml:space="preserve">• понимание смысла гуманных отношений; понимание </w:t>
            </w:r>
            <w:r w:rsidRPr="009C0560">
              <w:rPr>
                <w:rFonts w:ascii="Times New Roman" w:hAnsi="Times New Roman"/>
                <w:sz w:val="20"/>
                <w:szCs w:val="20"/>
              </w:rPr>
              <w:t xml:space="preserve">ценности человеческой жизни; стремление строить свои отношения с людьми и поступать по законам совести, </w:t>
            </w:r>
            <w:r w:rsidRPr="009C0560">
              <w:rPr>
                <w:rFonts w:ascii="Times New Roman" w:hAnsi="Times New Roman"/>
                <w:sz w:val="20"/>
                <w:szCs w:val="20"/>
              </w:rPr>
              <w:lastRenderedPageBreak/>
              <w:t>добра и справедливости;</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xml:space="preserve">• отрицательное отношение к аморальным поступкам, проявлениям эгоизма и иждивенчества, равнодушия, лицемерия, грубости, </w:t>
            </w:r>
            <w:r w:rsidRPr="009C0560">
              <w:rPr>
                <w:rFonts w:ascii="Times New Roman" w:hAnsi="Times New Roman"/>
                <w:sz w:val="20"/>
                <w:szCs w:val="20"/>
              </w:rPr>
              <w:lastRenderedPageBreak/>
              <w:t>оскорбительным словам и действиям, нарушениям общественного порядка.</w:t>
            </w:r>
          </w:p>
        </w:tc>
        <w:tc>
          <w:tcPr>
            <w:tcW w:w="2551" w:type="dxa"/>
          </w:tcPr>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lastRenderedPageBreak/>
              <w:t>5-9 классы</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Литература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Добро, любовь к Родине, народу в произведениях российских и зарубежных писателей и поэтов</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Обществознание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Семья и семейные отношения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Гражданин своего Отечества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Регулирование поведения людей в обществе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Мир социальных отношений</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Культурно-информационная среда общественной жизни.</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Биология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Поведение и психика</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Изобразительное искусство</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Роль искусства в развитии человека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xml:space="preserve">Роль художественной </w:t>
            </w:r>
            <w:r w:rsidRPr="009C0560">
              <w:rPr>
                <w:rFonts w:ascii="Times New Roman" w:hAnsi="Times New Roman"/>
                <w:sz w:val="20"/>
                <w:szCs w:val="20"/>
              </w:rPr>
              <w:lastRenderedPageBreak/>
              <w:t>деятельности человека в освоении мира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Художественный диалог культур</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Музыка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Музыка в современном мире: традиции и инновации</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Физическая культура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Комплекс упражнений на формирование волевых качеств человека</w:t>
            </w:r>
          </w:p>
          <w:p w:rsidR="00E235FA" w:rsidRPr="009C0560" w:rsidRDefault="00E235FA" w:rsidP="00E61CCA">
            <w:pPr>
              <w:keepLines/>
              <w:widowControl w:val="0"/>
              <w:suppressAutoHyphens/>
              <w:spacing w:after="0" w:line="240" w:lineRule="auto"/>
              <w:rPr>
                <w:rFonts w:ascii="Times New Roman" w:hAnsi="Times New Roman"/>
                <w:sz w:val="20"/>
                <w:szCs w:val="20"/>
              </w:rPr>
            </w:pPr>
          </w:p>
        </w:tc>
        <w:tc>
          <w:tcPr>
            <w:tcW w:w="1985" w:type="dxa"/>
          </w:tcPr>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lastRenderedPageBreak/>
              <w:t>5-9классы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1.Экскурсии: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Природные памятники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Походы на природу</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Художественный музей</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Музей Алабина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Самара религиозная</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2.Походы в кинотеатры, театры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p>
        </w:tc>
        <w:tc>
          <w:tcPr>
            <w:tcW w:w="2268" w:type="dxa"/>
            <w:gridSpan w:val="2"/>
          </w:tcPr>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5-9 классы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1.Круглый стол «Любовь во всех своих проявлениях»</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2.Исторический час «Героическое прошлое нашей страны»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3.Уроки Мужества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4.Круглый стол «Герои нашего времени»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5.Дебаты «Не делай добра, не получишь зла»</w:t>
            </w:r>
          </w:p>
        </w:tc>
        <w:tc>
          <w:tcPr>
            <w:tcW w:w="992" w:type="dxa"/>
          </w:tcPr>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Акции: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1.Проект «Музей Блокадникам Ленинграда»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2.Проект «Многонациональная школа»</w:t>
            </w:r>
          </w:p>
          <w:p w:rsidR="00E235FA" w:rsidRPr="00E235FA" w:rsidRDefault="00E235FA" w:rsidP="00E61CCA">
            <w:pPr>
              <w:keepLines/>
              <w:widowControl w:val="0"/>
              <w:suppressAutoHyphens/>
              <w:spacing w:after="0" w:line="240" w:lineRule="auto"/>
              <w:rPr>
                <w:rFonts w:ascii="Times New Roman" w:hAnsi="Times New Roman"/>
                <w:color w:val="FF0000"/>
              </w:rPr>
            </w:pPr>
          </w:p>
        </w:tc>
      </w:tr>
      <w:tr w:rsidR="00E235FA" w:rsidRPr="009C0560" w:rsidTr="00E61CCA">
        <w:tc>
          <w:tcPr>
            <w:tcW w:w="9889" w:type="dxa"/>
            <w:gridSpan w:val="6"/>
          </w:tcPr>
          <w:p w:rsidR="00E235FA" w:rsidRPr="009C0560" w:rsidRDefault="00E235FA" w:rsidP="00E61CCA">
            <w:pPr>
              <w:keepLines/>
              <w:widowControl w:val="0"/>
              <w:suppressAutoHyphens/>
              <w:spacing w:after="0" w:line="240" w:lineRule="auto"/>
              <w:rPr>
                <w:rFonts w:ascii="Times New Roman" w:hAnsi="Times New Roman"/>
                <w:b/>
                <w:bCs/>
                <w:sz w:val="20"/>
                <w:szCs w:val="20"/>
              </w:rPr>
            </w:pPr>
            <w:bookmarkStart w:id="288" w:name="bookmark354"/>
            <w:r w:rsidRPr="009C0560">
              <w:rPr>
                <w:rFonts w:ascii="Times New Roman" w:hAnsi="Times New Roman"/>
                <w:b/>
                <w:bCs/>
                <w:sz w:val="20"/>
                <w:szCs w:val="20"/>
              </w:rPr>
              <w:lastRenderedPageBreak/>
              <w:t>Воспитание экологической культуры, культуры здорового и безопасного образа жизни</w:t>
            </w:r>
            <w:bookmarkEnd w:id="288"/>
          </w:p>
        </w:tc>
      </w:tr>
      <w:tr w:rsidR="00E235FA" w:rsidRPr="00A16112" w:rsidTr="00E61CCA">
        <w:tc>
          <w:tcPr>
            <w:tcW w:w="2093" w:type="dxa"/>
          </w:tcPr>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понимание взаимной связи здоровья, экологического качества окружающей среды и экологической культуры человека;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w:t>
            </w:r>
            <w:r w:rsidRPr="009C0560">
              <w:rPr>
                <w:rFonts w:ascii="Times New Roman" w:hAnsi="Times New Roman"/>
                <w:sz w:val="20"/>
                <w:szCs w:val="20"/>
              </w:rPr>
              <w:lastRenderedPageBreak/>
              <w:t>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опыт самооценки личного вклада в ресурсосбережение, сохранение качества о</w:t>
            </w:r>
            <w:r>
              <w:rPr>
                <w:rFonts w:ascii="Times New Roman" w:hAnsi="Times New Roman"/>
                <w:sz w:val="20"/>
                <w:szCs w:val="20"/>
              </w:rPr>
              <w:t>кружающей среды</w:t>
            </w:r>
            <w:r w:rsidRPr="009C0560">
              <w:rPr>
                <w:rFonts w:ascii="Times New Roman" w:hAnsi="Times New Roman"/>
                <w:sz w:val="20"/>
                <w:szCs w:val="20"/>
              </w:rPr>
              <w:t>, экологическая безопасность;</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xml:space="preserve">• знание основ законодательства в области защиты здоровья и экологического </w:t>
            </w:r>
            <w:r w:rsidRPr="009C0560">
              <w:rPr>
                <w:rFonts w:ascii="Times New Roman" w:hAnsi="Times New Roman"/>
                <w:sz w:val="20"/>
                <w:szCs w:val="20"/>
              </w:rPr>
              <w:lastRenderedPageBreak/>
              <w:t>качества окружающей среды и выполнение его требований;</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w:t>
            </w:r>
            <w:r>
              <w:rPr>
                <w:rFonts w:ascii="Times New Roman" w:hAnsi="Times New Roman"/>
                <w:sz w:val="20"/>
                <w:szCs w:val="20"/>
              </w:rPr>
              <w:t>экологического здоровьесберегаю</w:t>
            </w:r>
            <w:r w:rsidRPr="009C0560">
              <w:rPr>
                <w:rFonts w:ascii="Times New Roman" w:hAnsi="Times New Roman"/>
                <w:sz w:val="20"/>
                <w:szCs w:val="20"/>
              </w:rPr>
              <w:t>щего просвещения населения;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опыт участия в физкультурно-оздоровительных, санитарно-гигиенических мероприятиях, экологическом туризме;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lastRenderedPageBreak/>
              <w:t>• резко негативное отношение к курению, употреблению алкогольных напитков, наркотиков и других психоактивных веществ (ПАВ);</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отрицательное отношение к лицам и организациям, пропагандирующим курение и пьянство, распространяющим наркотики и другие ПАВ.</w:t>
            </w:r>
          </w:p>
        </w:tc>
        <w:tc>
          <w:tcPr>
            <w:tcW w:w="2551" w:type="dxa"/>
          </w:tcPr>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lastRenderedPageBreak/>
              <w:t>5 класс</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Биология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Влияние человека на животный и растительный мир</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География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Богатства земли и их охрана</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Физическая культура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Все виды физических упражнений, поддерживающих здоровье человека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Подвижные игры в зале и на улице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Лыжная подготовка</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Технология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Сохранение воды</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6 класс</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Биология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Растения Самарской области: редкие, эндемичные и их охрана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Ядовитые растения и их использование в медицине</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География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Природа Земли и человек</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Технология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Полезные продукты питания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Охрана рабочего места</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Физическая культура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Все виды физических упражнений, поддерживающих здоровье человека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Подвижные игры в зале и на улице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Лыжная подготовка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7 класс</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Биология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Животные Самарской области: редкие, эндемичные и их охрана</w:t>
            </w:r>
          </w:p>
          <w:p w:rsidR="00E235FA" w:rsidRPr="009C0560" w:rsidRDefault="00E235FA" w:rsidP="00E61CCA">
            <w:pPr>
              <w:keepLines/>
              <w:widowControl w:val="0"/>
              <w:suppressAutoHyphens/>
              <w:spacing w:after="0" w:line="240" w:lineRule="auto"/>
              <w:rPr>
                <w:rFonts w:ascii="Times New Roman" w:hAnsi="Times New Roman"/>
                <w:sz w:val="20"/>
                <w:szCs w:val="20"/>
              </w:rPr>
            </w:pPr>
            <w:r>
              <w:rPr>
                <w:rFonts w:ascii="Times New Roman" w:hAnsi="Times New Roman"/>
                <w:sz w:val="20"/>
                <w:szCs w:val="20"/>
              </w:rPr>
              <w:t>Взаимоотноше</w:t>
            </w:r>
            <w:r w:rsidRPr="009C0560">
              <w:rPr>
                <w:rFonts w:ascii="Times New Roman" w:hAnsi="Times New Roman"/>
                <w:sz w:val="20"/>
                <w:szCs w:val="20"/>
              </w:rPr>
              <w:t>ния растений и животных</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Опасные животные и здоровье человека</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География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Население земли. Хозяйственная деятельность человека</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Технология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Технология ведения дома</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Физическая культура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xml:space="preserve">Все виды физических упражнений, </w:t>
            </w:r>
            <w:r w:rsidRPr="009C0560">
              <w:rPr>
                <w:rFonts w:ascii="Times New Roman" w:hAnsi="Times New Roman"/>
                <w:sz w:val="20"/>
                <w:szCs w:val="20"/>
              </w:rPr>
              <w:lastRenderedPageBreak/>
              <w:t>поддерживающих здоровье человека</w:t>
            </w:r>
          </w:p>
          <w:p w:rsidR="00E235FA"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Подвижные игры в зале и на улице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Лыжная подготовка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8 класс</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Биология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Человек и его здоровье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Влияние алкоголя, никотина, наркотических веществ на здоровье человека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Здоровье человека и окружающая среда</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Физическая культура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Все виды физических упражнений, поддерживающих здоровье человека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Подвижные игры в зале и на улице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Лыжная подготовка</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География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Природа России</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Химия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Влияние химических веществ на окружающую среду и здоровье человека</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Технология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Сельскохозяйственные технологии</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ОБЖ</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Основы здорового образа жизни</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9 класс</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Биология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Pr>
                <w:rFonts w:ascii="Times New Roman" w:hAnsi="Times New Roman"/>
                <w:sz w:val="20"/>
                <w:szCs w:val="20"/>
              </w:rPr>
              <w:t>Биосферный, биогеоценотичес</w:t>
            </w:r>
            <w:r w:rsidRPr="009C0560">
              <w:rPr>
                <w:rFonts w:ascii="Times New Roman" w:hAnsi="Times New Roman"/>
                <w:sz w:val="20"/>
                <w:szCs w:val="20"/>
              </w:rPr>
              <w:t>кий, популяционно-видовой уровни жизни живого</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Общая экология</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Химия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Органическая и неорганическая химия</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ОБЖ</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Основы медицинских знаний и оказание первой медицинской помощи</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Физическая культура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Все виды физических упражнений, поддерживающих здоровье человека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Подвижные игры в зале и на улице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Лыжная подготовка</w:t>
            </w:r>
          </w:p>
          <w:p w:rsidR="00E235FA" w:rsidRPr="009C0560" w:rsidRDefault="00E235FA" w:rsidP="00E61CCA">
            <w:pPr>
              <w:keepLines/>
              <w:widowControl w:val="0"/>
              <w:suppressAutoHyphens/>
              <w:spacing w:after="0" w:line="240" w:lineRule="auto"/>
              <w:rPr>
                <w:rFonts w:ascii="Times New Roman" w:hAnsi="Times New Roman"/>
                <w:sz w:val="20"/>
                <w:szCs w:val="20"/>
              </w:rPr>
            </w:pPr>
          </w:p>
        </w:tc>
        <w:tc>
          <w:tcPr>
            <w:tcW w:w="1985" w:type="dxa"/>
          </w:tcPr>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lastRenderedPageBreak/>
              <w:t>5 – 6 классы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1.Экскурсии: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Ботанический сад</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Станция Юннатов</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Парки и скверы Самары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На Ранчо</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Праздник в лесу</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2.Выставка ядовитых животных и растений (Самарская Лука)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 Музей Алабина, краеведческий музей</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4.Кружки и секции</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7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1.Экскурсии: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Зоологический музей</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Зоопарк</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Музей Лягушки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с. Ширяево (гора Верблюд)</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В гости к страусам</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2.Выставка ядовитых животных и растений (Самарская Лука)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 Музей Алабина, краеведческий музей</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4. Кружки и секции</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8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1.Экскурсии: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Химическая лаборатория в ПГСГА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Самарская Лука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Пещера братьев Греве</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2.Музей Алабина, краеведческий музей</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3.Кружки и секции</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9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1.Экскурсии: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Туристический поход в с. Ширяево</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Экскурсия на Яицкие озера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Голубое озеро</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Пещеры Жигулей</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Национальный парк «Самарская Лука»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2.Музей Алабина, краеведческий </w:t>
            </w:r>
            <w:r w:rsidRPr="00E235FA">
              <w:rPr>
                <w:rFonts w:ascii="Times New Roman" w:hAnsi="Times New Roman"/>
                <w:color w:val="FF0000"/>
                <w:sz w:val="20"/>
                <w:szCs w:val="20"/>
              </w:rPr>
              <w:lastRenderedPageBreak/>
              <w:t>музей</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3.Предпрофильные курсы </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4.Кружки и секции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p>
        </w:tc>
        <w:tc>
          <w:tcPr>
            <w:tcW w:w="2268" w:type="dxa"/>
            <w:gridSpan w:val="2"/>
          </w:tcPr>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lastRenderedPageBreak/>
              <w:t>5-9 классы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1.Конкурс плакатов «Экология большого города»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2.Конкурс детского творчества «Мое любимое животное»</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3.Конкурс фоторабот «Мы дети Земли»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4.Конкурс рисунков и поделок «Краски Поволжья»</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5.Конкурс поделок «Вторая жизнь упаковки»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6.Уроки Чернобыля</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7. Игра «Эко Зарница»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8. Уроки здоровья «Быть здоровым – это модно»</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9.Конкурс рисунков, плакатов «Хочешь быть здоровым – будь: это правильный выбор»</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11.Лыжня России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12.Олимпиады по экологии, биологии, географии</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5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1.Диспут «Природа просит помощи»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2.Туристическо-спортивная эстафета</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6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1.Видеоурок «Окружающий мир»</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 Туристическо-спортивная эстафета</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7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1.Круглый стол «Спасем планету»</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 Туристическо-спортивная эстафета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3.Эстафета «Олимпийские резервы»</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8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1.Видеоурок «Экологический след человека»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 Малые олимпийские игры «Молодежь против вредных привычек»</w:t>
            </w:r>
          </w:p>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9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1.Дебаты «Человек – царь природы»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lastRenderedPageBreak/>
              <w:t>2. Малые олимпийские игры «Молодежь против вредных привычек»</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p>
        </w:tc>
        <w:tc>
          <w:tcPr>
            <w:tcW w:w="992" w:type="dxa"/>
          </w:tcPr>
          <w:p w:rsidR="00E235FA" w:rsidRPr="00A16112" w:rsidRDefault="00E235FA" w:rsidP="00E61CCA">
            <w:pPr>
              <w:keepLines/>
              <w:widowControl w:val="0"/>
              <w:suppressAutoHyphens/>
              <w:spacing w:after="0" w:line="240" w:lineRule="auto"/>
              <w:rPr>
                <w:rFonts w:ascii="Times New Roman" w:hAnsi="Times New Roman"/>
                <w:sz w:val="20"/>
                <w:szCs w:val="20"/>
              </w:rPr>
            </w:pPr>
            <w:r w:rsidRPr="00A16112">
              <w:rPr>
                <w:rFonts w:ascii="Times New Roman" w:hAnsi="Times New Roman"/>
                <w:sz w:val="20"/>
                <w:szCs w:val="20"/>
              </w:rPr>
              <w:lastRenderedPageBreak/>
              <w:t>Акции:</w:t>
            </w:r>
          </w:p>
          <w:p w:rsidR="00E235FA" w:rsidRPr="00A16112" w:rsidRDefault="00E235FA" w:rsidP="00E61CCA">
            <w:pPr>
              <w:keepLines/>
              <w:widowControl w:val="0"/>
              <w:suppressAutoHyphens/>
              <w:spacing w:after="0" w:line="240" w:lineRule="auto"/>
              <w:rPr>
                <w:rFonts w:ascii="Times New Roman" w:hAnsi="Times New Roman"/>
                <w:sz w:val="20"/>
                <w:szCs w:val="20"/>
              </w:rPr>
            </w:pPr>
            <w:r w:rsidRPr="00A16112">
              <w:rPr>
                <w:rFonts w:ascii="Times New Roman" w:hAnsi="Times New Roman"/>
                <w:sz w:val="20"/>
                <w:szCs w:val="20"/>
              </w:rPr>
              <w:t>1.Самара наш дом и мы хозяева в нем</w:t>
            </w:r>
          </w:p>
          <w:p w:rsidR="00E235FA" w:rsidRPr="00A16112" w:rsidRDefault="00E235FA" w:rsidP="00E61CCA">
            <w:pPr>
              <w:keepLines/>
              <w:widowControl w:val="0"/>
              <w:suppressAutoHyphens/>
              <w:spacing w:after="0" w:line="240" w:lineRule="auto"/>
              <w:rPr>
                <w:rFonts w:ascii="Times New Roman" w:hAnsi="Times New Roman"/>
                <w:sz w:val="20"/>
                <w:szCs w:val="20"/>
              </w:rPr>
            </w:pPr>
            <w:r w:rsidRPr="00A16112">
              <w:rPr>
                <w:rFonts w:ascii="Times New Roman" w:hAnsi="Times New Roman"/>
                <w:sz w:val="20"/>
                <w:szCs w:val="20"/>
              </w:rPr>
              <w:t>2.Больше кислорода</w:t>
            </w:r>
          </w:p>
          <w:p w:rsidR="00E235FA" w:rsidRPr="00A16112" w:rsidRDefault="00E235FA" w:rsidP="00E61CCA">
            <w:pPr>
              <w:keepLines/>
              <w:widowControl w:val="0"/>
              <w:suppressAutoHyphens/>
              <w:spacing w:after="0" w:line="240" w:lineRule="auto"/>
              <w:rPr>
                <w:rFonts w:ascii="Times New Roman" w:hAnsi="Times New Roman"/>
                <w:sz w:val="20"/>
                <w:szCs w:val="20"/>
              </w:rPr>
            </w:pPr>
            <w:r w:rsidRPr="00A16112">
              <w:rPr>
                <w:rFonts w:ascii="Times New Roman" w:hAnsi="Times New Roman"/>
                <w:sz w:val="20"/>
                <w:szCs w:val="20"/>
              </w:rPr>
              <w:t>3.Не дадим пластику убить Землю</w:t>
            </w:r>
          </w:p>
          <w:p w:rsidR="00E235FA" w:rsidRPr="00A16112" w:rsidRDefault="00E235FA" w:rsidP="00E61CCA">
            <w:pPr>
              <w:keepLines/>
              <w:widowControl w:val="0"/>
              <w:suppressAutoHyphens/>
              <w:spacing w:after="0" w:line="240" w:lineRule="auto"/>
              <w:rPr>
                <w:rFonts w:ascii="Times New Roman" w:hAnsi="Times New Roman"/>
                <w:sz w:val="20"/>
                <w:szCs w:val="20"/>
              </w:rPr>
            </w:pPr>
            <w:r w:rsidRPr="00A16112">
              <w:rPr>
                <w:rFonts w:ascii="Times New Roman" w:hAnsi="Times New Roman"/>
                <w:sz w:val="20"/>
                <w:szCs w:val="20"/>
              </w:rPr>
              <w:t>4.Самара - город сад</w:t>
            </w:r>
          </w:p>
          <w:p w:rsidR="00E235FA" w:rsidRPr="00A16112" w:rsidRDefault="00E235FA" w:rsidP="00E61CCA">
            <w:pPr>
              <w:keepLines/>
              <w:widowControl w:val="0"/>
              <w:suppressAutoHyphens/>
              <w:spacing w:after="0" w:line="240" w:lineRule="auto"/>
              <w:rPr>
                <w:rFonts w:ascii="Times New Roman" w:hAnsi="Times New Roman"/>
                <w:sz w:val="20"/>
                <w:szCs w:val="20"/>
              </w:rPr>
            </w:pPr>
            <w:r w:rsidRPr="00A16112">
              <w:rPr>
                <w:rFonts w:ascii="Times New Roman" w:hAnsi="Times New Roman"/>
                <w:sz w:val="20"/>
                <w:szCs w:val="20"/>
              </w:rPr>
              <w:t>5. День Земли</w:t>
            </w:r>
          </w:p>
          <w:p w:rsidR="00E235FA" w:rsidRPr="00A16112" w:rsidRDefault="00E235FA" w:rsidP="00E61CCA">
            <w:pPr>
              <w:keepLines/>
              <w:widowControl w:val="0"/>
              <w:suppressAutoHyphens/>
              <w:spacing w:after="0" w:line="240" w:lineRule="auto"/>
              <w:rPr>
                <w:rFonts w:ascii="Times New Roman" w:hAnsi="Times New Roman"/>
                <w:sz w:val="20"/>
                <w:szCs w:val="20"/>
              </w:rPr>
            </w:pPr>
            <w:r w:rsidRPr="00A16112">
              <w:rPr>
                <w:rFonts w:ascii="Times New Roman" w:hAnsi="Times New Roman"/>
                <w:sz w:val="20"/>
                <w:szCs w:val="20"/>
              </w:rPr>
              <w:t>6. Жизнь без никотина</w:t>
            </w:r>
          </w:p>
          <w:p w:rsidR="00E235FA" w:rsidRPr="00A16112" w:rsidRDefault="00E235FA" w:rsidP="00E61CCA">
            <w:pPr>
              <w:keepLines/>
              <w:widowControl w:val="0"/>
              <w:suppressAutoHyphens/>
              <w:spacing w:after="0" w:line="240" w:lineRule="auto"/>
              <w:rPr>
                <w:rFonts w:ascii="Times New Roman" w:hAnsi="Times New Roman"/>
                <w:sz w:val="20"/>
                <w:szCs w:val="20"/>
              </w:rPr>
            </w:pPr>
            <w:r w:rsidRPr="00A16112">
              <w:rPr>
                <w:rFonts w:ascii="Times New Roman" w:hAnsi="Times New Roman"/>
                <w:sz w:val="20"/>
                <w:szCs w:val="20"/>
              </w:rPr>
              <w:t>7. Действуй во имя жизни</w:t>
            </w:r>
          </w:p>
          <w:p w:rsidR="00E235FA" w:rsidRPr="00A16112" w:rsidRDefault="00E235FA" w:rsidP="00E61CCA">
            <w:pPr>
              <w:keepLines/>
              <w:widowControl w:val="0"/>
              <w:suppressAutoHyphens/>
              <w:spacing w:after="0" w:line="240" w:lineRule="auto"/>
              <w:rPr>
                <w:rFonts w:ascii="Times New Roman" w:hAnsi="Times New Roman"/>
                <w:sz w:val="20"/>
                <w:szCs w:val="20"/>
              </w:rPr>
            </w:pPr>
            <w:r w:rsidRPr="00A16112">
              <w:rPr>
                <w:rFonts w:ascii="Times New Roman" w:hAnsi="Times New Roman"/>
                <w:sz w:val="20"/>
                <w:szCs w:val="20"/>
              </w:rPr>
              <w:t>8.Трезвое решение</w:t>
            </w:r>
          </w:p>
          <w:p w:rsidR="00E235FA" w:rsidRPr="00A16112" w:rsidRDefault="00E235FA" w:rsidP="00E61CCA">
            <w:pPr>
              <w:keepLines/>
              <w:widowControl w:val="0"/>
              <w:suppressAutoHyphens/>
              <w:spacing w:after="0" w:line="240" w:lineRule="auto"/>
              <w:rPr>
                <w:rFonts w:ascii="Times New Roman" w:hAnsi="Times New Roman"/>
                <w:sz w:val="20"/>
                <w:szCs w:val="20"/>
              </w:rPr>
            </w:pPr>
            <w:r w:rsidRPr="00A16112">
              <w:rPr>
                <w:rFonts w:ascii="Times New Roman" w:hAnsi="Times New Roman"/>
                <w:sz w:val="20"/>
                <w:szCs w:val="20"/>
              </w:rPr>
              <w:t>9.Красная ленточка</w:t>
            </w:r>
          </w:p>
          <w:p w:rsidR="00E235FA" w:rsidRPr="00A16112" w:rsidRDefault="00E235FA" w:rsidP="00E61CCA">
            <w:pPr>
              <w:keepLines/>
              <w:widowControl w:val="0"/>
              <w:suppressAutoHyphens/>
              <w:spacing w:after="0" w:line="240" w:lineRule="auto"/>
              <w:rPr>
                <w:rFonts w:ascii="Times New Roman" w:hAnsi="Times New Roman"/>
                <w:sz w:val="20"/>
                <w:szCs w:val="20"/>
              </w:rPr>
            </w:pPr>
            <w:r w:rsidRPr="00A16112">
              <w:rPr>
                <w:rFonts w:ascii="Times New Roman" w:hAnsi="Times New Roman"/>
                <w:sz w:val="20"/>
                <w:szCs w:val="20"/>
              </w:rPr>
              <w:t>10.Белая ромашка</w:t>
            </w:r>
          </w:p>
          <w:p w:rsidR="00E235FA" w:rsidRPr="00A16112" w:rsidRDefault="00E235FA" w:rsidP="00E61CCA">
            <w:pPr>
              <w:keepLines/>
              <w:widowControl w:val="0"/>
              <w:suppressAutoHyphens/>
              <w:spacing w:after="0" w:line="240" w:lineRule="auto"/>
              <w:rPr>
                <w:rFonts w:ascii="Times New Roman" w:hAnsi="Times New Roman"/>
                <w:sz w:val="20"/>
                <w:szCs w:val="20"/>
              </w:rPr>
            </w:pPr>
            <w:r w:rsidRPr="00A16112">
              <w:rPr>
                <w:rFonts w:ascii="Times New Roman" w:hAnsi="Times New Roman"/>
                <w:sz w:val="20"/>
                <w:szCs w:val="20"/>
              </w:rPr>
              <w:t>11.Табак -наш враг</w:t>
            </w:r>
          </w:p>
          <w:p w:rsidR="00E235FA" w:rsidRPr="00A16112" w:rsidRDefault="00E235FA" w:rsidP="00E61CCA">
            <w:pPr>
              <w:keepLines/>
              <w:widowControl w:val="0"/>
              <w:suppressAutoHyphens/>
              <w:spacing w:after="0" w:line="240" w:lineRule="auto"/>
              <w:rPr>
                <w:rFonts w:ascii="Times New Roman" w:hAnsi="Times New Roman"/>
              </w:rPr>
            </w:pPr>
          </w:p>
          <w:p w:rsidR="00E235FA" w:rsidRPr="00A16112" w:rsidRDefault="00E235FA" w:rsidP="00E61CCA">
            <w:pPr>
              <w:keepLines/>
              <w:widowControl w:val="0"/>
              <w:suppressAutoHyphens/>
              <w:spacing w:after="0" w:line="240" w:lineRule="auto"/>
              <w:rPr>
                <w:rFonts w:ascii="Times New Roman" w:hAnsi="Times New Roman"/>
              </w:rPr>
            </w:pPr>
          </w:p>
          <w:p w:rsidR="00E235FA" w:rsidRPr="00A16112" w:rsidRDefault="00E235FA" w:rsidP="00E61CCA">
            <w:pPr>
              <w:keepLines/>
              <w:widowControl w:val="0"/>
              <w:suppressAutoHyphens/>
              <w:spacing w:after="0" w:line="240" w:lineRule="auto"/>
              <w:rPr>
                <w:rFonts w:ascii="Times New Roman" w:hAnsi="Times New Roman"/>
              </w:rPr>
            </w:pPr>
          </w:p>
        </w:tc>
      </w:tr>
      <w:tr w:rsidR="00E235FA" w:rsidRPr="009C0560" w:rsidTr="00E61CCA">
        <w:tc>
          <w:tcPr>
            <w:tcW w:w="9889" w:type="dxa"/>
            <w:gridSpan w:val="6"/>
          </w:tcPr>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r>
      <w:tr w:rsidR="00E235FA" w:rsidRPr="00A377F6" w:rsidTr="00E61CCA">
        <w:tc>
          <w:tcPr>
            <w:tcW w:w="2093" w:type="dxa"/>
          </w:tcPr>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понимание необходимости научных знаний для развития личности и общества, их роли в жизни, труде, творчестве;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осознание нравственных основ образования;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осознание важности непрерывного образования и самообразования в течение всей жизни;</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w:t>
            </w:r>
            <w:r w:rsidRPr="009C0560">
              <w:rPr>
                <w:rFonts w:ascii="Times New Roman" w:hAnsi="Times New Roman"/>
                <w:sz w:val="20"/>
                <w:szCs w:val="20"/>
              </w:rPr>
              <w:lastRenderedPageBreak/>
              <w:t>проектов;</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готовность к выбору профиля обучения на следующем уровн</w:t>
            </w:r>
            <w:r>
              <w:rPr>
                <w:rFonts w:ascii="Times New Roman" w:hAnsi="Times New Roman"/>
                <w:sz w:val="20"/>
                <w:szCs w:val="20"/>
              </w:rPr>
              <w:t>е образования или профессиональ</w:t>
            </w:r>
            <w:r w:rsidRPr="009C0560">
              <w:rPr>
                <w:rFonts w:ascii="Times New Roman" w:hAnsi="Times New Roman"/>
                <w:sz w:val="20"/>
                <w:szCs w:val="20"/>
              </w:rPr>
              <w:t>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lastRenderedPageBreak/>
              <w:t>• общее знакомство с трудовым законодательством;</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нетерпимое отношение к лени, безответственности и пассивности в образовании и труде.</w:t>
            </w:r>
          </w:p>
        </w:tc>
        <w:tc>
          <w:tcPr>
            <w:tcW w:w="2551" w:type="dxa"/>
          </w:tcPr>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lastRenderedPageBreak/>
              <w:t>5-9 классы</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Проектная деятельность</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1. Создание социальных проектов</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2.Работа с источниками информации и поиск необходимой информации</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3. Определение необходимых ресурсов для реализации проектов</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Технология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1.Индустриальные технологии</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2.Технологии ведения дома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3.Сельскохозяйственные технологии</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4.Современное производство и профессиональное самоопределение</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Биология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1.Биотехнология, бионика, медицина, селекция, генетика – практические отрасли биологии</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Обществознание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1.Человек в меняющемся обществе.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2.Семья и семейные отношения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3.Основы Российского законодательства</w:t>
            </w:r>
          </w:p>
          <w:p w:rsidR="00E235FA" w:rsidRPr="009C0560" w:rsidRDefault="00E235FA" w:rsidP="00E61CCA">
            <w:pPr>
              <w:keepLines/>
              <w:widowControl w:val="0"/>
              <w:suppressAutoHyphens/>
              <w:spacing w:after="0" w:line="240" w:lineRule="auto"/>
              <w:rPr>
                <w:rFonts w:ascii="Times New Roman" w:hAnsi="Times New Roman"/>
                <w:sz w:val="20"/>
                <w:szCs w:val="20"/>
              </w:rPr>
            </w:pPr>
          </w:p>
        </w:tc>
        <w:tc>
          <w:tcPr>
            <w:tcW w:w="1985" w:type="dxa"/>
          </w:tcPr>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5-9 классы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 Экскурсии: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Ботанический сад</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Зоопарк</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Музей уголовно-исполнительной системы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Музей противопожарной безопасности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Музей железнодорожной техники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Музей завода Прогресс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Анатомический музей</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ВУЗы и техникумы города (9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2.Походы в кинотеатры и театры, знакомство с творчеством актеров</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 Кружки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4.Участие в предметных, краеведческих олимпиадах, научно-исследовательских конференциях</w:t>
            </w:r>
          </w:p>
        </w:tc>
        <w:tc>
          <w:tcPr>
            <w:tcW w:w="2268" w:type="dxa"/>
            <w:gridSpan w:val="2"/>
          </w:tcPr>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5 – 9 классы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 Выставка рисунков, фоторабот, электронных презентаций «Профессии моих родителей»</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 Неделя профориентации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3.Встречи с интересными людьми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4.Круглый стол «Профессии моих родителей» (5-6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5.Ток – шоу «Все работы хороши -выбирай на вкус» </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(7-8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6.Круглый стол «Профессии современности» </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(9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7.Анкетирование «Моя профессия» (9 класс)</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8. Творческие работы «Моя родословная», «Трудовые традиции моей семьи»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p>
        </w:tc>
        <w:tc>
          <w:tcPr>
            <w:tcW w:w="992" w:type="dxa"/>
          </w:tcPr>
          <w:p w:rsidR="00E235FA" w:rsidRPr="00A377F6" w:rsidRDefault="00E235FA" w:rsidP="00E61CCA">
            <w:pPr>
              <w:keepLines/>
              <w:widowControl w:val="0"/>
              <w:suppressAutoHyphens/>
              <w:spacing w:after="0" w:line="240" w:lineRule="auto"/>
              <w:rPr>
                <w:rFonts w:ascii="Times New Roman" w:hAnsi="Times New Roman"/>
                <w:sz w:val="20"/>
                <w:szCs w:val="20"/>
              </w:rPr>
            </w:pPr>
            <w:r w:rsidRPr="00A377F6">
              <w:rPr>
                <w:rFonts w:ascii="Times New Roman" w:hAnsi="Times New Roman"/>
                <w:sz w:val="20"/>
                <w:szCs w:val="20"/>
              </w:rPr>
              <w:t xml:space="preserve">1.Выпуск школьной газеты </w:t>
            </w:r>
          </w:p>
          <w:p w:rsidR="00E235FA" w:rsidRPr="00A377F6" w:rsidRDefault="00E235FA" w:rsidP="00E61CCA">
            <w:pPr>
              <w:keepLines/>
              <w:widowControl w:val="0"/>
              <w:suppressAutoHyphens/>
              <w:spacing w:after="0" w:line="240" w:lineRule="auto"/>
              <w:rPr>
                <w:rFonts w:ascii="Times New Roman" w:hAnsi="Times New Roman"/>
                <w:sz w:val="20"/>
                <w:szCs w:val="20"/>
              </w:rPr>
            </w:pPr>
            <w:r w:rsidRPr="00A377F6">
              <w:rPr>
                <w:rFonts w:ascii="Times New Roman" w:hAnsi="Times New Roman"/>
                <w:sz w:val="20"/>
                <w:szCs w:val="20"/>
              </w:rPr>
              <w:t>2.Проект «Наше самоуправление»</w:t>
            </w:r>
          </w:p>
          <w:p w:rsidR="00E235FA" w:rsidRPr="00A377F6" w:rsidRDefault="00E235FA" w:rsidP="00E61CCA">
            <w:pPr>
              <w:keepLines/>
              <w:widowControl w:val="0"/>
              <w:suppressAutoHyphens/>
              <w:spacing w:after="0" w:line="240" w:lineRule="auto"/>
              <w:rPr>
                <w:rFonts w:ascii="Times New Roman" w:hAnsi="Times New Roman"/>
                <w:sz w:val="20"/>
                <w:szCs w:val="20"/>
              </w:rPr>
            </w:pPr>
            <w:r w:rsidRPr="00A377F6">
              <w:rPr>
                <w:rFonts w:ascii="Times New Roman" w:hAnsi="Times New Roman"/>
                <w:sz w:val="20"/>
                <w:szCs w:val="20"/>
              </w:rPr>
              <w:t>3.Трудовые десанты</w:t>
            </w:r>
          </w:p>
          <w:p w:rsidR="00E235FA" w:rsidRPr="00A377F6" w:rsidRDefault="00E235FA" w:rsidP="00E61CCA">
            <w:pPr>
              <w:keepLines/>
              <w:widowControl w:val="0"/>
              <w:suppressAutoHyphens/>
              <w:spacing w:after="0" w:line="240" w:lineRule="auto"/>
              <w:rPr>
                <w:rFonts w:ascii="Times New Roman" w:hAnsi="Times New Roman"/>
              </w:rPr>
            </w:pPr>
            <w:r w:rsidRPr="00A377F6">
              <w:rPr>
                <w:rFonts w:ascii="Times New Roman" w:hAnsi="Times New Roman"/>
                <w:sz w:val="20"/>
                <w:szCs w:val="20"/>
              </w:rPr>
              <w:t>4.Благотворительные акции</w:t>
            </w:r>
          </w:p>
        </w:tc>
      </w:tr>
      <w:tr w:rsidR="00E235FA" w:rsidRPr="009C0560" w:rsidTr="00E61CCA">
        <w:tc>
          <w:tcPr>
            <w:tcW w:w="9889" w:type="dxa"/>
            <w:gridSpan w:val="6"/>
          </w:tcPr>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lastRenderedPageBreak/>
              <w:t>Воспитание ценностного отношения к прекрасному, формирование основ эстетической культуры</w:t>
            </w:r>
          </w:p>
        </w:tc>
      </w:tr>
      <w:tr w:rsidR="00E235FA" w:rsidRPr="00A377F6" w:rsidTr="00E61CCA">
        <w:tc>
          <w:tcPr>
            <w:tcW w:w="2093" w:type="dxa"/>
          </w:tcPr>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ценностное отношение к прекрасному, восприятие искусства как особой формы познания и преобразования мира;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 представление об искусстве народов России.</w:t>
            </w:r>
          </w:p>
          <w:p w:rsidR="00E235FA" w:rsidRPr="009C0560" w:rsidRDefault="00E235FA" w:rsidP="00E61CCA">
            <w:pPr>
              <w:keepLines/>
              <w:widowControl w:val="0"/>
              <w:suppressAutoHyphens/>
              <w:spacing w:after="0" w:line="240" w:lineRule="auto"/>
              <w:rPr>
                <w:rFonts w:ascii="Times New Roman" w:hAnsi="Times New Roman"/>
                <w:sz w:val="20"/>
                <w:szCs w:val="20"/>
              </w:rPr>
            </w:pPr>
          </w:p>
        </w:tc>
        <w:tc>
          <w:tcPr>
            <w:tcW w:w="2551" w:type="dxa"/>
          </w:tcPr>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5-9 классы</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Изобразительное искусство</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Искусство в современном мире</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Изобразительные виды искусства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Декоративно-прикладные виды искусства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Изображение в синтетических и экранных видах искусства и художественная графика</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Музыка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Музыка как вид искусства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Музыкальный образ и музыкальная драматургия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Музыка в современном мире</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Технология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Художественные ремесла</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Биология</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Биологическое разнообразие живого</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Пропорции живого организма</w:t>
            </w:r>
          </w:p>
          <w:p w:rsidR="00E235FA" w:rsidRPr="009C0560" w:rsidRDefault="00E235FA" w:rsidP="00E61CCA">
            <w:pPr>
              <w:keepLines/>
              <w:widowControl w:val="0"/>
              <w:suppressAutoHyphens/>
              <w:spacing w:after="0" w:line="240" w:lineRule="auto"/>
              <w:rPr>
                <w:rFonts w:ascii="Times New Roman" w:hAnsi="Times New Roman"/>
                <w:b/>
                <w:bCs/>
                <w:sz w:val="20"/>
                <w:szCs w:val="20"/>
              </w:rPr>
            </w:pPr>
            <w:r w:rsidRPr="009C0560">
              <w:rPr>
                <w:rFonts w:ascii="Times New Roman" w:hAnsi="Times New Roman"/>
                <w:b/>
                <w:bCs/>
                <w:sz w:val="20"/>
                <w:szCs w:val="20"/>
              </w:rPr>
              <w:t>Физическая культура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Физическая культура человека</w:t>
            </w:r>
          </w:p>
          <w:p w:rsidR="00E235FA" w:rsidRPr="009C0560" w:rsidRDefault="00E235FA" w:rsidP="00E61CCA">
            <w:pPr>
              <w:keepLines/>
              <w:widowControl w:val="0"/>
              <w:suppressAutoHyphens/>
              <w:spacing w:after="0" w:line="240" w:lineRule="auto"/>
              <w:rPr>
                <w:rFonts w:ascii="Times New Roman" w:hAnsi="Times New Roman"/>
                <w:sz w:val="20"/>
                <w:szCs w:val="20"/>
              </w:rPr>
            </w:pPr>
            <w:r w:rsidRPr="009C0560">
              <w:rPr>
                <w:rFonts w:ascii="Times New Roman" w:hAnsi="Times New Roman"/>
                <w:sz w:val="20"/>
                <w:szCs w:val="20"/>
              </w:rPr>
              <w:t>Физическое совершенствование</w:t>
            </w:r>
          </w:p>
        </w:tc>
        <w:tc>
          <w:tcPr>
            <w:tcW w:w="1985" w:type="dxa"/>
          </w:tcPr>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5-9 классы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 Экскурсии: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Художественный музей</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Пейзажи природы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Выставочный центр «Радуга»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 Походы в театры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3.Поход в кинотеатры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4. Кружки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 xml:space="preserve"> 5.Предпрофильные курсы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p>
        </w:tc>
        <w:tc>
          <w:tcPr>
            <w:tcW w:w="2268" w:type="dxa"/>
            <w:gridSpan w:val="2"/>
          </w:tcPr>
          <w:p w:rsidR="00E235FA" w:rsidRPr="00E235FA" w:rsidRDefault="00E235FA" w:rsidP="00E61CCA">
            <w:pPr>
              <w:keepLines/>
              <w:widowControl w:val="0"/>
              <w:suppressAutoHyphens/>
              <w:spacing w:after="0" w:line="240" w:lineRule="auto"/>
              <w:rPr>
                <w:rFonts w:ascii="Times New Roman" w:hAnsi="Times New Roman"/>
                <w:b/>
                <w:color w:val="FF0000"/>
                <w:sz w:val="20"/>
                <w:szCs w:val="20"/>
              </w:rPr>
            </w:pPr>
            <w:r w:rsidRPr="00E235FA">
              <w:rPr>
                <w:rFonts w:ascii="Times New Roman" w:hAnsi="Times New Roman"/>
                <w:b/>
                <w:color w:val="FF0000"/>
                <w:sz w:val="20"/>
                <w:szCs w:val="20"/>
              </w:rPr>
              <w:t>5 -9 классы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1.Выставка творческих работ «Мир спасет красота»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2.Диспут «Красота в современном мире»</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3. Круглый стол «Красивые и некрасивые поступки»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4. Конкурсы рисунков, поделок, презентаций</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5.Осенины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6. Новогодний праздник «Зимняя сказка»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7.Литературно-музыкальная композиция «Красота спасет мир»</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9. Концерты ко Дню Пожилого человека, Дню Учителя, 23 февраля, 8 марта, Дню Победы.</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10. Широкая Масленица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11. Светлое Христово Воскресение</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p>
        </w:tc>
        <w:tc>
          <w:tcPr>
            <w:tcW w:w="992" w:type="dxa"/>
          </w:tcPr>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Акции:</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1. «Классная клумба»</w:t>
            </w:r>
          </w:p>
          <w:p w:rsidR="00E235FA" w:rsidRPr="00E235FA" w:rsidRDefault="00E235FA" w:rsidP="00E61CCA">
            <w:pPr>
              <w:keepLines/>
              <w:widowControl w:val="0"/>
              <w:suppressAutoHyphens/>
              <w:spacing w:after="0" w:line="240" w:lineRule="auto"/>
              <w:rPr>
                <w:rFonts w:ascii="Times New Roman" w:hAnsi="Times New Roman"/>
                <w:color w:val="FF0000"/>
                <w:sz w:val="20"/>
                <w:szCs w:val="20"/>
              </w:rPr>
            </w:pPr>
            <w:r w:rsidRPr="00E235FA">
              <w:rPr>
                <w:rFonts w:ascii="Times New Roman" w:hAnsi="Times New Roman"/>
                <w:color w:val="FF0000"/>
                <w:sz w:val="20"/>
                <w:szCs w:val="20"/>
              </w:rPr>
              <w:t>2.Самара-город-сад</w:t>
            </w:r>
          </w:p>
          <w:p w:rsidR="00E235FA" w:rsidRPr="00E235FA" w:rsidRDefault="00E235FA" w:rsidP="00E61CCA">
            <w:pPr>
              <w:keepLines/>
              <w:widowControl w:val="0"/>
              <w:suppressAutoHyphens/>
              <w:spacing w:after="0" w:line="240" w:lineRule="auto"/>
              <w:rPr>
                <w:rFonts w:ascii="Times New Roman" w:hAnsi="Times New Roman"/>
                <w:color w:val="FF0000"/>
              </w:rPr>
            </w:pPr>
            <w:r w:rsidRPr="00E235FA">
              <w:rPr>
                <w:rFonts w:ascii="Times New Roman" w:hAnsi="Times New Roman"/>
                <w:color w:val="FF0000"/>
                <w:sz w:val="20"/>
                <w:szCs w:val="20"/>
              </w:rPr>
              <w:t>3.Актовый зал – сцена школьной жизни</w:t>
            </w:r>
          </w:p>
        </w:tc>
      </w:tr>
    </w:tbl>
    <w:p w:rsidR="00F90E6A" w:rsidRPr="00F90E6A" w:rsidRDefault="00F90E6A" w:rsidP="00050179">
      <w:pPr>
        <w:suppressAutoHyphens/>
        <w:spacing w:after="0" w:line="240" w:lineRule="auto"/>
        <w:rPr>
          <w:sz w:val="28"/>
          <w:szCs w:val="28"/>
          <w:lang w:eastAsia="ru-RU"/>
        </w:rPr>
      </w:pPr>
    </w:p>
    <w:p w:rsidR="00B540EE" w:rsidRPr="00A751E3" w:rsidRDefault="001341D0" w:rsidP="0042789C">
      <w:pPr>
        <w:pStyle w:val="3"/>
        <w:spacing w:before="0" w:beforeAutospacing="0" w:after="0" w:afterAutospacing="0" w:line="276" w:lineRule="auto"/>
        <w:ind w:left="426"/>
        <w:jc w:val="both"/>
        <w:rPr>
          <w:szCs w:val="28"/>
        </w:rPr>
      </w:pPr>
      <w:bookmarkStart w:id="289" w:name="_Toc410654050"/>
      <w:bookmarkStart w:id="290" w:name="_Toc414553260"/>
      <w:bookmarkStart w:id="291" w:name="_Toc409691722"/>
      <w:r w:rsidRPr="00A751E3">
        <w:rPr>
          <w:szCs w:val="28"/>
        </w:rPr>
        <w:t xml:space="preserve">2.3.4. </w:t>
      </w:r>
      <w:r w:rsidR="00B540EE" w:rsidRPr="00A751E3">
        <w:rPr>
          <w:szCs w:val="28"/>
        </w:rPr>
        <w:t>Формы индивидуальной и групповой организации</w:t>
      </w:r>
      <w:bookmarkStart w:id="292" w:name="_Toc410654051"/>
      <w:bookmarkStart w:id="293" w:name="_Toc410703053"/>
      <w:bookmarkStart w:id="294" w:name="_Toc414553261"/>
      <w:bookmarkEnd w:id="289"/>
      <w:bookmarkEnd w:id="290"/>
      <w:r w:rsidR="00E235FA">
        <w:rPr>
          <w:szCs w:val="28"/>
        </w:rPr>
        <w:t xml:space="preserve"> </w:t>
      </w:r>
      <w:r w:rsidR="00B540EE" w:rsidRPr="00A751E3">
        <w:rPr>
          <w:szCs w:val="28"/>
        </w:rPr>
        <w:t>профессиональной ориентации обучающихся</w:t>
      </w:r>
      <w:bookmarkEnd w:id="291"/>
      <w:bookmarkEnd w:id="292"/>
      <w:bookmarkEnd w:id="293"/>
      <w:bookmarkEnd w:id="294"/>
    </w:p>
    <w:p w:rsidR="00E235FA" w:rsidRPr="009F5DAF" w:rsidRDefault="004250DC" w:rsidP="004250DC">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B540EE" w:rsidRPr="009F5DAF">
        <w:rPr>
          <w:rFonts w:ascii="Times New Roman" w:hAnsi="Times New Roman"/>
          <w:sz w:val="28"/>
          <w:szCs w:val="28"/>
        </w:rPr>
        <w:t xml:space="preserve">Формами индивидуальной и групповой организации профессиональной ориентации обучающихся </w:t>
      </w:r>
      <w:r w:rsidR="00E235FA" w:rsidRPr="009F5DAF">
        <w:rPr>
          <w:rFonts w:ascii="Times New Roman" w:hAnsi="Times New Roman"/>
          <w:sz w:val="28"/>
          <w:szCs w:val="28"/>
        </w:rPr>
        <w:t xml:space="preserve">МБОУ Школы №122 г.о. Самара </w:t>
      </w:r>
      <w:r w:rsidR="00B540EE" w:rsidRPr="009F5DAF">
        <w:rPr>
          <w:rFonts w:ascii="Times New Roman" w:hAnsi="Times New Roman"/>
          <w:sz w:val="28"/>
          <w:szCs w:val="28"/>
        </w:rPr>
        <w:t xml:space="preserve">являются: </w:t>
      </w:r>
      <w:r w:rsidR="009F5DAF" w:rsidRPr="009F5DAF">
        <w:rPr>
          <w:rFonts w:ascii="Times New Roman" w:hAnsi="Times New Roman"/>
          <w:sz w:val="28"/>
          <w:szCs w:val="28"/>
        </w:rPr>
        <w:t xml:space="preserve">тематические классные часы с приглашением представителей профессий; ознакомительные экскурсии на предприятия города и района;  </w:t>
      </w:r>
      <w:r w:rsidR="00B540EE" w:rsidRPr="009F5DAF">
        <w:rPr>
          <w:rFonts w:ascii="Times New Roman" w:hAnsi="Times New Roman"/>
          <w:sz w:val="28"/>
          <w:szCs w:val="28"/>
        </w:rPr>
        <w:t xml:space="preserve">«ярмарки профессий», </w:t>
      </w:r>
      <w:r w:rsidR="009F5DAF" w:rsidRPr="009F5DAF">
        <w:rPr>
          <w:rFonts w:ascii="Times New Roman" w:hAnsi="Times New Roman"/>
          <w:sz w:val="28"/>
          <w:szCs w:val="28"/>
        </w:rPr>
        <w:t xml:space="preserve">посещение дней открытых дверей высших образовательных учреждений; </w:t>
      </w:r>
      <w:r w:rsidR="00B540EE" w:rsidRPr="009F5DAF">
        <w:rPr>
          <w:rFonts w:ascii="Times New Roman" w:hAnsi="Times New Roman"/>
          <w:sz w:val="28"/>
          <w:szCs w:val="28"/>
        </w:rPr>
        <w:t>предметные недели</w:t>
      </w:r>
      <w:r w:rsidR="009F5DAF" w:rsidRPr="009F5DAF">
        <w:rPr>
          <w:rFonts w:ascii="Times New Roman" w:hAnsi="Times New Roman"/>
          <w:sz w:val="28"/>
          <w:szCs w:val="28"/>
        </w:rPr>
        <w:t xml:space="preserve"> </w:t>
      </w:r>
      <w:r w:rsidR="009F5DAF">
        <w:rPr>
          <w:rFonts w:ascii="Times New Roman" w:hAnsi="Times New Roman"/>
          <w:sz w:val="28"/>
          <w:szCs w:val="28"/>
        </w:rPr>
        <w:t>в школе</w:t>
      </w:r>
      <w:r w:rsidR="00B540EE" w:rsidRPr="009F5DAF">
        <w:rPr>
          <w:rFonts w:ascii="Times New Roman" w:hAnsi="Times New Roman"/>
          <w:sz w:val="28"/>
          <w:szCs w:val="28"/>
        </w:rPr>
        <w:t>, олимпиады</w:t>
      </w:r>
      <w:r w:rsidR="009F5DAF" w:rsidRPr="009F5DAF">
        <w:rPr>
          <w:rFonts w:ascii="Times New Roman" w:hAnsi="Times New Roman"/>
          <w:sz w:val="28"/>
          <w:szCs w:val="28"/>
        </w:rPr>
        <w:t xml:space="preserve"> по предметам</w:t>
      </w:r>
      <w:r w:rsidR="009F5DAF">
        <w:rPr>
          <w:rFonts w:ascii="Times New Roman" w:hAnsi="Times New Roman"/>
          <w:sz w:val="28"/>
          <w:szCs w:val="28"/>
        </w:rPr>
        <w:t>;</w:t>
      </w:r>
      <w:r w:rsidR="00B540EE" w:rsidRPr="009F5DAF">
        <w:rPr>
          <w:rFonts w:ascii="Times New Roman" w:hAnsi="Times New Roman"/>
          <w:sz w:val="28"/>
          <w:szCs w:val="28"/>
        </w:rPr>
        <w:t xml:space="preserve"> конкурсы</w:t>
      </w:r>
      <w:r w:rsidR="009F5DAF" w:rsidRPr="009F5DAF">
        <w:rPr>
          <w:rFonts w:ascii="Times New Roman" w:hAnsi="Times New Roman"/>
          <w:sz w:val="28"/>
          <w:szCs w:val="28"/>
        </w:rPr>
        <w:t xml:space="preserve">, </w:t>
      </w:r>
      <w:r w:rsidR="00E235FA" w:rsidRPr="009F5DAF">
        <w:rPr>
          <w:rFonts w:ascii="Times New Roman" w:hAnsi="Times New Roman"/>
          <w:sz w:val="28"/>
          <w:szCs w:val="28"/>
        </w:rPr>
        <w:t>профессиональные пробы;</w:t>
      </w:r>
      <w:r w:rsidR="009F5DAF" w:rsidRPr="009F5DAF">
        <w:rPr>
          <w:rFonts w:ascii="Times New Roman" w:hAnsi="Times New Roman"/>
          <w:sz w:val="28"/>
          <w:szCs w:val="28"/>
        </w:rPr>
        <w:t xml:space="preserve"> </w:t>
      </w:r>
      <w:r>
        <w:rPr>
          <w:rFonts w:ascii="Times New Roman" w:hAnsi="Times New Roman"/>
          <w:sz w:val="28"/>
          <w:szCs w:val="28"/>
        </w:rPr>
        <w:t>сетевое взаимодействие.</w:t>
      </w:r>
    </w:p>
    <w:p w:rsidR="00E235FA" w:rsidRPr="009F5DAF" w:rsidRDefault="009F5DAF" w:rsidP="0042789C">
      <w:pPr>
        <w:tabs>
          <w:tab w:val="left" w:pos="567"/>
        </w:tabs>
        <w:suppressAutoHyphens/>
        <w:spacing w:after="0"/>
        <w:ind w:left="426"/>
        <w:jc w:val="both"/>
        <w:rPr>
          <w:rFonts w:ascii="Times New Roman" w:hAnsi="Times New Roman"/>
          <w:sz w:val="28"/>
          <w:szCs w:val="28"/>
        </w:rPr>
      </w:pPr>
      <w:r>
        <w:rPr>
          <w:rFonts w:ascii="Times New Roman" w:hAnsi="Times New Roman"/>
          <w:sz w:val="28"/>
          <w:szCs w:val="28"/>
        </w:rPr>
        <w:tab/>
      </w:r>
      <w:r w:rsidR="004250DC">
        <w:rPr>
          <w:rFonts w:ascii="Times New Roman" w:hAnsi="Times New Roman"/>
          <w:sz w:val="28"/>
          <w:szCs w:val="28"/>
        </w:rPr>
        <w:tab/>
        <w:t xml:space="preserve">  </w:t>
      </w:r>
      <w:r w:rsidR="00E235FA" w:rsidRPr="009F5DAF">
        <w:rPr>
          <w:rFonts w:ascii="Times New Roman" w:hAnsi="Times New Roman"/>
          <w:sz w:val="28"/>
          <w:szCs w:val="28"/>
        </w:rPr>
        <w:t>Организационное сопровождение:</w:t>
      </w:r>
    </w:p>
    <w:p w:rsidR="00E235FA" w:rsidRPr="009F5DAF" w:rsidRDefault="00E235FA" w:rsidP="0042789C">
      <w:pPr>
        <w:tabs>
          <w:tab w:val="left" w:pos="284"/>
        </w:tabs>
        <w:suppressAutoHyphens/>
        <w:spacing w:after="0"/>
        <w:ind w:left="426"/>
        <w:jc w:val="both"/>
        <w:rPr>
          <w:rFonts w:ascii="Times New Roman" w:hAnsi="Times New Roman"/>
          <w:sz w:val="28"/>
          <w:szCs w:val="28"/>
        </w:rPr>
      </w:pPr>
      <w:r w:rsidRPr="009F5DAF">
        <w:rPr>
          <w:rFonts w:ascii="Times New Roman" w:hAnsi="Times New Roman"/>
          <w:sz w:val="28"/>
          <w:szCs w:val="28"/>
        </w:rPr>
        <w:t>1</w:t>
      </w:r>
      <w:r w:rsidR="009F5DAF">
        <w:rPr>
          <w:rFonts w:ascii="Times New Roman" w:hAnsi="Times New Roman"/>
          <w:sz w:val="28"/>
          <w:szCs w:val="28"/>
        </w:rPr>
        <w:t>.</w:t>
      </w:r>
      <w:r w:rsidRPr="009F5DAF">
        <w:rPr>
          <w:rFonts w:ascii="Times New Roman" w:hAnsi="Times New Roman"/>
          <w:sz w:val="28"/>
          <w:szCs w:val="28"/>
        </w:rPr>
        <w:t>Обеспечение  информационной  поддержки  (создание  раздела «Профориентация» на сайте школы).</w:t>
      </w:r>
    </w:p>
    <w:p w:rsidR="00B540EE" w:rsidRPr="009F5DAF" w:rsidRDefault="009F5DAF" w:rsidP="0042789C">
      <w:pPr>
        <w:tabs>
          <w:tab w:val="left" w:pos="284"/>
        </w:tabs>
        <w:suppressAutoHyphens/>
        <w:spacing w:after="0"/>
        <w:ind w:left="426"/>
        <w:jc w:val="both"/>
        <w:rPr>
          <w:rFonts w:ascii="Times New Roman" w:hAnsi="Times New Roman"/>
          <w:sz w:val="28"/>
          <w:szCs w:val="28"/>
        </w:rPr>
      </w:pPr>
      <w:r>
        <w:rPr>
          <w:rFonts w:ascii="Times New Roman" w:hAnsi="Times New Roman"/>
          <w:sz w:val="28"/>
          <w:szCs w:val="28"/>
        </w:rPr>
        <w:lastRenderedPageBreak/>
        <w:t>2.</w:t>
      </w:r>
      <w:r w:rsidR="00E235FA" w:rsidRPr="009F5DAF">
        <w:rPr>
          <w:rFonts w:ascii="Times New Roman" w:hAnsi="Times New Roman"/>
          <w:sz w:val="28"/>
          <w:szCs w:val="28"/>
        </w:rPr>
        <w:t xml:space="preserve">Работа  по  программе  психолого-педагогического  сопровождения профессионального самоопределения обучающихся. </w:t>
      </w:r>
    </w:p>
    <w:p w:rsidR="00B540EE" w:rsidRPr="009F5DAF" w:rsidRDefault="004250DC" w:rsidP="004250DC">
      <w:pPr>
        <w:suppressAutoHyphens/>
        <w:spacing w:after="0"/>
        <w:ind w:left="426" w:firstLine="282"/>
        <w:jc w:val="both"/>
        <w:rPr>
          <w:rFonts w:ascii="Times New Roman" w:hAnsi="Times New Roman"/>
          <w:sz w:val="28"/>
          <w:szCs w:val="28"/>
        </w:rPr>
      </w:pPr>
      <w:r>
        <w:rPr>
          <w:rFonts w:ascii="Times New Roman" w:hAnsi="Times New Roman"/>
          <w:b/>
          <w:sz w:val="28"/>
          <w:szCs w:val="28"/>
        </w:rPr>
        <w:t xml:space="preserve">  </w:t>
      </w:r>
      <w:r w:rsidR="00B540EE" w:rsidRPr="009F5DAF">
        <w:rPr>
          <w:rFonts w:ascii="Times New Roman" w:hAnsi="Times New Roman"/>
          <w:b/>
          <w:sz w:val="28"/>
          <w:szCs w:val="28"/>
        </w:rPr>
        <w:t>«Ярмарка профессий»</w:t>
      </w:r>
      <w:r w:rsidR="00B540EE" w:rsidRPr="009F5DAF">
        <w:rPr>
          <w:rFonts w:ascii="Times New Roman" w:hAnsi="Times New Roman"/>
          <w:sz w:val="28"/>
          <w:szCs w:val="28"/>
        </w:rPr>
        <w:t xml:space="preserve"> как форма организации профессиональной ори</w:t>
      </w:r>
      <w:r w:rsidR="009F5DAF">
        <w:rPr>
          <w:rFonts w:ascii="Times New Roman" w:hAnsi="Times New Roman"/>
          <w:sz w:val="28"/>
          <w:szCs w:val="28"/>
        </w:rPr>
        <w:t>ентации обучающихся включает</w:t>
      </w:r>
      <w:r w:rsidR="00B540EE" w:rsidRPr="009F5DAF">
        <w:rPr>
          <w:rFonts w:ascii="Times New Roman" w:hAnsi="Times New Roman"/>
          <w:sz w:val="28"/>
          <w:szCs w:val="28"/>
        </w:rPr>
        <w:t xml:space="preserve">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w:t>
      </w:r>
      <w:r w:rsidR="009F5DAF">
        <w:rPr>
          <w:rFonts w:ascii="Times New Roman" w:hAnsi="Times New Roman"/>
          <w:sz w:val="28"/>
          <w:szCs w:val="28"/>
        </w:rPr>
        <w:t xml:space="preserve">чное гуляние. </w:t>
      </w:r>
      <w:r w:rsidR="00B540EE" w:rsidRPr="009F5DAF">
        <w:rPr>
          <w:rFonts w:ascii="Times New Roman" w:hAnsi="Times New Roman"/>
          <w:sz w:val="28"/>
          <w:szCs w:val="28"/>
        </w:rPr>
        <w:t>В «Я</w:t>
      </w:r>
      <w:r w:rsidR="009F5DAF">
        <w:rPr>
          <w:rFonts w:ascii="Times New Roman" w:hAnsi="Times New Roman"/>
          <w:sz w:val="28"/>
          <w:szCs w:val="28"/>
        </w:rPr>
        <w:t>рмарке профессий»</w:t>
      </w:r>
      <w:r w:rsidR="00B540EE" w:rsidRPr="009F5DAF">
        <w:rPr>
          <w:rFonts w:ascii="Times New Roman" w:hAnsi="Times New Roman"/>
          <w:sz w:val="28"/>
          <w:szCs w:val="28"/>
        </w:rPr>
        <w:t xml:space="preserve"> при</w:t>
      </w:r>
      <w:r w:rsidR="009F5DAF">
        <w:rPr>
          <w:rFonts w:ascii="Times New Roman" w:hAnsi="Times New Roman"/>
          <w:sz w:val="28"/>
          <w:szCs w:val="28"/>
        </w:rPr>
        <w:t>нимают</w:t>
      </w:r>
      <w:r w:rsidR="00B540EE" w:rsidRPr="009F5DAF">
        <w:rPr>
          <w:rFonts w:ascii="Times New Roman" w:hAnsi="Times New Roman"/>
          <w:sz w:val="28"/>
          <w:szCs w:val="28"/>
        </w:rPr>
        <w:t xml:space="preserve"> </w:t>
      </w:r>
      <w:r w:rsidR="001B41F4" w:rsidRPr="009F5DAF">
        <w:rPr>
          <w:rFonts w:ascii="Times New Roman" w:hAnsi="Times New Roman"/>
          <w:sz w:val="28"/>
          <w:szCs w:val="28"/>
        </w:rPr>
        <w:t xml:space="preserve">участие </w:t>
      </w:r>
      <w:r w:rsidR="00B540EE" w:rsidRPr="009F5DAF">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9F5DAF" w:rsidRDefault="004250DC" w:rsidP="004250DC">
      <w:pPr>
        <w:suppressAutoHyphens/>
        <w:spacing w:after="0"/>
        <w:ind w:left="426" w:firstLine="282"/>
        <w:jc w:val="both"/>
        <w:rPr>
          <w:rFonts w:ascii="Times New Roman" w:hAnsi="Times New Roman"/>
          <w:sz w:val="28"/>
          <w:szCs w:val="28"/>
        </w:rPr>
      </w:pPr>
      <w:r>
        <w:rPr>
          <w:rFonts w:ascii="Times New Roman" w:hAnsi="Times New Roman"/>
          <w:b/>
          <w:sz w:val="28"/>
          <w:szCs w:val="28"/>
        </w:rPr>
        <w:t xml:space="preserve">  </w:t>
      </w:r>
      <w:r w:rsidR="00B540EE" w:rsidRPr="009F5DAF">
        <w:rPr>
          <w:rFonts w:ascii="Times New Roman" w:hAnsi="Times New Roman"/>
          <w:b/>
          <w:sz w:val="28"/>
          <w:szCs w:val="28"/>
        </w:rPr>
        <w:t>Дни открытых дверей</w:t>
      </w:r>
      <w:r w:rsidR="00B540EE" w:rsidRPr="009F5DAF">
        <w:rPr>
          <w:rFonts w:ascii="Times New Roman" w:hAnsi="Times New Roman"/>
          <w:sz w:val="28"/>
          <w:szCs w:val="28"/>
        </w:rPr>
        <w:t xml:space="preserve"> в качестве формы организации профессиональной ори</w:t>
      </w:r>
      <w:r w:rsidR="009F5DAF">
        <w:rPr>
          <w:rFonts w:ascii="Times New Roman" w:hAnsi="Times New Roman"/>
          <w:sz w:val="28"/>
          <w:szCs w:val="28"/>
        </w:rPr>
        <w:t xml:space="preserve">ентации обучающихся </w:t>
      </w:r>
      <w:r w:rsidR="00B540EE" w:rsidRPr="009F5DAF">
        <w:rPr>
          <w:rFonts w:ascii="Times New Roman" w:hAnsi="Times New Roman"/>
          <w:sz w:val="28"/>
          <w:szCs w:val="28"/>
        </w:rPr>
        <w:t xml:space="preserve"> проводятся на базе </w:t>
      </w:r>
      <w:r w:rsidR="0058009A" w:rsidRPr="009F5DAF">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00B540EE" w:rsidRPr="009F5DAF">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9F5DAF">
        <w:rPr>
          <w:rFonts w:ascii="Times New Roman" w:hAnsi="Times New Roman"/>
          <w:sz w:val="28"/>
          <w:szCs w:val="28"/>
        </w:rPr>
        <w:t>отдельных организациях, реализующих основные профессиональные образовательные программы</w:t>
      </w:r>
      <w:r w:rsidR="00B540EE" w:rsidRPr="009F5DAF">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9F5DAF">
        <w:rPr>
          <w:rFonts w:ascii="Times New Roman" w:hAnsi="Times New Roman"/>
          <w:sz w:val="28"/>
          <w:szCs w:val="28"/>
        </w:rPr>
        <w:t>й организации</w:t>
      </w:r>
      <w:r w:rsidR="00B540EE" w:rsidRPr="009F5DAF">
        <w:rPr>
          <w:rFonts w:ascii="Times New Roman" w:hAnsi="Times New Roman"/>
          <w:sz w:val="28"/>
          <w:szCs w:val="28"/>
        </w:rPr>
        <w:t xml:space="preserve">. </w:t>
      </w:r>
    </w:p>
    <w:p w:rsidR="00497DC9" w:rsidRPr="009F5DAF" w:rsidRDefault="004250DC" w:rsidP="004250DC">
      <w:pPr>
        <w:suppressAutoHyphens/>
        <w:spacing w:after="0"/>
        <w:ind w:left="426" w:firstLine="282"/>
        <w:jc w:val="both"/>
        <w:rPr>
          <w:rFonts w:ascii="Times New Roman" w:hAnsi="Times New Roman"/>
          <w:sz w:val="28"/>
          <w:szCs w:val="28"/>
        </w:rPr>
      </w:pPr>
      <w:r>
        <w:rPr>
          <w:rFonts w:ascii="Times New Roman" w:hAnsi="Times New Roman"/>
          <w:b/>
          <w:sz w:val="28"/>
          <w:szCs w:val="28"/>
        </w:rPr>
        <w:t xml:space="preserve">  </w:t>
      </w:r>
      <w:r w:rsidR="00B540EE" w:rsidRPr="009F5DAF">
        <w:rPr>
          <w:rFonts w:ascii="Times New Roman" w:hAnsi="Times New Roman"/>
          <w:b/>
          <w:sz w:val="28"/>
          <w:szCs w:val="28"/>
        </w:rPr>
        <w:t>Экскурсия</w:t>
      </w:r>
      <w:r w:rsidR="00B540EE" w:rsidRPr="009F5DAF">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9F5DAF">
        <w:rPr>
          <w:rFonts w:ascii="Times New Roman" w:hAnsi="Times New Roman"/>
          <w:sz w:val="28"/>
          <w:szCs w:val="28"/>
        </w:rPr>
        <w:t xml:space="preserve">организации </w:t>
      </w:r>
      <w:r w:rsidR="00B540EE" w:rsidRPr="009F5DAF">
        <w:rPr>
          <w:rFonts w:ascii="Times New Roman" w:hAnsi="Times New Roman"/>
          <w:sz w:val="28"/>
          <w:szCs w:val="28"/>
        </w:rPr>
        <w:t xml:space="preserve">профессионального образования. </w:t>
      </w:r>
      <w:r w:rsidR="00497DC9" w:rsidRPr="009F5DAF">
        <w:rPr>
          <w:rFonts w:ascii="Times New Roman" w:hAnsi="Times New Roman"/>
          <w:sz w:val="28"/>
          <w:szCs w:val="28"/>
        </w:rPr>
        <w:t>Опираясь на возможности современны</w:t>
      </w:r>
      <w:r w:rsidR="009F5DAF">
        <w:rPr>
          <w:rFonts w:ascii="Times New Roman" w:hAnsi="Times New Roman"/>
          <w:sz w:val="28"/>
          <w:szCs w:val="28"/>
        </w:rPr>
        <w:t>х электронных устройств,  используется</w:t>
      </w:r>
      <w:r w:rsidR="00497DC9" w:rsidRPr="009F5DAF">
        <w:rPr>
          <w:rFonts w:ascii="Times New Roman" w:hAnsi="Times New Roman"/>
          <w:sz w:val="28"/>
          <w:szCs w:val="28"/>
        </w:rPr>
        <w:t xml:space="preserve"> виртуальная экскурсия по производствам, образовательным организациям</w:t>
      </w:r>
    </w:p>
    <w:p w:rsidR="00B540EE" w:rsidRPr="009F5DAF" w:rsidRDefault="004250DC" w:rsidP="004250DC">
      <w:pPr>
        <w:suppressAutoHyphens/>
        <w:spacing w:after="0"/>
        <w:ind w:left="426" w:firstLine="282"/>
        <w:jc w:val="both"/>
        <w:rPr>
          <w:rFonts w:ascii="Times New Roman" w:hAnsi="Times New Roman"/>
          <w:sz w:val="28"/>
          <w:szCs w:val="28"/>
        </w:rPr>
      </w:pPr>
      <w:r>
        <w:rPr>
          <w:rFonts w:ascii="Times New Roman" w:hAnsi="Times New Roman"/>
          <w:b/>
          <w:sz w:val="28"/>
          <w:szCs w:val="28"/>
        </w:rPr>
        <w:t xml:space="preserve">  </w:t>
      </w:r>
      <w:r w:rsidR="00B540EE" w:rsidRPr="009F5DAF">
        <w:rPr>
          <w:rFonts w:ascii="Times New Roman" w:hAnsi="Times New Roman"/>
          <w:b/>
          <w:sz w:val="28"/>
          <w:szCs w:val="28"/>
        </w:rPr>
        <w:t>Предметная неделя</w:t>
      </w:r>
      <w:r w:rsidR="00B540EE" w:rsidRPr="009F5DAF">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w:t>
      </w:r>
      <w:r w:rsidR="009C64EB">
        <w:rPr>
          <w:rFonts w:ascii="Times New Roman" w:hAnsi="Times New Roman"/>
          <w:sz w:val="28"/>
          <w:szCs w:val="28"/>
        </w:rPr>
        <w:t>ории»). Предметная неделя состоит</w:t>
      </w:r>
      <w:r w:rsidR="00B540EE" w:rsidRPr="009F5DAF">
        <w:rPr>
          <w:rFonts w:ascii="Times New Roman" w:hAnsi="Times New Roman"/>
          <w:sz w:val="28"/>
          <w:szCs w:val="28"/>
        </w:rPr>
        <w:t xml:space="preserve">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9F5DAF" w:rsidRDefault="004250DC" w:rsidP="004250DC">
      <w:pPr>
        <w:suppressAutoHyphens/>
        <w:spacing w:after="0"/>
        <w:ind w:left="426" w:firstLine="282"/>
        <w:jc w:val="both"/>
        <w:rPr>
          <w:rFonts w:ascii="Times New Roman" w:hAnsi="Times New Roman"/>
          <w:sz w:val="28"/>
          <w:szCs w:val="28"/>
        </w:rPr>
      </w:pPr>
      <w:r>
        <w:rPr>
          <w:rFonts w:ascii="Times New Roman" w:hAnsi="Times New Roman"/>
          <w:b/>
          <w:sz w:val="28"/>
          <w:szCs w:val="28"/>
        </w:rPr>
        <w:t xml:space="preserve">  </w:t>
      </w:r>
      <w:r w:rsidR="00B540EE" w:rsidRPr="009C64EB">
        <w:rPr>
          <w:rFonts w:ascii="Times New Roman" w:hAnsi="Times New Roman"/>
          <w:b/>
          <w:sz w:val="28"/>
          <w:szCs w:val="28"/>
        </w:rPr>
        <w:t>Олимпиады по предметам</w:t>
      </w:r>
      <w:r w:rsidR="00B540EE" w:rsidRPr="009F5DAF">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A751E3" w:rsidRDefault="00B540EE" w:rsidP="0042789C">
      <w:pPr>
        <w:spacing w:after="0"/>
        <w:ind w:left="426"/>
        <w:jc w:val="both"/>
        <w:rPr>
          <w:rFonts w:ascii="Times New Roman" w:hAnsi="Times New Roman"/>
          <w:b/>
          <w:sz w:val="28"/>
          <w:szCs w:val="28"/>
        </w:rPr>
      </w:pPr>
    </w:p>
    <w:p w:rsidR="00B540EE" w:rsidRPr="00A751E3" w:rsidRDefault="001341D0" w:rsidP="0042789C">
      <w:pPr>
        <w:pStyle w:val="3"/>
        <w:suppressAutoHyphens/>
        <w:spacing w:before="0" w:beforeAutospacing="0" w:after="0" w:afterAutospacing="0" w:line="276" w:lineRule="auto"/>
        <w:ind w:left="426"/>
        <w:jc w:val="both"/>
        <w:rPr>
          <w:szCs w:val="28"/>
        </w:rPr>
      </w:pPr>
      <w:bookmarkStart w:id="295" w:name="_Toc414553262"/>
      <w:bookmarkStart w:id="296" w:name="_Toc410654052"/>
      <w:bookmarkStart w:id="297" w:name="_Toc409691723"/>
      <w:r w:rsidRPr="00A751E3">
        <w:rPr>
          <w:szCs w:val="28"/>
        </w:rPr>
        <w:t xml:space="preserve">2.3.5. </w:t>
      </w:r>
      <w:r w:rsidR="00CB7527" w:rsidRPr="00A751E3">
        <w:rPr>
          <w:szCs w:val="28"/>
        </w:rPr>
        <w:t>Этапы организации работы в системе социального во</w:t>
      </w:r>
      <w:r w:rsidR="009C64EB">
        <w:rPr>
          <w:szCs w:val="28"/>
        </w:rPr>
        <w:t>спитания</w:t>
      </w:r>
      <w:r w:rsidR="00CB7527" w:rsidRPr="00A751E3">
        <w:rPr>
          <w:szCs w:val="28"/>
        </w:rPr>
        <w:t xml:space="preserve">, совместной деятельности </w:t>
      </w:r>
      <w:r w:rsidR="009C64EB">
        <w:rPr>
          <w:szCs w:val="28"/>
        </w:rPr>
        <w:t>МБОУ Школы №122 г.о. Самара</w:t>
      </w:r>
      <w:r w:rsidR="0058009A" w:rsidRPr="00A751E3">
        <w:rPr>
          <w:szCs w:val="28"/>
        </w:rPr>
        <w:t xml:space="preserve"> </w:t>
      </w:r>
      <w:r w:rsidR="00CB7527" w:rsidRPr="00A751E3">
        <w:rPr>
          <w:szCs w:val="28"/>
        </w:rPr>
        <w:t xml:space="preserve">с предприятиями, общественными организациями, в том числе с </w:t>
      </w:r>
      <w:r w:rsidR="0058009A" w:rsidRPr="00A751E3">
        <w:rPr>
          <w:szCs w:val="28"/>
        </w:rPr>
        <w:t xml:space="preserve">организациями </w:t>
      </w:r>
      <w:r w:rsidR="00CB7527" w:rsidRPr="00A751E3">
        <w:rPr>
          <w:szCs w:val="28"/>
        </w:rPr>
        <w:t>дополнительного образования</w:t>
      </w:r>
      <w:bookmarkEnd w:id="295"/>
      <w:bookmarkEnd w:id="296"/>
      <w:bookmarkEnd w:id="297"/>
    </w:p>
    <w:p w:rsidR="009C64EB" w:rsidRPr="009C64EB" w:rsidRDefault="009C64EB" w:rsidP="0042789C">
      <w:pPr>
        <w:pStyle w:val="a9"/>
        <w:tabs>
          <w:tab w:val="left" w:pos="142"/>
        </w:tabs>
        <w:suppressAutoHyphens/>
        <w:spacing w:line="276" w:lineRule="auto"/>
        <w:ind w:left="426"/>
        <w:jc w:val="both"/>
        <w:rPr>
          <w:rFonts w:ascii="Times New Roman" w:hAnsi="Times New Roman"/>
          <w:sz w:val="28"/>
          <w:szCs w:val="28"/>
        </w:rPr>
      </w:pPr>
      <w:r>
        <w:rPr>
          <w:rFonts w:ascii="Times New Roman" w:hAnsi="Times New Roman"/>
        </w:rPr>
        <w:tab/>
      </w:r>
      <w:r w:rsidR="004250DC">
        <w:rPr>
          <w:rFonts w:ascii="Times New Roman" w:hAnsi="Times New Roman"/>
        </w:rPr>
        <w:t xml:space="preserve">  </w:t>
      </w:r>
      <w:r w:rsidRPr="009C64EB">
        <w:rPr>
          <w:rFonts w:ascii="Times New Roman" w:hAnsi="Times New Roman"/>
          <w:sz w:val="28"/>
          <w:szCs w:val="28"/>
        </w:rPr>
        <w:t xml:space="preserve">Достижение результатов социализации обучающихся в совместной деятельности МБОУ Школы №122 г.о. Самара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9C64EB" w:rsidRPr="009C64EB" w:rsidRDefault="004250DC" w:rsidP="0042789C">
      <w:pPr>
        <w:pStyle w:val="a9"/>
        <w:tabs>
          <w:tab w:val="left" w:pos="142"/>
        </w:tabs>
        <w:suppressAutoHyphens/>
        <w:spacing w:line="276" w:lineRule="auto"/>
        <w:ind w:left="426"/>
        <w:jc w:val="both"/>
        <w:rPr>
          <w:rFonts w:ascii="Times New Roman" w:hAnsi="Times New Roman"/>
          <w:sz w:val="28"/>
          <w:szCs w:val="28"/>
        </w:rPr>
      </w:pPr>
      <w:r>
        <w:rPr>
          <w:rFonts w:ascii="Times New Roman" w:hAnsi="Times New Roman"/>
          <w:sz w:val="28"/>
          <w:szCs w:val="28"/>
        </w:rPr>
        <w:tab/>
        <w:t xml:space="preserve">  </w:t>
      </w:r>
      <w:r w:rsidR="009C64EB" w:rsidRPr="009C64EB">
        <w:rPr>
          <w:rFonts w:ascii="Times New Roman" w:hAnsi="Times New Roman"/>
          <w:sz w:val="28"/>
          <w:szCs w:val="28"/>
        </w:rPr>
        <w:t>Миссия школы  в контексте социальной деятельности на уровне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В содержании воспитательной деятельности социализация обучающихся проходит посредством включенности в социальные пробы, практики и социальное проектирование, учитывая возрастные особенности школьников.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3"/>
        <w:gridCol w:w="7906"/>
      </w:tblGrid>
      <w:tr w:rsidR="009C64EB" w:rsidRPr="009C64EB" w:rsidTr="004844BF">
        <w:tc>
          <w:tcPr>
            <w:tcW w:w="2235" w:type="dxa"/>
          </w:tcPr>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Этапы организации социального воспитания обучающихся</w:t>
            </w:r>
          </w:p>
        </w:tc>
        <w:tc>
          <w:tcPr>
            <w:tcW w:w="8469" w:type="dxa"/>
          </w:tcPr>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Деятельность</w:t>
            </w:r>
          </w:p>
          <w:p w:rsidR="009C64EB" w:rsidRPr="009C64EB" w:rsidRDefault="009C64EB" w:rsidP="004250DC">
            <w:pPr>
              <w:suppressAutoHyphens/>
              <w:spacing w:after="0"/>
              <w:jc w:val="both"/>
              <w:rPr>
                <w:rFonts w:ascii="Times New Roman" w:hAnsi="Times New Roman"/>
                <w:sz w:val="28"/>
                <w:szCs w:val="28"/>
              </w:rPr>
            </w:pPr>
          </w:p>
        </w:tc>
      </w:tr>
      <w:tr w:rsidR="009C64EB" w:rsidRPr="009C64EB" w:rsidTr="004844BF">
        <w:tc>
          <w:tcPr>
            <w:tcW w:w="2235" w:type="dxa"/>
          </w:tcPr>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Организационно- административный этап</w:t>
            </w:r>
          </w:p>
          <w:p w:rsidR="009C64EB" w:rsidRPr="009C64EB" w:rsidRDefault="009C64EB" w:rsidP="004250DC">
            <w:pPr>
              <w:suppressAutoHyphens/>
              <w:spacing w:after="0"/>
              <w:jc w:val="both"/>
              <w:rPr>
                <w:rFonts w:ascii="Times New Roman" w:hAnsi="Times New Roman"/>
                <w:sz w:val="28"/>
                <w:szCs w:val="28"/>
              </w:rPr>
            </w:pPr>
          </w:p>
        </w:tc>
        <w:tc>
          <w:tcPr>
            <w:tcW w:w="8469" w:type="dxa"/>
          </w:tcPr>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создание программы (согласование, обсуждение, общественное мнение)</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заключение  договоров  о  сотрудничестве  с социальными партнерами школы</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разработка планов проб, практик и т.д.</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проведение семинаров, круглых столов, совещаний с педагогами, родителями и др.</w:t>
            </w:r>
          </w:p>
        </w:tc>
      </w:tr>
      <w:tr w:rsidR="009C64EB" w:rsidRPr="009C64EB" w:rsidTr="004844BF">
        <w:tc>
          <w:tcPr>
            <w:tcW w:w="2235" w:type="dxa"/>
          </w:tcPr>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Организационно- педагогический этап</w:t>
            </w:r>
          </w:p>
          <w:p w:rsidR="009C64EB" w:rsidRPr="009C64EB" w:rsidRDefault="009C64EB" w:rsidP="004250DC">
            <w:pPr>
              <w:suppressAutoHyphens/>
              <w:spacing w:after="0"/>
              <w:jc w:val="both"/>
              <w:rPr>
                <w:rFonts w:ascii="Times New Roman" w:hAnsi="Times New Roman"/>
                <w:sz w:val="28"/>
                <w:szCs w:val="28"/>
              </w:rPr>
            </w:pPr>
          </w:p>
        </w:tc>
        <w:tc>
          <w:tcPr>
            <w:tcW w:w="8469" w:type="dxa"/>
          </w:tcPr>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обеспечение целенаправленности, системности и непрерывности процесса социализации обучающихся;</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w:t>
            </w:r>
            <w:r w:rsidRPr="009C64EB">
              <w:rPr>
                <w:rFonts w:ascii="Times New Roman" w:hAnsi="Times New Roman"/>
                <w:sz w:val="28"/>
                <w:szCs w:val="28"/>
              </w:rPr>
              <w:lastRenderedPageBreak/>
              <w:t>социальной и педагогической психологии;</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создание условий для социальной деятельности обучающегося в процессе обучения и воспитания;</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использование  социальной  деятельности  как ведущего фактора формирования личности обучающегося;</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использование роли коллектива в формировании идейно-нравственной ориентации личности обучающегося, ее социальной и гражданской позиции;</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r>
      <w:tr w:rsidR="009C64EB" w:rsidRPr="009C64EB" w:rsidTr="004844BF">
        <w:tc>
          <w:tcPr>
            <w:tcW w:w="2235" w:type="dxa"/>
          </w:tcPr>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lastRenderedPageBreak/>
              <w:t>Этап социализации обучающихся</w:t>
            </w:r>
          </w:p>
          <w:p w:rsidR="009C64EB" w:rsidRPr="009C64EB" w:rsidRDefault="009C64EB" w:rsidP="004250DC">
            <w:pPr>
              <w:suppressAutoHyphens/>
              <w:spacing w:after="0"/>
              <w:jc w:val="both"/>
              <w:rPr>
                <w:rFonts w:ascii="Times New Roman" w:hAnsi="Times New Roman"/>
                <w:sz w:val="28"/>
                <w:szCs w:val="28"/>
              </w:rPr>
            </w:pPr>
          </w:p>
        </w:tc>
        <w:tc>
          <w:tcPr>
            <w:tcW w:w="8469" w:type="dxa"/>
          </w:tcPr>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достижение уровня физического, социального и духовного развития, адекватного своему возрасту;</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умение  решать  социально-культурные  задачи (познавательные,  морально-нравственные,  ценностно- смысловые), специфичные для возраста обучающегося;</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поддержание  разнообразных  видов  и  типов отношений в основных сферах своей жизнедеятельности (общение, учеба, игра, спорт, творчество, увлечения,</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хобби);</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xml:space="preserve">- активное участие в изменении школьной среды и в изменении </w:t>
            </w:r>
            <w:r w:rsidRPr="009C64EB">
              <w:rPr>
                <w:rFonts w:ascii="Times New Roman" w:hAnsi="Times New Roman"/>
                <w:sz w:val="28"/>
                <w:szCs w:val="28"/>
              </w:rPr>
              <w:lastRenderedPageBreak/>
              <w:t>доступных сфер жизни окружающего социума;</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регулярное  переосмысление  внешних взаимодействий и взаимоотношений с различными людьми в системе общественных отношений, в том числе с</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использованием  Интернет;</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осознание мотивов своей социальной деятельности;</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развитие способности к добровольному выполнению обязательств,  как  личных,  так  и  основанных  на требованиях коллектива;</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 владение формами и методами самовоспитания: самокритика,  самовнушение,  самообязательство, самопереключение, эмоционально-мысленный перенос в</w:t>
            </w:r>
          </w:p>
          <w:p w:rsidR="009C64EB" w:rsidRPr="009C64EB" w:rsidRDefault="009C64EB" w:rsidP="004250DC">
            <w:pPr>
              <w:suppressAutoHyphens/>
              <w:spacing w:after="0"/>
              <w:jc w:val="both"/>
              <w:rPr>
                <w:rFonts w:ascii="Times New Roman" w:hAnsi="Times New Roman"/>
                <w:sz w:val="28"/>
                <w:szCs w:val="28"/>
              </w:rPr>
            </w:pPr>
            <w:r w:rsidRPr="009C64EB">
              <w:rPr>
                <w:rFonts w:ascii="Times New Roman" w:hAnsi="Times New Roman"/>
                <w:sz w:val="28"/>
                <w:szCs w:val="28"/>
              </w:rPr>
              <w:t>положение другого человека.</w:t>
            </w:r>
          </w:p>
        </w:tc>
      </w:tr>
    </w:tbl>
    <w:p w:rsidR="009C64EB" w:rsidRPr="009C64EB" w:rsidRDefault="009C64EB" w:rsidP="0042789C">
      <w:pPr>
        <w:suppressAutoHyphens/>
        <w:spacing w:after="0"/>
        <w:ind w:left="426"/>
        <w:jc w:val="both"/>
        <w:rPr>
          <w:rFonts w:ascii="Times New Roman" w:hAnsi="Times New Roman"/>
          <w:sz w:val="28"/>
          <w:szCs w:val="28"/>
        </w:rPr>
      </w:pPr>
      <w:r w:rsidRPr="009C64EB">
        <w:rPr>
          <w:rFonts w:ascii="Times New Roman" w:hAnsi="Times New Roman"/>
          <w:sz w:val="28"/>
          <w:szCs w:val="28"/>
        </w:rPr>
        <w:lastRenderedPageBreak/>
        <w:t xml:space="preserve">   </w:t>
      </w:r>
      <w:r w:rsidR="00EB1C02">
        <w:rPr>
          <w:rFonts w:ascii="Times New Roman" w:hAnsi="Times New Roman"/>
          <w:sz w:val="28"/>
          <w:szCs w:val="28"/>
        </w:rPr>
        <w:tab/>
      </w:r>
      <w:r w:rsidR="004250DC">
        <w:rPr>
          <w:rFonts w:ascii="Times New Roman" w:hAnsi="Times New Roman"/>
          <w:sz w:val="28"/>
          <w:szCs w:val="28"/>
        </w:rPr>
        <w:t xml:space="preserve">  </w:t>
      </w:r>
      <w:r w:rsidRPr="009C64EB">
        <w:rPr>
          <w:rFonts w:ascii="Times New Roman" w:hAnsi="Times New Roman"/>
          <w:sz w:val="28"/>
          <w:szCs w:val="28"/>
        </w:rPr>
        <w:t xml:space="preserve">В деятельности основной школы важным направлением является социальное проектирование, которое включает в себя социальную пробу, социальную практику и социальный проект. МБОУ Школа </w:t>
      </w:r>
      <w:r w:rsidR="00EB1C02">
        <w:rPr>
          <w:rFonts w:ascii="Times New Roman" w:hAnsi="Times New Roman"/>
          <w:sz w:val="28"/>
          <w:szCs w:val="28"/>
        </w:rPr>
        <w:t>№122</w:t>
      </w:r>
      <w:r w:rsidRPr="009C64EB">
        <w:rPr>
          <w:rFonts w:ascii="Times New Roman" w:hAnsi="Times New Roman"/>
          <w:sz w:val="28"/>
          <w:szCs w:val="28"/>
        </w:rPr>
        <w:t xml:space="preserve"> г.о. Самара активно взаимодействует с социальными партнерами в целях реализации программы воспитания и социализации обучающихся. </w:t>
      </w:r>
    </w:p>
    <w:p w:rsidR="009C64EB" w:rsidRPr="009C64EB" w:rsidRDefault="009C64EB" w:rsidP="0042789C">
      <w:pPr>
        <w:suppressAutoHyphens/>
        <w:spacing w:after="0"/>
        <w:ind w:left="426"/>
        <w:jc w:val="both"/>
        <w:rPr>
          <w:rFonts w:ascii="Times New Roman" w:hAnsi="Times New Roman"/>
          <w:sz w:val="28"/>
          <w:szCs w:val="28"/>
        </w:rPr>
      </w:pPr>
      <w:r w:rsidRPr="009C64EB">
        <w:rPr>
          <w:rFonts w:ascii="Times New Roman" w:hAnsi="Times New Roman"/>
          <w:b/>
          <w:bCs/>
          <w:sz w:val="28"/>
          <w:szCs w:val="28"/>
        </w:rPr>
        <w:t xml:space="preserve">Сведения о реализации социально-партнерских отношений МБОУ Школы </w:t>
      </w:r>
      <w:r w:rsidR="00EB1C02">
        <w:rPr>
          <w:rFonts w:ascii="Times New Roman" w:hAnsi="Times New Roman"/>
          <w:b/>
          <w:bCs/>
          <w:sz w:val="28"/>
          <w:szCs w:val="28"/>
        </w:rPr>
        <w:t>№122</w:t>
      </w:r>
      <w:r w:rsidRPr="009C64EB">
        <w:rPr>
          <w:rFonts w:ascii="Times New Roman" w:hAnsi="Times New Roman"/>
          <w:b/>
          <w:bCs/>
          <w:sz w:val="28"/>
          <w:szCs w:val="28"/>
        </w:rPr>
        <w:t xml:space="preserve"> г.о. Самара</w:t>
      </w:r>
    </w:p>
    <w:tbl>
      <w:tblPr>
        <w:tblW w:w="104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3437"/>
        <w:gridCol w:w="4820"/>
      </w:tblGrid>
      <w:tr w:rsidR="009C64EB" w:rsidRPr="009C64EB" w:rsidTr="00EB1C02">
        <w:tc>
          <w:tcPr>
            <w:tcW w:w="2233" w:type="dxa"/>
          </w:tcPr>
          <w:p w:rsidR="009C64EB" w:rsidRPr="00EB1C02" w:rsidRDefault="009C64EB" w:rsidP="004250DC">
            <w:pPr>
              <w:suppressAutoHyphens/>
              <w:spacing w:after="0" w:line="240" w:lineRule="auto"/>
              <w:jc w:val="center"/>
              <w:rPr>
                <w:rFonts w:ascii="Times New Roman" w:hAnsi="Times New Roman"/>
                <w:b/>
                <w:bCs/>
                <w:sz w:val="24"/>
                <w:szCs w:val="24"/>
              </w:rPr>
            </w:pPr>
            <w:r w:rsidRPr="00EB1C02">
              <w:rPr>
                <w:rFonts w:ascii="Times New Roman" w:hAnsi="Times New Roman"/>
                <w:b/>
                <w:bCs/>
                <w:sz w:val="24"/>
                <w:szCs w:val="24"/>
              </w:rPr>
              <w:t>Приоритетные направления развития образовательного учреждения</w:t>
            </w:r>
          </w:p>
        </w:tc>
        <w:tc>
          <w:tcPr>
            <w:tcW w:w="3437" w:type="dxa"/>
          </w:tcPr>
          <w:p w:rsidR="009C64EB" w:rsidRPr="00EB1C02" w:rsidRDefault="009C64EB" w:rsidP="004250DC">
            <w:pPr>
              <w:suppressAutoHyphens/>
              <w:spacing w:after="0" w:line="240" w:lineRule="auto"/>
              <w:jc w:val="center"/>
              <w:rPr>
                <w:rFonts w:ascii="Times New Roman" w:hAnsi="Times New Roman"/>
                <w:b/>
                <w:bCs/>
                <w:sz w:val="24"/>
                <w:szCs w:val="24"/>
              </w:rPr>
            </w:pPr>
            <w:r w:rsidRPr="00EB1C02">
              <w:rPr>
                <w:rFonts w:ascii="Times New Roman" w:hAnsi="Times New Roman"/>
                <w:b/>
                <w:bCs/>
                <w:sz w:val="24"/>
                <w:szCs w:val="24"/>
              </w:rPr>
              <w:t>Форма отношений с социальными партнерами</w:t>
            </w:r>
          </w:p>
          <w:p w:rsidR="009C64EB" w:rsidRPr="00EB1C02" w:rsidRDefault="009C64EB" w:rsidP="004250DC">
            <w:pPr>
              <w:suppressAutoHyphens/>
              <w:spacing w:after="0" w:line="240" w:lineRule="auto"/>
              <w:jc w:val="center"/>
              <w:rPr>
                <w:rFonts w:ascii="Times New Roman" w:hAnsi="Times New Roman"/>
                <w:b/>
                <w:bCs/>
                <w:sz w:val="24"/>
                <w:szCs w:val="24"/>
              </w:rPr>
            </w:pPr>
          </w:p>
        </w:tc>
        <w:tc>
          <w:tcPr>
            <w:tcW w:w="4820" w:type="dxa"/>
          </w:tcPr>
          <w:p w:rsidR="009C64EB" w:rsidRPr="00EB1C02" w:rsidRDefault="009C64EB" w:rsidP="004250DC">
            <w:pPr>
              <w:suppressAutoHyphens/>
              <w:spacing w:after="0" w:line="240" w:lineRule="auto"/>
              <w:jc w:val="center"/>
              <w:rPr>
                <w:rFonts w:ascii="Times New Roman" w:hAnsi="Times New Roman"/>
                <w:b/>
                <w:bCs/>
                <w:sz w:val="24"/>
                <w:szCs w:val="24"/>
              </w:rPr>
            </w:pPr>
            <w:r w:rsidRPr="00EB1C02">
              <w:rPr>
                <w:rFonts w:ascii="Times New Roman" w:hAnsi="Times New Roman"/>
                <w:b/>
                <w:bCs/>
                <w:sz w:val="24"/>
                <w:szCs w:val="24"/>
              </w:rPr>
              <w:t>Предмет отношений</w:t>
            </w:r>
          </w:p>
        </w:tc>
      </w:tr>
      <w:tr w:rsidR="009C64EB" w:rsidRPr="009C64EB" w:rsidTr="00EB1C02">
        <w:tc>
          <w:tcPr>
            <w:tcW w:w="2233" w:type="dxa"/>
            <w:vMerge w:val="restart"/>
          </w:tcPr>
          <w:p w:rsidR="009C64EB" w:rsidRPr="009C64EB" w:rsidRDefault="009C64EB" w:rsidP="004250DC">
            <w:pPr>
              <w:suppressAutoHyphens/>
              <w:spacing w:after="0" w:line="240" w:lineRule="auto"/>
              <w:rPr>
                <w:rFonts w:ascii="Times New Roman" w:hAnsi="Times New Roman"/>
                <w:sz w:val="28"/>
                <w:szCs w:val="28"/>
              </w:rPr>
            </w:pPr>
            <w:r w:rsidRPr="009C64EB">
              <w:rPr>
                <w:rFonts w:ascii="Times New Roman" w:hAnsi="Times New Roman"/>
                <w:sz w:val="28"/>
                <w:szCs w:val="28"/>
              </w:rPr>
              <w:t>Художественно-эстетическое</w:t>
            </w:r>
          </w:p>
        </w:tc>
        <w:tc>
          <w:tcPr>
            <w:tcW w:w="3437"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 xml:space="preserve">Договор о сотрудничестве </w:t>
            </w:r>
            <w:r w:rsidRPr="00EB1C02">
              <w:rPr>
                <w:rFonts w:ascii="Times New Roman" w:hAnsi="Times New Roman"/>
                <w:color w:val="FF0000"/>
                <w:sz w:val="28"/>
                <w:szCs w:val="28"/>
              </w:rPr>
              <w:t>учреждения дополнительного образо</w:t>
            </w:r>
            <w:r w:rsidR="00EB1C02" w:rsidRPr="00EB1C02">
              <w:rPr>
                <w:rFonts w:ascii="Times New Roman" w:hAnsi="Times New Roman"/>
                <w:color w:val="FF0000"/>
                <w:sz w:val="28"/>
                <w:szCs w:val="28"/>
              </w:rPr>
              <w:t>вания</w:t>
            </w:r>
            <w:r w:rsidR="00EB1C02">
              <w:rPr>
                <w:rFonts w:ascii="Times New Roman" w:hAnsi="Times New Roman"/>
                <w:sz w:val="28"/>
                <w:szCs w:val="28"/>
              </w:rPr>
              <w:t xml:space="preserve"> </w:t>
            </w:r>
            <w:r w:rsidRPr="009C64EB">
              <w:rPr>
                <w:rFonts w:ascii="Times New Roman" w:hAnsi="Times New Roman"/>
                <w:sz w:val="28"/>
                <w:szCs w:val="28"/>
              </w:rPr>
              <w:t>и ОО</w:t>
            </w:r>
          </w:p>
        </w:tc>
        <w:tc>
          <w:tcPr>
            <w:tcW w:w="4820"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Сотрудничество по организации и проведению мероприятий среди обучающихся школы. Оказание методической помощи в организации учебно-воспитательного процесса в школе.</w:t>
            </w:r>
          </w:p>
        </w:tc>
      </w:tr>
      <w:tr w:rsidR="009C64EB" w:rsidRPr="009C64EB" w:rsidTr="00EB1C02">
        <w:tc>
          <w:tcPr>
            <w:tcW w:w="2233" w:type="dxa"/>
            <w:vMerge/>
          </w:tcPr>
          <w:p w:rsidR="009C64EB" w:rsidRPr="009C64EB" w:rsidRDefault="009C64EB" w:rsidP="004250DC">
            <w:pPr>
              <w:suppressAutoHyphens/>
              <w:spacing w:after="0" w:line="240" w:lineRule="auto"/>
              <w:rPr>
                <w:rFonts w:ascii="Times New Roman" w:hAnsi="Times New Roman"/>
                <w:sz w:val="28"/>
                <w:szCs w:val="28"/>
              </w:rPr>
            </w:pPr>
          </w:p>
        </w:tc>
        <w:tc>
          <w:tcPr>
            <w:tcW w:w="3437"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 xml:space="preserve">План совместной работы ОО  </w:t>
            </w:r>
            <w:r w:rsidRPr="00EB1C02">
              <w:rPr>
                <w:rFonts w:ascii="Times New Roman" w:hAnsi="Times New Roman"/>
                <w:color w:val="FF0000"/>
                <w:sz w:val="28"/>
                <w:szCs w:val="28"/>
              </w:rPr>
              <w:t>и подросткового клуба</w:t>
            </w:r>
            <w:r w:rsidRPr="009C64EB">
              <w:rPr>
                <w:rFonts w:ascii="Times New Roman" w:hAnsi="Times New Roman"/>
                <w:sz w:val="28"/>
                <w:szCs w:val="28"/>
              </w:rPr>
              <w:t xml:space="preserve"> </w:t>
            </w:r>
          </w:p>
        </w:tc>
        <w:tc>
          <w:tcPr>
            <w:tcW w:w="4820"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 xml:space="preserve">Сотрудничество по организации и проведению мероприятий среди обучающихся школы. </w:t>
            </w:r>
          </w:p>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Работа по вовлечению подростков «группы риска» в объединения дополнительного образования.</w:t>
            </w:r>
          </w:p>
        </w:tc>
      </w:tr>
      <w:tr w:rsidR="009C64EB" w:rsidRPr="009C64EB" w:rsidTr="00EB1C02">
        <w:tc>
          <w:tcPr>
            <w:tcW w:w="2233" w:type="dxa"/>
            <w:vMerge/>
          </w:tcPr>
          <w:p w:rsidR="009C64EB" w:rsidRPr="009C64EB" w:rsidRDefault="009C64EB" w:rsidP="004250DC">
            <w:pPr>
              <w:suppressAutoHyphens/>
              <w:spacing w:after="0" w:line="240" w:lineRule="auto"/>
              <w:rPr>
                <w:rFonts w:ascii="Times New Roman" w:hAnsi="Times New Roman"/>
                <w:sz w:val="28"/>
                <w:szCs w:val="28"/>
              </w:rPr>
            </w:pPr>
          </w:p>
        </w:tc>
        <w:tc>
          <w:tcPr>
            <w:tcW w:w="3437"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Краткосрочные договора на посещение театров, музеев, экскурсий по городу в течение учебного года.</w:t>
            </w:r>
          </w:p>
        </w:tc>
        <w:tc>
          <w:tcPr>
            <w:tcW w:w="4820"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Сотрудничество по организации и проведению мероприятий с целью изучения достопримечательностей города и знакомство с его культурным наследием.</w:t>
            </w:r>
          </w:p>
        </w:tc>
      </w:tr>
      <w:tr w:rsidR="009C64EB" w:rsidRPr="009C64EB" w:rsidTr="00EB1C02">
        <w:tc>
          <w:tcPr>
            <w:tcW w:w="2233" w:type="dxa"/>
            <w:vMerge w:val="restart"/>
          </w:tcPr>
          <w:p w:rsidR="009C64EB" w:rsidRPr="009C64EB" w:rsidRDefault="009C64EB" w:rsidP="004250DC">
            <w:pPr>
              <w:suppressAutoHyphens/>
              <w:spacing w:after="0" w:line="240" w:lineRule="auto"/>
              <w:rPr>
                <w:rFonts w:ascii="Times New Roman" w:hAnsi="Times New Roman"/>
                <w:sz w:val="28"/>
                <w:szCs w:val="28"/>
              </w:rPr>
            </w:pPr>
            <w:r w:rsidRPr="009C64EB">
              <w:rPr>
                <w:rFonts w:ascii="Times New Roman" w:hAnsi="Times New Roman"/>
                <w:sz w:val="28"/>
                <w:szCs w:val="28"/>
              </w:rPr>
              <w:lastRenderedPageBreak/>
              <w:t>Социально-педагогическое</w:t>
            </w:r>
          </w:p>
        </w:tc>
        <w:tc>
          <w:tcPr>
            <w:tcW w:w="3437"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 xml:space="preserve">Договор о сотрудничестве </w:t>
            </w:r>
            <w:r w:rsidRPr="00EB1C02">
              <w:rPr>
                <w:rFonts w:ascii="Times New Roman" w:hAnsi="Times New Roman"/>
                <w:color w:val="FF0000"/>
                <w:sz w:val="28"/>
                <w:szCs w:val="28"/>
              </w:rPr>
              <w:t xml:space="preserve">учреждения дополнительного образования </w:t>
            </w:r>
            <w:r w:rsidRPr="009C64EB">
              <w:rPr>
                <w:rFonts w:ascii="Times New Roman" w:hAnsi="Times New Roman"/>
                <w:sz w:val="28"/>
                <w:szCs w:val="28"/>
              </w:rPr>
              <w:t>и ОО</w:t>
            </w:r>
          </w:p>
        </w:tc>
        <w:tc>
          <w:tcPr>
            <w:tcW w:w="4820"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Сотрудничество по организации и проведению мероприятий</w:t>
            </w:r>
          </w:p>
        </w:tc>
      </w:tr>
      <w:tr w:rsidR="009C64EB" w:rsidRPr="009C64EB" w:rsidTr="00EB1C02">
        <w:tc>
          <w:tcPr>
            <w:tcW w:w="2233" w:type="dxa"/>
            <w:vMerge/>
          </w:tcPr>
          <w:p w:rsidR="009C64EB" w:rsidRPr="009C64EB" w:rsidRDefault="009C64EB" w:rsidP="004250DC">
            <w:pPr>
              <w:suppressAutoHyphens/>
              <w:spacing w:after="0" w:line="240" w:lineRule="auto"/>
              <w:rPr>
                <w:rFonts w:ascii="Times New Roman" w:hAnsi="Times New Roman"/>
                <w:sz w:val="28"/>
                <w:szCs w:val="28"/>
              </w:rPr>
            </w:pPr>
          </w:p>
        </w:tc>
        <w:tc>
          <w:tcPr>
            <w:tcW w:w="3437" w:type="dxa"/>
          </w:tcPr>
          <w:p w:rsidR="009C64EB" w:rsidRPr="009C64EB" w:rsidRDefault="009C64EB" w:rsidP="004033E2">
            <w:pPr>
              <w:suppressAutoHyphens/>
              <w:spacing w:after="0" w:line="240" w:lineRule="auto"/>
              <w:jc w:val="both"/>
              <w:rPr>
                <w:rFonts w:ascii="Times New Roman" w:hAnsi="Times New Roman"/>
                <w:sz w:val="28"/>
                <w:szCs w:val="28"/>
              </w:rPr>
            </w:pPr>
            <w:r w:rsidRPr="009C64EB">
              <w:rPr>
                <w:rFonts w:ascii="Times New Roman" w:hAnsi="Times New Roman"/>
                <w:sz w:val="28"/>
                <w:szCs w:val="28"/>
              </w:rPr>
              <w:t>Договор о сотрудничестве</w:t>
            </w:r>
            <w:r w:rsidR="00EB1C02">
              <w:rPr>
                <w:rFonts w:ascii="Times New Roman" w:hAnsi="Times New Roman"/>
                <w:sz w:val="28"/>
                <w:szCs w:val="28"/>
              </w:rPr>
              <w:t xml:space="preserve"> </w:t>
            </w:r>
            <w:r w:rsidR="00EB1C02" w:rsidRPr="00EB1C02">
              <w:rPr>
                <w:rFonts w:ascii="Times New Roman" w:hAnsi="Times New Roman"/>
                <w:color w:val="FF0000"/>
                <w:sz w:val="28"/>
                <w:szCs w:val="28"/>
              </w:rPr>
              <w:t>с</w:t>
            </w:r>
            <w:r w:rsidR="004033E2">
              <w:rPr>
                <w:rFonts w:ascii="Times New Roman" w:hAnsi="Times New Roman"/>
                <w:color w:val="FF0000"/>
                <w:sz w:val="28"/>
                <w:szCs w:val="28"/>
              </w:rPr>
              <w:t xml:space="preserve">  «Комплексным центром социального обслуживания населения Самарского округа»</w:t>
            </w:r>
            <w:r w:rsidRPr="009C64EB">
              <w:rPr>
                <w:rFonts w:ascii="Times New Roman" w:hAnsi="Times New Roman"/>
                <w:sz w:val="28"/>
                <w:szCs w:val="28"/>
              </w:rPr>
              <w:t xml:space="preserve"> </w:t>
            </w:r>
          </w:p>
        </w:tc>
        <w:tc>
          <w:tcPr>
            <w:tcW w:w="4820"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Осуществление совместной деятельности по оказанию социально-психологической помощи педагогическому коллективу школы, семье и детям.</w:t>
            </w:r>
          </w:p>
        </w:tc>
      </w:tr>
      <w:tr w:rsidR="009C64EB" w:rsidRPr="009C64EB" w:rsidTr="00EB1C02">
        <w:tc>
          <w:tcPr>
            <w:tcW w:w="2233" w:type="dxa"/>
            <w:vMerge/>
          </w:tcPr>
          <w:p w:rsidR="009C64EB" w:rsidRPr="009C64EB" w:rsidRDefault="009C64EB" w:rsidP="004250DC">
            <w:pPr>
              <w:suppressAutoHyphens/>
              <w:spacing w:after="0" w:line="240" w:lineRule="auto"/>
              <w:rPr>
                <w:rFonts w:ascii="Times New Roman" w:hAnsi="Times New Roman"/>
                <w:sz w:val="28"/>
                <w:szCs w:val="28"/>
              </w:rPr>
            </w:pPr>
          </w:p>
        </w:tc>
        <w:tc>
          <w:tcPr>
            <w:tcW w:w="3437" w:type="dxa"/>
          </w:tcPr>
          <w:p w:rsidR="009C64EB" w:rsidRPr="009C64EB" w:rsidRDefault="009C64EB" w:rsidP="004033E2">
            <w:pPr>
              <w:suppressAutoHyphens/>
              <w:spacing w:after="0" w:line="240" w:lineRule="auto"/>
              <w:jc w:val="both"/>
              <w:rPr>
                <w:rFonts w:ascii="Times New Roman" w:hAnsi="Times New Roman"/>
                <w:sz w:val="28"/>
                <w:szCs w:val="28"/>
              </w:rPr>
            </w:pPr>
            <w:r w:rsidRPr="009C64EB">
              <w:rPr>
                <w:rFonts w:ascii="Times New Roman" w:hAnsi="Times New Roman"/>
                <w:sz w:val="28"/>
                <w:szCs w:val="28"/>
              </w:rPr>
              <w:t>План совместно</w:t>
            </w:r>
            <w:r w:rsidR="004033E2">
              <w:rPr>
                <w:rFonts w:ascii="Times New Roman" w:hAnsi="Times New Roman"/>
                <w:sz w:val="28"/>
                <w:szCs w:val="28"/>
              </w:rPr>
              <w:t>й работы по профориентации ПЛ № 7</w:t>
            </w:r>
            <w:r w:rsidRPr="009C64EB">
              <w:rPr>
                <w:rFonts w:ascii="Times New Roman" w:hAnsi="Times New Roman"/>
                <w:sz w:val="28"/>
                <w:szCs w:val="28"/>
              </w:rPr>
              <w:t xml:space="preserve"> и ОО</w:t>
            </w:r>
          </w:p>
        </w:tc>
        <w:tc>
          <w:tcPr>
            <w:tcW w:w="4820"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Осуществление совместной деятельности, направленной на профориентацию обучающихся рабочим профессиям, трудоустройство выпускников, оказавшихся в трудной жизненной ситуации.</w:t>
            </w:r>
          </w:p>
        </w:tc>
      </w:tr>
      <w:tr w:rsidR="009C64EB" w:rsidRPr="009C64EB" w:rsidTr="00EB1C02">
        <w:tc>
          <w:tcPr>
            <w:tcW w:w="2233" w:type="dxa"/>
            <w:vMerge/>
          </w:tcPr>
          <w:p w:rsidR="009C64EB" w:rsidRPr="009C64EB" w:rsidRDefault="009C64EB" w:rsidP="004250DC">
            <w:pPr>
              <w:suppressAutoHyphens/>
              <w:spacing w:after="0" w:line="240" w:lineRule="auto"/>
              <w:rPr>
                <w:rFonts w:ascii="Times New Roman" w:hAnsi="Times New Roman"/>
                <w:sz w:val="28"/>
                <w:szCs w:val="28"/>
              </w:rPr>
            </w:pPr>
          </w:p>
        </w:tc>
        <w:tc>
          <w:tcPr>
            <w:tcW w:w="3437"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 xml:space="preserve">План совместной работы ОО и </w:t>
            </w:r>
            <w:r w:rsidRPr="00EB1C02">
              <w:rPr>
                <w:rFonts w:ascii="Times New Roman" w:hAnsi="Times New Roman"/>
                <w:color w:val="FF0000"/>
                <w:sz w:val="28"/>
                <w:szCs w:val="28"/>
              </w:rPr>
              <w:t>ОДН по профилактике правонарушений среди обучающихся</w:t>
            </w:r>
          </w:p>
        </w:tc>
        <w:tc>
          <w:tcPr>
            <w:tcW w:w="4820"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 xml:space="preserve">1. Проводит анализ состояния  правонарушений и преступности среди обучающихся. </w:t>
            </w:r>
          </w:p>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 xml:space="preserve">2. Осуществляет контроль за поведением подростков, стоящих на учете в ОДН, в комиссии по делам несовершеннолетних. </w:t>
            </w:r>
          </w:p>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3. Помогает ОО в работе по профилактике безнадзорности и правонарушений</w:t>
            </w:r>
          </w:p>
        </w:tc>
      </w:tr>
      <w:tr w:rsidR="009C64EB" w:rsidRPr="009C64EB" w:rsidTr="00EB1C02">
        <w:tc>
          <w:tcPr>
            <w:tcW w:w="2233" w:type="dxa"/>
          </w:tcPr>
          <w:p w:rsidR="009C64EB" w:rsidRPr="009C64EB" w:rsidRDefault="009C64EB" w:rsidP="004250DC">
            <w:pPr>
              <w:suppressAutoHyphens/>
              <w:spacing w:after="0" w:line="240" w:lineRule="auto"/>
              <w:rPr>
                <w:rFonts w:ascii="Times New Roman" w:hAnsi="Times New Roman"/>
                <w:sz w:val="28"/>
                <w:szCs w:val="28"/>
              </w:rPr>
            </w:pPr>
          </w:p>
        </w:tc>
        <w:tc>
          <w:tcPr>
            <w:tcW w:w="3437" w:type="dxa"/>
          </w:tcPr>
          <w:p w:rsidR="009C64EB" w:rsidRPr="00EB1C02" w:rsidRDefault="009C64EB" w:rsidP="004250DC">
            <w:pPr>
              <w:suppressAutoHyphens/>
              <w:spacing w:after="0" w:line="240" w:lineRule="auto"/>
              <w:jc w:val="both"/>
              <w:rPr>
                <w:rFonts w:ascii="Times New Roman" w:hAnsi="Times New Roman"/>
                <w:color w:val="FF0000"/>
                <w:sz w:val="28"/>
                <w:szCs w:val="28"/>
              </w:rPr>
            </w:pPr>
            <w:r w:rsidRPr="00EB1C02">
              <w:rPr>
                <w:rFonts w:ascii="Times New Roman" w:hAnsi="Times New Roman"/>
                <w:color w:val="FF0000"/>
                <w:sz w:val="28"/>
                <w:szCs w:val="28"/>
              </w:rPr>
              <w:t xml:space="preserve">План совместной работы с ОГАИ ГИБДД по профилактике ДТП </w:t>
            </w:r>
          </w:p>
        </w:tc>
        <w:tc>
          <w:tcPr>
            <w:tcW w:w="4820"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1. Помогает ОО в работе по профилактике ДТП</w:t>
            </w:r>
          </w:p>
        </w:tc>
      </w:tr>
      <w:tr w:rsidR="009C64EB" w:rsidRPr="009C64EB" w:rsidTr="00EB1C02">
        <w:tc>
          <w:tcPr>
            <w:tcW w:w="2233" w:type="dxa"/>
            <w:vMerge w:val="restart"/>
          </w:tcPr>
          <w:p w:rsidR="009C64EB" w:rsidRPr="009C64EB" w:rsidRDefault="009C64EB" w:rsidP="004250DC">
            <w:pPr>
              <w:suppressAutoHyphens/>
              <w:spacing w:after="0" w:line="240" w:lineRule="auto"/>
              <w:rPr>
                <w:rFonts w:ascii="Times New Roman" w:hAnsi="Times New Roman"/>
                <w:sz w:val="28"/>
                <w:szCs w:val="28"/>
              </w:rPr>
            </w:pPr>
            <w:r w:rsidRPr="009C64EB">
              <w:rPr>
                <w:rFonts w:ascii="Times New Roman" w:hAnsi="Times New Roman"/>
                <w:sz w:val="28"/>
                <w:szCs w:val="28"/>
              </w:rPr>
              <w:t>Физкультурно-спортивное</w:t>
            </w:r>
          </w:p>
        </w:tc>
        <w:tc>
          <w:tcPr>
            <w:tcW w:w="3437"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 xml:space="preserve">Договор  о сотрудничестве </w:t>
            </w:r>
            <w:r w:rsidRPr="00EB1C02">
              <w:rPr>
                <w:rFonts w:ascii="Times New Roman" w:hAnsi="Times New Roman"/>
                <w:color w:val="FF0000"/>
                <w:sz w:val="28"/>
                <w:szCs w:val="28"/>
              </w:rPr>
              <w:t>учреждения дополнительного образо</w:t>
            </w:r>
            <w:r w:rsidR="00EB1C02" w:rsidRPr="00EB1C02">
              <w:rPr>
                <w:rFonts w:ascii="Times New Roman" w:hAnsi="Times New Roman"/>
                <w:color w:val="FF0000"/>
                <w:sz w:val="28"/>
                <w:szCs w:val="28"/>
              </w:rPr>
              <w:t>вания</w:t>
            </w:r>
            <w:r w:rsidR="00EB1C02">
              <w:rPr>
                <w:rFonts w:ascii="Times New Roman" w:hAnsi="Times New Roman"/>
                <w:sz w:val="28"/>
                <w:szCs w:val="28"/>
              </w:rPr>
              <w:t xml:space="preserve"> </w:t>
            </w:r>
            <w:r w:rsidRPr="009C64EB">
              <w:rPr>
                <w:rFonts w:ascii="Times New Roman" w:hAnsi="Times New Roman"/>
                <w:sz w:val="28"/>
                <w:szCs w:val="28"/>
              </w:rPr>
              <w:t xml:space="preserve"> и ОО</w:t>
            </w:r>
          </w:p>
        </w:tc>
        <w:tc>
          <w:tcPr>
            <w:tcW w:w="4820"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Сотрудничество по организации и проведению мероприятий</w:t>
            </w:r>
          </w:p>
        </w:tc>
      </w:tr>
      <w:tr w:rsidR="009C64EB" w:rsidRPr="009C64EB" w:rsidTr="00EB1C02">
        <w:tc>
          <w:tcPr>
            <w:tcW w:w="2233" w:type="dxa"/>
            <w:vMerge/>
          </w:tcPr>
          <w:p w:rsidR="009C64EB" w:rsidRPr="009C64EB" w:rsidRDefault="009C64EB" w:rsidP="004250DC">
            <w:pPr>
              <w:suppressAutoHyphens/>
              <w:spacing w:after="0" w:line="240" w:lineRule="auto"/>
              <w:rPr>
                <w:rFonts w:ascii="Times New Roman" w:hAnsi="Times New Roman"/>
                <w:sz w:val="28"/>
                <w:szCs w:val="28"/>
              </w:rPr>
            </w:pPr>
          </w:p>
        </w:tc>
        <w:tc>
          <w:tcPr>
            <w:tcW w:w="3437"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Договор о сотрудничестве МОУ ДОД Центра детско-юношеского туризма и экскурсий и ОО</w:t>
            </w:r>
          </w:p>
        </w:tc>
        <w:tc>
          <w:tcPr>
            <w:tcW w:w="4820" w:type="dxa"/>
          </w:tcPr>
          <w:p w:rsidR="009C64EB" w:rsidRPr="009C64EB" w:rsidRDefault="009C64EB" w:rsidP="004250DC">
            <w:pPr>
              <w:suppressAutoHyphens/>
              <w:spacing w:after="0" w:line="240" w:lineRule="auto"/>
              <w:jc w:val="both"/>
              <w:rPr>
                <w:rFonts w:ascii="Times New Roman" w:hAnsi="Times New Roman"/>
                <w:sz w:val="28"/>
                <w:szCs w:val="28"/>
              </w:rPr>
            </w:pPr>
            <w:r w:rsidRPr="009C64EB">
              <w:rPr>
                <w:rFonts w:ascii="Times New Roman" w:hAnsi="Times New Roman"/>
                <w:sz w:val="28"/>
                <w:szCs w:val="28"/>
              </w:rPr>
              <w:t>Сотрудничество по организации и проведению мероприятий</w:t>
            </w:r>
          </w:p>
        </w:tc>
      </w:tr>
    </w:tbl>
    <w:p w:rsidR="00B540EE" w:rsidRDefault="00B540EE" w:rsidP="004250DC">
      <w:pPr>
        <w:spacing w:after="0" w:line="240" w:lineRule="auto"/>
        <w:jc w:val="both"/>
        <w:rPr>
          <w:rFonts w:ascii="Times New Roman" w:hAnsi="Times New Roman"/>
          <w:sz w:val="28"/>
          <w:szCs w:val="28"/>
        </w:rPr>
      </w:pPr>
    </w:p>
    <w:p w:rsidR="00046FB8" w:rsidRDefault="00046FB8" w:rsidP="004250DC">
      <w:pPr>
        <w:spacing w:after="0" w:line="240" w:lineRule="auto"/>
        <w:jc w:val="both"/>
        <w:rPr>
          <w:rFonts w:ascii="Times New Roman" w:hAnsi="Times New Roman"/>
          <w:sz w:val="28"/>
          <w:szCs w:val="28"/>
        </w:rPr>
      </w:pPr>
    </w:p>
    <w:p w:rsidR="00046FB8" w:rsidRDefault="00046FB8" w:rsidP="004250DC">
      <w:pPr>
        <w:spacing w:after="0" w:line="240" w:lineRule="auto"/>
        <w:jc w:val="both"/>
        <w:rPr>
          <w:rFonts w:ascii="Times New Roman" w:hAnsi="Times New Roman"/>
          <w:sz w:val="28"/>
          <w:szCs w:val="28"/>
        </w:rPr>
      </w:pPr>
    </w:p>
    <w:p w:rsidR="00046FB8" w:rsidRDefault="00046FB8" w:rsidP="004250DC">
      <w:pPr>
        <w:spacing w:after="0" w:line="240" w:lineRule="auto"/>
        <w:jc w:val="both"/>
        <w:rPr>
          <w:rFonts w:ascii="Times New Roman" w:hAnsi="Times New Roman"/>
          <w:sz w:val="28"/>
          <w:szCs w:val="28"/>
        </w:rPr>
      </w:pPr>
    </w:p>
    <w:p w:rsidR="00046FB8" w:rsidRDefault="00046FB8" w:rsidP="004250DC">
      <w:pPr>
        <w:spacing w:after="0" w:line="240" w:lineRule="auto"/>
        <w:jc w:val="both"/>
        <w:rPr>
          <w:rFonts w:ascii="Times New Roman" w:hAnsi="Times New Roman"/>
          <w:sz w:val="28"/>
          <w:szCs w:val="28"/>
        </w:rPr>
      </w:pPr>
    </w:p>
    <w:p w:rsidR="00046FB8" w:rsidRPr="00A751E3" w:rsidRDefault="00046FB8" w:rsidP="004250DC">
      <w:pPr>
        <w:spacing w:after="0" w:line="240" w:lineRule="auto"/>
        <w:jc w:val="both"/>
        <w:rPr>
          <w:rFonts w:ascii="Times New Roman" w:hAnsi="Times New Roman"/>
          <w:sz w:val="28"/>
          <w:szCs w:val="28"/>
        </w:rPr>
      </w:pPr>
    </w:p>
    <w:p w:rsidR="00B540EE" w:rsidRPr="00A751E3" w:rsidRDefault="00FA53E2" w:rsidP="0042789C">
      <w:pPr>
        <w:pStyle w:val="3"/>
        <w:widowControl w:val="0"/>
        <w:suppressAutoHyphens/>
        <w:spacing w:before="0" w:beforeAutospacing="0" w:after="0" w:afterAutospacing="0" w:line="276" w:lineRule="auto"/>
        <w:ind w:left="426"/>
        <w:jc w:val="both"/>
        <w:rPr>
          <w:szCs w:val="28"/>
        </w:rPr>
      </w:pPr>
      <w:bookmarkStart w:id="298" w:name="_Toc410654056"/>
      <w:bookmarkStart w:id="299" w:name="_Toc414553263"/>
      <w:bookmarkStart w:id="300" w:name="_Toc409691724"/>
      <w:r w:rsidRPr="00A751E3">
        <w:rPr>
          <w:szCs w:val="28"/>
        </w:rPr>
        <w:lastRenderedPageBreak/>
        <w:t xml:space="preserve">2.3.6. </w:t>
      </w:r>
      <w:r w:rsidR="00B540EE" w:rsidRPr="00A751E3">
        <w:rPr>
          <w:szCs w:val="28"/>
        </w:rPr>
        <w:t>Основные формы организации педагогической поддержки</w:t>
      </w:r>
      <w:bookmarkStart w:id="301" w:name="_Toc410654057"/>
      <w:bookmarkStart w:id="302" w:name="_Toc414553264"/>
      <w:bookmarkEnd w:id="298"/>
      <w:bookmarkEnd w:id="299"/>
      <w:r w:rsidR="00EB1C02">
        <w:rPr>
          <w:szCs w:val="28"/>
        </w:rPr>
        <w:t xml:space="preserve"> </w:t>
      </w:r>
      <w:r w:rsidRPr="00A751E3">
        <w:rPr>
          <w:szCs w:val="28"/>
        </w:rPr>
        <w:t xml:space="preserve">социализации </w:t>
      </w:r>
      <w:r w:rsidR="00B540EE" w:rsidRPr="00A751E3">
        <w:rPr>
          <w:szCs w:val="28"/>
        </w:rPr>
        <w:t>обучающихся</w:t>
      </w:r>
      <w:bookmarkEnd w:id="300"/>
      <w:bookmarkEnd w:id="301"/>
      <w:r w:rsidRPr="00A751E3">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02"/>
    </w:p>
    <w:p w:rsidR="007D1C49" w:rsidRPr="007D1C49" w:rsidRDefault="007D1C49" w:rsidP="0042789C">
      <w:pPr>
        <w:tabs>
          <w:tab w:val="left" w:pos="567"/>
        </w:tabs>
        <w:suppressAutoHyphens/>
        <w:spacing w:after="0"/>
        <w:ind w:left="426"/>
        <w:jc w:val="both"/>
        <w:rPr>
          <w:rFonts w:ascii="Times New Roman" w:hAnsi="Times New Roman"/>
          <w:sz w:val="28"/>
          <w:szCs w:val="28"/>
        </w:rPr>
      </w:pPr>
      <w:r>
        <w:rPr>
          <w:rFonts w:ascii="Times New Roman" w:hAnsi="Times New Roman"/>
          <w:sz w:val="24"/>
          <w:szCs w:val="24"/>
        </w:rPr>
        <w:tab/>
      </w:r>
      <w:r w:rsidRPr="007D1C49">
        <w:rPr>
          <w:rFonts w:ascii="Times New Roman" w:hAnsi="Times New Roman"/>
          <w:sz w:val="28"/>
          <w:szCs w:val="28"/>
        </w:rPr>
        <w:tab/>
      </w:r>
      <w:r w:rsidR="004250DC">
        <w:rPr>
          <w:rFonts w:ascii="Times New Roman" w:hAnsi="Times New Roman"/>
          <w:sz w:val="28"/>
          <w:szCs w:val="28"/>
        </w:rPr>
        <w:t xml:space="preserve">  </w:t>
      </w:r>
      <w:r w:rsidRPr="007D1C49">
        <w:rPr>
          <w:rFonts w:ascii="Times New Roman" w:hAnsi="Times New Roman"/>
          <w:sz w:val="28"/>
          <w:szCs w:val="28"/>
        </w:rPr>
        <w:t xml:space="preserve">Педагогическая поддержка социализации обучающихся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w:t>
      </w:r>
    </w:p>
    <w:p w:rsidR="007D1C49" w:rsidRPr="007D1C49" w:rsidRDefault="004250DC" w:rsidP="004250DC">
      <w:pPr>
        <w:widowControl w:val="0"/>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7D1C49" w:rsidRPr="007D1C49">
        <w:rPr>
          <w:rFonts w:ascii="Times New Roman" w:hAnsi="Times New Roman"/>
          <w:sz w:val="28"/>
          <w:szCs w:val="28"/>
        </w:rPr>
        <w:t>Основными формами организации педагогической поддержки обучающихся в МБОУ Школе №122 г.о. Самара являются: психолого-педагогическое консультирование, метод организации развивающих ситуаций, ситуационно-ролевые игры, социализация обучающихся в ходе познавательной деятельности, социализация обучающихся средствами общественной и трудовой деятельности и другие.</w:t>
      </w:r>
    </w:p>
    <w:p w:rsidR="007D1C49" w:rsidRPr="007D1C49" w:rsidRDefault="004250DC" w:rsidP="004250DC">
      <w:pPr>
        <w:suppressAutoHyphens/>
        <w:spacing w:after="0"/>
        <w:ind w:left="426" w:firstLine="282"/>
        <w:jc w:val="both"/>
        <w:rPr>
          <w:rFonts w:ascii="Times New Roman" w:hAnsi="Times New Roman"/>
          <w:sz w:val="28"/>
          <w:szCs w:val="28"/>
        </w:rPr>
      </w:pPr>
      <w:r>
        <w:rPr>
          <w:rFonts w:ascii="Times New Roman" w:hAnsi="Times New Roman"/>
          <w:b/>
          <w:bCs/>
          <w:sz w:val="28"/>
          <w:szCs w:val="28"/>
        </w:rPr>
        <w:t xml:space="preserve">  </w:t>
      </w:r>
      <w:r w:rsidR="007D1C49" w:rsidRPr="007D1C49">
        <w:rPr>
          <w:rFonts w:ascii="Times New Roman" w:hAnsi="Times New Roman"/>
          <w:b/>
          <w:bCs/>
          <w:sz w:val="28"/>
          <w:szCs w:val="28"/>
        </w:rPr>
        <w:t>Психолого-педагогическая консультация</w:t>
      </w:r>
      <w:r w:rsidR="007D1C49" w:rsidRPr="007D1C49">
        <w:rPr>
          <w:rFonts w:ascii="Times New Roman" w:hAnsi="Times New Roman"/>
          <w:sz w:val="28"/>
          <w:szCs w:val="28"/>
        </w:rPr>
        <w:t xml:space="preserve">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7D1C49" w:rsidRPr="007D1C49" w:rsidRDefault="007D1C49" w:rsidP="0042789C">
      <w:pPr>
        <w:suppressAutoHyphens/>
        <w:spacing w:after="0"/>
        <w:ind w:left="426"/>
        <w:jc w:val="both"/>
        <w:rPr>
          <w:rFonts w:ascii="Times New Roman" w:hAnsi="Times New Roman"/>
          <w:sz w:val="28"/>
          <w:szCs w:val="28"/>
        </w:rPr>
      </w:pPr>
      <w:r w:rsidRPr="007D1C49">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D1C49" w:rsidRPr="007D1C49" w:rsidRDefault="007D1C49" w:rsidP="0042789C">
      <w:pPr>
        <w:suppressAutoHyphens/>
        <w:spacing w:after="0"/>
        <w:ind w:left="426"/>
        <w:jc w:val="both"/>
        <w:rPr>
          <w:rFonts w:ascii="Times New Roman" w:hAnsi="Times New Roman"/>
          <w:sz w:val="28"/>
          <w:szCs w:val="28"/>
        </w:rPr>
      </w:pPr>
      <w:r w:rsidRPr="007D1C49">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7D1C49" w:rsidRPr="007D1C49" w:rsidRDefault="007D1C49" w:rsidP="0042789C">
      <w:pPr>
        <w:suppressAutoHyphens/>
        <w:spacing w:after="0"/>
        <w:ind w:left="426"/>
        <w:jc w:val="both"/>
        <w:rPr>
          <w:rFonts w:ascii="Times New Roman" w:hAnsi="Times New Roman"/>
          <w:sz w:val="28"/>
          <w:szCs w:val="28"/>
        </w:rPr>
      </w:pPr>
      <w:r w:rsidRPr="007D1C49">
        <w:rPr>
          <w:rFonts w:ascii="Times New Roman" w:hAnsi="Times New Roman"/>
          <w:sz w:val="28"/>
          <w:szCs w:val="28"/>
        </w:rPr>
        <w:t>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7D1C49" w:rsidRPr="007D1C49" w:rsidRDefault="004250DC" w:rsidP="0042789C">
      <w:pPr>
        <w:suppressAutoHyphens/>
        <w:spacing w:after="0"/>
        <w:ind w:left="426"/>
        <w:jc w:val="both"/>
        <w:rPr>
          <w:rFonts w:ascii="Times New Roman" w:hAnsi="Times New Roman"/>
          <w:sz w:val="28"/>
          <w:szCs w:val="28"/>
        </w:rPr>
      </w:pPr>
      <w:r>
        <w:rPr>
          <w:rFonts w:ascii="Times New Roman" w:hAnsi="Times New Roman"/>
          <w:b/>
          <w:bCs/>
          <w:sz w:val="28"/>
          <w:szCs w:val="28"/>
        </w:rPr>
        <w:t xml:space="preserve">     </w:t>
      </w:r>
      <w:r w:rsidR="007D1C49" w:rsidRPr="007D1C49">
        <w:rPr>
          <w:rFonts w:ascii="Times New Roman" w:hAnsi="Times New Roman"/>
          <w:b/>
          <w:bCs/>
          <w:sz w:val="28"/>
          <w:szCs w:val="28"/>
        </w:rPr>
        <w:t>Организация развивающих ситуаций</w:t>
      </w:r>
      <w:r w:rsidR="007D1C49" w:rsidRPr="007D1C49">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Школьник,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w:t>
      </w:r>
      <w:r w:rsidR="007D1C49" w:rsidRPr="007D1C49">
        <w:rPr>
          <w:rFonts w:ascii="Times New Roman" w:hAnsi="Times New Roman"/>
          <w:sz w:val="28"/>
          <w:szCs w:val="28"/>
        </w:rPr>
        <w:lastRenderedPageBreak/>
        <w:t>комбинировать самые разнообразные педагогические средства, вовлекать ученика в разнообразные виды деятельности.</w:t>
      </w:r>
    </w:p>
    <w:p w:rsidR="007D1C49" w:rsidRPr="007D1C49" w:rsidRDefault="004250DC" w:rsidP="0042789C">
      <w:pPr>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D1C49" w:rsidRPr="007D1C49">
        <w:rPr>
          <w:rFonts w:ascii="Times New Roman" w:hAnsi="Times New Roman"/>
          <w:sz w:val="28"/>
          <w:szCs w:val="28"/>
        </w:rPr>
        <w:t xml:space="preserve">Основными формами организации педагогической поддержки обучающихся являются </w:t>
      </w:r>
      <w:r w:rsidR="007D1C49" w:rsidRPr="007D1C49">
        <w:rPr>
          <w:rFonts w:ascii="Times New Roman" w:hAnsi="Times New Roman"/>
          <w:b/>
          <w:bCs/>
          <w:sz w:val="28"/>
          <w:szCs w:val="28"/>
        </w:rPr>
        <w:t>ситуационно-ролевые игры,</w:t>
      </w:r>
      <w:r w:rsidR="007D1C49" w:rsidRPr="007D1C49">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ученик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 ролевой игре школьник,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7D1C49" w:rsidRPr="007D1C49" w:rsidRDefault="004250DC" w:rsidP="004250DC">
      <w:pPr>
        <w:suppressAutoHyphens/>
        <w:spacing w:after="0"/>
        <w:ind w:left="426" w:firstLine="282"/>
        <w:jc w:val="both"/>
        <w:rPr>
          <w:rFonts w:ascii="Times New Roman" w:hAnsi="Times New Roman"/>
          <w:sz w:val="28"/>
          <w:szCs w:val="28"/>
        </w:rPr>
      </w:pPr>
      <w:r>
        <w:rPr>
          <w:rFonts w:ascii="Times New Roman" w:hAnsi="Times New Roman"/>
          <w:b/>
          <w:bCs/>
          <w:sz w:val="28"/>
          <w:szCs w:val="28"/>
        </w:rPr>
        <w:t xml:space="preserve">  </w:t>
      </w:r>
      <w:r w:rsidR="007D1C49" w:rsidRPr="007D1C49">
        <w:rPr>
          <w:rFonts w:ascii="Times New Roman" w:hAnsi="Times New Roman"/>
          <w:b/>
          <w:bCs/>
          <w:sz w:val="28"/>
          <w:szCs w:val="28"/>
        </w:rPr>
        <w:t>Педагогическая поддержка социализации обучающихся в ходе познавательной деятельности.</w:t>
      </w:r>
      <w:r w:rsidR="007D1C49" w:rsidRPr="007D1C49">
        <w:rPr>
          <w:rFonts w:ascii="Times New Roman" w:hAnsi="Times New Roman"/>
          <w:sz w:val="28"/>
          <w:szCs w:val="28"/>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7D1C49" w:rsidRPr="007D1C49" w:rsidRDefault="004250DC" w:rsidP="004250DC">
      <w:pPr>
        <w:suppressAutoHyphens/>
        <w:spacing w:after="0"/>
        <w:ind w:left="426" w:firstLine="282"/>
        <w:jc w:val="both"/>
        <w:rPr>
          <w:rFonts w:ascii="Times New Roman" w:hAnsi="Times New Roman"/>
          <w:b/>
          <w:bCs/>
          <w:sz w:val="28"/>
          <w:szCs w:val="28"/>
        </w:rPr>
      </w:pPr>
      <w:r>
        <w:rPr>
          <w:rFonts w:ascii="Times New Roman" w:hAnsi="Times New Roman"/>
          <w:b/>
          <w:bCs/>
          <w:sz w:val="28"/>
          <w:szCs w:val="28"/>
        </w:rPr>
        <w:t xml:space="preserve">  </w:t>
      </w:r>
      <w:r w:rsidR="007D1C49" w:rsidRPr="007D1C49">
        <w:rPr>
          <w:rFonts w:ascii="Times New Roman" w:hAnsi="Times New Roman"/>
          <w:b/>
          <w:bCs/>
          <w:sz w:val="28"/>
          <w:szCs w:val="28"/>
        </w:rPr>
        <w:t>Педагогическая поддержка социализации обучающихся средствами общественной деятельности.</w:t>
      </w:r>
      <w:r w:rsidR="007D1C49" w:rsidRPr="007D1C49">
        <w:rPr>
          <w:rFonts w:ascii="Times New Roman" w:hAnsi="Times New Roman"/>
          <w:sz w:val="28"/>
          <w:szCs w:val="28"/>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7D1C49" w:rsidRPr="007D1C49" w:rsidRDefault="007D1C49" w:rsidP="0042789C">
      <w:pPr>
        <w:suppressAutoHyphens/>
        <w:spacing w:after="0"/>
        <w:ind w:left="426"/>
        <w:jc w:val="both"/>
        <w:rPr>
          <w:rFonts w:ascii="Times New Roman" w:hAnsi="Times New Roman"/>
          <w:color w:val="FF0000"/>
          <w:sz w:val="28"/>
          <w:szCs w:val="28"/>
        </w:rPr>
      </w:pPr>
      <w:r w:rsidRPr="007D1C49">
        <w:rPr>
          <w:rFonts w:ascii="Times New Roman" w:hAnsi="Times New Roman"/>
          <w:sz w:val="28"/>
          <w:szCs w:val="28"/>
        </w:rPr>
        <w:t xml:space="preserve">• участвовать в принятии решений  </w:t>
      </w:r>
      <w:r w:rsidRPr="007D1C49">
        <w:rPr>
          <w:rFonts w:ascii="Times New Roman" w:hAnsi="Times New Roman"/>
          <w:color w:val="FF0000"/>
          <w:sz w:val="28"/>
          <w:szCs w:val="28"/>
        </w:rPr>
        <w:t>Совета школы;</w:t>
      </w:r>
    </w:p>
    <w:p w:rsidR="007D1C49" w:rsidRPr="007D1C49" w:rsidRDefault="007D1C49" w:rsidP="0042789C">
      <w:pPr>
        <w:suppressAutoHyphens/>
        <w:spacing w:after="0"/>
        <w:ind w:left="426"/>
        <w:jc w:val="both"/>
        <w:rPr>
          <w:rFonts w:ascii="Times New Roman" w:hAnsi="Times New Roman"/>
          <w:sz w:val="28"/>
          <w:szCs w:val="28"/>
        </w:rPr>
      </w:pPr>
      <w:r w:rsidRPr="007D1C49">
        <w:rPr>
          <w:rFonts w:ascii="Times New Roman" w:hAnsi="Times New Roman"/>
          <w:sz w:val="28"/>
          <w:szCs w:val="28"/>
        </w:rPr>
        <w:t>• решать вопросы, связанные с самообслуживанием, поддержанием порядка, дисциплины, дежурства и работы в школе;</w:t>
      </w:r>
    </w:p>
    <w:p w:rsidR="007D1C49" w:rsidRPr="007D1C49" w:rsidRDefault="007D1C49" w:rsidP="0042789C">
      <w:pPr>
        <w:suppressAutoHyphens/>
        <w:spacing w:after="0"/>
        <w:ind w:left="426"/>
        <w:jc w:val="both"/>
        <w:rPr>
          <w:rFonts w:ascii="Times New Roman" w:hAnsi="Times New Roman"/>
          <w:sz w:val="28"/>
          <w:szCs w:val="28"/>
        </w:rPr>
      </w:pPr>
      <w:r w:rsidRPr="007D1C49">
        <w:rPr>
          <w:rFonts w:ascii="Times New Roman" w:hAnsi="Times New Roman"/>
          <w:sz w:val="28"/>
          <w:szCs w:val="28"/>
        </w:rPr>
        <w:lastRenderedPageBreak/>
        <w:t>• контролировать выполнение обучающимися основных прав и обязанностей;</w:t>
      </w:r>
    </w:p>
    <w:p w:rsidR="007D1C49" w:rsidRPr="007D1C49" w:rsidRDefault="007D1C49" w:rsidP="0042789C">
      <w:pPr>
        <w:suppressAutoHyphens/>
        <w:spacing w:after="0"/>
        <w:ind w:left="426"/>
        <w:jc w:val="both"/>
        <w:rPr>
          <w:rFonts w:ascii="Times New Roman" w:hAnsi="Times New Roman"/>
          <w:sz w:val="28"/>
          <w:szCs w:val="28"/>
        </w:rPr>
      </w:pPr>
      <w:r w:rsidRPr="007D1C49">
        <w:rPr>
          <w:rFonts w:ascii="Times New Roman" w:hAnsi="Times New Roman"/>
          <w:sz w:val="28"/>
          <w:szCs w:val="28"/>
        </w:rPr>
        <w:t>• защищать права обучающихся на всех уровнях управления школой.</w:t>
      </w:r>
    </w:p>
    <w:p w:rsidR="007D1C49" w:rsidRPr="007D1C49" w:rsidRDefault="004250DC" w:rsidP="004250DC">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7D1C49" w:rsidRPr="007D1C49">
        <w:rPr>
          <w:rFonts w:ascii="Times New Roman" w:hAnsi="Times New Roman"/>
          <w:sz w:val="28"/>
          <w:szCs w:val="28"/>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7D1C49" w:rsidRPr="007D1C49" w:rsidRDefault="007D1C49" w:rsidP="0042789C">
      <w:pPr>
        <w:suppressAutoHyphens/>
        <w:spacing w:after="0"/>
        <w:ind w:left="426"/>
        <w:jc w:val="both"/>
        <w:rPr>
          <w:rFonts w:ascii="Times New Roman" w:hAnsi="Times New Roman"/>
          <w:sz w:val="28"/>
          <w:szCs w:val="28"/>
        </w:rPr>
      </w:pPr>
      <w:r w:rsidRPr="007D1C49">
        <w:rPr>
          <w:rFonts w:ascii="Times New Roman" w:hAnsi="Times New Roman"/>
          <w:sz w:val="28"/>
          <w:szCs w:val="28"/>
        </w:rPr>
        <w:t>• придания  общественного  характера  системе  управления  образовательным процессом;</w:t>
      </w:r>
    </w:p>
    <w:p w:rsidR="007D1C49" w:rsidRPr="007D1C49" w:rsidRDefault="007D1C49" w:rsidP="0042789C">
      <w:pPr>
        <w:suppressAutoHyphens/>
        <w:spacing w:after="0"/>
        <w:ind w:left="426"/>
        <w:jc w:val="both"/>
        <w:rPr>
          <w:rFonts w:ascii="Times New Roman" w:hAnsi="Times New Roman"/>
          <w:sz w:val="28"/>
          <w:szCs w:val="28"/>
        </w:rPr>
      </w:pPr>
      <w:r w:rsidRPr="007D1C49">
        <w:rPr>
          <w:rFonts w:ascii="Times New Roman" w:hAnsi="Times New Roman"/>
          <w:sz w:val="28"/>
          <w:szCs w:val="28"/>
        </w:rPr>
        <w:t>• создания общешкольного уклада, комфортного для учеников и педагогов, способствующего активной общественной жизни школы.</w:t>
      </w:r>
    </w:p>
    <w:p w:rsidR="007D1C49" w:rsidRPr="007D1C49" w:rsidRDefault="004250DC" w:rsidP="0042789C">
      <w:pPr>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D1C49" w:rsidRPr="007D1C49">
        <w:rPr>
          <w:rFonts w:ascii="Times New Roman" w:hAnsi="Times New Roman"/>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7D1C49" w:rsidRPr="007D1C49" w:rsidRDefault="004250DC" w:rsidP="0042789C">
      <w:pPr>
        <w:suppressAutoHyphens/>
        <w:spacing w:after="0"/>
        <w:ind w:left="426"/>
        <w:jc w:val="both"/>
        <w:rPr>
          <w:rFonts w:ascii="Times New Roman" w:hAnsi="Times New Roman"/>
          <w:sz w:val="28"/>
          <w:szCs w:val="28"/>
        </w:rPr>
      </w:pPr>
      <w:r>
        <w:rPr>
          <w:rFonts w:ascii="Times New Roman" w:hAnsi="Times New Roman"/>
          <w:b/>
          <w:bCs/>
          <w:sz w:val="28"/>
          <w:szCs w:val="28"/>
        </w:rPr>
        <w:t xml:space="preserve">     </w:t>
      </w:r>
      <w:r w:rsidR="007D1C49" w:rsidRPr="007D1C49">
        <w:rPr>
          <w:rFonts w:ascii="Times New Roman" w:hAnsi="Times New Roman"/>
          <w:b/>
          <w:bCs/>
          <w:sz w:val="28"/>
          <w:szCs w:val="28"/>
        </w:rPr>
        <w:t>Педагогическая поддержка социализации обучающихся средствами трудовой деятельности.</w:t>
      </w:r>
      <w:r w:rsidR="007D1C49" w:rsidRPr="007D1C49">
        <w:rPr>
          <w:rFonts w:ascii="Times New Roman" w:hAnsi="Times New Roman"/>
          <w:sz w:val="28"/>
          <w:szCs w:val="28"/>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w:t>
      </w:r>
    </w:p>
    <w:p w:rsidR="007D1C49" w:rsidRPr="007D1C49" w:rsidRDefault="004250DC" w:rsidP="004250DC">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7D1C49" w:rsidRPr="007D1C49">
        <w:rPr>
          <w:rFonts w:ascii="Times New Roman" w:hAnsi="Times New Roman"/>
          <w:sz w:val="28"/>
          <w:szCs w:val="28"/>
        </w:rPr>
        <w:t>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 Социализация обучающихся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предусматривает привлечение для проведения отдельных мероприятий представителей различных профессий, прежде всего из числа родителей обучающихся.</w:t>
      </w:r>
    </w:p>
    <w:p w:rsidR="007D1C49" w:rsidRPr="007D1C49" w:rsidRDefault="004250DC" w:rsidP="0042789C">
      <w:pPr>
        <w:suppressAutoHyphens/>
        <w:spacing w:after="0"/>
        <w:ind w:left="426"/>
        <w:jc w:val="both"/>
        <w:rPr>
          <w:rFonts w:ascii="Times New Roman" w:hAnsi="Times New Roman"/>
          <w:b/>
          <w:bCs/>
          <w:sz w:val="28"/>
          <w:szCs w:val="28"/>
        </w:rPr>
      </w:pPr>
      <w:r>
        <w:rPr>
          <w:rFonts w:ascii="Times New Roman" w:hAnsi="Times New Roman"/>
          <w:b/>
          <w:bCs/>
          <w:sz w:val="28"/>
          <w:szCs w:val="28"/>
        </w:rPr>
        <w:t xml:space="preserve">      </w:t>
      </w:r>
      <w:r w:rsidR="007D1C49" w:rsidRPr="007D1C49">
        <w:rPr>
          <w:rFonts w:ascii="Times New Roman" w:hAnsi="Times New Roman"/>
          <w:b/>
          <w:bCs/>
          <w:sz w:val="28"/>
          <w:szCs w:val="28"/>
        </w:rPr>
        <w:t>Формы участия специалистов и социальных партнеров по направлениям социального воспитания.</w:t>
      </w:r>
    </w:p>
    <w:p w:rsidR="007D1C49" w:rsidRPr="007D1C49" w:rsidRDefault="004250DC" w:rsidP="0042789C">
      <w:pPr>
        <w:suppressAutoHyphens/>
        <w:spacing w:after="0"/>
        <w:ind w:left="426"/>
        <w:jc w:val="both"/>
        <w:rPr>
          <w:rFonts w:ascii="Times New Roman" w:hAnsi="Times New Roman"/>
          <w:sz w:val="28"/>
          <w:szCs w:val="28"/>
        </w:rPr>
      </w:pPr>
      <w:r>
        <w:rPr>
          <w:rFonts w:ascii="Times New Roman" w:hAnsi="Times New Roman"/>
          <w:sz w:val="28"/>
          <w:szCs w:val="28"/>
        </w:rPr>
        <w:lastRenderedPageBreak/>
        <w:t xml:space="preserve">      </w:t>
      </w:r>
      <w:r w:rsidR="007D1C49" w:rsidRPr="007D1C49">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007D1C49" w:rsidRPr="007D1C49">
        <w:rPr>
          <w:rFonts w:ascii="Times New Roman" w:hAnsi="Times New Roman"/>
          <w:b/>
          <w:bCs/>
          <w:sz w:val="28"/>
          <w:szCs w:val="28"/>
        </w:rPr>
        <w:t>родители обучающегося (законные представители),</w:t>
      </w:r>
      <w:r w:rsidR="007D1C49" w:rsidRPr="007D1C49">
        <w:rPr>
          <w:rFonts w:ascii="Times New Roman" w:hAnsi="Times New Roman"/>
          <w:sz w:val="28"/>
          <w:szCs w:val="28"/>
        </w:rPr>
        <w:t xml:space="preserve"> которые одновременно выступают в многообразии позиций и социальных ролей:</w:t>
      </w:r>
    </w:p>
    <w:p w:rsidR="007D1C49" w:rsidRPr="007D1C49" w:rsidRDefault="007D1C49" w:rsidP="0042789C">
      <w:pPr>
        <w:suppressAutoHyphens/>
        <w:spacing w:after="0"/>
        <w:ind w:left="426"/>
        <w:jc w:val="both"/>
        <w:rPr>
          <w:rFonts w:ascii="Times New Roman" w:hAnsi="Times New Roman"/>
          <w:sz w:val="28"/>
          <w:szCs w:val="28"/>
        </w:rPr>
      </w:pPr>
      <w:r w:rsidRPr="007D1C49">
        <w:rPr>
          <w:rFonts w:ascii="Times New Roman" w:hAnsi="Times New Roman"/>
          <w:sz w:val="28"/>
          <w:szCs w:val="28"/>
        </w:rPr>
        <w:t>• 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7D1C49" w:rsidRPr="007D1C49" w:rsidRDefault="007D1C49" w:rsidP="0042789C">
      <w:pPr>
        <w:suppressAutoHyphens/>
        <w:spacing w:after="0"/>
        <w:ind w:left="426"/>
        <w:jc w:val="both"/>
        <w:rPr>
          <w:rFonts w:ascii="Times New Roman" w:hAnsi="Times New Roman"/>
          <w:sz w:val="28"/>
          <w:szCs w:val="28"/>
        </w:rPr>
      </w:pPr>
      <w:r w:rsidRPr="007D1C49">
        <w:rPr>
          <w:rFonts w:ascii="Times New Roman" w:hAnsi="Times New Roman"/>
          <w:sz w:val="28"/>
          <w:szCs w:val="28"/>
        </w:rPr>
        <w:t>• как обладатель и распорядитель ресурсов для воспитания и социализации;</w:t>
      </w:r>
    </w:p>
    <w:p w:rsidR="007D1C49" w:rsidRPr="007D1C49" w:rsidRDefault="007D1C49" w:rsidP="0042789C">
      <w:pPr>
        <w:suppressAutoHyphens/>
        <w:spacing w:after="0"/>
        <w:ind w:left="426"/>
        <w:jc w:val="both"/>
        <w:rPr>
          <w:rFonts w:ascii="Times New Roman" w:hAnsi="Times New Roman"/>
          <w:sz w:val="28"/>
          <w:szCs w:val="28"/>
        </w:rPr>
      </w:pPr>
      <w:r w:rsidRPr="007D1C49">
        <w:rPr>
          <w:rFonts w:ascii="Times New Roman" w:hAnsi="Times New Roman"/>
          <w:sz w:val="28"/>
          <w:szCs w:val="28"/>
        </w:rPr>
        <w:t>• непосредственный воспитатель (в рамках школьного и семейного воспитания).</w:t>
      </w:r>
    </w:p>
    <w:p w:rsidR="007D1C49" w:rsidRPr="007D1C49" w:rsidRDefault="004250DC" w:rsidP="0042789C">
      <w:pPr>
        <w:suppressAutoHyphens/>
        <w:spacing w:after="0"/>
        <w:ind w:left="426"/>
        <w:jc w:val="both"/>
        <w:rPr>
          <w:rFonts w:ascii="Times New Roman" w:hAnsi="Times New Roman"/>
          <w:sz w:val="28"/>
          <w:szCs w:val="28"/>
        </w:rPr>
      </w:pPr>
      <w:r>
        <w:rPr>
          <w:rFonts w:ascii="Times New Roman" w:hAnsi="Times New Roman"/>
          <w:b/>
          <w:sz w:val="28"/>
          <w:szCs w:val="28"/>
        </w:rPr>
        <w:t xml:space="preserve">     </w:t>
      </w:r>
      <w:r w:rsidR="007D1C49" w:rsidRPr="007D1C49">
        <w:rPr>
          <w:rFonts w:ascii="Times New Roman" w:hAnsi="Times New Roman"/>
          <w:b/>
          <w:sz w:val="28"/>
          <w:szCs w:val="28"/>
        </w:rPr>
        <w:t>Условиями результативности работы с родителями обучающихся</w:t>
      </w:r>
      <w:r w:rsidR="007D1C49" w:rsidRPr="007D1C49">
        <w:rPr>
          <w:rFonts w:ascii="Times New Roman" w:hAnsi="Times New Roman"/>
          <w:sz w:val="28"/>
          <w:szCs w:val="28"/>
        </w:rPr>
        <w:t xml:space="preserve">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D1C49" w:rsidRPr="007D1C49" w:rsidRDefault="007D1C49" w:rsidP="0042789C">
      <w:pPr>
        <w:suppressAutoHyphens/>
        <w:spacing w:after="0"/>
        <w:ind w:left="426"/>
        <w:jc w:val="both"/>
        <w:rPr>
          <w:rFonts w:ascii="Times New Roman" w:hAnsi="Times New Roman"/>
          <w:sz w:val="28"/>
          <w:szCs w:val="28"/>
        </w:rPr>
      </w:pPr>
      <w:r w:rsidRPr="007D1C49">
        <w:rPr>
          <w:rFonts w:ascii="Times New Roman" w:hAnsi="Times New Roman"/>
          <w:sz w:val="28"/>
          <w:szCs w:val="28"/>
        </w:rPr>
        <w:t>• 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7D1C49" w:rsidRPr="007D1C49" w:rsidRDefault="007D1C49" w:rsidP="0042789C">
      <w:pPr>
        <w:suppressAutoHyphens/>
        <w:spacing w:after="0"/>
        <w:ind w:left="426"/>
        <w:jc w:val="both"/>
        <w:rPr>
          <w:rFonts w:ascii="Times New Roman" w:hAnsi="Times New Roman"/>
          <w:sz w:val="28"/>
          <w:szCs w:val="28"/>
        </w:rPr>
      </w:pPr>
      <w:r w:rsidRPr="007D1C49">
        <w:rPr>
          <w:rFonts w:ascii="Times New Roman" w:hAnsi="Times New Roman"/>
          <w:sz w:val="28"/>
          <w:szCs w:val="28"/>
        </w:rPr>
        <w:t>• 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D1C49" w:rsidRPr="007D1C49" w:rsidRDefault="007D1C49" w:rsidP="0042789C">
      <w:pPr>
        <w:suppressAutoHyphens/>
        <w:spacing w:after="0"/>
        <w:ind w:left="426"/>
        <w:jc w:val="both"/>
        <w:rPr>
          <w:rFonts w:ascii="Times New Roman" w:hAnsi="Times New Roman"/>
          <w:sz w:val="28"/>
          <w:szCs w:val="28"/>
        </w:rPr>
      </w:pPr>
      <w:r w:rsidRPr="007D1C49">
        <w:rPr>
          <w:rFonts w:ascii="Times New Roman" w:hAnsi="Times New Roman"/>
          <w:sz w:val="28"/>
          <w:szCs w:val="28"/>
        </w:rPr>
        <w:t>• 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7D1C49" w:rsidRPr="007D1C49" w:rsidRDefault="007D1C49" w:rsidP="0042789C">
      <w:pPr>
        <w:suppressAutoHyphens/>
        <w:spacing w:after="0"/>
        <w:ind w:left="426"/>
        <w:jc w:val="both"/>
        <w:rPr>
          <w:rFonts w:ascii="Times New Roman" w:hAnsi="Times New Roman"/>
          <w:sz w:val="28"/>
          <w:szCs w:val="28"/>
        </w:rPr>
      </w:pPr>
      <w:r w:rsidRPr="007D1C49">
        <w:rPr>
          <w:rFonts w:ascii="Times New Roman" w:hAnsi="Times New Roman"/>
          <w:sz w:val="28"/>
          <w:szCs w:val="28"/>
        </w:rPr>
        <w:t>•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7D1C49" w:rsidRPr="007D1C49" w:rsidRDefault="004250DC" w:rsidP="0042789C">
      <w:pPr>
        <w:suppressAutoHyphens/>
        <w:spacing w:after="0"/>
        <w:ind w:left="426"/>
        <w:jc w:val="both"/>
        <w:rPr>
          <w:rFonts w:ascii="Times New Roman" w:hAnsi="Times New Roman"/>
          <w:sz w:val="28"/>
          <w:szCs w:val="28"/>
        </w:rPr>
      </w:pPr>
      <w:r>
        <w:rPr>
          <w:rFonts w:ascii="Times New Roman" w:hAnsi="Times New Roman"/>
          <w:b/>
          <w:sz w:val="28"/>
          <w:szCs w:val="28"/>
        </w:rPr>
        <w:t xml:space="preserve">     </w:t>
      </w:r>
      <w:r w:rsidR="007D1C49" w:rsidRPr="007D1C49">
        <w:rPr>
          <w:rFonts w:ascii="Times New Roman" w:hAnsi="Times New Roman"/>
          <w:b/>
          <w:sz w:val="28"/>
          <w:szCs w:val="28"/>
        </w:rPr>
        <w:t>Развитие педагогической компетентности родителей</w:t>
      </w:r>
      <w:r w:rsidR="007D1C49" w:rsidRPr="007D1C49">
        <w:rPr>
          <w:rFonts w:ascii="Times New Roman" w:hAnsi="Times New Roman"/>
          <w:sz w:val="28"/>
          <w:szCs w:val="28"/>
        </w:rPr>
        <w:t xml:space="preserve">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D1C49" w:rsidRPr="007D1C49" w:rsidRDefault="004250DC" w:rsidP="0042789C">
      <w:pPr>
        <w:suppressAutoHyphens/>
        <w:spacing w:after="0"/>
        <w:ind w:left="426"/>
        <w:jc w:val="both"/>
        <w:rPr>
          <w:rFonts w:ascii="Times New Roman" w:hAnsi="Times New Roman"/>
          <w:sz w:val="28"/>
          <w:szCs w:val="28"/>
        </w:rPr>
      </w:pPr>
      <w:r>
        <w:rPr>
          <w:rFonts w:ascii="Times New Roman" w:hAnsi="Times New Roman"/>
          <w:sz w:val="28"/>
          <w:szCs w:val="28"/>
        </w:rPr>
        <w:t xml:space="preserve">     </w:t>
      </w:r>
      <w:r w:rsidR="007D1C49" w:rsidRPr="007D1C49">
        <w:rPr>
          <w:rFonts w:ascii="Times New Roman" w:hAnsi="Times New Roman"/>
          <w:sz w:val="28"/>
          <w:szCs w:val="28"/>
        </w:rPr>
        <w:t xml:space="preserve">В качестве социальных партнеров по направлениям социального воспитания привлекаются </w:t>
      </w:r>
      <w:r w:rsidR="007D1C49" w:rsidRPr="007D1C49">
        <w:rPr>
          <w:rFonts w:ascii="Times New Roman" w:hAnsi="Times New Roman"/>
          <w:b/>
          <w:bCs/>
          <w:sz w:val="28"/>
          <w:szCs w:val="28"/>
        </w:rPr>
        <w:t xml:space="preserve">педагогические работники иных образовательных </w:t>
      </w:r>
      <w:r w:rsidR="007D1C49" w:rsidRPr="007D1C49">
        <w:rPr>
          <w:rFonts w:ascii="Times New Roman" w:hAnsi="Times New Roman"/>
          <w:b/>
          <w:bCs/>
          <w:sz w:val="28"/>
          <w:szCs w:val="28"/>
        </w:rPr>
        <w:lastRenderedPageBreak/>
        <w:t>организаций, выпускники, представители общественности, органов управления, бизнес сообщества</w:t>
      </w:r>
      <w:r w:rsidR="007D1C49" w:rsidRPr="007D1C49">
        <w:rPr>
          <w:rFonts w:ascii="Times New Roman" w:hAnsi="Times New Roman"/>
          <w:sz w:val="28"/>
          <w:szCs w:val="28"/>
        </w:rPr>
        <w:t xml:space="preserve">. </w:t>
      </w:r>
    </w:p>
    <w:p w:rsidR="00B540EE" w:rsidRPr="00A751E3" w:rsidRDefault="00B540EE" w:rsidP="0042789C">
      <w:pPr>
        <w:spacing w:after="0"/>
        <w:ind w:left="426"/>
        <w:jc w:val="both"/>
        <w:rPr>
          <w:rFonts w:ascii="Times New Roman" w:hAnsi="Times New Roman"/>
          <w:sz w:val="28"/>
          <w:szCs w:val="28"/>
        </w:rPr>
      </w:pPr>
    </w:p>
    <w:p w:rsidR="00B540EE" w:rsidRPr="00A751E3" w:rsidRDefault="00FA53E2" w:rsidP="0042789C">
      <w:pPr>
        <w:pStyle w:val="3"/>
        <w:suppressAutoHyphens/>
        <w:spacing w:before="0" w:beforeAutospacing="0" w:after="0" w:afterAutospacing="0" w:line="276" w:lineRule="auto"/>
        <w:ind w:left="426"/>
        <w:jc w:val="both"/>
        <w:rPr>
          <w:szCs w:val="28"/>
        </w:rPr>
      </w:pPr>
      <w:bookmarkStart w:id="303" w:name="_Toc410654058"/>
      <w:bookmarkStart w:id="304" w:name="_Toc284663454"/>
      <w:bookmarkStart w:id="305" w:name="_Toc414553265"/>
      <w:bookmarkStart w:id="306" w:name="_Toc409691725"/>
      <w:r w:rsidRPr="00A751E3">
        <w:rPr>
          <w:szCs w:val="28"/>
        </w:rPr>
        <w:t xml:space="preserve">2.3.7. </w:t>
      </w:r>
      <w:r w:rsidR="004844BF">
        <w:rPr>
          <w:szCs w:val="28"/>
        </w:rPr>
        <w:t>Модель</w:t>
      </w:r>
      <w:r w:rsidR="00B540EE" w:rsidRPr="00A751E3">
        <w:rPr>
          <w:szCs w:val="28"/>
        </w:rPr>
        <w:t xml:space="preserve"> организации работы </w:t>
      </w:r>
      <w:r w:rsidR="007D1C49">
        <w:rPr>
          <w:szCs w:val="28"/>
        </w:rPr>
        <w:t xml:space="preserve">МБОУ Школы №122 г.о. Самара </w:t>
      </w:r>
      <w:r w:rsidR="00B540EE" w:rsidRPr="00A751E3">
        <w:rPr>
          <w:szCs w:val="28"/>
        </w:rPr>
        <w:t>по формированию экологически</w:t>
      </w:r>
      <w:bookmarkStart w:id="307" w:name="_Toc410654059"/>
      <w:bookmarkStart w:id="308" w:name="_Toc410703058"/>
      <w:bookmarkStart w:id="309" w:name="_Toc414553266"/>
      <w:bookmarkEnd w:id="303"/>
      <w:bookmarkEnd w:id="304"/>
      <w:bookmarkEnd w:id="305"/>
      <w:r w:rsidR="007D1C49">
        <w:rPr>
          <w:szCs w:val="28"/>
        </w:rPr>
        <w:t xml:space="preserve"> </w:t>
      </w:r>
      <w:r w:rsidR="00B540EE" w:rsidRPr="00A751E3">
        <w:rPr>
          <w:szCs w:val="28"/>
        </w:rPr>
        <w:t>целесообразного, здорового и безопасного образа жизни</w:t>
      </w:r>
      <w:bookmarkEnd w:id="306"/>
      <w:bookmarkEnd w:id="307"/>
      <w:bookmarkEnd w:id="308"/>
      <w:bookmarkEnd w:id="309"/>
    </w:p>
    <w:p w:rsidR="007D1C49" w:rsidRPr="007D1C49" w:rsidRDefault="004250DC" w:rsidP="004250DC">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7D1C49" w:rsidRPr="007D1C49">
        <w:rPr>
          <w:rFonts w:ascii="Times New Roman" w:hAnsi="Times New Roman"/>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tbl>
      <w:tblPr>
        <w:tblW w:w="104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5103"/>
        <w:gridCol w:w="1134"/>
        <w:gridCol w:w="1701"/>
        <w:gridCol w:w="1985"/>
      </w:tblGrid>
      <w:tr w:rsidR="007D1C49" w:rsidRPr="007D1C49" w:rsidTr="004844BF">
        <w:tc>
          <w:tcPr>
            <w:tcW w:w="10490" w:type="dxa"/>
            <w:gridSpan w:val="5"/>
          </w:tcPr>
          <w:p w:rsidR="007D1C49" w:rsidRPr="007D1C49" w:rsidRDefault="007D1C49" w:rsidP="004250DC">
            <w:pPr>
              <w:suppressAutoHyphens/>
              <w:spacing w:after="0"/>
              <w:rPr>
                <w:rFonts w:ascii="Times New Roman" w:hAnsi="Times New Roman"/>
                <w:sz w:val="28"/>
                <w:szCs w:val="28"/>
              </w:rPr>
            </w:pPr>
            <w:r w:rsidRPr="007D1C49">
              <w:rPr>
                <w:rFonts w:ascii="Times New Roman" w:hAnsi="Times New Roman"/>
                <w:b/>
                <w:bCs/>
                <w:sz w:val="28"/>
                <w:szCs w:val="28"/>
              </w:rPr>
              <w:t>МОДУЛЬ 1</w:t>
            </w:r>
          </w:p>
          <w:p w:rsidR="007D1C49" w:rsidRPr="007D1C49" w:rsidRDefault="007D1C49" w:rsidP="004250DC">
            <w:pPr>
              <w:suppressAutoHyphens/>
              <w:spacing w:after="0"/>
              <w:jc w:val="both"/>
              <w:rPr>
                <w:rFonts w:ascii="Times New Roman" w:hAnsi="Times New Roman"/>
                <w:sz w:val="28"/>
                <w:szCs w:val="28"/>
              </w:rPr>
            </w:pPr>
            <w:r w:rsidRPr="007D1C49">
              <w:rPr>
                <w:rFonts w:ascii="Times New Roman" w:hAnsi="Times New Roman"/>
                <w:sz w:val="28"/>
                <w:szCs w:val="28"/>
              </w:rPr>
              <w:t>«Режим дня, нагрузки, снятие перенапряжения» – комплекс мероприятий, позволяющих сформировать у обучающихся:</w:t>
            </w:r>
          </w:p>
          <w:p w:rsidR="007D1C49" w:rsidRPr="007D1C49" w:rsidRDefault="007D1C49" w:rsidP="004250DC">
            <w:pPr>
              <w:suppressAutoHyphens/>
              <w:spacing w:after="0"/>
              <w:jc w:val="both"/>
              <w:rPr>
                <w:rFonts w:ascii="Times New Roman" w:hAnsi="Times New Roman"/>
                <w:sz w:val="28"/>
                <w:szCs w:val="28"/>
              </w:rPr>
            </w:pPr>
            <w:r w:rsidRPr="007D1C49">
              <w:rPr>
                <w:rFonts w:ascii="Times New Roman" w:hAnsi="Times New Roman"/>
                <w:sz w:val="28"/>
                <w:szCs w:val="28"/>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7D1C49" w:rsidRPr="007D1C49" w:rsidRDefault="007D1C49" w:rsidP="004250DC">
            <w:pPr>
              <w:suppressAutoHyphens/>
              <w:spacing w:after="0"/>
              <w:jc w:val="both"/>
              <w:rPr>
                <w:rFonts w:ascii="Times New Roman" w:hAnsi="Times New Roman"/>
                <w:sz w:val="28"/>
                <w:szCs w:val="28"/>
              </w:rPr>
            </w:pPr>
            <w:r w:rsidRPr="007D1C49">
              <w:rPr>
                <w:rFonts w:ascii="Times New Roman" w:hAnsi="Times New Roman"/>
                <w:sz w:val="28"/>
                <w:szCs w:val="28"/>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7D1C49" w:rsidRPr="007D1C49" w:rsidRDefault="007D1C49" w:rsidP="004250DC">
            <w:pPr>
              <w:suppressAutoHyphens/>
              <w:spacing w:after="0"/>
              <w:jc w:val="both"/>
              <w:rPr>
                <w:rFonts w:ascii="Times New Roman" w:hAnsi="Times New Roman"/>
                <w:sz w:val="28"/>
                <w:szCs w:val="28"/>
              </w:rPr>
            </w:pPr>
            <w:r w:rsidRPr="007D1C49">
              <w:rPr>
                <w:rFonts w:ascii="Times New Roman" w:hAnsi="Times New Roman"/>
                <w:sz w:val="28"/>
                <w:szCs w:val="28"/>
              </w:rPr>
              <w:t>• знание основ профилактики переутомления и перенапряжения.</w:t>
            </w:r>
          </w:p>
        </w:tc>
      </w:tr>
      <w:tr w:rsidR="007D1C49" w:rsidRPr="0035710A" w:rsidTr="004844BF">
        <w:tc>
          <w:tcPr>
            <w:tcW w:w="567" w:type="dxa"/>
          </w:tcPr>
          <w:p w:rsidR="007D1C49" w:rsidRPr="0035710A" w:rsidRDefault="007D1C49" w:rsidP="004250DC">
            <w:pPr>
              <w:spacing w:after="0" w:line="240" w:lineRule="auto"/>
              <w:jc w:val="center"/>
              <w:rPr>
                <w:rFonts w:ascii="Times New Roman" w:hAnsi="Times New Roman"/>
                <w:b/>
                <w:bCs/>
                <w:sz w:val="24"/>
                <w:szCs w:val="24"/>
              </w:rPr>
            </w:pPr>
            <w:r w:rsidRPr="0035710A">
              <w:rPr>
                <w:rFonts w:ascii="Times New Roman" w:hAnsi="Times New Roman"/>
                <w:b/>
                <w:bCs/>
                <w:sz w:val="24"/>
                <w:szCs w:val="24"/>
              </w:rPr>
              <w:t>№ п/п</w:t>
            </w:r>
          </w:p>
        </w:tc>
        <w:tc>
          <w:tcPr>
            <w:tcW w:w="5103" w:type="dxa"/>
          </w:tcPr>
          <w:p w:rsidR="007D1C49" w:rsidRPr="0035710A" w:rsidRDefault="007D1C49" w:rsidP="004250DC">
            <w:pPr>
              <w:spacing w:after="0" w:line="240" w:lineRule="auto"/>
              <w:jc w:val="center"/>
              <w:rPr>
                <w:rFonts w:ascii="Times New Roman" w:hAnsi="Times New Roman"/>
                <w:b/>
                <w:bCs/>
                <w:sz w:val="24"/>
                <w:szCs w:val="24"/>
              </w:rPr>
            </w:pPr>
            <w:r w:rsidRPr="0035710A">
              <w:rPr>
                <w:rFonts w:ascii="Times New Roman" w:hAnsi="Times New Roman"/>
                <w:b/>
                <w:bCs/>
                <w:sz w:val="24"/>
                <w:szCs w:val="24"/>
              </w:rPr>
              <w:t>Мероприятие</w:t>
            </w:r>
          </w:p>
        </w:tc>
        <w:tc>
          <w:tcPr>
            <w:tcW w:w="1134" w:type="dxa"/>
          </w:tcPr>
          <w:p w:rsidR="007D1C49" w:rsidRPr="0035710A" w:rsidRDefault="007D1C49" w:rsidP="004250DC">
            <w:pPr>
              <w:spacing w:after="0" w:line="240" w:lineRule="auto"/>
              <w:jc w:val="center"/>
              <w:rPr>
                <w:rFonts w:ascii="Times New Roman" w:hAnsi="Times New Roman"/>
                <w:b/>
                <w:bCs/>
                <w:sz w:val="24"/>
                <w:szCs w:val="24"/>
              </w:rPr>
            </w:pPr>
            <w:r w:rsidRPr="0035710A">
              <w:rPr>
                <w:rFonts w:ascii="Times New Roman" w:hAnsi="Times New Roman"/>
                <w:b/>
                <w:bCs/>
                <w:sz w:val="24"/>
                <w:szCs w:val="24"/>
              </w:rPr>
              <w:t>Класс</w:t>
            </w:r>
          </w:p>
        </w:tc>
        <w:tc>
          <w:tcPr>
            <w:tcW w:w="1701"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Сроки проведения</w:t>
            </w:r>
          </w:p>
        </w:tc>
        <w:tc>
          <w:tcPr>
            <w:tcW w:w="1985" w:type="dxa"/>
          </w:tcPr>
          <w:p w:rsidR="007D1C49" w:rsidRPr="0035710A" w:rsidRDefault="007D1C49" w:rsidP="004250DC">
            <w:pPr>
              <w:spacing w:after="0" w:line="240" w:lineRule="auto"/>
              <w:jc w:val="center"/>
              <w:rPr>
                <w:rFonts w:ascii="Times New Roman" w:hAnsi="Times New Roman"/>
                <w:b/>
                <w:bCs/>
                <w:sz w:val="24"/>
                <w:szCs w:val="24"/>
              </w:rPr>
            </w:pPr>
            <w:r w:rsidRPr="0035710A">
              <w:rPr>
                <w:rFonts w:ascii="Times New Roman" w:hAnsi="Times New Roman"/>
                <w:b/>
                <w:bCs/>
                <w:sz w:val="24"/>
                <w:szCs w:val="24"/>
              </w:rPr>
              <w:t>Ответственные</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1</w:t>
            </w:r>
          </w:p>
        </w:tc>
        <w:tc>
          <w:tcPr>
            <w:tcW w:w="5103" w:type="dxa"/>
          </w:tcPr>
          <w:p w:rsidR="007D1C49" w:rsidRPr="007D1C49" w:rsidRDefault="007D1C49" w:rsidP="004250DC">
            <w:pPr>
              <w:suppressAutoHyphens/>
              <w:spacing w:after="0" w:line="240" w:lineRule="auto"/>
              <w:jc w:val="both"/>
              <w:rPr>
                <w:rFonts w:ascii="Times New Roman" w:hAnsi="Times New Roman"/>
                <w:color w:val="FF0000"/>
                <w:sz w:val="24"/>
                <w:szCs w:val="24"/>
              </w:rPr>
            </w:pPr>
            <w:r w:rsidRPr="007D1C49">
              <w:rPr>
                <w:rFonts w:ascii="Times New Roman" w:hAnsi="Times New Roman"/>
                <w:color w:val="FF0000"/>
                <w:sz w:val="24"/>
                <w:szCs w:val="24"/>
              </w:rPr>
              <w:t>Классный час:</w:t>
            </w:r>
          </w:p>
          <w:p w:rsidR="007D1C49" w:rsidRPr="007D1C49" w:rsidRDefault="007D1C49" w:rsidP="004250DC">
            <w:pPr>
              <w:suppressAutoHyphens/>
              <w:spacing w:after="0" w:line="240" w:lineRule="auto"/>
              <w:jc w:val="both"/>
              <w:rPr>
                <w:rFonts w:ascii="Times New Roman" w:hAnsi="Times New Roman"/>
                <w:color w:val="FF0000"/>
                <w:sz w:val="24"/>
                <w:szCs w:val="24"/>
              </w:rPr>
            </w:pPr>
            <w:r w:rsidRPr="007D1C49">
              <w:rPr>
                <w:rFonts w:ascii="Times New Roman" w:hAnsi="Times New Roman"/>
                <w:color w:val="FF0000"/>
                <w:sz w:val="24"/>
                <w:szCs w:val="24"/>
              </w:rPr>
              <w:t>- Мой режим дня</w:t>
            </w:r>
          </w:p>
          <w:p w:rsidR="007D1C49" w:rsidRPr="007D1C49" w:rsidRDefault="007D1C49" w:rsidP="004250DC">
            <w:pPr>
              <w:suppressAutoHyphens/>
              <w:spacing w:after="0" w:line="240" w:lineRule="auto"/>
              <w:jc w:val="both"/>
              <w:rPr>
                <w:rFonts w:ascii="Times New Roman" w:hAnsi="Times New Roman"/>
                <w:color w:val="FF0000"/>
                <w:sz w:val="24"/>
                <w:szCs w:val="24"/>
              </w:rPr>
            </w:pPr>
            <w:r w:rsidRPr="007D1C49">
              <w:rPr>
                <w:rFonts w:ascii="Times New Roman" w:hAnsi="Times New Roman"/>
                <w:color w:val="FF0000"/>
                <w:sz w:val="24"/>
                <w:szCs w:val="24"/>
              </w:rPr>
              <w:t xml:space="preserve">- Причины переутомления и ее профилактика. </w:t>
            </w:r>
          </w:p>
          <w:p w:rsidR="007D1C49" w:rsidRPr="007D1C49" w:rsidRDefault="007D1C49" w:rsidP="004250DC">
            <w:pPr>
              <w:suppressAutoHyphens/>
              <w:spacing w:after="0" w:line="240" w:lineRule="auto"/>
              <w:jc w:val="both"/>
              <w:rPr>
                <w:rFonts w:ascii="Times New Roman" w:hAnsi="Times New Roman"/>
                <w:color w:val="FF0000"/>
                <w:sz w:val="24"/>
                <w:szCs w:val="24"/>
              </w:rPr>
            </w:pPr>
            <w:r w:rsidRPr="007D1C49">
              <w:rPr>
                <w:rFonts w:ascii="Times New Roman" w:hAnsi="Times New Roman"/>
                <w:color w:val="FF0000"/>
                <w:sz w:val="24"/>
                <w:szCs w:val="24"/>
              </w:rPr>
              <w:t>- Как повысить работоспособность</w:t>
            </w:r>
          </w:p>
          <w:p w:rsidR="007D1C49" w:rsidRPr="007D1C49" w:rsidRDefault="007D1C49" w:rsidP="004250DC">
            <w:pPr>
              <w:suppressAutoHyphens/>
              <w:spacing w:after="0" w:line="240" w:lineRule="auto"/>
              <w:jc w:val="both"/>
              <w:rPr>
                <w:rFonts w:ascii="Times New Roman" w:hAnsi="Times New Roman"/>
                <w:color w:val="FF0000"/>
                <w:sz w:val="24"/>
                <w:szCs w:val="24"/>
              </w:rPr>
            </w:pPr>
            <w:r w:rsidRPr="007D1C49">
              <w:rPr>
                <w:rFonts w:ascii="Times New Roman" w:hAnsi="Times New Roman"/>
                <w:color w:val="FF0000"/>
                <w:sz w:val="24"/>
                <w:szCs w:val="24"/>
              </w:rPr>
              <w:t>-Утомление и переутомление, причины и профилактика</w:t>
            </w:r>
          </w:p>
          <w:p w:rsidR="007D1C49" w:rsidRPr="007D1C49" w:rsidRDefault="007D1C49" w:rsidP="004250DC">
            <w:pPr>
              <w:suppressAutoHyphens/>
              <w:spacing w:after="0" w:line="240" w:lineRule="auto"/>
              <w:jc w:val="both"/>
              <w:rPr>
                <w:rFonts w:ascii="Times New Roman" w:hAnsi="Times New Roman"/>
                <w:color w:val="FF0000"/>
                <w:sz w:val="24"/>
                <w:szCs w:val="24"/>
              </w:rPr>
            </w:pPr>
            <w:r w:rsidRPr="007D1C49">
              <w:rPr>
                <w:rFonts w:ascii="Times New Roman" w:hAnsi="Times New Roman"/>
                <w:color w:val="FF0000"/>
                <w:sz w:val="24"/>
                <w:szCs w:val="24"/>
              </w:rPr>
              <w:t>- Здоровье – главная ценность человека</w:t>
            </w:r>
          </w:p>
        </w:tc>
        <w:tc>
          <w:tcPr>
            <w:tcW w:w="1134" w:type="dxa"/>
          </w:tcPr>
          <w:p w:rsidR="007D1C49" w:rsidRPr="007D1C49" w:rsidRDefault="007D1C49" w:rsidP="004250DC">
            <w:pPr>
              <w:suppressAutoHyphens/>
              <w:spacing w:after="0" w:line="240" w:lineRule="auto"/>
              <w:jc w:val="center"/>
              <w:rPr>
                <w:rFonts w:ascii="Times New Roman" w:hAnsi="Times New Roman"/>
                <w:color w:val="FF0000"/>
                <w:sz w:val="24"/>
                <w:szCs w:val="24"/>
              </w:rPr>
            </w:pPr>
          </w:p>
          <w:p w:rsidR="007D1C49" w:rsidRPr="007D1C49" w:rsidRDefault="007D1C49" w:rsidP="004250DC">
            <w:pPr>
              <w:suppressAutoHyphens/>
              <w:spacing w:after="0" w:line="240" w:lineRule="auto"/>
              <w:jc w:val="center"/>
              <w:rPr>
                <w:rFonts w:ascii="Times New Roman" w:hAnsi="Times New Roman"/>
                <w:color w:val="FF0000"/>
                <w:sz w:val="24"/>
                <w:szCs w:val="24"/>
              </w:rPr>
            </w:pPr>
            <w:r w:rsidRPr="007D1C49">
              <w:rPr>
                <w:rFonts w:ascii="Times New Roman" w:hAnsi="Times New Roman"/>
                <w:color w:val="FF0000"/>
                <w:sz w:val="24"/>
                <w:szCs w:val="24"/>
              </w:rPr>
              <w:t>5</w:t>
            </w:r>
          </w:p>
          <w:p w:rsidR="007D1C49" w:rsidRPr="007D1C49" w:rsidRDefault="007D1C49" w:rsidP="004250DC">
            <w:pPr>
              <w:suppressAutoHyphens/>
              <w:spacing w:after="0" w:line="240" w:lineRule="auto"/>
              <w:jc w:val="center"/>
              <w:rPr>
                <w:rFonts w:ascii="Times New Roman" w:hAnsi="Times New Roman"/>
                <w:color w:val="FF0000"/>
                <w:sz w:val="24"/>
                <w:szCs w:val="24"/>
              </w:rPr>
            </w:pPr>
            <w:r w:rsidRPr="007D1C49">
              <w:rPr>
                <w:rFonts w:ascii="Times New Roman" w:hAnsi="Times New Roman"/>
                <w:color w:val="FF0000"/>
                <w:sz w:val="24"/>
                <w:szCs w:val="24"/>
              </w:rPr>
              <w:t>6</w:t>
            </w:r>
          </w:p>
          <w:p w:rsidR="007D1C49" w:rsidRPr="007D1C49" w:rsidRDefault="007D1C49" w:rsidP="004250DC">
            <w:pPr>
              <w:suppressAutoHyphens/>
              <w:spacing w:after="0" w:line="240" w:lineRule="auto"/>
              <w:jc w:val="center"/>
              <w:rPr>
                <w:rFonts w:ascii="Times New Roman" w:hAnsi="Times New Roman"/>
                <w:color w:val="FF0000"/>
                <w:sz w:val="24"/>
                <w:szCs w:val="24"/>
              </w:rPr>
            </w:pPr>
            <w:r w:rsidRPr="007D1C49">
              <w:rPr>
                <w:rFonts w:ascii="Times New Roman" w:hAnsi="Times New Roman"/>
                <w:color w:val="FF0000"/>
                <w:sz w:val="24"/>
                <w:szCs w:val="24"/>
              </w:rPr>
              <w:t>7</w:t>
            </w:r>
          </w:p>
          <w:p w:rsidR="007D1C49" w:rsidRPr="007D1C49" w:rsidRDefault="007D1C49" w:rsidP="004250DC">
            <w:pPr>
              <w:suppressAutoHyphens/>
              <w:spacing w:after="0" w:line="240" w:lineRule="auto"/>
              <w:jc w:val="center"/>
              <w:rPr>
                <w:rFonts w:ascii="Times New Roman" w:hAnsi="Times New Roman"/>
                <w:color w:val="FF0000"/>
                <w:sz w:val="24"/>
                <w:szCs w:val="24"/>
              </w:rPr>
            </w:pPr>
            <w:r w:rsidRPr="007D1C49">
              <w:rPr>
                <w:rFonts w:ascii="Times New Roman" w:hAnsi="Times New Roman"/>
                <w:color w:val="FF0000"/>
                <w:sz w:val="24"/>
                <w:szCs w:val="24"/>
              </w:rPr>
              <w:t>8</w:t>
            </w:r>
          </w:p>
          <w:p w:rsidR="007D1C49" w:rsidRPr="007D1C49" w:rsidRDefault="007D1C49" w:rsidP="004250DC">
            <w:pPr>
              <w:suppressAutoHyphens/>
              <w:spacing w:after="0" w:line="240" w:lineRule="auto"/>
              <w:jc w:val="center"/>
              <w:rPr>
                <w:rFonts w:ascii="Times New Roman" w:hAnsi="Times New Roman"/>
                <w:color w:val="FF0000"/>
                <w:sz w:val="24"/>
                <w:szCs w:val="24"/>
              </w:rPr>
            </w:pPr>
          </w:p>
          <w:p w:rsidR="007D1C49" w:rsidRPr="007D1C49" w:rsidRDefault="007D1C49" w:rsidP="004250DC">
            <w:pPr>
              <w:suppressAutoHyphens/>
              <w:spacing w:after="0" w:line="240" w:lineRule="auto"/>
              <w:jc w:val="center"/>
              <w:rPr>
                <w:rFonts w:ascii="Times New Roman" w:hAnsi="Times New Roman"/>
                <w:color w:val="FF0000"/>
                <w:sz w:val="24"/>
                <w:szCs w:val="24"/>
              </w:rPr>
            </w:pPr>
            <w:r w:rsidRPr="007D1C49">
              <w:rPr>
                <w:rFonts w:ascii="Times New Roman" w:hAnsi="Times New Roman"/>
                <w:color w:val="FF0000"/>
                <w:sz w:val="24"/>
                <w:szCs w:val="24"/>
              </w:rPr>
              <w:t>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сентябрь</w:t>
            </w:r>
          </w:p>
          <w:p w:rsidR="007D1C49" w:rsidRPr="0035710A" w:rsidRDefault="007D1C49" w:rsidP="004250DC">
            <w:pPr>
              <w:suppressAutoHyphens/>
              <w:spacing w:after="0" w:line="240" w:lineRule="auto"/>
              <w:rPr>
                <w:rFonts w:ascii="Times New Roman" w:hAnsi="Times New Roman"/>
                <w:sz w:val="24"/>
                <w:szCs w:val="24"/>
              </w:rPr>
            </w:pP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Классные руководители</w:t>
            </w:r>
          </w:p>
          <w:p w:rsidR="007D1C49" w:rsidRPr="0035710A" w:rsidRDefault="007D1C49" w:rsidP="004250DC">
            <w:pPr>
              <w:suppressAutoHyphens/>
              <w:spacing w:after="0" w:line="240" w:lineRule="auto"/>
              <w:rPr>
                <w:rFonts w:ascii="Times New Roman" w:hAnsi="Times New Roman"/>
                <w:sz w:val="24"/>
                <w:szCs w:val="24"/>
              </w:rPr>
            </w:pP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2</w:t>
            </w:r>
          </w:p>
        </w:tc>
        <w:tc>
          <w:tcPr>
            <w:tcW w:w="5103" w:type="dxa"/>
          </w:tcPr>
          <w:p w:rsidR="007D1C49" w:rsidRPr="007D1C49" w:rsidRDefault="007D1C49" w:rsidP="004250DC">
            <w:pPr>
              <w:suppressAutoHyphens/>
              <w:spacing w:after="0" w:line="240" w:lineRule="auto"/>
              <w:jc w:val="both"/>
              <w:rPr>
                <w:rFonts w:ascii="Times New Roman" w:hAnsi="Times New Roman"/>
                <w:color w:val="FF0000"/>
                <w:sz w:val="24"/>
                <w:szCs w:val="24"/>
              </w:rPr>
            </w:pPr>
            <w:r w:rsidRPr="007D1C49">
              <w:rPr>
                <w:rFonts w:ascii="Times New Roman" w:hAnsi="Times New Roman"/>
                <w:color w:val="FF0000"/>
                <w:sz w:val="24"/>
                <w:szCs w:val="24"/>
              </w:rPr>
              <w:t>Встреча с медицинским работником «Школьные нагрузки и здоровье»</w:t>
            </w:r>
          </w:p>
        </w:tc>
        <w:tc>
          <w:tcPr>
            <w:tcW w:w="1134" w:type="dxa"/>
          </w:tcPr>
          <w:p w:rsidR="007D1C49" w:rsidRPr="007D1C49" w:rsidRDefault="007D1C49" w:rsidP="004250DC">
            <w:pPr>
              <w:suppressAutoHyphens/>
              <w:spacing w:after="0" w:line="240" w:lineRule="auto"/>
              <w:jc w:val="center"/>
              <w:rPr>
                <w:rFonts w:ascii="Times New Roman" w:hAnsi="Times New Roman"/>
                <w:color w:val="FF0000"/>
                <w:sz w:val="24"/>
                <w:szCs w:val="24"/>
              </w:rPr>
            </w:pPr>
            <w:r w:rsidRPr="007D1C49">
              <w:rPr>
                <w:rFonts w:ascii="Times New Roman" w:hAnsi="Times New Roman"/>
                <w:color w:val="FF0000"/>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ноябрь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Медицинский работник школы</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3</w:t>
            </w:r>
          </w:p>
        </w:tc>
        <w:tc>
          <w:tcPr>
            <w:tcW w:w="5103" w:type="dxa"/>
          </w:tcPr>
          <w:p w:rsidR="007D1C49" w:rsidRPr="007D1C49" w:rsidRDefault="007D1C49" w:rsidP="004250DC">
            <w:pPr>
              <w:suppressAutoHyphens/>
              <w:spacing w:after="0" w:line="240" w:lineRule="auto"/>
              <w:jc w:val="both"/>
              <w:rPr>
                <w:rFonts w:ascii="Times New Roman" w:hAnsi="Times New Roman"/>
                <w:color w:val="FF0000"/>
                <w:sz w:val="24"/>
                <w:szCs w:val="24"/>
              </w:rPr>
            </w:pPr>
            <w:r w:rsidRPr="007D1C49">
              <w:rPr>
                <w:rFonts w:ascii="Times New Roman" w:hAnsi="Times New Roman"/>
                <w:color w:val="FF0000"/>
                <w:sz w:val="24"/>
                <w:szCs w:val="24"/>
              </w:rPr>
              <w:t>Просмотр видеофильма «Режим дня школьника»</w:t>
            </w:r>
          </w:p>
        </w:tc>
        <w:tc>
          <w:tcPr>
            <w:tcW w:w="1134" w:type="dxa"/>
          </w:tcPr>
          <w:p w:rsidR="007D1C49" w:rsidRPr="007D1C49" w:rsidRDefault="007D1C49" w:rsidP="004250DC">
            <w:pPr>
              <w:suppressAutoHyphens/>
              <w:spacing w:after="0" w:line="240" w:lineRule="auto"/>
              <w:jc w:val="center"/>
              <w:rPr>
                <w:rFonts w:ascii="Times New Roman" w:hAnsi="Times New Roman"/>
                <w:color w:val="FF0000"/>
                <w:sz w:val="24"/>
                <w:szCs w:val="24"/>
              </w:rPr>
            </w:pPr>
            <w:r w:rsidRPr="007D1C49">
              <w:rPr>
                <w:rFonts w:ascii="Times New Roman" w:hAnsi="Times New Roman"/>
                <w:color w:val="FF0000"/>
                <w:sz w:val="24"/>
                <w:szCs w:val="24"/>
              </w:rPr>
              <w:t>5-6</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январь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Зам. директора по ВР</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4</w:t>
            </w:r>
          </w:p>
        </w:tc>
        <w:tc>
          <w:tcPr>
            <w:tcW w:w="5103" w:type="dxa"/>
          </w:tcPr>
          <w:p w:rsidR="007D1C49" w:rsidRPr="007D1C49" w:rsidRDefault="007D1C49" w:rsidP="004250DC">
            <w:pPr>
              <w:suppressAutoHyphens/>
              <w:spacing w:after="0" w:line="240" w:lineRule="auto"/>
              <w:jc w:val="both"/>
              <w:rPr>
                <w:rFonts w:ascii="Times New Roman" w:hAnsi="Times New Roman"/>
                <w:color w:val="FF0000"/>
                <w:sz w:val="24"/>
                <w:szCs w:val="24"/>
              </w:rPr>
            </w:pPr>
            <w:r w:rsidRPr="007D1C49">
              <w:rPr>
                <w:rFonts w:ascii="Times New Roman" w:hAnsi="Times New Roman"/>
                <w:color w:val="FF0000"/>
                <w:sz w:val="24"/>
                <w:szCs w:val="24"/>
              </w:rPr>
              <w:t xml:space="preserve">Беседы на уроках биологии, химии </w:t>
            </w:r>
          </w:p>
        </w:tc>
        <w:tc>
          <w:tcPr>
            <w:tcW w:w="1134" w:type="dxa"/>
          </w:tcPr>
          <w:p w:rsidR="007D1C49" w:rsidRPr="007D1C49" w:rsidRDefault="007D1C49" w:rsidP="004250DC">
            <w:pPr>
              <w:suppressAutoHyphens/>
              <w:spacing w:after="0" w:line="240" w:lineRule="auto"/>
              <w:jc w:val="center"/>
              <w:rPr>
                <w:rFonts w:ascii="Times New Roman" w:hAnsi="Times New Roman"/>
                <w:color w:val="FF0000"/>
                <w:sz w:val="24"/>
                <w:szCs w:val="24"/>
              </w:rPr>
            </w:pPr>
            <w:r w:rsidRPr="007D1C49">
              <w:rPr>
                <w:rFonts w:ascii="Times New Roman" w:hAnsi="Times New Roman"/>
                <w:color w:val="FF0000"/>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В течение года</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Учителя-предметники</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5</w:t>
            </w:r>
          </w:p>
        </w:tc>
        <w:tc>
          <w:tcPr>
            <w:tcW w:w="5103" w:type="dxa"/>
          </w:tcPr>
          <w:p w:rsidR="007D1C49" w:rsidRPr="007D1C49" w:rsidRDefault="007D1C49" w:rsidP="004250DC">
            <w:pPr>
              <w:suppressAutoHyphens/>
              <w:spacing w:after="0" w:line="240" w:lineRule="auto"/>
              <w:jc w:val="both"/>
              <w:rPr>
                <w:rFonts w:ascii="Times New Roman" w:hAnsi="Times New Roman"/>
                <w:color w:val="FF0000"/>
                <w:sz w:val="24"/>
                <w:szCs w:val="24"/>
              </w:rPr>
            </w:pPr>
            <w:r w:rsidRPr="007D1C49">
              <w:rPr>
                <w:rFonts w:ascii="Times New Roman" w:hAnsi="Times New Roman"/>
                <w:color w:val="FF0000"/>
                <w:sz w:val="24"/>
                <w:szCs w:val="24"/>
              </w:rPr>
              <w:t>Конкурс творческих работ «Я и мой режим дня»</w:t>
            </w:r>
          </w:p>
        </w:tc>
        <w:tc>
          <w:tcPr>
            <w:tcW w:w="1134" w:type="dxa"/>
          </w:tcPr>
          <w:p w:rsidR="007D1C49" w:rsidRPr="007D1C49" w:rsidRDefault="007D1C49" w:rsidP="004250DC">
            <w:pPr>
              <w:suppressAutoHyphens/>
              <w:spacing w:after="0" w:line="240" w:lineRule="auto"/>
              <w:jc w:val="center"/>
              <w:rPr>
                <w:rFonts w:ascii="Times New Roman" w:hAnsi="Times New Roman"/>
                <w:color w:val="FF0000"/>
                <w:sz w:val="24"/>
                <w:szCs w:val="24"/>
              </w:rPr>
            </w:pPr>
            <w:r w:rsidRPr="007D1C49">
              <w:rPr>
                <w:rFonts w:ascii="Times New Roman" w:hAnsi="Times New Roman"/>
                <w:color w:val="FF0000"/>
                <w:sz w:val="24"/>
                <w:szCs w:val="24"/>
              </w:rPr>
              <w:t>5-7</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март</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Зам. директора по ВР</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6</w:t>
            </w:r>
          </w:p>
        </w:tc>
        <w:tc>
          <w:tcPr>
            <w:tcW w:w="5103" w:type="dxa"/>
          </w:tcPr>
          <w:p w:rsidR="007D1C49" w:rsidRPr="007D1C49" w:rsidRDefault="007D1C49" w:rsidP="004250DC">
            <w:pPr>
              <w:suppressAutoHyphens/>
              <w:spacing w:after="0" w:line="240" w:lineRule="auto"/>
              <w:jc w:val="both"/>
              <w:rPr>
                <w:rFonts w:ascii="Times New Roman" w:hAnsi="Times New Roman"/>
                <w:color w:val="FF0000"/>
                <w:sz w:val="24"/>
                <w:szCs w:val="24"/>
              </w:rPr>
            </w:pPr>
            <w:r w:rsidRPr="007D1C49">
              <w:rPr>
                <w:rFonts w:ascii="Times New Roman" w:hAnsi="Times New Roman"/>
                <w:color w:val="FF0000"/>
                <w:sz w:val="24"/>
                <w:szCs w:val="24"/>
              </w:rPr>
              <w:t xml:space="preserve">Тренинг «Экзамены без стресса» </w:t>
            </w:r>
          </w:p>
        </w:tc>
        <w:tc>
          <w:tcPr>
            <w:tcW w:w="1134" w:type="dxa"/>
          </w:tcPr>
          <w:p w:rsidR="007D1C49" w:rsidRPr="007D1C49" w:rsidRDefault="007D1C49" w:rsidP="004250DC">
            <w:pPr>
              <w:suppressAutoHyphens/>
              <w:spacing w:after="0" w:line="240" w:lineRule="auto"/>
              <w:jc w:val="center"/>
              <w:rPr>
                <w:rFonts w:ascii="Times New Roman" w:hAnsi="Times New Roman"/>
                <w:color w:val="FF0000"/>
                <w:sz w:val="24"/>
                <w:szCs w:val="24"/>
              </w:rPr>
            </w:pPr>
            <w:r w:rsidRPr="007D1C49">
              <w:rPr>
                <w:rFonts w:ascii="Times New Roman" w:hAnsi="Times New Roman"/>
                <w:color w:val="FF0000"/>
                <w:sz w:val="24"/>
                <w:szCs w:val="24"/>
              </w:rPr>
              <w:t>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май</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Психолог школы</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7</w:t>
            </w:r>
          </w:p>
        </w:tc>
        <w:tc>
          <w:tcPr>
            <w:tcW w:w="5103" w:type="dxa"/>
          </w:tcPr>
          <w:p w:rsidR="007D1C49" w:rsidRPr="007D1C49" w:rsidRDefault="007D1C49" w:rsidP="004250DC">
            <w:pPr>
              <w:suppressAutoHyphens/>
              <w:spacing w:after="0" w:line="240" w:lineRule="auto"/>
              <w:jc w:val="both"/>
              <w:rPr>
                <w:rFonts w:ascii="Times New Roman" w:hAnsi="Times New Roman"/>
                <w:color w:val="FF0000"/>
                <w:sz w:val="24"/>
                <w:szCs w:val="24"/>
              </w:rPr>
            </w:pPr>
            <w:r w:rsidRPr="007D1C49">
              <w:rPr>
                <w:rFonts w:ascii="Times New Roman" w:hAnsi="Times New Roman"/>
                <w:color w:val="FF0000"/>
                <w:sz w:val="24"/>
                <w:szCs w:val="24"/>
              </w:rPr>
              <w:t>Листовки «Как подготовиться к экзамену без стресса?»</w:t>
            </w:r>
          </w:p>
        </w:tc>
        <w:tc>
          <w:tcPr>
            <w:tcW w:w="1134" w:type="dxa"/>
          </w:tcPr>
          <w:p w:rsidR="007D1C49" w:rsidRPr="007D1C49" w:rsidRDefault="007D1C49" w:rsidP="004250DC">
            <w:pPr>
              <w:suppressAutoHyphens/>
              <w:spacing w:after="0" w:line="240" w:lineRule="auto"/>
              <w:jc w:val="center"/>
              <w:rPr>
                <w:rFonts w:ascii="Times New Roman" w:hAnsi="Times New Roman"/>
                <w:color w:val="FF0000"/>
                <w:sz w:val="24"/>
                <w:szCs w:val="24"/>
              </w:rPr>
            </w:pPr>
            <w:r w:rsidRPr="007D1C49">
              <w:rPr>
                <w:rFonts w:ascii="Times New Roman" w:hAnsi="Times New Roman"/>
                <w:color w:val="FF0000"/>
                <w:sz w:val="24"/>
                <w:szCs w:val="24"/>
              </w:rPr>
              <w:t>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май</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Психолог школы</w:t>
            </w:r>
          </w:p>
        </w:tc>
      </w:tr>
      <w:tr w:rsidR="007D1C49" w:rsidRPr="0035710A" w:rsidTr="004844BF">
        <w:tc>
          <w:tcPr>
            <w:tcW w:w="10490" w:type="dxa"/>
            <w:gridSpan w:val="5"/>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b/>
                <w:bCs/>
                <w:sz w:val="24"/>
                <w:szCs w:val="24"/>
              </w:rPr>
              <w:t>МОДУЛЬ 2</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xml:space="preserve">«Двигательная активность» – комплекс мероприятий, позволяющих сформировать у </w:t>
            </w:r>
            <w:r w:rsidRPr="004844BF">
              <w:rPr>
                <w:rFonts w:ascii="Times New Roman" w:hAnsi="Times New Roman"/>
                <w:sz w:val="28"/>
                <w:szCs w:val="28"/>
              </w:rPr>
              <w:lastRenderedPageBreak/>
              <w:t>обучающихся:</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представление о рисках для здоровья неадекватных нагрузок и использования биостимуляторов;</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потребность в двигательной активности и ежедневных занятиях физической культурой;</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Для реализации этого модуля необходима интеграция с курсом физической культуры.</w:t>
            </w:r>
          </w:p>
        </w:tc>
      </w:tr>
      <w:tr w:rsidR="007D1C49" w:rsidRPr="0035710A" w:rsidTr="004844BF">
        <w:tc>
          <w:tcPr>
            <w:tcW w:w="567" w:type="dxa"/>
          </w:tcPr>
          <w:p w:rsidR="007D1C49" w:rsidRPr="0035710A" w:rsidRDefault="007D1C49" w:rsidP="004250DC">
            <w:pPr>
              <w:spacing w:after="0" w:line="240" w:lineRule="auto"/>
              <w:jc w:val="center"/>
              <w:rPr>
                <w:rFonts w:ascii="Times New Roman" w:hAnsi="Times New Roman"/>
                <w:b/>
                <w:bCs/>
                <w:sz w:val="24"/>
                <w:szCs w:val="24"/>
              </w:rPr>
            </w:pPr>
            <w:r w:rsidRPr="0035710A">
              <w:rPr>
                <w:rFonts w:ascii="Times New Roman" w:hAnsi="Times New Roman"/>
                <w:b/>
                <w:bCs/>
                <w:sz w:val="24"/>
                <w:szCs w:val="24"/>
              </w:rPr>
              <w:lastRenderedPageBreak/>
              <w:t>№ п/п</w:t>
            </w:r>
          </w:p>
        </w:tc>
        <w:tc>
          <w:tcPr>
            <w:tcW w:w="5103" w:type="dxa"/>
          </w:tcPr>
          <w:p w:rsidR="007D1C49" w:rsidRPr="0035710A" w:rsidRDefault="007D1C49" w:rsidP="004250DC">
            <w:pPr>
              <w:spacing w:after="0" w:line="240" w:lineRule="auto"/>
              <w:jc w:val="center"/>
              <w:rPr>
                <w:rFonts w:ascii="Times New Roman" w:hAnsi="Times New Roman"/>
                <w:b/>
                <w:bCs/>
                <w:sz w:val="24"/>
                <w:szCs w:val="24"/>
              </w:rPr>
            </w:pPr>
            <w:r w:rsidRPr="0035710A">
              <w:rPr>
                <w:rFonts w:ascii="Times New Roman" w:hAnsi="Times New Roman"/>
                <w:b/>
                <w:bCs/>
                <w:sz w:val="24"/>
                <w:szCs w:val="24"/>
              </w:rPr>
              <w:t>Мероприятие</w:t>
            </w:r>
          </w:p>
        </w:tc>
        <w:tc>
          <w:tcPr>
            <w:tcW w:w="1134" w:type="dxa"/>
          </w:tcPr>
          <w:p w:rsidR="007D1C49" w:rsidRPr="0035710A" w:rsidRDefault="007D1C49" w:rsidP="004250DC">
            <w:pPr>
              <w:spacing w:after="0" w:line="240" w:lineRule="auto"/>
              <w:jc w:val="center"/>
              <w:rPr>
                <w:rFonts w:ascii="Times New Roman" w:hAnsi="Times New Roman"/>
                <w:b/>
                <w:bCs/>
                <w:sz w:val="24"/>
                <w:szCs w:val="24"/>
              </w:rPr>
            </w:pPr>
            <w:r w:rsidRPr="0035710A">
              <w:rPr>
                <w:rFonts w:ascii="Times New Roman" w:hAnsi="Times New Roman"/>
                <w:b/>
                <w:bCs/>
                <w:sz w:val="24"/>
                <w:szCs w:val="24"/>
              </w:rPr>
              <w:t>Класс</w:t>
            </w:r>
          </w:p>
        </w:tc>
        <w:tc>
          <w:tcPr>
            <w:tcW w:w="1701"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Сроки проведения</w:t>
            </w:r>
          </w:p>
        </w:tc>
        <w:tc>
          <w:tcPr>
            <w:tcW w:w="1985" w:type="dxa"/>
          </w:tcPr>
          <w:p w:rsidR="007D1C49" w:rsidRPr="0035710A" w:rsidRDefault="007D1C49" w:rsidP="004250DC">
            <w:pPr>
              <w:spacing w:after="0" w:line="240" w:lineRule="auto"/>
              <w:jc w:val="center"/>
              <w:rPr>
                <w:rFonts w:ascii="Times New Roman" w:hAnsi="Times New Roman"/>
                <w:b/>
                <w:bCs/>
                <w:sz w:val="24"/>
                <w:szCs w:val="24"/>
              </w:rPr>
            </w:pPr>
            <w:r w:rsidRPr="0035710A">
              <w:rPr>
                <w:rFonts w:ascii="Times New Roman" w:hAnsi="Times New Roman"/>
                <w:b/>
                <w:bCs/>
                <w:sz w:val="24"/>
                <w:szCs w:val="24"/>
              </w:rPr>
              <w:t>Ответственные</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1</w:t>
            </w:r>
          </w:p>
        </w:tc>
        <w:tc>
          <w:tcPr>
            <w:tcW w:w="5103" w:type="dxa"/>
          </w:tcPr>
          <w:p w:rsidR="007D1C49" w:rsidRPr="004844BF" w:rsidRDefault="007D1C49" w:rsidP="004250DC">
            <w:pPr>
              <w:tabs>
                <w:tab w:val="left" w:pos="2640"/>
              </w:tabs>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Физические минутки</w:t>
            </w:r>
            <w:r w:rsidR="004844BF" w:rsidRPr="004844BF">
              <w:rPr>
                <w:rFonts w:ascii="Times New Roman" w:hAnsi="Times New Roman"/>
                <w:color w:val="FF0000"/>
                <w:sz w:val="24"/>
                <w:szCs w:val="24"/>
              </w:rPr>
              <w:tab/>
            </w:r>
          </w:p>
        </w:tc>
        <w:tc>
          <w:tcPr>
            <w:tcW w:w="1134"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Ежедневно</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Учителя – предметники</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2</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Круглый стол «Спорт – это модно»</w:t>
            </w:r>
          </w:p>
        </w:tc>
        <w:tc>
          <w:tcPr>
            <w:tcW w:w="1134"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5-6</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октябрь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Классные руководители</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3</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Дискуссия «Спорт – за и против»</w:t>
            </w:r>
          </w:p>
        </w:tc>
        <w:tc>
          <w:tcPr>
            <w:tcW w:w="1134"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7-8</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декабрь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Зам. директора по ВР</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4</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Дебаты «Спорт – залог красоты»</w:t>
            </w:r>
          </w:p>
        </w:tc>
        <w:tc>
          <w:tcPr>
            <w:tcW w:w="1134"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февраль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Организатор</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5</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Малые олимпийские игры «Молодежь против вредных привычек»</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пионербол</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настольный теннис</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футбол</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волейбол</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поднятие гирь</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баскетбол</w:t>
            </w:r>
          </w:p>
        </w:tc>
        <w:tc>
          <w:tcPr>
            <w:tcW w:w="1134" w:type="dxa"/>
          </w:tcPr>
          <w:p w:rsidR="007D1C49" w:rsidRPr="004844BF" w:rsidRDefault="007D1C49" w:rsidP="004250DC">
            <w:pPr>
              <w:suppressAutoHyphens/>
              <w:spacing w:after="0" w:line="240" w:lineRule="auto"/>
              <w:rPr>
                <w:rFonts w:ascii="Times New Roman" w:hAnsi="Times New Roman"/>
                <w:color w:val="FF0000"/>
                <w:sz w:val="24"/>
                <w:szCs w:val="24"/>
              </w:rPr>
            </w:pPr>
          </w:p>
          <w:p w:rsidR="007D1C49" w:rsidRPr="004844BF" w:rsidRDefault="007D1C49" w:rsidP="004250DC">
            <w:pPr>
              <w:suppressAutoHyphens/>
              <w:spacing w:after="0" w:line="240" w:lineRule="auto"/>
              <w:rPr>
                <w:rFonts w:ascii="Times New Roman" w:hAnsi="Times New Roman"/>
                <w:color w:val="FF0000"/>
                <w:sz w:val="24"/>
                <w:szCs w:val="24"/>
              </w:rPr>
            </w:pP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5-6</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7-9</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5-9</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8-9</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8-9</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7-9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ноябрь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Учителя физической культуры</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6</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Встреча с медицинским работником «Профилактика простудных заболеваний. Закаливание»</w:t>
            </w:r>
          </w:p>
        </w:tc>
        <w:tc>
          <w:tcPr>
            <w:tcW w:w="1134"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январь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Медработник школы</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7</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Беседы на уроках биологии, физической культуры, ОБЖ, химии, физики</w:t>
            </w:r>
          </w:p>
        </w:tc>
        <w:tc>
          <w:tcPr>
            <w:tcW w:w="1134"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В течение года</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Учителя - предметники</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8</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Спортивные соревнования «Лыжня России»</w:t>
            </w:r>
          </w:p>
        </w:tc>
        <w:tc>
          <w:tcPr>
            <w:tcW w:w="1134"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февраль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Учителя физической культуры</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9</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Подвижные игры на переменах</w:t>
            </w:r>
          </w:p>
        </w:tc>
        <w:tc>
          <w:tcPr>
            <w:tcW w:w="1134"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В течение года</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Учителя физической культуры</w:t>
            </w:r>
          </w:p>
        </w:tc>
      </w:tr>
      <w:tr w:rsidR="007D1C49" w:rsidRPr="0035710A" w:rsidTr="004844BF">
        <w:tc>
          <w:tcPr>
            <w:tcW w:w="10490" w:type="dxa"/>
            <w:gridSpan w:val="5"/>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b/>
                <w:bCs/>
                <w:sz w:val="24"/>
                <w:szCs w:val="24"/>
              </w:rPr>
              <w:t>МОДУЛЬ 3</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«Самооценка здоровья, саморегуляция и самоконтроль» – комплекс мероприятий, позволяющих сформировать у обучающихся:</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навыки работы в условиях стрессовых ситуаций;</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xml:space="preserve">• владение элементами саморегуляции для снятия эмоционального и физического </w:t>
            </w:r>
            <w:r w:rsidRPr="004844BF">
              <w:rPr>
                <w:rFonts w:ascii="Times New Roman" w:hAnsi="Times New Roman"/>
                <w:sz w:val="28"/>
                <w:szCs w:val="28"/>
              </w:rPr>
              <w:lastRenderedPageBreak/>
              <w:t>напряжения;</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навыки самоконтроля за собственным состоянием, чувствами в стрессовых ситуациях;</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навыки эмоциональной разгрузки и их использование в повседневной жизни;</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навыки управления своим эмоциональным состоянием и поведением.</w:t>
            </w:r>
          </w:p>
          <w:p w:rsidR="007D1C49" w:rsidRPr="0035710A" w:rsidRDefault="007D1C49" w:rsidP="004250DC">
            <w:pPr>
              <w:suppressAutoHyphens/>
              <w:spacing w:after="0" w:line="240" w:lineRule="auto"/>
              <w:jc w:val="both"/>
              <w:rPr>
                <w:rFonts w:ascii="Times New Roman" w:hAnsi="Times New Roman"/>
                <w:sz w:val="24"/>
                <w:szCs w:val="24"/>
              </w:rPr>
            </w:pPr>
            <w:r w:rsidRPr="004844BF">
              <w:rPr>
                <w:rFonts w:ascii="Times New Roman" w:hAnsi="Times New Roman"/>
                <w:sz w:val="28"/>
                <w:szCs w:val="28"/>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r w:rsidR="007D1C49" w:rsidRPr="0035710A" w:rsidTr="004844BF">
        <w:tc>
          <w:tcPr>
            <w:tcW w:w="567" w:type="dxa"/>
          </w:tcPr>
          <w:p w:rsidR="007D1C49" w:rsidRPr="0035710A" w:rsidRDefault="007D1C49" w:rsidP="004250DC">
            <w:pPr>
              <w:spacing w:after="0" w:line="240" w:lineRule="auto"/>
              <w:jc w:val="center"/>
              <w:rPr>
                <w:rFonts w:ascii="Times New Roman" w:hAnsi="Times New Roman"/>
                <w:b/>
                <w:bCs/>
                <w:sz w:val="24"/>
                <w:szCs w:val="24"/>
              </w:rPr>
            </w:pPr>
            <w:r w:rsidRPr="0035710A">
              <w:rPr>
                <w:rFonts w:ascii="Times New Roman" w:hAnsi="Times New Roman"/>
                <w:b/>
                <w:bCs/>
                <w:sz w:val="24"/>
                <w:szCs w:val="24"/>
              </w:rPr>
              <w:lastRenderedPageBreak/>
              <w:t>№ п/п</w:t>
            </w:r>
          </w:p>
        </w:tc>
        <w:tc>
          <w:tcPr>
            <w:tcW w:w="5103"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Мероприятие</w:t>
            </w:r>
          </w:p>
        </w:tc>
        <w:tc>
          <w:tcPr>
            <w:tcW w:w="1134"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Класс</w:t>
            </w:r>
          </w:p>
        </w:tc>
        <w:tc>
          <w:tcPr>
            <w:tcW w:w="1701"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Сроки проведения</w:t>
            </w:r>
          </w:p>
        </w:tc>
        <w:tc>
          <w:tcPr>
            <w:tcW w:w="1985"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Ответственные</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1</w:t>
            </w:r>
          </w:p>
        </w:tc>
        <w:tc>
          <w:tcPr>
            <w:tcW w:w="5103" w:type="dxa"/>
          </w:tcPr>
          <w:p w:rsidR="007D1C49" w:rsidRPr="004844BF" w:rsidRDefault="007D1C49" w:rsidP="004250DC">
            <w:pPr>
              <w:suppressAutoHyphens/>
              <w:spacing w:after="0" w:line="240" w:lineRule="auto"/>
              <w:jc w:val="both"/>
              <w:rPr>
                <w:rFonts w:ascii="Times New Roman" w:hAnsi="Times New Roman"/>
                <w:color w:val="FF0000"/>
                <w:sz w:val="24"/>
                <w:szCs w:val="24"/>
              </w:rPr>
            </w:pPr>
            <w:r w:rsidRPr="004844BF">
              <w:rPr>
                <w:rFonts w:ascii="Times New Roman" w:hAnsi="Times New Roman"/>
                <w:color w:val="FF0000"/>
                <w:sz w:val="24"/>
                <w:szCs w:val="24"/>
              </w:rPr>
              <w:t>Составление Памяток здоровья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tc>
        <w:tc>
          <w:tcPr>
            <w:tcW w:w="1134"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октябрь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Медработник школы</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2</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Цикл классных часов:</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«Основы культуры здоровья»</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«Профилактика переутомления»,</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xml:space="preserve">- «Эмоциональные проблемы подростков» </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«Эмоциональные и сексуальные проблемы подростков»</w:t>
            </w:r>
          </w:p>
        </w:tc>
        <w:tc>
          <w:tcPr>
            <w:tcW w:w="1134" w:type="dxa"/>
          </w:tcPr>
          <w:p w:rsidR="007D1C49" w:rsidRPr="004844BF" w:rsidRDefault="007D1C49" w:rsidP="004250DC">
            <w:pPr>
              <w:suppressAutoHyphens/>
              <w:spacing w:after="0" w:line="240" w:lineRule="auto"/>
              <w:rPr>
                <w:rFonts w:ascii="Times New Roman" w:hAnsi="Times New Roman"/>
                <w:color w:val="FF0000"/>
                <w:sz w:val="24"/>
                <w:szCs w:val="24"/>
              </w:rPr>
            </w:pP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5</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6</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7</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8-9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ноябрь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Классные руководители</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3</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Игровой тренинг «Стратегия принятия решений»</w:t>
            </w:r>
          </w:p>
        </w:tc>
        <w:tc>
          <w:tcPr>
            <w:tcW w:w="1134"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8-9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март</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Психолог школы</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4</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Уроки физической культуры, биологии, химии, литературы, ОБЖ</w:t>
            </w:r>
          </w:p>
        </w:tc>
        <w:tc>
          <w:tcPr>
            <w:tcW w:w="1134"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В течение года</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Учителя -предметники</w:t>
            </w:r>
          </w:p>
        </w:tc>
      </w:tr>
      <w:tr w:rsidR="007D1C49" w:rsidRPr="0035710A" w:rsidTr="004844BF">
        <w:tc>
          <w:tcPr>
            <w:tcW w:w="10490" w:type="dxa"/>
            <w:gridSpan w:val="5"/>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b/>
                <w:bCs/>
                <w:sz w:val="24"/>
                <w:szCs w:val="24"/>
              </w:rPr>
              <w:t>МОДУЛЬ 4</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«Рациональное питание» – комплекс мероприятий, позволяющих сформировать у обучающихся:</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7D1C49" w:rsidRPr="0035710A" w:rsidRDefault="007D1C49" w:rsidP="004250DC">
            <w:pPr>
              <w:suppressAutoHyphens/>
              <w:spacing w:after="0" w:line="240" w:lineRule="auto"/>
              <w:jc w:val="both"/>
              <w:rPr>
                <w:rFonts w:ascii="Times New Roman" w:hAnsi="Times New Roman"/>
                <w:sz w:val="24"/>
                <w:szCs w:val="24"/>
              </w:rPr>
            </w:pPr>
            <w:r w:rsidRPr="004844BF">
              <w:rPr>
                <w:rFonts w:ascii="Times New Roman" w:hAnsi="Times New Roman"/>
                <w:sz w:val="28"/>
                <w:szCs w:val="28"/>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7D1C49" w:rsidRPr="0035710A" w:rsidTr="004844BF">
        <w:tc>
          <w:tcPr>
            <w:tcW w:w="567" w:type="dxa"/>
          </w:tcPr>
          <w:p w:rsidR="007D1C49" w:rsidRPr="0035710A" w:rsidRDefault="007D1C49" w:rsidP="004250DC">
            <w:pPr>
              <w:spacing w:after="0" w:line="240" w:lineRule="auto"/>
              <w:jc w:val="center"/>
              <w:rPr>
                <w:rFonts w:ascii="Times New Roman" w:hAnsi="Times New Roman"/>
                <w:b/>
                <w:bCs/>
                <w:sz w:val="24"/>
                <w:szCs w:val="24"/>
              </w:rPr>
            </w:pPr>
            <w:r w:rsidRPr="0035710A">
              <w:rPr>
                <w:rFonts w:ascii="Times New Roman" w:hAnsi="Times New Roman"/>
                <w:b/>
                <w:bCs/>
                <w:sz w:val="24"/>
                <w:szCs w:val="24"/>
              </w:rPr>
              <w:t>№ п/п</w:t>
            </w:r>
          </w:p>
        </w:tc>
        <w:tc>
          <w:tcPr>
            <w:tcW w:w="5103"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Мероприятие</w:t>
            </w:r>
          </w:p>
        </w:tc>
        <w:tc>
          <w:tcPr>
            <w:tcW w:w="1134"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Класс</w:t>
            </w:r>
          </w:p>
        </w:tc>
        <w:tc>
          <w:tcPr>
            <w:tcW w:w="1701"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Сроки проведения</w:t>
            </w:r>
          </w:p>
        </w:tc>
        <w:tc>
          <w:tcPr>
            <w:tcW w:w="1985"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Ответствен</w:t>
            </w:r>
          </w:p>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ные</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1</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Конкурс социальной рекламы «Рациональное питание – залог здоровья»</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ноябрь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Зам. директора по ВР</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lastRenderedPageBreak/>
              <w:t>2</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Устный журнал «Витамины»</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5-6</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декабрь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Классные руководители</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3</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Круглый стол «Рациональное питание – залог здоровья»</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7-8</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январь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Зам. директора по ВР</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4</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Дебаты «Вкусное не бывает полезным»</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март</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Зам. директора по ВР</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5</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Конкурс творческих работ «Мое любимое здоровое блюдо»</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апрель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Зам. директора по ВР</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6</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Беседа с медработником «Лишний вес: что за этим кроется, как диета влияет на вес»</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8-9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октябрь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Медработник школы</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7</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xml:space="preserve">Цикл часов общения: </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xml:space="preserve">- «Завтрак утром- знания днем» </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xml:space="preserve">- «Здоровое питание: полезные и бесполезные продукты» </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xml:space="preserve">- «Здоровое школьное питание. О пользе горячего питания» </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xml:space="preserve">- «Беседа о фаст фуде и традиционной кухне россиян» </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p>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w:t>
            </w:r>
          </w:p>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6</w:t>
            </w:r>
          </w:p>
          <w:p w:rsidR="007D1C49" w:rsidRPr="00CA12D2" w:rsidRDefault="007D1C49" w:rsidP="004250DC">
            <w:pPr>
              <w:suppressAutoHyphens/>
              <w:spacing w:after="0" w:line="240" w:lineRule="auto"/>
              <w:rPr>
                <w:rFonts w:ascii="Times New Roman" w:hAnsi="Times New Roman"/>
                <w:sz w:val="24"/>
                <w:szCs w:val="24"/>
              </w:rPr>
            </w:pPr>
          </w:p>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7-8</w:t>
            </w:r>
          </w:p>
          <w:p w:rsidR="007D1C49" w:rsidRPr="00CA12D2" w:rsidRDefault="007D1C49" w:rsidP="004250DC">
            <w:pPr>
              <w:suppressAutoHyphens/>
              <w:spacing w:after="0" w:line="240" w:lineRule="auto"/>
              <w:rPr>
                <w:rFonts w:ascii="Times New Roman" w:hAnsi="Times New Roman"/>
                <w:sz w:val="24"/>
                <w:szCs w:val="24"/>
              </w:rPr>
            </w:pPr>
          </w:p>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9</w:t>
            </w:r>
          </w:p>
          <w:p w:rsidR="007D1C49" w:rsidRPr="00CA12D2" w:rsidRDefault="007D1C49" w:rsidP="004250DC">
            <w:pPr>
              <w:suppressAutoHyphens/>
              <w:spacing w:after="0" w:line="240" w:lineRule="auto"/>
              <w:rPr>
                <w:rFonts w:ascii="Times New Roman" w:hAnsi="Times New Roman"/>
                <w:sz w:val="24"/>
                <w:szCs w:val="24"/>
              </w:rPr>
            </w:pP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февраль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Классные руководители</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8</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Уроки технологии, биологии, химии, ОБЖ</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В течение года</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Учителя - предметники</w:t>
            </w:r>
          </w:p>
        </w:tc>
      </w:tr>
      <w:tr w:rsidR="007D1C49" w:rsidRPr="0035710A" w:rsidTr="004844BF">
        <w:tc>
          <w:tcPr>
            <w:tcW w:w="10490" w:type="dxa"/>
            <w:gridSpan w:val="5"/>
          </w:tcPr>
          <w:p w:rsidR="007D1C49" w:rsidRPr="0035710A" w:rsidRDefault="007D1C49" w:rsidP="004250DC">
            <w:pPr>
              <w:spacing w:after="0" w:line="240" w:lineRule="auto"/>
              <w:rPr>
                <w:rFonts w:ascii="Times New Roman" w:hAnsi="Times New Roman"/>
                <w:b/>
                <w:bCs/>
                <w:sz w:val="24"/>
                <w:szCs w:val="24"/>
              </w:rPr>
            </w:pPr>
            <w:r w:rsidRPr="0035710A">
              <w:rPr>
                <w:rFonts w:ascii="Times New Roman" w:hAnsi="Times New Roman"/>
                <w:b/>
                <w:bCs/>
                <w:sz w:val="24"/>
                <w:szCs w:val="24"/>
              </w:rPr>
              <w:t>МОДУЛЬ 5</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xml:space="preserve"> «Ценность здоровья. Профилактика зависимостей» – комплекс мероприятий, позволяющих провести профилактику разного рода зависимостей:</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7D1C49" w:rsidRPr="0035710A" w:rsidRDefault="007D1C49" w:rsidP="004250DC">
            <w:pPr>
              <w:suppressAutoHyphens/>
              <w:spacing w:after="0" w:line="240" w:lineRule="auto"/>
              <w:jc w:val="both"/>
              <w:rPr>
                <w:rFonts w:ascii="Times New Roman" w:hAnsi="Times New Roman"/>
                <w:sz w:val="24"/>
                <w:szCs w:val="24"/>
              </w:rPr>
            </w:pPr>
            <w:r w:rsidRPr="004844BF">
              <w:rPr>
                <w:rFonts w:ascii="Times New Roman" w:hAnsi="Times New Roman"/>
                <w:sz w:val="28"/>
                <w:szCs w:val="28"/>
              </w:rPr>
              <w:t>• развитие способности контролировать время, проведённое за компьютером.</w:t>
            </w:r>
          </w:p>
        </w:tc>
      </w:tr>
      <w:tr w:rsidR="007D1C49" w:rsidRPr="0035710A" w:rsidTr="004844BF">
        <w:tc>
          <w:tcPr>
            <w:tcW w:w="567" w:type="dxa"/>
          </w:tcPr>
          <w:p w:rsidR="007D1C49" w:rsidRPr="0035710A" w:rsidRDefault="007D1C49" w:rsidP="004250DC">
            <w:pPr>
              <w:spacing w:after="0" w:line="240" w:lineRule="auto"/>
              <w:jc w:val="center"/>
              <w:rPr>
                <w:rFonts w:ascii="Times New Roman" w:hAnsi="Times New Roman"/>
                <w:b/>
                <w:bCs/>
                <w:sz w:val="24"/>
                <w:szCs w:val="24"/>
              </w:rPr>
            </w:pPr>
            <w:r w:rsidRPr="0035710A">
              <w:rPr>
                <w:rFonts w:ascii="Times New Roman" w:hAnsi="Times New Roman"/>
                <w:b/>
                <w:bCs/>
                <w:sz w:val="24"/>
                <w:szCs w:val="24"/>
              </w:rPr>
              <w:t>№ п/п</w:t>
            </w:r>
          </w:p>
        </w:tc>
        <w:tc>
          <w:tcPr>
            <w:tcW w:w="5103"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Мероприятие</w:t>
            </w:r>
          </w:p>
        </w:tc>
        <w:tc>
          <w:tcPr>
            <w:tcW w:w="1134"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Класс</w:t>
            </w:r>
          </w:p>
        </w:tc>
        <w:tc>
          <w:tcPr>
            <w:tcW w:w="1701"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Сроки проведения</w:t>
            </w:r>
          </w:p>
        </w:tc>
        <w:tc>
          <w:tcPr>
            <w:tcW w:w="1985"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Ответствен</w:t>
            </w:r>
          </w:p>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ные</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1</w:t>
            </w:r>
          </w:p>
        </w:tc>
        <w:tc>
          <w:tcPr>
            <w:tcW w:w="5103" w:type="dxa"/>
          </w:tcPr>
          <w:p w:rsidR="007D1C49" w:rsidRPr="004844BF" w:rsidRDefault="007D1C49" w:rsidP="004250DC">
            <w:pPr>
              <w:suppressAutoHyphens/>
              <w:spacing w:after="0" w:line="240" w:lineRule="auto"/>
              <w:jc w:val="both"/>
              <w:rPr>
                <w:rFonts w:ascii="Times New Roman" w:hAnsi="Times New Roman"/>
                <w:color w:val="FF0000"/>
                <w:sz w:val="24"/>
                <w:szCs w:val="24"/>
              </w:rPr>
            </w:pPr>
            <w:r w:rsidRPr="004844BF">
              <w:rPr>
                <w:rFonts w:ascii="Times New Roman" w:hAnsi="Times New Roman"/>
                <w:color w:val="FF0000"/>
                <w:sz w:val="24"/>
                <w:szCs w:val="24"/>
              </w:rPr>
              <w:t>Марафон по профилактике негативной зависимости детей и подростков от наркотических и психотропных веществ</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октябрь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Зам. директора по ВР</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2</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Турнир «Здоровые дети - здоровая Россия» под девизом «Спорт против наркотиков»</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ноябрь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Учителя физической культуры</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3</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xml:space="preserve">Конкурс на лучший видеоролик, газету, </w:t>
            </w:r>
            <w:r w:rsidRPr="004844BF">
              <w:rPr>
                <w:rFonts w:ascii="Times New Roman" w:hAnsi="Times New Roman"/>
                <w:color w:val="FF0000"/>
                <w:sz w:val="24"/>
                <w:szCs w:val="24"/>
              </w:rPr>
              <w:lastRenderedPageBreak/>
              <w:t>листовку «Табак – наш враг»</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lastRenderedPageBreak/>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ноябрь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 xml:space="preserve">Классные </w:t>
            </w:r>
            <w:r w:rsidRPr="0035710A">
              <w:rPr>
                <w:rFonts w:ascii="Times New Roman" w:hAnsi="Times New Roman"/>
                <w:sz w:val="24"/>
                <w:szCs w:val="24"/>
              </w:rPr>
              <w:lastRenderedPageBreak/>
              <w:t>руководители</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lastRenderedPageBreak/>
              <w:t>4</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Уроки здоровья «Быть здоровым – это модно»</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ноябрь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Классные руководители</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5</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Акция «Раскрой зонтик защиты от вредных привычек»</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декабрь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Организатор</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6</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Конкурс агитбригад «Быть здоровым – это модно»</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декабрь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Классные руководители</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7</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Практикум «Трезвое решение»</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8-9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 xml:space="preserve">январь </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Классные руководители</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8</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Акция «Красная ленточка» (день борьбы со СПИДом)</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декабрь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Зам. директора по ВР</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9</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Игра «Умей сказать Нет»</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март</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Организатор</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10</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Дебаты «Пивной алкоголизм – выдумка или реальность?»</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7-9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май</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Зам. директора по ВР</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11</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Уроки биологии, химии, обществознания, ОБЖ</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В течение года</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Учителя - предметники</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12</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Совет профилактики</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В течение года</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Администрация</w:t>
            </w:r>
          </w:p>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Инспектор ОДН</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13</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Дискуссия «Компьютер – добро или зло»</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сентябрь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Зам. директора по ВР</w:t>
            </w:r>
          </w:p>
        </w:tc>
      </w:tr>
      <w:tr w:rsidR="007D1C49" w:rsidRPr="0035710A" w:rsidTr="004844BF">
        <w:tc>
          <w:tcPr>
            <w:tcW w:w="10490" w:type="dxa"/>
            <w:gridSpan w:val="5"/>
          </w:tcPr>
          <w:p w:rsidR="007D1C49" w:rsidRPr="0035710A" w:rsidRDefault="007D1C49" w:rsidP="004250DC">
            <w:pPr>
              <w:spacing w:after="0" w:line="240" w:lineRule="auto"/>
              <w:rPr>
                <w:rFonts w:ascii="Times New Roman" w:hAnsi="Times New Roman"/>
                <w:b/>
                <w:bCs/>
                <w:sz w:val="24"/>
                <w:szCs w:val="24"/>
              </w:rPr>
            </w:pPr>
            <w:r w:rsidRPr="0035710A">
              <w:rPr>
                <w:rFonts w:ascii="Times New Roman" w:hAnsi="Times New Roman"/>
                <w:b/>
                <w:bCs/>
                <w:sz w:val="24"/>
                <w:szCs w:val="24"/>
              </w:rPr>
              <w:t>МОДУЛЬ 6</w:t>
            </w:r>
          </w:p>
          <w:p w:rsidR="007D1C49" w:rsidRPr="004844BF" w:rsidRDefault="007D1C49" w:rsidP="004250DC">
            <w:pPr>
              <w:suppressAutoHyphens/>
              <w:spacing w:after="0" w:line="240" w:lineRule="auto"/>
              <w:jc w:val="both"/>
              <w:rPr>
                <w:rFonts w:ascii="Times New Roman" w:hAnsi="Times New Roman"/>
                <w:sz w:val="28"/>
                <w:szCs w:val="28"/>
              </w:rPr>
            </w:pPr>
            <w:r w:rsidRPr="0035710A">
              <w:rPr>
                <w:rFonts w:ascii="Times New Roman" w:hAnsi="Times New Roman"/>
                <w:sz w:val="24"/>
                <w:szCs w:val="24"/>
              </w:rPr>
              <w:t xml:space="preserve"> </w:t>
            </w:r>
            <w:r w:rsidRPr="004844BF">
              <w:rPr>
                <w:rFonts w:ascii="Times New Roman" w:hAnsi="Times New Roman"/>
                <w:sz w:val="28"/>
                <w:szCs w:val="28"/>
              </w:rPr>
              <w:t>«Позитивное коммуникативное общение» – комплекс мероприятий, позволяющих овладеть основами позитивного коммуникативного общения:</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7D1C49" w:rsidRPr="004844BF" w:rsidRDefault="007D1C49" w:rsidP="004250DC">
            <w:pPr>
              <w:suppressAutoHyphens/>
              <w:spacing w:after="0" w:line="240" w:lineRule="auto"/>
              <w:jc w:val="both"/>
              <w:rPr>
                <w:rFonts w:ascii="Times New Roman" w:hAnsi="Times New Roman"/>
                <w:sz w:val="28"/>
                <w:szCs w:val="28"/>
              </w:rPr>
            </w:pPr>
            <w:r w:rsidRPr="004844BF">
              <w:rPr>
                <w:rFonts w:ascii="Times New Roman" w:hAnsi="Times New Roman"/>
                <w:sz w:val="28"/>
                <w:szCs w:val="28"/>
              </w:rPr>
              <w:t>• развитие умения бесконфликтного решения спорных вопросов;</w:t>
            </w:r>
          </w:p>
          <w:p w:rsidR="007D1C49" w:rsidRPr="0035710A" w:rsidRDefault="007D1C49" w:rsidP="004250DC">
            <w:pPr>
              <w:suppressAutoHyphens/>
              <w:spacing w:after="0" w:line="240" w:lineRule="auto"/>
              <w:jc w:val="both"/>
              <w:rPr>
                <w:rFonts w:ascii="Times New Roman" w:hAnsi="Times New Roman"/>
                <w:sz w:val="24"/>
                <w:szCs w:val="24"/>
              </w:rPr>
            </w:pPr>
            <w:r w:rsidRPr="004844BF">
              <w:rPr>
                <w:rFonts w:ascii="Times New Roman" w:hAnsi="Times New Roman"/>
                <w:sz w:val="28"/>
                <w:szCs w:val="28"/>
              </w:rPr>
              <w:t>• формирование умения оценивать себя (своё состояние, поступки, поведение), а также поступки и поведение других людей.</w:t>
            </w:r>
          </w:p>
        </w:tc>
      </w:tr>
      <w:tr w:rsidR="007D1C49" w:rsidRPr="0035710A" w:rsidTr="004844BF">
        <w:tc>
          <w:tcPr>
            <w:tcW w:w="567" w:type="dxa"/>
          </w:tcPr>
          <w:p w:rsidR="007D1C49" w:rsidRPr="0035710A" w:rsidRDefault="007D1C49" w:rsidP="004250DC">
            <w:pPr>
              <w:spacing w:after="0" w:line="240" w:lineRule="auto"/>
              <w:jc w:val="center"/>
              <w:rPr>
                <w:rFonts w:ascii="Times New Roman" w:hAnsi="Times New Roman"/>
                <w:b/>
                <w:bCs/>
                <w:sz w:val="24"/>
                <w:szCs w:val="24"/>
              </w:rPr>
            </w:pPr>
            <w:r w:rsidRPr="0035710A">
              <w:rPr>
                <w:rFonts w:ascii="Times New Roman" w:hAnsi="Times New Roman"/>
                <w:b/>
                <w:bCs/>
                <w:sz w:val="24"/>
                <w:szCs w:val="24"/>
              </w:rPr>
              <w:t>№ п/п</w:t>
            </w:r>
          </w:p>
        </w:tc>
        <w:tc>
          <w:tcPr>
            <w:tcW w:w="5103"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Мероприятие</w:t>
            </w:r>
          </w:p>
        </w:tc>
        <w:tc>
          <w:tcPr>
            <w:tcW w:w="1134"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Класс</w:t>
            </w:r>
          </w:p>
        </w:tc>
        <w:tc>
          <w:tcPr>
            <w:tcW w:w="1701"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Сроки проведения</w:t>
            </w:r>
          </w:p>
        </w:tc>
        <w:tc>
          <w:tcPr>
            <w:tcW w:w="1985" w:type="dxa"/>
          </w:tcPr>
          <w:p w:rsidR="007D1C49" w:rsidRPr="0035710A" w:rsidRDefault="007D1C49" w:rsidP="004250DC">
            <w:pPr>
              <w:suppressAutoHyphens/>
              <w:spacing w:after="0" w:line="240" w:lineRule="auto"/>
              <w:jc w:val="center"/>
              <w:rPr>
                <w:rFonts w:ascii="Times New Roman" w:hAnsi="Times New Roman"/>
                <w:b/>
                <w:bCs/>
                <w:sz w:val="24"/>
                <w:szCs w:val="24"/>
              </w:rPr>
            </w:pPr>
            <w:r w:rsidRPr="0035710A">
              <w:rPr>
                <w:rFonts w:ascii="Times New Roman" w:hAnsi="Times New Roman"/>
                <w:b/>
                <w:bCs/>
                <w:sz w:val="24"/>
                <w:szCs w:val="24"/>
              </w:rPr>
              <w:t>Ответственные</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1</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Полемика «Поступок человека: биологический мотив или нравственное удовлетворение?»</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сентябрь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Организатор</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2</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 xml:space="preserve">Интегрированный урок по басням И.Крылова (литература + ОЖС) «Мне чин один лишь лестен был  чин Человека» </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6</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декабрь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Учителя предметники</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3</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Нравственный практикум «Спор – не ссора, бойся ложного задора»</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5-6</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октябрь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Классные руководители</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4</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Тренинг «Общение должно быть успешным»</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Тренинг «Элементы безопасного общения»</w:t>
            </w:r>
          </w:p>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Тренинг «Конфликты «за» и «против»</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7-8</w:t>
            </w:r>
          </w:p>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5-6</w:t>
            </w:r>
          </w:p>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декабрь</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Зам. директора по ВР</w:t>
            </w:r>
          </w:p>
        </w:tc>
      </w:tr>
      <w:tr w:rsidR="007D1C49" w:rsidRPr="0035710A" w:rsidTr="004844BF">
        <w:tc>
          <w:tcPr>
            <w:tcW w:w="567" w:type="dxa"/>
          </w:tcPr>
          <w:p w:rsidR="007D1C49" w:rsidRPr="0035710A" w:rsidRDefault="007D1C49" w:rsidP="004250DC">
            <w:pPr>
              <w:spacing w:after="0" w:line="240" w:lineRule="auto"/>
              <w:rPr>
                <w:rFonts w:ascii="Times New Roman" w:hAnsi="Times New Roman"/>
                <w:sz w:val="24"/>
                <w:szCs w:val="24"/>
              </w:rPr>
            </w:pPr>
            <w:r w:rsidRPr="0035710A">
              <w:rPr>
                <w:rFonts w:ascii="Times New Roman" w:hAnsi="Times New Roman"/>
                <w:sz w:val="24"/>
                <w:szCs w:val="24"/>
              </w:rPr>
              <w:t>5</w:t>
            </w:r>
          </w:p>
        </w:tc>
        <w:tc>
          <w:tcPr>
            <w:tcW w:w="5103" w:type="dxa"/>
          </w:tcPr>
          <w:p w:rsidR="007D1C49" w:rsidRPr="004844BF" w:rsidRDefault="007D1C49" w:rsidP="004250DC">
            <w:pPr>
              <w:suppressAutoHyphens/>
              <w:spacing w:after="0" w:line="240" w:lineRule="auto"/>
              <w:rPr>
                <w:rFonts w:ascii="Times New Roman" w:hAnsi="Times New Roman"/>
                <w:color w:val="FF0000"/>
                <w:sz w:val="24"/>
                <w:szCs w:val="24"/>
              </w:rPr>
            </w:pPr>
            <w:r w:rsidRPr="004844BF">
              <w:rPr>
                <w:rFonts w:ascii="Times New Roman" w:hAnsi="Times New Roman"/>
                <w:color w:val="FF0000"/>
                <w:sz w:val="24"/>
                <w:szCs w:val="24"/>
              </w:rPr>
              <w:t>Уроки ОЖС, обществознания, литературы</w:t>
            </w:r>
          </w:p>
        </w:tc>
        <w:tc>
          <w:tcPr>
            <w:tcW w:w="1134" w:type="dxa"/>
          </w:tcPr>
          <w:p w:rsidR="007D1C49" w:rsidRPr="00CA12D2" w:rsidRDefault="007D1C49" w:rsidP="004250DC">
            <w:pPr>
              <w:suppressAutoHyphens/>
              <w:spacing w:after="0" w:line="240" w:lineRule="auto"/>
              <w:rPr>
                <w:rFonts w:ascii="Times New Roman" w:hAnsi="Times New Roman"/>
                <w:sz w:val="24"/>
                <w:szCs w:val="24"/>
              </w:rPr>
            </w:pPr>
            <w:r w:rsidRPr="00CA12D2">
              <w:rPr>
                <w:rFonts w:ascii="Times New Roman" w:hAnsi="Times New Roman"/>
                <w:sz w:val="24"/>
                <w:szCs w:val="24"/>
              </w:rPr>
              <w:t>5-9</w:t>
            </w:r>
          </w:p>
        </w:tc>
        <w:tc>
          <w:tcPr>
            <w:tcW w:w="1701"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В течение года</w:t>
            </w:r>
          </w:p>
        </w:tc>
        <w:tc>
          <w:tcPr>
            <w:tcW w:w="1985" w:type="dxa"/>
          </w:tcPr>
          <w:p w:rsidR="007D1C49" w:rsidRPr="0035710A" w:rsidRDefault="007D1C49" w:rsidP="004250DC">
            <w:pPr>
              <w:suppressAutoHyphens/>
              <w:spacing w:after="0" w:line="240" w:lineRule="auto"/>
              <w:rPr>
                <w:rFonts w:ascii="Times New Roman" w:hAnsi="Times New Roman"/>
                <w:sz w:val="24"/>
                <w:szCs w:val="24"/>
              </w:rPr>
            </w:pPr>
            <w:r w:rsidRPr="0035710A">
              <w:rPr>
                <w:rFonts w:ascii="Times New Roman" w:hAnsi="Times New Roman"/>
                <w:sz w:val="24"/>
                <w:szCs w:val="24"/>
              </w:rPr>
              <w:t>Учителя - предметники</w:t>
            </w:r>
          </w:p>
        </w:tc>
      </w:tr>
    </w:tbl>
    <w:p w:rsidR="004844BF" w:rsidRDefault="004844BF" w:rsidP="0042789C">
      <w:pPr>
        <w:pStyle w:val="3"/>
        <w:spacing w:before="0" w:beforeAutospacing="0" w:after="0" w:afterAutospacing="0" w:line="276" w:lineRule="auto"/>
        <w:ind w:left="426"/>
        <w:rPr>
          <w:rFonts w:eastAsia="Calibri"/>
          <w:b w:val="0"/>
          <w:bCs w:val="0"/>
          <w:szCs w:val="28"/>
          <w:lang w:eastAsia="en-US"/>
        </w:rPr>
      </w:pPr>
      <w:bookmarkStart w:id="310" w:name="_Toc410654060"/>
      <w:bookmarkStart w:id="311" w:name="_Toc284662829"/>
      <w:bookmarkStart w:id="312" w:name="_Toc284663456"/>
      <w:bookmarkStart w:id="313" w:name="_Toc414553267"/>
      <w:bookmarkStart w:id="314" w:name="_Toc409691726"/>
    </w:p>
    <w:p w:rsidR="00B540EE" w:rsidRDefault="00FA53E2" w:rsidP="004250DC">
      <w:pPr>
        <w:pStyle w:val="3"/>
        <w:spacing w:before="0" w:beforeAutospacing="0" w:after="0" w:afterAutospacing="0" w:line="276" w:lineRule="auto"/>
        <w:ind w:left="142"/>
        <w:jc w:val="both"/>
        <w:rPr>
          <w:szCs w:val="28"/>
        </w:rPr>
      </w:pPr>
      <w:r w:rsidRPr="00A751E3">
        <w:rPr>
          <w:szCs w:val="28"/>
        </w:rPr>
        <w:t xml:space="preserve">2.3.8. </w:t>
      </w:r>
      <w:r w:rsidR="00B540EE" w:rsidRPr="00A751E3">
        <w:rPr>
          <w:szCs w:val="28"/>
        </w:rPr>
        <w:t xml:space="preserve">Описание деятельности </w:t>
      </w:r>
      <w:r w:rsidR="004844BF">
        <w:rPr>
          <w:szCs w:val="28"/>
        </w:rPr>
        <w:t>МБОУ Школы №122 г.о. Самара</w:t>
      </w:r>
      <w:r w:rsidRPr="00A751E3">
        <w:rPr>
          <w:szCs w:val="28"/>
        </w:rPr>
        <w:t xml:space="preserve"> </w:t>
      </w:r>
      <w:r w:rsidR="00B540EE" w:rsidRPr="00A751E3">
        <w:rPr>
          <w:szCs w:val="28"/>
        </w:rPr>
        <w:t>в области непрерывного экологического</w:t>
      </w:r>
      <w:bookmarkStart w:id="315" w:name="_Toc410654061"/>
      <w:bookmarkStart w:id="316" w:name="_Toc410703060"/>
      <w:bookmarkStart w:id="317" w:name="_Toc414553268"/>
      <w:bookmarkEnd w:id="310"/>
      <w:bookmarkEnd w:id="311"/>
      <w:bookmarkEnd w:id="312"/>
      <w:bookmarkEnd w:id="313"/>
      <w:r w:rsidR="004844BF">
        <w:rPr>
          <w:szCs w:val="28"/>
        </w:rPr>
        <w:t xml:space="preserve"> </w:t>
      </w:r>
      <w:r w:rsidR="00B540EE" w:rsidRPr="00A751E3">
        <w:rPr>
          <w:szCs w:val="28"/>
        </w:rPr>
        <w:t>здоровьесберегающего образования обучающихся</w:t>
      </w:r>
      <w:bookmarkEnd w:id="314"/>
      <w:bookmarkEnd w:id="315"/>
      <w:bookmarkEnd w:id="316"/>
      <w:bookmarkEnd w:id="317"/>
    </w:p>
    <w:p w:rsidR="00F427A6" w:rsidRPr="00F427A6" w:rsidRDefault="008810B4" w:rsidP="007D2FF4">
      <w:pPr>
        <w:suppressAutoHyphens/>
        <w:spacing w:after="0"/>
        <w:ind w:left="142" w:firstLine="566"/>
        <w:jc w:val="both"/>
        <w:rPr>
          <w:rFonts w:ascii="Times New Roman" w:hAnsi="Times New Roman"/>
          <w:sz w:val="28"/>
          <w:szCs w:val="28"/>
        </w:rPr>
      </w:pPr>
      <w:r w:rsidRPr="00F427A6">
        <w:rPr>
          <w:rFonts w:ascii="Times New Roman" w:hAnsi="Times New Roman"/>
          <w:sz w:val="28"/>
          <w:szCs w:val="28"/>
        </w:rPr>
        <w:t xml:space="preserve">Экологическая здоровьесберегающая деятельность </w:t>
      </w:r>
      <w:r w:rsidR="00F427A6">
        <w:rPr>
          <w:rFonts w:ascii="Times New Roman" w:hAnsi="Times New Roman"/>
          <w:sz w:val="28"/>
          <w:szCs w:val="28"/>
        </w:rPr>
        <w:t>МБОУ Школы №122</w:t>
      </w:r>
      <w:r w:rsidRPr="00F427A6">
        <w:rPr>
          <w:rFonts w:ascii="Times New Roman" w:hAnsi="Times New Roman"/>
          <w:sz w:val="28"/>
          <w:szCs w:val="28"/>
        </w:rPr>
        <w:t xml:space="preserve"> г.о. Самара на уровне основного общего образования представлена в виде пяти </w:t>
      </w:r>
      <w:r w:rsidRPr="00F427A6">
        <w:rPr>
          <w:rFonts w:ascii="Times New Roman" w:hAnsi="Times New Roman"/>
          <w:sz w:val="28"/>
          <w:szCs w:val="28"/>
        </w:rPr>
        <w:lastRenderedPageBreak/>
        <w:t>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bookmarkStart w:id="318" w:name="bookmark368"/>
    </w:p>
    <w:tbl>
      <w:tblPr>
        <w:tblW w:w="104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0"/>
        <w:gridCol w:w="4680"/>
      </w:tblGrid>
      <w:tr w:rsidR="008810B4" w:rsidRPr="00F427A6" w:rsidTr="00F427A6">
        <w:tc>
          <w:tcPr>
            <w:tcW w:w="10440" w:type="dxa"/>
            <w:gridSpan w:val="2"/>
          </w:tcPr>
          <w:bookmarkEnd w:id="318"/>
          <w:p w:rsidR="008810B4" w:rsidRPr="00F427A6" w:rsidRDefault="008810B4" w:rsidP="007D2FF4">
            <w:pPr>
              <w:suppressAutoHyphens/>
              <w:spacing w:after="0"/>
              <w:jc w:val="both"/>
              <w:rPr>
                <w:rFonts w:ascii="Times New Roman" w:hAnsi="Times New Roman"/>
                <w:b/>
                <w:bCs/>
                <w:sz w:val="28"/>
                <w:szCs w:val="28"/>
              </w:rPr>
            </w:pPr>
            <w:r w:rsidRPr="00F427A6">
              <w:rPr>
                <w:rFonts w:ascii="Times New Roman" w:hAnsi="Times New Roman"/>
                <w:b/>
                <w:bCs/>
                <w:sz w:val="28"/>
                <w:szCs w:val="28"/>
              </w:rPr>
              <w:t>Экологически безопасная здоровьесберегающая инфраструктура образовательного учреждения</w:t>
            </w:r>
          </w:p>
        </w:tc>
      </w:tr>
      <w:tr w:rsidR="008810B4" w:rsidRPr="00F427A6" w:rsidTr="00F427A6">
        <w:tc>
          <w:tcPr>
            <w:tcW w:w="5760" w:type="dxa"/>
          </w:tcPr>
          <w:p w:rsidR="008810B4" w:rsidRPr="00F427A6" w:rsidRDefault="008810B4" w:rsidP="007D2FF4">
            <w:pPr>
              <w:suppressAutoHyphens/>
              <w:spacing w:after="0"/>
              <w:jc w:val="center"/>
              <w:rPr>
                <w:rFonts w:ascii="Times New Roman" w:hAnsi="Times New Roman"/>
                <w:b/>
                <w:bCs/>
                <w:sz w:val="28"/>
                <w:szCs w:val="28"/>
              </w:rPr>
            </w:pPr>
            <w:r w:rsidRPr="00F427A6">
              <w:rPr>
                <w:rFonts w:ascii="Times New Roman" w:hAnsi="Times New Roman"/>
                <w:b/>
                <w:bCs/>
                <w:sz w:val="28"/>
                <w:szCs w:val="28"/>
              </w:rPr>
              <w:t>Требования ФГОС</w:t>
            </w:r>
          </w:p>
        </w:tc>
        <w:tc>
          <w:tcPr>
            <w:tcW w:w="4680" w:type="dxa"/>
          </w:tcPr>
          <w:p w:rsidR="008810B4" w:rsidRPr="00F427A6" w:rsidRDefault="008810B4" w:rsidP="007D2FF4">
            <w:pPr>
              <w:suppressAutoHyphens/>
              <w:spacing w:after="0"/>
              <w:jc w:val="center"/>
              <w:rPr>
                <w:rFonts w:ascii="Times New Roman" w:hAnsi="Times New Roman"/>
                <w:b/>
                <w:bCs/>
                <w:sz w:val="28"/>
                <w:szCs w:val="28"/>
              </w:rPr>
            </w:pPr>
            <w:r w:rsidRPr="00F427A6">
              <w:rPr>
                <w:rFonts w:ascii="Times New Roman" w:hAnsi="Times New Roman"/>
                <w:b/>
                <w:bCs/>
                <w:sz w:val="28"/>
                <w:szCs w:val="28"/>
              </w:rPr>
              <w:t>Реализация в ОУ</w:t>
            </w:r>
          </w:p>
        </w:tc>
      </w:tr>
      <w:tr w:rsidR="008810B4" w:rsidRPr="00F427A6" w:rsidTr="00F427A6">
        <w:tc>
          <w:tcPr>
            <w:tcW w:w="5760" w:type="dxa"/>
          </w:tcPr>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наличие и необходимое оснащение помещений для питания обучающихся, а также для хранения и приготовления пищи;</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организация качественного горячего питания обучающихся, в том числе горячих завтраков;</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оснащённость кабинетов, физкультурного зала, спортплощадок необходимым игровым и спортивным оборудованием и инвентарём;</w:t>
            </w: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Default="008810B4" w:rsidP="007D2FF4">
            <w:pPr>
              <w:suppressAutoHyphens/>
              <w:spacing w:after="0"/>
              <w:jc w:val="both"/>
              <w:rPr>
                <w:rFonts w:ascii="Times New Roman" w:hAnsi="Times New Roman"/>
                <w:sz w:val="28"/>
                <w:szCs w:val="28"/>
              </w:rPr>
            </w:pPr>
          </w:p>
          <w:p w:rsidR="00F427A6" w:rsidRDefault="00F427A6" w:rsidP="007D2FF4">
            <w:pPr>
              <w:suppressAutoHyphens/>
              <w:spacing w:after="0"/>
              <w:jc w:val="both"/>
              <w:rPr>
                <w:rFonts w:ascii="Times New Roman" w:hAnsi="Times New Roman"/>
                <w:sz w:val="28"/>
                <w:szCs w:val="28"/>
              </w:rPr>
            </w:pPr>
          </w:p>
          <w:p w:rsidR="00F427A6" w:rsidRPr="00F427A6" w:rsidRDefault="00F427A6"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наличие помещений для медицинского персонала;</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w:t>
            </w:r>
            <w:r w:rsidRPr="00F427A6">
              <w:rPr>
                <w:rFonts w:ascii="Times New Roman" w:hAnsi="Times New Roman"/>
                <w:sz w:val="28"/>
                <w:szCs w:val="28"/>
              </w:rPr>
              <w:lastRenderedPageBreak/>
              <w:t>психологи, медицинские работники);</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наличие пришкольной площадки, кабинета или лаборатории для экологического образования.</w:t>
            </w: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Ответственность за реализацию этого блока и контроль возлагаются на администрацию школы</w:t>
            </w:r>
          </w:p>
        </w:tc>
        <w:tc>
          <w:tcPr>
            <w:tcW w:w="4680" w:type="dxa"/>
          </w:tcPr>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lastRenderedPageBreak/>
              <w:t>отсутствие предписаний органов РОСПОТРЕБНАДЗОРА по выполнению требований СанПИНМина;</w:t>
            </w: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F427A6" w:rsidP="007D2FF4">
            <w:pPr>
              <w:suppressAutoHyphens/>
              <w:spacing w:after="0"/>
              <w:jc w:val="both"/>
              <w:rPr>
                <w:rFonts w:ascii="Times New Roman" w:hAnsi="Times New Roman"/>
                <w:sz w:val="28"/>
                <w:szCs w:val="28"/>
              </w:rPr>
            </w:pPr>
            <w:r>
              <w:rPr>
                <w:rFonts w:ascii="Times New Roman" w:hAnsi="Times New Roman"/>
                <w:sz w:val="28"/>
                <w:szCs w:val="28"/>
              </w:rPr>
              <w:t xml:space="preserve">столовая на </w:t>
            </w:r>
            <w:r w:rsidRPr="00F427A6">
              <w:rPr>
                <w:rFonts w:ascii="Times New Roman" w:hAnsi="Times New Roman"/>
                <w:color w:val="FF0000"/>
                <w:sz w:val="28"/>
                <w:szCs w:val="28"/>
              </w:rPr>
              <w:t>00</w:t>
            </w:r>
            <w:r w:rsidR="008810B4" w:rsidRPr="00F427A6">
              <w:rPr>
                <w:rFonts w:ascii="Times New Roman" w:hAnsi="Times New Roman"/>
                <w:sz w:val="28"/>
                <w:szCs w:val="28"/>
              </w:rPr>
              <w:t xml:space="preserve"> мест для питания обучающихся, оборудованная современной техникой;</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color w:val="FF0000"/>
                <w:sz w:val="28"/>
                <w:szCs w:val="28"/>
              </w:rPr>
              <w:t>двухразовое горячее питание</w:t>
            </w:r>
            <w:r w:rsidRPr="00F427A6">
              <w:rPr>
                <w:rFonts w:ascii="Times New Roman" w:hAnsi="Times New Roman"/>
                <w:sz w:val="28"/>
                <w:szCs w:val="28"/>
              </w:rPr>
              <w:t xml:space="preserve"> для обучающихся 5-9 классов (завтрак, обед)</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xml:space="preserve">отдельные кабинеты для каждого класса-комплекта, оборудованные современной школьной мебелью; физкультурный зал оснащён спортивным и игровым инвентарём на </w:t>
            </w:r>
            <w:r w:rsidRPr="00F427A6">
              <w:rPr>
                <w:rFonts w:ascii="Times New Roman" w:hAnsi="Times New Roman"/>
                <w:color w:val="FF0000"/>
                <w:sz w:val="28"/>
                <w:szCs w:val="28"/>
              </w:rPr>
              <w:t>80</w:t>
            </w:r>
            <w:r w:rsidRPr="00F427A6">
              <w:rPr>
                <w:rFonts w:ascii="Times New Roman" w:hAnsi="Times New Roman"/>
                <w:sz w:val="28"/>
                <w:szCs w:val="28"/>
              </w:rPr>
              <w:t>%; наличие  спортивной площадок: баскетбольная, футбольная; наличие спортивного городка;</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xml:space="preserve">лицензированный медкабинет; </w:t>
            </w:r>
          </w:p>
          <w:p w:rsidR="00F427A6" w:rsidRDefault="00F427A6"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color w:val="FF0000"/>
                <w:sz w:val="28"/>
                <w:szCs w:val="28"/>
              </w:rPr>
              <w:t xml:space="preserve">2 </w:t>
            </w:r>
            <w:r w:rsidRPr="00F427A6">
              <w:rPr>
                <w:rFonts w:ascii="Times New Roman" w:hAnsi="Times New Roman"/>
                <w:sz w:val="28"/>
                <w:szCs w:val="28"/>
              </w:rPr>
              <w:t>медработника – врач и фельдшер;</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color w:val="FF0000"/>
                <w:sz w:val="28"/>
                <w:szCs w:val="28"/>
              </w:rPr>
              <w:t>психолого-педагогическая служба (1 логопед, 1 психолог);</w:t>
            </w:r>
            <w:r w:rsidRPr="00F427A6">
              <w:rPr>
                <w:rFonts w:ascii="Times New Roman" w:hAnsi="Times New Roman"/>
                <w:sz w:val="28"/>
                <w:szCs w:val="28"/>
              </w:rPr>
              <w:t xml:space="preserve"> 2 учителя физической культуры;</w:t>
            </w: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пришкольная площадка с клумбами, спортивная площадка, кабинет химии и биологии, где проводятся занятия по экологии.</w:t>
            </w: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tc>
      </w:tr>
      <w:tr w:rsidR="008810B4" w:rsidRPr="00F427A6" w:rsidTr="00F427A6">
        <w:tc>
          <w:tcPr>
            <w:tcW w:w="10440" w:type="dxa"/>
            <w:gridSpan w:val="2"/>
          </w:tcPr>
          <w:p w:rsidR="008810B4" w:rsidRPr="00F427A6" w:rsidRDefault="008810B4" w:rsidP="007D2FF4">
            <w:pPr>
              <w:suppressAutoHyphens/>
              <w:spacing w:after="0"/>
              <w:jc w:val="center"/>
              <w:rPr>
                <w:rFonts w:ascii="Times New Roman" w:hAnsi="Times New Roman"/>
                <w:b/>
                <w:bCs/>
                <w:sz w:val="28"/>
                <w:szCs w:val="28"/>
              </w:rPr>
            </w:pPr>
            <w:r w:rsidRPr="00F427A6">
              <w:rPr>
                <w:rFonts w:ascii="Times New Roman" w:hAnsi="Times New Roman"/>
                <w:b/>
                <w:bCs/>
                <w:sz w:val="28"/>
                <w:szCs w:val="28"/>
              </w:rPr>
              <w:lastRenderedPageBreak/>
              <w:t>Рациональная организация учебной и внеучебной деятельности обучающихся</w:t>
            </w:r>
          </w:p>
        </w:tc>
      </w:tr>
      <w:tr w:rsidR="008810B4" w:rsidRPr="00F427A6" w:rsidTr="00F427A6">
        <w:tc>
          <w:tcPr>
            <w:tcW w:w="5760" w:type="dxa"/>
          </w:tcPr>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8810B4"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F427A6" w:rsidRDefault="00F427A6" w:rsidP="007D2FF4">
            <w:pPr>
              <w:suppressAutoHyphens/>
              <w:spacing w:after="0"/>
              <w:jc w:val="both"/>
              <w:rPr>
                <w:rFonts w:ascii="Times New Roman" w:hAnsi="Times New Roman"/>
                <w:sz w:val="28"/>
                <w:szCs w:val="28"/>
              </w:rPr>
            </w:pPr>
          </w:p>
          <w:p w:rsidR="00F427A6" w:rsidRPr="00F427A6" w:rsidRDefault="00F427A6"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обучение обучающихся вариантам рациональных способов и приёмов работы с учебной информацией и организации учебного труда;</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введение любых инноваций в учебный процесс только под контролем специалистов;</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8810B4"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xml:space="preserve">• индивидуализацию обучения (учёт индивидуальных особенностей развития: </w:t>
            </w:r>
            <w:r w:rsidRPr="00F427A6">
              <w:rPr>
                <w:rFonts w:ascii="Times New Roman" w:hAnsi="Times New Roman"/>
                <w:sz w:val="28"/>
                <w:szCs w:val="28"/>
              </w:rPr>
              <w:lastRenderedPageBreak/>
              <w:t>темпа развития и темпа деятельности), работу по индивидуальным программам основного общего образования;</w:t>
            </w:r>
          </w:p>
          <w:p w:rsidR="00F427A6" w:rsidRDefault="00F427A6" w:rsidP="007D2FF4">
            <w:pPr>
              <w:suppressAutoHyphens/>
              <w:spacing w:after="0"/>
              <w:jc w:val="both"/>
              <w:rPr>
                <w:rFonts w:ascii="Times New Roman" w:hAnsi="Times New Roman"/>
                <w:sz w:val="28"/>
                <w:szCs w:val="28"/>
              </w:rPr>
            </w:pPr>
          </w:p>
          <w:p w:rsidR="00F427A6" w:rsidRDefault="00F427A6" w:rsidP="007D2FF4">
            <w:pPr>
              <w:suppressAutoHyphens/>
              <w:spacing w:after="0"/>
              <w:jc w:val="both"/>
              <w:rPr>
                <w:rFonts w:ascii="Times New Roman" w:hAnsi="Times New Roman"/>
                <w:sz w:val="28"/>
                <w:szCs w:val="28"/>
              </w:rPr>
            </w:pPr>
          </w:p>
          <w:p w:rsidR="00F427A6" w:rsidRDefault="00F427A6" w:rsidP="007D2FF4">
            <w:pPr>
              <w:suppressAutoHyphens/>
              <w:spacing w:after="0"/>
              <w:jc w:val="both"/>
              <w:rPr>
                <w:rFonts w:ascii="Times New Roman" w:hAnsi="Times New Roman"/>
                <w:sz w:val="28"/>
                <w:szCs w:val="28"/>
              </w:rPr>
            </w:pPr>
          </w:p>
          <w:p w:rsidR="00F427A6" w:rsidRDefault="00F427A6" w:rsidP="007D2FF4">
            <w:pPr>
              <w:suppressAutoHyphens/>
              <w:spacing w:after="0"/>
              <w:jc w:val="both"/>
              <w:rPr>
                <w:rFonts w:ascii="Times New Roman" w:hAnsi="Times New Roman"/>
                <w:sz w:val="28"/>
                <w:szCs w:val="28"/>
              </w:rPr>
            </w:pPr>
          </w:p>
          <w:p w:rsidR="00F427A6" w:rsidRPr="00F427A6" w:rsidRDefault="00F427A6"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Эффективность реализации этого блока зависит от администрации школы и деятельности каждого педагога.</w:t>
            </w:r>
          </w:p>
        </w:tc>
        <w:tc>
          <w:tcPr>
            <w:tcW w:w="4680" w:type="dxa"/>
          </w:tcPr>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pStyle w:val="Default"/>
              <w:suppressAutoHyphens/>
              <w:spacing w:line="276" w:lineRule="auto"/>
              <w:jc w:val="both"/>
              <w:rPr>
                <w:rFonts w:ascii="Times New Roman" w:hAnsi="Times New Roman" w:cs="Times New Roman"/>
                <w:sz w:val="28"/>
                <w:szCs w:val="28"/>
              </w:rPr>
            </w:pPr>
          </w:p>
          <w:p w:rsidR="008810B4" w:rsidRPr="00F427A6" w:rsidRDefault="008810B4" w:rsidP="007D2FF4">
            <w:pPr>
              <w:pStyle w:val="Default"/>
              <w:suppressAutoHyphens/>
              <w:spacing w:line="276" w:lineRule="auto"/>
              <w:jc w:val="both"/>
              <w:rPr>
                <w:rFonts w:ascii="Times New Roman" w:hAnsi="Times New Roman" w:cs="Times New Roman"/>
                <w:sz w:val="28"/>
                <w:szCs w:val="28"/>
              </w:rPr>
            </w:pPr>
          </w:p>
          <w:p w:rsidR="008810B4" w:rsidRPr="00F427A6" w:rsidRDefault="008810B4" w:rsidP="007D2FF4">
            <w:pPr>
              <w:pStyle w:val="Default"/>
              <w:suppressAutoHyphens/>
              <w:spacing w:line="276" w:lineRule="auto"/>
              <w:jc w:val="both"/>
              <w:rPr>
                <w:rFonts w:ascii="Times New Roman" w:hAnsi="Times New Roman" w:cs="Times New Roman"/>
                <w:sz w:val="28"/>
                <w:szCs w:val="28"/>
              </w:rPr>
            </w:pPr>
          </w:p>
          <w:p w:rsidR="008810B4" w:rsidRPr="00F427A6" w:rsidRDefault="008810B4" w:rsidP="007D2FF4">
            <w:pPr>
              <w:pStyle w:val="Default"/>
              <w:suppressAutoHyphens/>
              <w:spacing w:line="276" w:lineRule="auto"/>
              <w:jc w:val="both"/>
              <w:rPr>
                <w:rFonts w:ascii="Times New Roman" w:hAnsi="Times New Roman" w:cs="Times New Roman"/>
                <w:sz w:val="28"/>
                <w:szCs w:val="28"/>
              </w:rPr>
            </w:pPr>
          </w:p>
          <w:p w:rsidR="00F427A6" w:rsidRDefault="00F427A6" w:rsidP="007D2FF4">
            <w:pPr>
              <w:pStyle w:val="Default"/>
              <w:suppressAutoHyphens/>
              <w:spacing w:line="276" w:lineRule="auto"/>
              <w:jc w:val="both"/>
              <w:rPr>
                <w:rFonts w:ascii="Times New Roman" w:hAnsi="Times New Roman" w:cs="Times New Roman"/>
                <w:sz w:val="28"/>
                <w:szCs w:val="28"/>
              </w:rPr>
            </w:pPr>
          </w:p>
          <w:p w:rsidR="008810B4" w:rsidRPr="00F427A6" w:rsidRDefault="008810B4" w:rsidP="007D2FF4">
            <w:pPr>
              <w:pStyle w:val="Default"/>
              <w:suppressAutoHyphens/>
              <w:spacing w:line="276" w:lineRule="auto"/>
              <w:jc w:val="both"/>
              <w:rPr>
                <w:rFonts w:ascii="Times New Roman" w:hAnsi="Times New Roman" w:cs="Times New Roman"/>
                <w:sz w:val="28"/>
                <w:szCs w:val="28"/>
              </w:rPr>
            </w:pPr>
            <w:r w:rsidRPr="00F427A6">
              <w:rPr>
                <w:rFonts w:ascii="Times New Roman" w:hAnsi="Times New Roman" w:cs="Times New Roman"/>
                <w:sz w:val="28"/>
                <w:szCs w:val="28"/>
              </w:rPr>
              <w:t>определение оптимальной нагрузки обучающихся, составление годового учебного графика, учебного плана ОО согласно требованиям ФГОС, СанПиН,  составление расписания уроков и внеурочной деятельности обучающихся согласно требованиям ФГОС, СанПиН;</w:t>
            </w:r>
          </w:p>
          <w:p w:rsidR="008810B4" w:rsidRPr="00F427A6" w:rsidRDefault="008810B4" w:rsidP="007D2FF4">
            <w:pPr>
              <w:pStyle w:val="Default"/>
              <w:suppressAutoHyphens/>
              <w:spacing w:line="276" w:lineRule="auto"/>
              <w:jc w:val="both"/>
              <w:rPr>
                <w:rFonts w:ascii="Times New Roman" w:hAnsi="Times New Roman" w:cs="Times New Roman"/>
                <w:sz w:val="28"/>
                <w:szCs w:val="28"/>
              </w:rPr>
            </w:pPr>
            <w:r w:rsidRPr="00F427A6">
              <w:rPr>
                <w:rFonts w:ascii="Times New Roman" w:hAnsi="Times New Roman" w:cs="Times New Roman"/>
                <w:sz w:val="28"/>
                <w:szCs w:val="28"/>
              </w:rPr>
              <w:t>осуществление внутришкольного контроля за нормированием нагрузки обучающихся:</w:t>
            </w:r>
          </w:p>
          <w:p w:rsidR="008810B4" w:rsidRPr="00F427A6" w:rsidRDefault="008810B4" w:rsidP="007D2FF4">
            <w:pPr>
              <w:pStyle w:val="Default"/>
              <w:suppressAutoHyphens/>
              <w:spacing w:line="276" w:lineRule="auto"/>
              <w:jc w:val="both"/>
              <w:rPr>
                <w:rFonts w:ascii="Times New Roman" w:hAnsi="Times New Roman" w:cs="Times New Roman"/>
                <w:sz w:val="28"/>
                <w:szCs w:val="28"/>
              </w:rPr>
            </w:pPr>
            <w:r w:rsidRPr="00F427A6">
              <w:rPr>
                <w:rFonts w:ascii="Times New Roman" w:hAnsi="Times New Roman" w:cs="Times New Roman"/>
                <w:sz w:val="28"/>
                <w:szCs w:val="28"/>
              </w:rPr>
              <w:t xml:space="preserve">- нормы домашних заданий к объему классных работ (проверка дневников, журналов, тетрадей обучающихся, посещение уроков); </w:t>
            </w:r>
          </w:p>
          <w:p w:rsidR="008810B4" w:rsidRPr="00F427A6" w:rsidRDefault="008810B4" w:rsidP="007D2FF4">
            <w:pPr>
              <w:pStyle w:val="Default"/>
              <w:suppressAutoHyphens/>
              <w:spacing w:line="276" w:lineRule="auto"/>
              <w:jc w:val="both"/>
              <w:rPr>
                <w:rFonts w:ascii="Times New Roman" w:hAnsi="Times New Roman" w:cs="Times New Roman"/>
                <w:sz w:val="28"/>
                <w:szCs w:val="28"/>
              </w:rPr>
            </w:pPr>
            <w:r w:rsidRPr="00F427A6">
              <w:rPr>
                <w:rFonts w:ascii="Times New Roman" w:hAnsi="Times New Roman" w:cs="Times New Roman"/>
                <w:sz w:val="28"/>
                <w:szCs w:val="28"/>
              </w:rPr>
              <w:t xml:space="preserve">-организация динамических перемен, прогулок детей после занятий; </w:t>
            </w:r>
          </w:p>
          <w:p w:rsidR="008810B4" w:rsidRPr="00F427A6" w:rsidRDefault="008810B4" w:rsidP="007D2FF4">
            <w:pPr>
              <w:pStyle w:val="Default"/>
              <w:suppressAutoHyphens/>
              <w:spacing w:line="276" w:lineRule="auto"/>
              <w:jc w:val="both"/>
              <w:rPr>
                <w:rFonts w:ascii="Times New Roman" w:hAnsi="Times New Roman" w:cs="Times New Roman"/>
                <w:sz w:val="28"/>
                <w:szCs w:val="28"/>
              </w:rPr>
            </w:pPr>
            <w:r w:rsidRPr="00F427A6">
              <w:rPr>
                <w:rFonts w:ascii="Times New Roman" w:hAnsi="Times New Roman" w:cs="Times New Roman"/>
                <w:sz w:val="28"/>
                <w:szCs w:val="28"/>
              </w:rPr>
              <w:t>- контроль за тепловым и световым режимом, состоянием кабинетов к организации образовательного процесса;</w:t>
            </w:r>
          </w:p>
          <w:p w:rsidR="008810B4" w:rsidRPr="00F427A6" w:rsidRDefault="008810B4" w:rsidP="007D2FF4">
            <w:pPr>
              <w:pStyle w:val="Default"/>
              <w:suppressAutoHyphens/>
              <w:spacing w:line="276" w:lineRule="auto"/>
              <w:jc w:val="both"/>
              <w:rPr>
                <w:rFonts w:ascii="Times New Roman" w:hAnsi="Times New Roman" w:cs="Times New Roman"/>
                <w:sz w:val="28"/>
                <w:szCs w:val="28"/>
              </w:rPr>
            </w:pPr>
            <w:r w:rsidRPr="00F427A6">
              <w:rPr>
                <w:rFonts w:ascii="Times New Roman" w:hAnsi="Times New Roman" w:cs="Times New Roman"/>
                <w:sz w:val="28"/>
                <w:szCs w:val="28"/>
              </w:rPr>
              <w:t xml:space="preserve">учёт педагогическим коллективом в образовательной деятельности </w:t>
            </w:r>
            <w:r w:rsidRPr="00F427A6">
              <w:rPr>
                <w:rFonts w:ascii="Times New Roman" w:hAnsi="Times New Roman" w:cs="Times New Roman"/>
                <w:iCs/>
                <w:sz w:val="28"/>
                <w:szCs w:val="28"/>
              </w:rPr>
              <w:lastRenderedPageBreak/>
              <w:t>индивидуальных особенностей развития обучающихся</w:t>
            </w:r>
            <w:r w:rsidRPr="00F427A6">
              <w:rPr>
                <w:rFonts w:ascii="Times New Roman" w:hAnsi="Times New Roman" w:cs="Times New Roman"/>
                <w:sz w:val="28"/>
                <w:szCs w:val="28"/>
              </w:rPr>
              <w:t>: темпа развития и темп деятельности; в используемых в школе учебниках учтены психологические и возрастные особенности школьников, различные учебные возможности детей;</w:t>
            </w:r>
          </w:p>
          <w:p w:rsidR="008810B4" w:rsidRPr="00F427A6" w:rsidRDefault="008810B4" w:rsidP="007D2FF4">
            <w:pPr>
              <w:pStyle w:val="Default"/>
              <w:suppressAutoHyphens/>
              <w:spacing w:line="276" w:lineRule="auto"/>
              <w:jc w:val="both"/>
              <w:rPr>
                <w:rFonts w:ascii="Times New Roman" w:hAnsi="Times New Roman" w:cs="Times New Roman"/>
                <w:sz w:val="28"/>
                <w:szCs w:val="28"/>
              </w:rPr>
            </w:pPr>
            <w:r w:rsidRPr="00F427A6">
              <w:rPr>
                <w:rFonts w:ascii="Times New Roman" w:hAnsi="Times New Roman" w:cs="Times New Roman"/>
                <w:sz w:val="28"/>
                <w:szCs w:val="28"/>
              </w:rPr>
              <w:t>применение здоровьесберегающих технологий обучения;</w:t>
            </w:r>
          </w:p>
          <w:p w:rsidR="008810B4" w:rsidRPr="00F427A6" w:rsidRDefault="008810B4" w:rsidP="007D2FF4">
            <w:pPr>
              <w:pStyle w:val="Default"/>
              <w:suppressAutoHyphens/>
              <w:spacing w:line="276" w:lineRule="auto"/>
              <w:jc w:val="both"/>
              <w:rPr>
                <w:rFonts w:ascii="Times New Roman" w:hAnsi="Times New Roman" w:cs="Times New Roman"/>
                <w:sz w:val="28"/>
                <w:szCs w:val="28"/>
              </w:rPr>
            </w:pPr>
            <w:r w:rsidRPr="00F427A6">
              <w:rPr>
                <w:rFonts w:ascii="Times New Roman" w:hAnsi="Times New Roman" w:cs="Times New Roman"/>
                <w:sz w:val="28"/>
                <w:szCs w:val="28"/>
              </w:rPr>
              <w:t xml:space="preserve">построение личностно ориентированного образовательного процесса: дифференциация подходов на уроке к различным обучающимся, планирование форм работы, смены деятельности </w:t>
            </w:r>
          </w:p>
        </w:tc>
      </w:tr>
      <w:tr w:rsidR="008810B4" w:rsidRPr="00F427A6" w:rsidTr="00F427A6">
        <w:tc>
          <w:tcPr>
            <w:tcW w:w="10440" w:type="dxa"/>
            <w:gridSpan w:val="2"/>
          </w:tcPr>
          <w:p w:rsidR="008810B4" w:rsidRPr="00F427A6" w:rsidRDefault="008810B4" w:rsidP="007D2FF4">
            <w:pPr>
              <w:suppressAutoHyphens/>
              <w:spacing w:after="0"/>
              <w:jc w:val="center"/>
              <w:rPr>
                <w:rFonts w:ascii="Times New Roman" w:hAnsi="Times New Roman"/>
                <w:b/>
                <w:bCs/>
                <w:sz w:val="28"/>
                <w:szCs w:val="28"/>
              </w:rPr>
            </w:pPr>
            <w:r w:rsidRPr="00F427A6">
              <w:rPr>
                <w:rFonts w:ascii="Times New Roman" w:hAnsi="Times New Roman"/>
                <w:b/>
                <w:bCs/>
                <w:sz w:val="28"/>
                <w:szCs w:val="28"/>
              </w:rPr>
              <w:lastRenderedPageBreak/>
              <w:t>Эффективная организация физкультурно-оздоровительной работы</w:t>
            </w:r>
          </w:p>
        </w:tc>
      </w:tr>
      <w:tr w:rsidR="008810B4" w:rsidRPr="00F427A6" w:rsidTr="00F427A6">
        <w:tc>
          <w:tcPr>
            <w:tcW w:w="5760" w:type="dxa"/>
          </w:tcPr>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Физкультурно-оздоровительная работа направлена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w:t>
            </w:r>
            <w:r w:rsidRPr="00F427A6">
              <w:rPr>
                <w:rFonts w:ascii="Times New Roman" w:hAnsi="Times New Roman"/>
                <w:sz w:val="28"/>
                <w:szCs w:val="28"/>
              </w:rPr>
              <w:lastRenderedPageBreak/>
              <w:t>двигательного характера;</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организацию занятий по лечебной физкультуре;</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организацию часа активных движений (динамической паузы) между 3-м и 4-м уроками в основной школе;</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регулярное проведение спортивно-оздоровительных, туристических мероприятий (дней спорта, соревнований, олимпиад, походов и т. п.).</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Реализация этого блока зависит от администрации образовательного учреждения, учителей физической культуры, а также всех педагогов.</w:t>
            </w:r>
          </w:p>
        </w:tc>
        <w:tc>
          <w:tcPr>
            <w:tcW w:w="4680" w:type="dxa"/>
          </w:tcPr>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F427A6" w:rsidRDefault="00F427A6" w:rsidP="007D2FF4">
            <w:pPr>
              <w:suppressAutoHyphens/>
              <w:spacing w:after="0"/>
              <w:jc w:val="both"/>
              <w:rPr>
                <w:rFonts w:ascii="Times New Roman" w:hAnsi="Times New Roman"/>
                <w:sz w:val="28"/>
                <w:szCs w:val="28"/>
              </w:rPr>
            </w:pPr>
          </w:p>
          <w:p w:rsidR="00F427A6" w:rsidRDefault="00F427A6"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3 урока физической культуры для всех обучающихся</w:t>
            </w: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чередование уроков физической культуры по дням недели</w:t>
            </w: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4C39B8" w:rsidRDefault="004C39B8"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организация динамической перемены после 3 урока – 20 минут</w:t>
            </w:r>
          </w:p>
          <w:p w:rsidR="008810B4" w:rsidRPr="00F427A6" w:rsidRDefault="008810B4" w:rsidP="007D2FF4">
            <w:pPr>
              <w:suppressAutoHyphens/>
              <w:spacing w:after="0"/>
              <w:jc w:val="both"/>
              <w:rPr>
                <w:rFonts w:ascii="Times New Roman" w:hAnsi="Times New Roman"/>
                <w:color w:val="FF0000"/>
                <w:sz w:val="28"/>
                <w:szCs w:val="28"/>
              </w:rPr>
            </w:pP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2 перемены по 20 минут для динамической паузы, 1-2 раза на каждом уроке проводятся физкультминутки</w:t>
            </w:r>
          </w:p>
          <w:p w:rsidR="008810B4" w:rsidRPr="004C39B8" w:rsidRDefault="008810B4" w:rsidP="007D2FF4">
            <w:pPr>
              <w:suppressAutoHyphens/>
              <w:spacing w:after="0"/>
              <w:jc w:val="both"/>
              <w:rPr>
                <w:rFonts w:ascii="Times New Roman" w:hAnsi="Times New Roman"/>
                <w:color w:val="FF0000"/>
                <w:sz w:val="28"/>
                <w:szCs w:val="28"/>
              </w:rPr>
            </w:pPr>
            <w:r w:rsidRPr="00F427A6">
              <w:rPr>
                <w:rFonts w:ascii="Times New Roman" w:hAnsi="Times New Roman"/>
                <w:sz w:val="28"/>
                <w:szCs w:val="28"/>
              </w:rPr>
              <w:t xml:space="preserve">спортивные секции, </w:t>
            </w:r>
            <w:r w:rsidRPr="004C39B8">
              <w:rPr>
                <w:rFonts w:ascii="Times New Roman" w:hAnsi="Times New Roman"/>
                <w:color w:val="FF0000"/>
                <w:sz w:val="28"/>
                <w:szCs w:val="28"/>
              </w:rPr>
              <w:t xml:space="preserve">экологические кружки </w:t>
            </w: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Дни Здоровья, экскурсии на природу, спортивные соревнования по разным видам спорта, «Лыжня России»</w:t>
            </w: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tc>
      </w:tr>
      <w:tr w:rsidR="008810B4" w:rsidRPr="00F427A6" w:rsidTr="00F427A6">
        <w:tc>
          <w:tcPr>
            <w:tcW w:w="10440" w:type="dxa"/>
            <w:gridSpan w:val="2"/>
          </w:tcPr>
          <w:p w:rsidR="008810B4" w:rsidRPr="00F427A6" w:rsidRDefault="008810B4" w:rsidP="007D2FF4">
            <w:pPr>
              <w:suppressAutoHyphens/>
              <w:spacing w:after="0"/>
              <w:jc w:val="center"/>
              <w:rPr>
                <w:rFonts w:ascii="Times New Roman" w:hAnsi="Times New Roman"/>
                <w:b/>
                <w:bCs/>
                <w:sz w:val="28"/>
                <w:szCs w:val="28"/>
              </w:rPr>
            </w:pPr>
            <w:r w:rsidRPr="00F427A6">
              <w:rPr>
                <w:rFonts w:ascii="Times New Roman" w:hAnsi="Times New Roman"/>
                <w:b/>
                <w:bCs/>
                <w:sz w:val="28"/>
                <w:szCs w:val="28"/>
              </w:rPr>
              <w:lastRenderedPageBreak/>
              <w:t>Реализация модульных образовательных программ</w:t>
            </w:r>
          </w:p>
        </w:tc>
      </w:tr>
      <w:tr w:rsidR="008810B4" w:rsidRPr="00F427A6" w:rsidTr="00F427A6">
        <w:tc>
          <w:tcPr>
            <w:tcW w:w="5760" w:type="dxa"/>
          </w:tcPr>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внедрение в систему работы школы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проведение дней экологической культуры и здоровья, конкурсов, праздников и т. п.;</w:t>
            </w: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w:t>
            </w:r>
            <w:r w:rsidRPr="004C39B8">
              <w:rPr>
                <w:rFonts w:ascii="Times New Roman" w:hAnsi="Times New Roman"/>
                <w:color w:val="FF0000"/>
                <w:sz w:val="28"/>
                <w:szCs w:val="28"/>
              </w:rPr>
              <w:t xml:space="preserve">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w:t>
            </w:r>
            <w:r w:rsidRPr="004C39B8">
              <w:rPr>
                <w:rFonts w:ascii="Times New Roman" w:hAnsi="Times New Roman"/>
                <w:color w:val="FF0000"/>
                <w:sz w:val="28"/>
                <w:szCs w:val="28"/>
              </w:rPr>
              <w:lastRenderedPageBreak/>
              <w:t>реализующих школьную программу «Формирование экологической грамотности, экологической культуры, здорового образа жизни обучающихся».</w:t>
            </w:r>
          </w:p>
        </w:tc>
        <w:tc>
          <w:tcPr>
            <w:tcW w:w="4680" w:type="dxa"/>
          </w:tcPr>
          <w:p w:rsidR="008810B4" w:rsidRPr="00F427A6" w:rsidRDefault="008810B4" w:rsidP="007D2FF4">
            <w:pPr>
              <w:suppressAutoHyphens/>
              <w:spacing w:after="0"/>
              <w:jc w:val="both"/>
              <w:rPr>
                <w:rFonts w:ascii="Times New Roman" w:hAnsi="Times New Roman"/>
                <w:color w:val="FF0000"/>
                <w:sz w:val="28"/>
                <w:szCs w:val="28"/>
              </w:rPr>
            </w:pPr>
          </w:p>
          <w:p w:rsidR="008810B4" w:rsidRPr="00F427A6" w:rsidRDefault="008810B4" w:rsidP="007D2FF4">
            <w:pPr>
              <w:suppressAutoHyphens/>
              <w:spacing w:after="0"/>
              <w:jc w:val="both"/>
              <w:rPr>
                <w:rFonts w:ascii="Times New Roman" w:hAnsi="Times New Roman"/>
                <w:color w:val="FF0000"/>
                <w:sz w:val="28"/>
                <w:szCs w:val="28"/>
              </w:rPr>
            </w:pPr>
          </w:p>
          <w:p w:rsidR="008810B4" w:rsidRPr="00F427A6" w:rsidRDefault="008810B4" w:rsidP="007D2FF4">
            <w:pPr>
              <w:suppressAutoHyphens/>
              <w:spacing w:after="0"/>
              <w:jc w:val="both"/>
              <w:rPr>
                <w:rFonts w:ascii="Times New Roman" w:hAnsi="Times New Roman"/>
                <w:color w:val="FF0000"/>
                <w:sz w:val="28"/>
                <w:szCs w:val="28"/>
              </w:rPr>
            </w:pPr>
          </w:p>
          <w:p w:rsidR="008810B4" w:rsidRPr="00F427A6" w:rsidRDefault="008810B4" w:rsidP="007D2FF4">
            <w:pPr>
              <w:suppressAutoHyphens/>
              <w:spacing w:after="0"/>
              <w:jc w:val="both"/>
              <w:rPr>
                <w:rFonts w:ascii="Times New Roman" w:hAnsi="Times New Roman"/>
                <w:color w:val="FF0000"/>
                <w:sz w:val="28"/>
                <w:szCs w:val="28"/>
              </w:rPr>
            </w:pPr>
          </w:p>
          <w:p w:rsidR="008810B4" w:rsidRPr="00F427A6" w:rsidRDefault="008810B4" w:rsidP="007D2FF4">
            <w:pPr>
              <w:suppressAutoHyphens/>
              <w:spacing w:after="0"/>
              <w:jc w:val="both"/>
              <w:rPr>
                <w:rFonts w:ascii="Times New Roman" w:hAnsi="Times New Roman"/>
                <w:color w:val="FF0000"/>
                <w:sz w:val="28"/>
                <w:szCs w:val="28"/>
              </w:rPr>
            </w:pPr>
          </w:p>
          <w:p w:rsidR="008810B4" w:rsidRPr="00F427A6" w:rsidRDefault="008810B4" w:rsidP="007D2FF4">
            <w:pPr>
              <w:suppressAutoHyphens/>
              <w:spacing w:after="0"/>
              <w:jc w:val="both"/>
              <w:rPr>
                <w:rFonts w:ascii="Times New Roman" w:hAnsi="Times New Roman"/>
                <w:color w:val="FF0000"/>
                <w:sz w:val="28"/>
                <w:szCs w:val="28"/>
              </w:rPr>
            </w:pPr>
          </w:p>
          <w:p w:rsidR="004C39B8" w:rsidRDefault="004C39B8" w:rsidP="007D2FF4">
            <w:pPr>
              <w:suppressAutoHyphens/>
              <w:spacing w:after="0"/>
              <w:jc w:val="both"/>
              <w:rPr>
                <w:rFonts w:ascii="Times New Roman" w:hAnsi="Times New Roman"/>
                <w:sz w:val="28"/>
                <w:szCs w:val="28"/>
              </w:rPr>
            </w:pPr>
          </w:p>
          <w:p w:rsidR="008810B4" w:rsidRPr="004C39B8" w:rsidRDefault="008810B4" w:rsidP="007D2FF4">
            <w:pPr>
              <w:suppressAutoHyphens/>
              <w:spacing w:after="0"/>
              <w:jc w:val="both"/>
              <w:rPr>
                <w:rFonts w:ascii="Times New Roman" w:hAnsi="Times New Roman"/>
                <w:color w:val="FF0000"/>
                <w:sz w:val="28"/>
                <w:szCs w:val="28"/>
              </w:rPr>
            </w:pPr>
            <w:r w:rsidRPr="004C39B8">
              <w:rPr>
                <w:rFonts w:ascii="Times New Roman" w:hAnsi="Times New Roman"/>
                <w:color w:val="FF0000"/>
                <w:sz w:val="28"/>
                <w:szCs w:val="28"/>
              </w:rPr>
              <w:t>Дни Здоровья, Дни Земли, Воды, Птиц, экологический марафон, школьные олимпиады по экологии, акция «Скворечник», акция «Не дадим пластику убить Землю», игры «Тайны воды», «Эко-Зарница», «Экологическая тропа», экологический брейн-ринг</w:t>
            </w: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color w:val="FF0000"/>
                <w:sz w:val="28"/>
                <w:szCs w:val="28"/>
              </w:rPr>
            </w:pPr>
          </w:p>
        </w:tc>
      </w:tr>
      <w:tr w:rsidR="008810B4" w:rsidRPr="00F427A6" w:rsidTr="00F427A6">
        <w:tc>
          <w:tcPr>
            <w:tcW w:w="10440" w:type="dxa"/>
            <w:gridSpan w:val="2"/>
          </w:tcPr>
          <w:p w:rsidR="008810B4" w:rsidRPr="00F427A6" w:rsidRDefault="008810B4" w:rsidP="007D2FF4">
            <w:pPr>
              <w:suppressAutoHyphens/>
              <w:spacing w:after="0"/>
              <w:jc w:val="center"/>
              <w:rPr>
                <w:rFonts w:ascii="Times New Roman" w:hAnsi="Times New Roman"/>
                <w:b/>
                <w:bCs/>
                <w:sz w:val="28"/>
                <w:szCs w:val="28"/>
              </w:rPr>
            </w:pPr>
            <w:r w:rsidRPr="00F427A6">
              <w:rPr>
                <w:rFonts w:ascii="Times New Roman" w:hAnsi="Times New Roman"/>
                <w:b/>
                <w:bCs/>
                <w:sz w:val="28"/>
                <w:szCs w:val="28"/>
              </w:rPr>
              <w:lastRenderedPageBreak/>
              <w:t>Просветительская работа с родителями (законными представителями)</w:t>
            </w:r>
          </w:p>
        </w:tc>
      </w:tr>
      <w:tr w:rsidR="008810B4" w:rsidRPr="00F427A6" w:rsidTr="00F427A6">
        <w:tc>
          <w:tcPr>
            <w:tcW w:w="5760" w:type="dxa"/>
          </w:tcPr>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содействие в приобретении для родителей (законных представителей) необходимой научно-методической литературы;</w:t>
            </w: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p>
          <w:p w:rsidR="008810B4" w:rsidRDefault="008810B4" w:rsidP="007D2FF4">
            <w:pPr>
              <w:suppressAutoHyphens/>
              <w:spacing w:after="0"/>
              <w:jc w:val="both"/>
              <w:rPr>
                <w:rFonts w:ascii="Times New Roman" w:hAnsi="Times New Roman"/>
                <w:sz w:val="28"/>
                <w:szCs w:val="28"/>
              </w:rPr>
            </w:pPr>
          </w:p>
          <w:p w:rsidR="004C39B8" w:rsidRPr="00F427A6" w:rsidRDefault="004C39B8" w:rsidP="007D2FF4">
            <w:pPr>
              <w:suppressAutoHyphens/>
              <w:spacing w:after="0"/>
              <w:jc w:val="both"/>
              <w:rPr>
                <w:rFonts w:ascii="Times New Roman" w:hAnsi="Times New Roman"/>
                <w:sz w:val="28"/>
                <w:szCs w:val="28"/>
              </w:rPr>
            </w:pP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8810B4" w:rsidRPr="00F427A6" w:rsidRDefault="008810B4" w:rsidP="007D2FF4">
            <w:pPr>
              <w:suppressAutoHyphens/>
              <w:spacing w:after="0"/>
              <w:jc w:val="both"/>
              <w:rPr>
                <w:rFonts w:ascii="Times New Roman" w:hAnsi="Times New Roman"/>
                <w:sz w:val="28"/>
                <w:szCs w:val="28"/>
              </w:rPr>
            </w:pPr>
          </w:p>
        </w:tc>
        <w:tc>
          <w:tcPr>
            <w:tcW w:w="4680" w:type="dxa"/>
          </w:tcPr>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консультации школьного психолога по проблемам психологического здоровья детей;</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консультации школьного врача по вопросам физического здоровья;</w:t>
            </w:r>
          </w:p>
          <w:p w:rsidR="008810B4" w:rsidRPr="004C39B8" w:rsidRDefault="008810B4" w:rsidP="007D2FF4">
            <w:pPr>
              <w:suppressAutoHyphens/>
              <w:spacing w:after="0"/>
              <w:jc w:val="both"/>
              <w:rPr>
                <w:rFonts w:ascii="Times New Roman" w:hAnsi="Times New Roman"/>
                <w:color w:val="FF0000"/>
                <w:sz w:val="28"/>
                <w:szCs w:val="28"/>
              </w:rPr>
            </w:pPr>
            <w:r w:rsidRPr="004C39B8">
              <w:rPr>
                <w:rFonts w:ascii="Times New Roman" w:hAnsi="Times New Roman"/>
                <w:color w:val="FF0000"/>
                <w:sz w:val="28"/>
                <w:szCs w:val="28"/>
              </w:rPr>
              <w:t>ежемесячный информационный бюллетень для родителей по темам: «Как сохранить психическое здоровье ребёнка», «Как выразить детям свою любовь», «Здоровое питание», «Психотерапия неуспеваемости», «Что нужно знать родителям об очках», «Навыки закаливания детей», «Сохранение правильной осанки», «Профилактика простудных заболеваний»;</w:t>
            </w:r>
          </w:p>
          <w:p w:rsidR="008810B4" w:rsidRPr="004C39B8" w:rsidRDefault="008810B4" w:rsidP="007D2FF4">
            <w:pPr>
              <w:suppressAutoHyphens/>
              <w:spacing w:after="0"/>
              <w:jc w:val="both"/>
              <w:rPr>
                <w:rFonts w:ascii="Times New Roman" w:hAnsi="Times New Roman"/>
                <w:color w:val="FF0000"/>
                <w:sz w:val="28"/>
                <w:szCs w:val="28"/>
              </w:rPr>
            </w:pPr>
            <w:r w:rsidRPr="004C39B8">
              <w:rPr>
                <w:rFonts w:ascii="Times New Roman" w:hAnsi="Times New Roman"/>
                <w:color w:val="FF0000"/>
                <w:sz w:val="28"/>
                <w:szCs w:val="28"/>
              </w:rPr>
              <w:t>родительская конференция «Создание комфортной образовательной среды»</w:t>
            </w:r>
          </w:p>
          <w:p w:rsidR="008810B4" w:rsidRPr="00F427A6" w:rsidRDefault="008810B4" w:rsidP="007D2FF4">
            <w:pPr>
              <w:suppressAutoHyphens/>
              <w:spacing w:after="0"/>
              <w:jc w:val="both"/>
              <w:rPr>
                <w:rFonts w:ascii="Times New Roman" w:hAnsi="Times New Roman"/>
                <w:sz w:val="28"/>
                <w:szCs w:val="28"/>
              </w:rPr>
            </w:pPr>
            <w:r w:rsidRPr="00F427A6">
              <w:rPr>
                <w:rFonts w:ascii="Times New Roman" w:hAnsi="Times New Roman"/>
                <w:sz w:val="28"/>
                <w:szCs w:val="28"/>
              </w:rPr>
              <w:t xml:space="preserve">Дни здоровья, экскурсии на природу, общешкольные </w:t>
            </w:r>
            <w:r w:rsidRPr="004C39B8">
              <w:rPr>
                <w:rFonts w:ascii="Times New Roman" w:hAnsi="Times New Roman"/>
                <w:color w:val="FF0000"/>
                <w:sz w:val="28"/>
                <w:szCs w:val="28"/>
              </w:rPr>
              <w:t>родительские собрания по темам «Профилактика детского дорожно-транспортного травматизма», «Взрослые проблемы детей. Как защитить детей в современном мире», «Мы в ответе за жизнь и здоровье наших детей», акции «Раскрой зонтик защиты от вредных привычек», «Не дадим пластику убить землю», «Чистый двор» (акции в микрорайоне)</w:t>
            </w:r>
          </w:p>
        </w:tc>
      </w:tr>
    </w:tbl>
    <w:p w:rsidR="008810B4" w:rsidRPr="0035710A" w:rsidRDefault="008810B4" w:rsidP="0042789C">
      <w:pPr>
        <w:spacing w:after="0" w:line="360" w:lineRule="auto"/>
        <w:ind w:left="426"/>
        <w:jc w:val="both"/>
        <w:rPr>
          <w:rFonts w:ascii="Times New Roman" w:hAnsi="Times New Roman"/>
          <w:sz w:val="28"/>
          <w:szCs w:val="28"/>
        </w:rPr>
      </w:pPr>
    </w:p>
    <w:p w:rsidR="008810B4" w:rsidRPr="004C39B8" w:rsidRDefault="008810B4" w:rsidP="0042789C">
      <w:pPr>
        <w:pStyle w:val="3"/>
        <w:suppressAutoHyphens/>
        <w:spacing w:before="0" w:beforeAutospacing="0" w:after="0" w:afterAutospacing="0" w:line="276" w:lineRule="auto"/>
        <w:ind w:left="426"/>
        <w:jc w:val="both"/>
        <w:rPr>
          <w:szCs w:val="28"/>
        </w:rPr>
      </w:pPr>
      <w:bookmarkStart w:id="319" w:name="_Toc410654062"/>
      <w:bookmarkStart w:id="320" w:name="_Toc409691727"/>
      <w:bookmarkStart w:id="321" w:name="_Toc414553269"/>
      <w:r w:rsidRPr="004C39B8">
        <w:rPr>
          <w:szCs w:val="28"/>
        </w:rPr>
        <w:lastRenderedPageBreak/>
        <w:t>2.3.9. Система поощрения социальной успешности и проявлений активной</w:t>
      </w:r>
      <w:bookmarkStart w:id="322" w:name="_Toc410654063"/>
      <w:bookmarkEnd w:id="319"/>
      <w:r w:rsidRPr="004C39B8">
        <w:rPr>
          <w:szCs w:val="28"/>
        </w:rPr>
        <w:t xml:space="preserve"> жизненной позиции обучающихся</w:t>
      </w:r>
      <w:bookmarkEnd w:id="320"/>
      <w:bookmarkEnd w:id="321"/>
      <w:bookmarkEnd w:id="322"/>
    </w:p>
    <w:p w:rsidR="008810B4" w:rsidRPr="004C39B8" w:rsidRDefault="007D2FF4" w:rsidP="007D2FF4">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8810B4" w:rsidRPr="004C39B8">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8810B4" w:rsidRPr="004C39B8" w:rsidRDefault="007D2FF4" w:rsidP="007D2FF4">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8810B4" w:rsidRPr="004C39B8">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в  школе строится на следующих принципах: </w:t>
      </w:r>
    </w:p>
    <w:p w:rsidR="008810B4" w:rsidRPr="004C39B8" w:rsidRDefault="008810B4" w:rsidP="00282A67">
      <w:pPr>
        <w:pStyle w:val="a9"/>
        <w:numPr>
          <w:ilvl w:val="0"/>
          <w:numId w:val="119"/>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8810B4" w:rsidRPr="004C39B8" w:rsidRDefault="008810B4" w:rsidP="00282A67">
      <w:pPr>
        <w:pStyle w:val="a9"/>
        <w:numPr>
          <w:ilvl w:val="0"/>
          <w:numId w:val="119"/>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8810B4" w:rsidRPr="004C39B8" w:rsidRDefault="008810B4" w:rsidP="00282A67">
      <w:pPr>
        <w:pStyle w:val="a9"/>
        <w:numPr>
          <w:ilvl w:val="0"/>
          <w:numId w:val="119"/>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прозрачность правил поощрения; </w:t>
      </w:r>
    </w:p>
    <w:p w:rsidR="008810B4" w:rsidRPr="004C39B8" w:rsidRDefault="008810B4" w:rsidP="00282A67">
      <w:pPr>
        <w:pStyle w:val="a9"/>
        <w:numPr>
          <w:ilvl w:val="0"/>
          <w:numId w:val="119"/>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8810B4" w:rsidRPr="004C39B8" w:rsidRDefault="008810B4" w:rsidP="00282A67">
      <w:pPr>
        <w:pStyle w:val="a9"/>
        <w:numPr>
          <w:ilvl w:val="0"/>
          <w:numId w:val="119"/>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сочетание индивидуального и коллективного поощрения. </w:t>
      </w:r>
    </w:p>
    <w:p w:rsidR="008810B4" w:rsidRPr="004C39B8" w:rsidRDefault="007D2FF4" w:rsidP="007D2FF4">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8810B4" w:rsidRPr="004C39B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формирование портфолио и т. п.</w:t>
      </w:r>
    </w:p>
    <w:p w:rsidR="008810B4" w:rsidRPr="004C39B8" w:rsidRDefault="007D2FF4" w:rsidP="007D2FF4">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8810B4" w:rsidRPr="004C39B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8810B4" w:rsidRPr="004C39B8" w:rsidRDefault="007D2FF4" w:rsidP="0042789C">
      <w:pPr>
        <w:suppressAutoHyphens/>
        <w:autoSpaceDE w:val="0"/>
        <w:autoSpaceDN w:val="0"/>
        <w:adjustRightInd w:val="0"/>
        <w:spacing w:after="0"/>
        <w:ind w:left="426"/>
        <w:jc w:val="both"/>
        <w:rPr>
          <w:rFonts w:ascii="Times New Roman" w:hAnsi="Times New Roman"/>
          <w:sz w:val="28"/>
          <w:szCs w:val="28"/>
          <w:lang w:eastAsia="ru-RU"/>
        </w:rPr>
      </w:pPr>
      <w:r>
        <w:rPr>
          <w:rFonts w:ascii="Times New Roman" w:hAnsi="Times New Roman"/>
          <w:sz w:val="28"/>
          <w:szCs w:val="28"/>
          <w:lang w:eastAsia="ru-RU"/>
        </w:rPr>
        <w:t xml:space="preserve">     </w:t>
      </w:r>
      <w:r w:rsidR="008810B4" w:rsidRPr="004C39B8">
        <w:rPr>
          <w:rFonts w:ascii="Times New Roman" w:hAnsi="Times New Roman"/>
          <w:sz w:val="28"/>
          <w:szCs w:val="28"/>
          <w:lang w:eastAsia="ru-RU"/>
        </w:rPr>
        <w:t>Важным условием социализации обучающегося является формирование адекватной самооценки, создание ситуации успеха, признания достижений обучающихся другими участниками образовательных отношений. Обеспечению этих условий способствуют: проведение школьных предметных олимпиад по всем предметам; работа с одаренными детьми; поощрение особых успехов при изучении отдельных предметов; участие обучающихся в интеллектуальных играх;  научно-практической конференции.</w:t>
      </w:r>
    </w:p>
    <w:p w:rsidR="008810B4" w:rsidRPr="004C39B8" w:rsidRDefault="007D2FF4" w:rsidP="007D2FF4">
      <w:pPr>
        <w:suppressAutoHyphens/>
        <w:autoSpaceDE w:val="0"/>
        <w:autoSpaceDN w:val="0"/>
        <w:adjustRightInd w:val="0"/>
        <w:spacing w:after="0"/>
        <w:ind w:left="426" w:firstLine="282"/>
        <w:jc w:val="both"/>
        <w:rPr>
          <w:rFonts w:ascii="Times New Roman" w:hAnsi="Times New Roman"/>
          <w:sz w:val="28"/>
          <w:szCs w:val="28"/>
        </w:rPr>
      </w:pPr>
      <w:r>
        <w:rPr>
          <w:rFonts w:ascii="Times New Roman" w:hAnsi="Times New Roman"/>
          <w:sz w:val="28"/>
          <w:szCs w:val="28"/>
          <w:lang w:eastAsia="ru-RU"/>
        </w:rPr>
        <w:t xml:space="preserve">  </w:t>
      </w:r>
      <w:r w:rsidR="008810B4" w:rsidRPr="004C39B8">
        <w:rPr>
          <w:rFonts w:ascii="Times New Roman" w:hAnsi="Times New Roman"/>
          <w:sz w:val="28"/>
          <w:szCs w:val="28"/>
          <w:lang w:eastAsia="ru-RU"/>
        </w:rPr>
        <w:t xml:space="preserve">В школе существуют следующие традиции: вручение благодарственных писем родителям наиболее активных обучающихся по итогам года, в которых </w:t>
      </w:r>
      <w:r w:rsidR="008810B4" w:rsidRPr="004C39B8">
        <w:rPr>
          <w:rFonts w:ascii="Times New Roman" w:hAnsi="Times New Roman"/>
          <w:sz w:val="28"/>
          <w:szCs w:val="28"/>
          <w:lang w:eastAsia="ru-RU"/>
        </w:rPr>
        <w:lastRenderedPageBreak/>
        <w:t>отмечаются не только учебные успехи, но и творческие, спортивные достижения, социальная активность, вклад в успехи класса и школы; торжественное построение обучающихся  и награждение на общешкольной линейке по итогам четверти, полугодия, года грамотами, медалями, подарками за творческие успехи, спортивные достижения, активное участие в жизни школьного коллектива; приглашение на городские мероприятия активистов школы и классов.</w:t>
      </w:r>
    </w:p>
    <w:p w:rsidR="008810B4" w:rsidRPr="004C39B8" w:rsidRDefault="007D2FF4" w:rsidP="007D2FF4">
      <w:pPr>
        <w:suppressAutoHyphens/>
        <w:autoSpaceDE w:val="0"/>
        <w:autoSpaceDN w:val="0"/>
        <w:adjustRightInd w:val="0"/>
        <w:spacing w:after="0"/>
        <w:ind w:left="426" w:firstLine="282"/>
        <w:jc w:val="both"/>
        <w:rPr>
          <w:rFonts w:ascii="Times New Roman" w:hAnsi="Times New Roman"/>
          <w:sz w:val="28"/>
          <w:szCs w:val="28"/>
          <w:lang w:eastAsia="ru-RU"/>
        </w:rPr>
      </w:pPr>
      <w:r>
        <w:rPr>
          <w:rFonts w:ascii="Times New Roman" w:hAnsi="Times New Roman"/>
          <w:sz w:val="28"/>
          <w:szCs w:val="28"/>
          <w:lang w:eastAsia="ru-RU"/>
        </w:rPr>
        <w:t xml:space="preserve">  </w:t>
      </w:r>
      <w:r w:rsidR="008810B4" w:rsidRPr="004C39B8">
        <w:rPr>
          <w:rFonts w:ascii="Times New Roman" w:hAnsi="Times New Roman"/>
          <w:sz w:val="28"/>
          <w:szCs w:val="28"/>
          <w:lang w:eastAsia="ru-RU"/>
        </w:rPr>
        <w:t xml:space="preserve">В школе планируется создать электронный банк данных, куда вносятся индивидуальные и коллективные победы обучающихся, призёры и участники конкурсов, соревнований, фестивалей муниципального, регионального, всероссийского уровней. </w:t>
      </w:r>
    </w:p>
    <w:p w:rsidR="008810B4" w:rsidRPr="004C39B8" w:rsidRDefault="007D2FF4" w:rsidP="007D2FF4">
      <w:pPr>
        <w:suppressAutoHyphens/>
        <w:spacing w:after="0"/>
        <w:ind w:left="426" w:firstLine="282"/>
        <w:jc w:val="both"/>
        <w:rPr>
          <w:rFonts w:ascii="Times New Roman" w:hAnsi="Times New Roman"/>
          <w:sz w:val="28"/>
          <w:szCs w:val="28"/>
        </w:rPr>
      </w:pPr>
      <w:r>
        <w:rPr>
          <w:rFonts w:ascii="Times New Roman" w:hAnsi="Times New Roman"/>
          <w:sz w:val="28"/>
          <w:szCs w:val="28"/>
          <w:lang w:eastAsia="ru-RU"/>
        </w:rPr>
        <w:t xml:space="preserve">  </w:t>
      </w:r>
      <w:r w:rsidR="008810B4" w:rsidRPr="004C39B8">
        <w:rPr>
          <w:rFonts w:ascii="Times New Roman" w:hAnsi="Times New Roman"/>
          <w:sz w:val="28"/>
          <w:szCs w:val="28"/>
          <w:lang w:eastAsia="ru-RU"/>
        </w:rPr>
        <w:t>Достижения обучающихся в области творчества и спорта отражены на сайте школы, а также на информационных стендах школы.</w:t>
      </w:r>
    </w:p>
    <w:p w:rsidR="008810B4" w:rsidRPr="0035710A" w:rsidRDefault="008810B4" w:rsidP="0042789C">
      <w:pPr>
        <w:pStyle w:val="3"/>
        <w:spacing w:before="0" w:beforeAutospacing="0" w:after="0" w:afterAutospacing="0"/>
        <w:ind w:left="426"/>
        <w:rPr>
          <w:sz w:val="24"/>
          <w:szCs w:val="24"/>
        </w:rPr>
      </w:pPr>
      <w:bookmarkStart w:id="323" w:name="_Toc410654064"/>
      <w:bookmarkStart w:id="324" w:name="_Toc409691728"/>
      <w:bookmarkStart w:id="325" w:name="_Toc414553270"/>
    </w:p>
    <w:p w:rsidR="008810B4" w:rsidRPr="004C39B8" w:rsidRDefault="008810B4" w:rsidP="0042789C">
      <w:pPr>
        <w:pStyle w:val="3"/>
        <w:suppressAutoHyphens/>
        <w:spacing w:before="0" w:beforeAutospacing="0" w:after="0" w:afterAutospacing="0" w:line="276" w:lineRule="auto"/>
        <w:ind w:left="426"/>
        <w:jc w:val="both"/>
        <w:rPr>
          <w:szCs w:val="28"/>
        </w:rPr>
      </w:pPr>
      <w:r w:rsidRPr="004C39B8">
        <w:rPr>
          <w:szCs w:val="28"/>
        </w:rPr>
        <w:t>2.3.10. Критерии, показатели эффективности деятельно</w:t>
      </w:r>
      <w:bookmarkStart w:id="326" w:name="_Toc410654065"/>
      <w:bookmarkEnd w:id="323"/>
      <w:r w:rsidRPr="004C39B8">
        <w:rPr>
          <w:szCs w:val="28"/>
        </w:rPr>
        <w:t xml:space="preserve">сти </w:t>
      </w:r>
      <w:r w:rsidR="004C39B8">
        <w:rPr>
          <w:szCs w:val="28"/>
        </w:rPr>
        <w:t>МБОУ Школы №122</w:t>
      </w:r>
      <w:r w:rsidRPr="004C39B8">
        <w:rPr>
          <w:szCs w:val="28"/>
        </w:rPr>
        <w:t xml:space="preserve"> г.о. Самара в части духовно-нравственного развития, воспитания и</w:t>
      </w:r>
      <w:bookmarkStart w:id="327" w:name="_Toc410654066"/>
      <w:bookmarkEnd w:id="326"/>
      <w:r w:rsidRPr="004C39B8">
        <w:rPr>
          <w:szCs w:val="28"/>
        </w:rPr>
        <w:t xml:space="preserve"> социализации обучающихся</w:t>
      </w:r>
      <w:bookmarkEnd w:id="324"/>
      <w:bookmarkEnd w:id="325"/>
      <w:bookmarkEnd w:id="327"/>
    </w:p>
    <w:p w:rsidR="008810B4" w:rsidRPr="004C39B8" w:rsidRDefault="007D2FF4" w:rsidP="007D2FF4">
      <w:pPr>
        <w:pStyle w:val="3"/>
        <w:suppressAutoHyphens/>
        <w:spacing w:before="0" w:beforeAutospacing="0" w:after="0" w:afterAutospacing="0" w:line="276" w:lineRule="auto"/>
        <w:ind w:left="426" w:firstLine="282"/>
        <w:jc w:val="both"/>
        <w:rPr>
          <w:b w:val="0"/>
          <w:szCs w:val="28"/>
        </w:rPr>
      </w:pPr>
      <w:r>
        <w:rPr>
          <w:b w:val="0"/>
          <w:szCs w:val="28"/>
        </w:rPr>
        <w:t xml:space="preserve">  </w:t>
      </w:r>
      <w:r w:rsidR="008810B4" w:rsidRPr="004C39B8">
        <w:rPr>
          <w:b w:val="0"/>
          <w:szCs w:val="28"/>
        </w:rPr>
        <w:t>Общими критериями и показателями эффективности деятельности школы в части духовно-нравственного развития, воспитания и социализации обучающихся являются:</w:t>
      </w:r>
    </w:p>
    <w:p w:rsidR="008810B4" w:rsidRPr="004C39B8" w:rsidRDefault="008810B4" w:rsidP="0042789C">
      <w:pPr>
        <w:suppressAutoHyphens/>
        <w:spacing w:after="0"/>
        <w:ind w:left="426"/>
        <w:jc w:val="both"/>
        <w:rPr>
          <w:rFonts w:ascii="Times New Roman" w:hAnsi="Times New Roman"/>
          <w:sz w:val="28"/>
          <w:szCs w:val="28"/>
        </w:rPr>
      </w:pPr>
      <w:r w:rsidRPr="004C39B8">
        <w:rPr>
          <w:rFonts w:ascii="Times New Roman" w:hAnsi="Times New Roman"/>
          <w:b/>
          <w:bCs/>
          <w:sz w:val="28"/>
          <w:szCs w:val="28"/>
        </w:rPr>
        <w:t>1.</w:t>
      </w:r>
      <w:r w:rsidRPr="004C39B8">
        <w:rPr>
          <w:rFonts w:ascii="Times New Roman" w:hAnsi="Times New Roman"/>
          <w:b/>
          <w:sz w:val="28"/>
          <w:szCs w:val="28"/>
        </w:rPr>
        <w:t>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w:t>
      </w:r>
      <w:r w:rsidRPr="004C39B8">
        <w:rPr>
          <w:rFonts w:ascii="Times New Roman" w:hAnsi="Times New Roman"/>
          <w:sz w:val="28"/>
          <w:szCs w:val="28"/>
        </w:rPr>
        <w:t xml:space="preserve">, выраженная  в следующих показателях: </w:t>
      </w:r>
    </w:p>
    <w:p w:rsidR="008810B4" w:rsidRPr="004C39B8"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8810B4" w:rsidRPr="004C39B8"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8810B4" w:rsidRPr="004C39B8"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w:t>
      </w:r>
      <w:r w:rsidRPr="004C39B8">
        <w:rPr>
          <w:rFonts w:ascii="Times New Roman" w:hAnsi="Times New Roman"/>
          <w:sz w:val="28"/>
          <w:szCs w:val="28"/>
        </w:rPr>
        <w:lastRenderedPageBreak/>
        <w:t>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8810B4" w:rsidRPr="004C39B8"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8810B4" w:rsidRPr="004C39B8"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8810B4" w:rsidRPr="004C39B8" w:rsidRDefault="008810B4" w:rsidP="0042789C">
      <w:pPr>
        <w:suppressAutoHyphens/>
        <w:spacing w:after="0"/>
        <w:ind w:left="426"/>
        <w:jc w:val="both"/>
        <w:rPr>
          <w:rFonts w:ascii="Times New Roman" w:hAnsi="Times New Roman"/>
          <w:sz w:val="28"/>
          <w:szCs w:val="28"/>
        </w:rPr>
      </w:pPr>
      <w:r w:rsidRPr="004C39B8">
        <w:rPr>
          <w:rFonts w:ascii="Times New Roman" w:hAnsi="Times New Roman"/>
          <w:b/>
          <w:bCs/>
          <w:sz w:val="28"/>
          <w:szCs w:val="28"/>
        </w:rPr>
        <w:t xml:space="preserve">2. </w:t>
      </w:r>
      <w:r w:rsidRPr="004C39B8">
        <w:rPr>
          <w:rFonts w:ascii="Times New Roman" w:hAnsi="Times New Roman"/>
          <w:b/>
          <w:sz w:val="28"/>
          <w:szCs w:val="28"/>
        </w:rPr>
        <w:t>Степень обеспечения в образовательной организации позитивных межличностных отношений обучающихся</w:t>
      </w:r>
      <w:r w:rsidRPr="004C39B8">
        <w:rPr>
          <w:rFonts w:ascii="Times New Roman" w:hAnsi="Times New Roman"/>
          <w:sz w:val="28"/>
          <w:szCs w:val="28"/>
        </w:rPr>
        <w:t xml:space="preserve">, выражается в следующих показателях: </w:t>
      </w:r>
    </w:p>
    <w:p w:rsidR="008810B4" w:rsidRPr="004C39B8" w:rsidRDefault="008810B4" w:rsidP="00282A67">
      <w:pPr>
        <w:pStyle w:val="a9"/>
        <w:numPr>
          <w:ilvl w:val="0"/>
          <w:numId w:val="120"/>
        </w:numPr>
        <w:tabs>
          <w:tab w:val="left" w:pos="284"/>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8810B4" w:rsidRPr="004C39B8" w:rsidRDefault="008810B4" w:rsidP="00282A67">
      <w:pPr>
        <w:pStyle w:val="a9"/>
        <w:numPr>
          <w:ilvl w:val="0"/>
          <w:numId w:val="120"/>
        </w:numPr>
        <w:tabs>
          <w:tab w:val="left" w:pos="284"/>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8810B4" w:rsidRPr="004C39B8" w:rsidRDefault="008810B4" w:rsidP="00282A67">
      <w:pPr>
        <w:pStyle w:val="a9"/>
        <w:widowControl w:val="0"/>
        <w:numPr>
          <w:ilvl w:val="0"/>
          <w:numId w:val="120"/>
        </w:numPr>
        <w:tabs>
          <w:tab w:val="left" w:pos="284"/>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8810B4" w:rsidRPr="004C39B8" w:rsidRDefault="008810B4" w:rsidP="00282A67">
      <w:pPr>
        <w:pStyle w:val="a9"/>
        <w:widowControl w:val="0"/>
        <w:numPr>
          <w:ilvl w:val="0"/>
          <w:numId w:val="120"/>
        </w:numPr>
        <w:tabs>
          <w:tab w:val="left" w:pos="284"/>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притеснения одними детьми других, оптимизацию взаимоотношений между  микро-группами, между обучающимися и учителями, обеспечение в группах обучающихся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8810B4" w:rsidRPr="004C39B8" w:rsidRDefault="008810B4" w:rsidP="00282A67">
      <w:pPr>
        <w:pStyle w:val="a9"/>
        <w:numPr>
          <w:ilvl w:val="0"/>
          <w:numId w:val="120"/>
        </w:numPr>
        <w:tabs>
          <w:tab w:val="left" w:pos="284"/>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8810B4" w:rsidRPr="004C39B8" w:rsidRDefault="008810B4" w:rsidP="0042789C">
      <w:pPr>
        <w:suppressAutoHyphens/>
        <w:spacing w:after="0"/>
        <w:ind w:left="426"/>
        <w:jc w:val="both"/>
        <w:rPr>
          <w:rFonts w:ascii="Times New Roman" w:hAnsi="Times New Roman"/>
          <w:sz w:val="28"/>
          <w:szCs w:val="28"/>
        </w:rPr>
      </w:pPr>
      <w:r w:rsidRPr="004C39B8">
        <w:rPr>
          <w:rFonts w:ascii="Times New Roman" w:hAnsi="Times New Roman"/>
          <w:b/>
          <w:bCs/>
          <w:sz w:val="28"/>
          <w:szCs w:val="28"/>
        </w:rPr>
        <w:t xml:space="preserve">3. </w:t>
      </w:r>
      <w:r w:rsidRPr="004C39B8">
        <w:rPr>
          <w:rFonts w:ascii="Times New Roman" w:hAnsi="Times New Roman"/>
          <w:b/>
          <w:sz w:val="28"/>
          <w:szCs w:val="28"/>
        </w:rPr>
        <w:t>Степень содействия обучающимся в освоении программ общего и дополнительного образования</w:t>
      </w:r>
      <w:r w:rsidRPr="004C39B8">
        <w:rPr>
          <w:rFonts w:ascii="Times New Roman" w:hAnsi="Times New Roman"/>
          <w:sz w:val="28"/>
          <w:szCs w:val="28"/>
        </w:rPr>
        <w:t xml:space="preserve"> выражается в следующих показателях: </w:t>
      </w:r>
    </w:p>
    <w:p w:rsidR="008810B4" w:rsidRPr="004C39B8"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lastRenderedPageBreak/>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8810B4" w:rsidRPr="004C39B8"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8810B4" w:rsidRPr="004C39B8"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8810B4" w:rsidRPr="004C39B8"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8810B4" w:rsidRPr="004C39B8" w:rsidRDefault="008810B4" w:rsidP="0042789C">
      <w:pPr>
        <w:suppressAutoHyphens/>
        <w:spacing w:after="0"/>
        <w:ind w:left="426"/>
        <w:jc w:val="both"/>
        <w:rPr>
          <w:rFonts w:ascii="Times New Roman" w:hAnsi="Times New Roman"/>
          <w:sz w:val="28"/>
          <w:szCs w:val="28"/>
        </w:rPr>
      </w:pPr>
      <w:r w:rsidRPr="004C39B8">
        <w:rPr>
          <w:rFonts w:ascii="Times New Roman" w:hAnsi="Times New Roman"/>
          <w:b/>
          <w:bCs/>
          <w:sz w:val="28"/>
          <w:szCs w:val="28"/>
        </w:rPr>
        <w:t xml:space="preserve">4. </w:t>
      </w:r>
      <w:r w:rsidRPr="004C39B8">
        <w:rPr>
          <w:rFonts w:ascii="Times New Roman" w:hAnsi="Times New Roman"/>
          <w:b/>
          <w:sz w:val="28"/>
          <w:szCs w:val="28"/>
        </w:rPr>
        <w:t>Степень реализации задач воспитания компетентного гражданина</w:t>
      </w:r>
      <w:r w:rsidRPr="004C39B8">
        <w:rPr>
          <w:rFonts w:ascii="Times New Roman" w:hAnsi="Times New Roman"/>
          <w:sz w:val="28"/>
          <w:szCs w:val="28"/>
        </w:rPr>
        <w:t xml:space="preserve">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8810B4" w:rsidRPr="004C39B8"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8810B4" w:rsidRPr="004C39B8"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8810B4" w:rsidRPr="004C39B8"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8810B4" w:rsidRPr="004C39B8"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lastRenderedPageBreak/>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8810B4" w:rsidRPr="004C39B8"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4C39B8">
        <w:rPr>
          <w:rFonts w:ascii="Times New Roman" w:hAnsi="Times New Roman"/>
          <w:sz w:val="28"/>
          <w:szCs w:val="28"/>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8810B4" w:rsidRPr="004C39B8" w:rsidRDefault="008810B4" w:rsidP="0042789C">
      <w:pPr>
        <w:pStyle w:val="a9"/>
        <w:tabs>
          <w:tab w:val="left" w:pos="993"/>
        </w:tabs>
        <w:suppressAutoHyphens/>
        <w:spacing w:line="276" w:lineRule="auto"/>
        <w:ind w:left="426"/>
        <w:jc w:val="both"/>
        <w:rPr>
          <w:rFonts w:ascii="Times New Roman" w:hAnsi="Times New Roman"/>
          <w:b/>
          <w:sz w:val="28"/>
          <w:szCs w:val="28"/>
        </w:rPr>
      </w:pPr>
      <w:r w:rsidRPr="004C39B8">
        <w:rPr>
          <w:rFonts w:ascii="Times New Roman" w:hAnsi="Times New Roman"/>
          <w:b/>
          <w:sz w:val="28"/>
          <w:szCs w:val="28"/>
        </w:rPr>
        <w:t xml:space="preserve">Критерии, показатели эффективности деятельности </w:t>
      </w:r>
      <w:r w:rsidR="004C39B8">
        <w:rPr>
          <w:rFonts w:ascii="Times New Roman" w:hAnsi="Times New Roman"/>
          <w:b/>
          <w:sz w:val="28"/>
          <w:szCs w:val="28"/>
        </w:rPr>
        <w:t>МБОУ Школы №122</w:t>
      </w:r>
      <w:r w:rsidRPr="004C39B8">
        <w:rPr>
          <w:rFonts w:ascii="Times New Roman" w:hAnsi="Times New Roman"/>
          <w:b/>
          <w:sz w:val="28"/>
          <w:szCs w:val="28"/>
        </w:rPr>
        <w:t xml:space="preserve"> г.о. Самара в части духовно-нравственного развития, воспитания и социализации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6147"/>
      </w:tblGrid>
      <w:tr w:rsidR="008810B4" w:rsidRPr="004C39B8" w:rsidTr="00F427A6">
        <w:trPr>
          <w:trHeight w:val="361"/>
        </w:trPr>
        <w:tc>
          <w:tcPr>
            <w:tcW w:w="4361" w:type="dxa"/>
          </w:tcPr>
          <w:p w:rsidR="008810B4" w:rsidRPr="004C39B8" w:rsidRDefault="008810B4" w:rsidP="007D2FF4">
            <w:pPr>
              <w:suppressAutoHyphens/>
              <w:spacing w:after="0"/>
              <w:jc w:val="both"/>
              <w:rPr>
                <w:rFonts w:ascii="Times New Roman" w:hAnsi="Times New Roman"/>
                <w:sz w:val="28"/>
                <w:szCs w:val="28"/>
              </w:rPr>
            </w:pPr>
            <w:r w:rsidRPr="004C39B8">
              <w:rPr>
                <w:rFonts w:ascii="Times New Roman" w:hAnsi="Times New Roman"/>
                <w:b/>
                <w:bCs/>
                <w:sz w:val="28"/>
                <w:szCs w:val="28"/>
                <w:lang w:eastAsia="ru-RU"/>
              </w:rPr>
              <w:t>Критерии</w:t>
            </w:r>
          </w:p>
        </w:tc>
        <w:tc>
          <w:tcPr>
            <w:tcW w:w="6343" w:type="dxa"/>
          </w:tcPr>
          <w:p w:rsidR="008810B4" w:rsidRPr="004C39B8" w:rsidRDefault="008810B4" w:rsidP="007D2FF4">
            <w:pPr>
              <w:suppressAutoHyphens/>
              <w:autoSpaceDE w:val="0"/>
              <w:autoSpaceDN w:val="0"/>
              <w:adjustRightInd w:val="0"/>
              <w:spacing w:after="0"/>
              <w:rPr>
                <w:rFonts w:ascii="Times New Roman" w:hAnsi="Times New Roman"/>
                <w:b/>
                <w:bCs/>
                <w:sz w:val="28"/>
                <w:szCs w:val="28"/>
                <w:lang w:eastAsia="ru-RU"/>
              </w:rPr>
            </w:pPr>
            <w:r w:rsidRPr="004C39B8">
              <w:rPr>
                <w:rFonts w:ascii="Times New Roman" w:hAnsi="Times New Roman"/>
                <w:b/>
                <w:bCs/>
                <w:sz w:val="28"/>
                <w:szCs w:val="28"/>
                <w:lang w:eastAsia="ru-RU"/>
              </w:rPr>
              <w:t>Показатели</w:t>
            </w:r>
          </w:p>
        </w:tc>
      </w:tr>
      <w:tr w:rsidR="008810B4" w:rsidRPr="004C39B8" w:rsidTr="00F427A6">
        <w:trPr>
          <w:trHeight w:val="361"/>
        </w:trPr>
        <w:tc>
          <w:tcPr>
            <w:tcW w:w="4361" w:type="dxa"/>
          </w:tcPr>
          <w:p w:rsidR="008810B4" w:rsidRPr="004C39B8" w:rsidRDefault="008810B4" w:rsidP="007D2FF4">
            <w:pPr>
              <w:suppressAutoHyphens/>
              <w:autoSpaceDE w:val="0"/>
              <w:autoSpaceDN w:val="0"/>
              <w:adjustRightInd w:val="0"/>
              <w:spacing w:after="0"/>
              <w:jc w:val="both"/>
              <w:rPr>
                <w:rFonts w:ascii="Times New Roman" w:hAnsi="Times New Roman"/>
                <w:sz w:val="28"/>
                <w:szCs w:val="28"/>
                <w:lang w:eastAsia="ru-RU"/>
              </w:rPr>
            </w:pPr>
            <w:r w:rsidRPr="004C39B8">
              <w:rPr>
                <w:rFonts w:ascii="Times New Roman" w:hAnsi="Times New Roman"/>
                <w:sz w:val="28"/>
                <w:szCs w:val="28"/>
                <w:lang w:eastAsia="ru-RU"/>
              </w:rPr>
              <w:t>Отношение школьников к внеклассной работе</w:t>
            </w:r>
          </w:p>
        </w:tc>
        <w:tc>
          <w:tcPr>
            <w:tcW w:w="6343" w:type="dxa"/>
          </w:tcPr>
          <w:p w:rsidR="008810B4" w:rsidRPr="004C39B8" w:rsidRDefault="008810B4" w:rsidP="007D2FF4">
            <w:pPr>
              <w:suppressAutoHyphens/>
              <w:autoSpaceDE w:val="0"/>
              <w:autoSpaceDN w:val="0"/>
              <w:adjustRightInd w:val="0"/>
              <w:spacing w:after="0"/>
              <w:jc w:val="both"/>
              <w:rPr>
                <w:rFonts w:ascii="Times New Roman" w:hAnsi="Times New Roman"/>
                <w:sz w:val="28"/>
                <w:szCs w:val="28"/>
                <w:lang w:eastAsia="ru-RU"/>
              </w:rPr>
            </w:pPr>
            <w:r w:rsidRPr="004C39B8">
              <w:rPr>
                <w:rFonts w:ascii="Times New Roman" w:hAnsi="Times New Roman"/>
                <w:sz w:val="28"/>
                <w:szCs w:val="28"/>
                <w:lang w:eastAsia="ru-RU"/>
              </w:rPr>
              <w:t>Достижения школьников в различных социальных сферах</w:t>
            </w:r>
          </w:p>
        </w:tc>
      </w:tr>
      <w:tr w:rsidR="008810B4" w:rsidRPr="004C39B8" w:rsidTr="00F427A6">
        <w:trPr>
          <w:trHeight w:val="361"/>
        </w:trPr>
        <w:tc>
          <w:tcPr>
            <w:tcW w:w="4361" w:type="dxa"/>
          </w:tcPr>
          <w:p w:rsidR="008810B4" w:rsidRPr="004C39B8" w:rsidRDefault="008810B4" w:rsidP="007D2FF4">
            <w:pPr>
              <w:suppressAutoHyphens/>
              <w:autoSpaceDE w:val="0"/>
              <w:autoSpaceDN w:val="0"/>
              <w:adjustRightInd w:val="0"/>
              <w:spacing w:after="0"/>
              <w:jc w:val="both"/>
              <w:rPr>
                <w:rFonts w:ascii="Times New Roman" w:hAnsi="Times New Roman"/>
                <w:sz w:val="28"/>
                <w:szCs w:val="28"/>
                <w:lang w:eastAsia="ru-RU"/>
              </w:rPr>
            </w:pPr>
            <w:r w:rsidRPr="004C39B8">
              <w:rPr>
                <w:rFonts w:ascii="Times New Roman" w:hAnsi="Times New Roman"/>
                <w:sz w:val="28"/>
                <w:szCs w:val="28"/>
                <w:lang w:eastAsia="ru-RU"/>
              </w:rPr>
              <w:t>Состояние уровня нравственной воспитанности обучающихся</w:t>
            </w:r>
          </w:p>
        </w:tc>
        <w:tc>
          <w:tcPr>
            <w:tcW w:w="6343" w:type="dxa"/>
          </w:tcPr>
          <w:p w:rsidR="008810B4" w:rsidRPr="004C39B8" w:rsidRDefault="008810B4" w:rsidP="007D2FF4">
            <w:pPr>
              <w:suppressAutoHyphens/>
              <w:autoSpaceDE w:val="0"/>
              <w:autoSpaceDN w:val="0"/>
              <w:adjustRightInd w:val="0"/>
              <w:spacing w:after="0"/>
              <w:jc w:val="both"/>
              <w:rPr>
                <w:rFonts w:ascii="Times New Roman" w:hAnsi="Times New Roman"/>
                <w:sz w:val="28"/>
                <w:szCs w:val="28"/>
                <w:lang w:eastAsia="ru-RU"/>
              </w:rPr>
            </w:pPr>
            <w:r w:rsidRPr="004C39B8">
              <w:rPr>
                <w:rFonts w:ascii="Times New Roman" w:hAnsi="Times New Roman"/>
                <w:sz w:val="28"/>
                <w:szCs w:val="28"/>
                <w:lang w:eastAsia="ru-RU"/>
              </w:rPr>
              <w:t>Высокий уровень нравственной воспитанности</w:t>
            </w:r>
          </w:p>
        </w:tc>
      </w:tr>
      <w:tr w:rsidR="008810B4" w:rsidRPr="004C39B8" w:rsidTr="00F427A6">
        <w:trPr>
          <w:trHeight w:val="361"/>
        </w:trPr>
        <w:tc>
          <w:tcPr>
            <w:tcW w:w="4361" w:type="dxa"/>
          </w:tcPr>
          <w:p w:rsidR="008810B4" w:rsidRPr="004C39B8" w:rsidRDefault="008810B4" w:rsidP="007D2FF4">
            <w:pPr>
              <w:suppressAutoHyphens/>
              <w:autoSpaceDE w:val="0"/>
              <w:autoSpaceDN w:val="0"/>
              <w:adjustRightInd w:val="0"/>
              <w:spacing w:after="0"/>
              <w:jc w:val="both"/>
              <w:rPr>
                <w:rFonts w:ascii="Times New Roman" w:hAnsi="Times New Roman"/>
                <w:sz w:val="28"/>
                <w:szCs w:val="28"/>
                <w:lang w:eastAsia="ru-RU"/>
              </w:rPr>
            </w:pPr>
            <w:r w:rsidRPr="004C39B8">
              <w:rPr>
                <w:rFonts w:ascii="Times New Roman" w:hAnsi="Times New Roman"/>
                <w:sz w:val="28"/>
                <w:szCs w:val="28"/>
                <w:lang w:eastAsia="ru-RU"/>
              </w:rPr>
              <w:t>Взаимодействие школьников  внутриклассного коллектива</w:t>
            </w:r>
          </w:p>
        </w:tc>
        <w:tc>
          <w:tcPr>
            <w:tcW w:w="6343" w:type="dxa"/>
          </w:tcPr>
          <w:p w:rsidR="008810B4" w:rsidRPr="004C39B8" w:rsidRDefault="008810B4" w:rsidP="007D2FF4">
            <w:pPr>
              <w:suppressAutoHyphens/>
              <w:autoSpaceDE w:val="0"/>
              <w:autoSpaceDN w:val="0"/>
              <w:adjustRightInd w:val="0"/>
              <w:spacing w:after="0"/>
              <w:jc w:val="both"/>
              <w:rPr>
                <w:rFonts w:ascii="Times New Roman" w:hAnsi="Times New Roman"/>
                <w:sz w:val="28"/>
                <w:szCs w:val="28"/>
                <w:lang w:eastAsia="ru-RU"/>
              </w:rPr>
            </w:pPr>
            <w:r w:rsidRPr="004C39B8">
              <w:rPr>
                <w:rFonts w:ascii="Times New Roman" w:hAnsi="Times New Roman"/>
                <w:sz w:val="28"/>
                <w:szCs w:val="28"/>
                <w:lang w:eastAsia="ru-RU"/>
              </w:rPr>
              <w:t>Высокий уровень сплоченности классного коллектива, наличие самоуправления</w:t>
            </w:r>
          </w:p>
        </w:tc>
      </w:tr>
      <w:tr w:rsidR="008810B4" w:rsidRPr="004C39B8" w:rsidTr="00F427A6">
        <w:trPr>
          <w:trHeight w:val="361"/>
        </w:trPr>
        <w:tc>
          <w:tcPr>
            <w:tcW w:w="4361" w:type="dxa"/>
          </w:tcPr>
          <w:p w:rsidR="008810B4" w:rsidRPr="004C39B8" w:rsidRDefault="008810B4" w:rsidP="007D2FF4">
            <w:pPr>
              <w:suppressAutoHyphens/>
              <w:autoSpaceDE w:val="0"/>
              <w:autoSpaceDN w:val="0"/>
              <w:adjustRightInd w:val="0"/>
              <w:spacing w:after="0"/>
              <w:jc w:val="both"/>
              <w:rPr>
                <w:rFonts w:ascii="Times New Roman" w:hAnsi="Times New Roman"/>
                <w:sz w:val="28"/>
                <w:szCs w:val="28"/>
                <w:lang w:eastAsia="ru-RU"/>
              </w:rPr>
            </w:pPr>
            <w:r w:rsidRPr="004C39B8">
              <w:rPr>
                <w:rFonts w:ascii="Times New Roman" w:hAnsi="Times New Roman"/>
                <w:sz w:val="28"/>
                <w:szCs w:val="28"/>
                <w:lang w:eastAsia="ru-RU"/>
              </w:rPr>
              <w:t>Отношение родителей к жизни класса</w:t>
            </w:r>
          </w:p>
        </w:tc>
        <w:tc>
          <w:tcPr>
            <w:tcW w:w="6343" w:type="dxa"/>
          </w:tcPr>
          <w:p w:rsidR="008810B4" w:rsidRPr="004C39B8" w:rsidRDefault="008810B4" w:rsidP="007D2FF4">
            <w:pPr>
              <w:suppressAutoHyphens/>
              <w:autoSpaceDE w:val="0"/>
              <w:autoSpaceDN w:val="0"/>
              <w:adjustRightInd w:val="0"/>
              <w:spacing w:after="0"/>
              <w:jc w:val="both"/>
              <w:rPr>
                <w:rFonts w:ascii="Times New Roman" w:hAnsi="Times New Roman"/>
                <w:sz w:val="28"/>
                <w:szCs w:val="28"/>
                <w:lang w:eastAsia="ru-RU"/>
              </w:rPr>
            </w:pPr>
            <w:r w:rsidRPr="004C39B8">
              <w:rPr>
                <w:rFonts w:ascii="Times New Roman" w:hAnsi="Times New Roman"/>
                <w:sz w:val="28"/>
                <w:szCs w:val="28"/>
                <w:lang w:eastAsia="ru-RU"/>
              </w:rPr>
              <w:t>Наличие родительского самоуправления, активное участие родителей в жизни класса</w:t>
            </w:r>
          </w:p>
        </w:tc>
      </w:tr>
      <w:tr w:rsidR="008810B4" w:rsidRPr="004C39B8" w:rsidTr="00F427A6">
        <w:trPr>
          <w:trHeight w:val="361"/>
        </w:trPr>
        <w:tc>
          <w:tcPr>
            <w:tcW w:w="4361" w:type="dxa"/>
          </w:tcPr>
          <w:p w:rsidR="008810B4" w:rsidRPr="004C39B8" w:rsidRDefault="008810B4" w:rsidP="007D2FF4">
            <w:pPr>
              <w:suppressAutoHyphens/>
              <w:autoSpaceDE w:val="0"/>
              <w:autoSpaceDN w:val="0"/>
              <w:adjustRightInd w:val="0"/>
              <w:spacing w:after="0"/>
              <w:jc w:val="both"/>
              <w:rPr>
                <w:rFonts w:ascii="Times New Roman" w:hAnsi="Times New Roman"/>
                <w:sz w:val="28"/>
                <w:szCs w:val="28"/>
                <w:lang w:eastAsia="ru-RU"/>
              </w:rPr>
            </w:pPr>
            <w:r w:rsidRPr="004C39B8">
              <w:rPr>
                <w:rFonts w:ascii="Times New Roman" w:hAnsi="Times New Roman"/>
                <w:sz w:val="28"/>
                <w:szCs w:val="28"/>
                <w:lang w:eastAsia="ru-RU"/>
              </w:rPr>
              <w:t>Вовлеченность школьников в систему дополнительного образования</w:t>
            </w:r>
          </w:p>
        </w:tc>
        <w:tc>
          <w:tcPr>
            <w:tcW w:w="6343" w:type="dxa"/>
          </w:tcPr>
          <w:p w:rsidR="008810B4" w:rsidRPr="004C39B8" w:rsidRDefault="008810B4" w:rsidP="007D2FF4">
            <w:pPr>
              <w:suppressAutoHyphens/>
              <w:autoSpaceDE w:val="0"/>
              <w:autoSpaceDN w:val="0"/>
              <w:adjustRightInd w:val="0"/>
              <w:spacing w:after="0"/>
              <w:jc w:val="both"/>
              <w:rPr>
                <w:rFonts w:ascii="Times New Roman" w:hAnsi="Times New Roman"/>
                <w:sz w:val="28"/>
                <w:szCs w:val="28"/>
                <w:lang w:eastAsia="ru-RU"/>
              </w:rPr>
            </w:pPr>
            <w:r w:rsidRPr="004C39B8">
              <w:rPr>
                <w:rFonts w:ascii="Times New Roman" w:hAnsi="Times New Roman"/>
                <w:sz w:val="28"/>
                <w:szCs w:val="28"/>
                <w:lang w:eastAsia="ru-RU"/>
              </w:rPr>
              <w:t>Рост числа школьников, занимающихся в различных творческих объединениях, спортивных секциях, кружках.</w:t>
            </w:r>
          </w:p>
        </w:tc>
      </w:tr>
      <w:tr w:rsidR="008810B4" w:rsidRPr="004C39B8" w:rsidTr="00F427A6">
        <w:tc>
          <w:tcPr>
            <w:tcW w:w="4361" w:type="dxa"/>
          </w:tcPr>
          <w:p w:rsidR="008810B4" w:rsidRPr="004C39B8" w:rsidRDefault="008810B4" w:rsidP="007D2FF4">
            <w:pPr>
              <w:suppressAutoHyphens/>
              <w:autoSpaceDE w:val="0"/>
              <w:autoSpaceDN w:val="0"/>
              <w:adjustRightInd w:val="0"/>
              <w:spacing w:after="0"/>
              <w:jc w:val="both"/>
              <w:rPr>
                <w:rFonts w:ascii="Times New Roman" w:hAnsi="Times New Roman"/>
                <w:sz w:val="28"/>
                <w:szCs w:val="28"/>
                <w:lang w:eastAsia="ru-RU"/>
              </w:rPr>
            </w:pPr>
            <w:r w:rsidRPr="004C39B8">
              <w:rPr>
                <w:rFonts w:ascii="Times New Roman" w:hAnsi="Times New Roman"/>
                <w:sz w:val="28"/>
                <w:szCs w:val="28"/>
                <w:lang w:eastAsia="ru-RU"/>
              </w:rPr>
              <w:t>Уровень удовлетворенности родителей и детей жизнью класса, школы</w:t>
            </w:r>
          </w:p>
        </w:tc>
        <w:tc>
          <w:tcPr>
            <w:tcW w:w="6343" w:type="dxa"/>
          </w:tcPr>
          <w:p w:rsidR="008810B4" w:rsidRPr="004C39B8" w:rsidRDefault="008810B4" w:rsidP="007D2FF4">
            <w:pPr>
              <w:suppressAutoHyphens/>
              <w:autoSpaceDE w:val="0"/>
              <w:autoSpaceDN w:val="0"/>
              <w:adjustRightInd w:val="0"/>
              <w:spacing w:after="0"/>
              <w:jc w:val="both"/>
              <w:rPr>
                <w:rFonts w:ascii="Times New Roman" w:hAnsi="Times New Roman"/>
                <w:sz w:val="28"/>
                <w:szCs w:val="28"/>
                <w:lang w:eastAsia="ru-RU"/>
              </w:rPr>
            </w:pPr>
            <w:r w:rsidRPr="004C39B8">
              <w:rPr>
                <w:rFonts w:ascii="Times New Roman" w:hAnsi="Times New Roman"/>
                <w:sz w:val="28"/>
                <w:szCs w:val="28"/>
                <w:lang w:eastAsia="ru-RU"/>
              </w:rPr>
              <w:t>Положительные отзывы обучающихся и родителей о школе, классе, классном руководителе</w:t>
            </w:r>
          </w:p>
        </w:tc>
      </w:tr>
    </w:tbl>
    <w:p w:rsidR="008810B4" w:rsidRPr="004C39B8" w:rsidRDefault="008810B4" w:rsidP="0042789C">
      <w:pPr>
        <w:suppressAutoHyphens/>
        <w:spacing w:after="0"/>
        <w:ind w:left="426"/>
        <w:jc w:val="both"/>
        <w:rPr>
          <w:rFonts w:ascii="Times New Roman" w:hAnsi="Times New Roman"/>
          <w:sz w:val="28"/>
          <w:szCs w:val="28"/>
        </w:rPr>
      </w:pPr>
    </w:p>
    <w:p w:rsidR="008810B4" w:rsidRPr="004C39B8" w:rsidRDefault="008810B4" w:rsidP="0042789C">
      <w:pPr>
        <w:pStyle w:val="3"/>
        <w:suppressAutoHyphens/>
        <w:spacing w:before="0" w:beforeAutospacing="0" w:after="0" w:afterAutospacing="0" w:line="276" w:lineRule="auto"/>
        <w:ind w:left="426"/>
        <w:jc w:val="both"/>
        <w:rPr>
          <w:szCs w:val="28"/>
        </w:rPr>
      </w:pPr>
      <w:bookmarkStart w:id="328" w:name="_Toc410654067"/>
      <w:bookmarkStart w:id="329" w:name="_Toc409691729"/>
      <w:bookmarkStart w:id="330" w:name="_Toc414553271"/>
      <w:r w:rsidRPr="004C39B8">
        <w:rPr>
          <w:szCs w:val="28"/>
        </w:rPr>
        <w:t>2.3.11. Методика и инструментарий мониторинга духовно-нравственного</w:t>
      </w:r>
      <w:bookmarkStart w:id="331" w:name="_Toc410654068"/>
      <w:bookmarkEnd w:id="328"/>
      <w:r w:rsidRPr="004C39B8">
        <w:rPr>
          <w:szCs w:val="28"/>
        </w:rPr>
        <w:t xml:space="preserve"> развития, воспитания и социализации обучающихся</w:t>
      </w:r>
      <w:bookmarkEnd w:id="329"/>
      <w:bookmarkEnd w:id="330"/>
      <w:bookmarkEnd w:id="331"/>
    </w:p>
    <w:p w:rsidR="008810B4" w:rsidRPr="004C39B8" w:rsidRDefault="007D2FF4" w:rsidP="007D2FF4">
      <w:pPr>
        <w:suppressAutoHyphens/>
        <w:spacing w:after="0"/>
        <w:ind w:left="426" w:firstLine="282"/>
        <w:jc w:val="both"/>
        <w:rPr>
          <w:rFonts w:ascii="Times New Roman" w:hAnsi="Times New Roman"/>
          <w:sz w:val="28"/>
          <w:szCs w:val="28"/>
        </w:rPr>
      </w:pPr>
      <w:r>
        <w:rPr>
          <w:rFonts w:ascii="Times New Roman" w:hAnsi="Times New Roman"/>
          <w:b/>
          <w:sz w:val="28"/>
          <w:szCs w:val="28"/>
        </w:rPr>
        <w:t xml:space="preserve">  </w:t>
      </w:r>
      <w:r w:rsidR="008810B4" w:rsidRPr="004C39B8">
        <w:rPr>
          <w:rFonts w:ascii="Times New Roman" w:hAnsi="Times New Roman"/>
          <w:b/>
          <w:sz w:val="28"/>
          <w:szCs w:val="28"/>
        </w:rPr>
        <w:t>Основные принципы организации мониторинга эффективности реализации</w:t>
      </w:r>
      <w:r w:rsidR="008810B4" w:rsidRPr="004C39B8">
        <w:rPr>
          <w:rFonts w:ascii="Times New Roman" w:hAnsi="Times New Roman"/>
          <w:sz w:val="28"/>
          <w:szCs w:val="28"/>
        </w:rPr>
        <w:t xml:space="preserve"> школой  Программы воспитания и социализации обучающихся:</w:t>
      </w:r>
    </w:p>
    <w:p w:rsidR="008810B4" w:rsidRPr="004C39B8" w:rsidRDefault="008810B4" w:rsidP="0042789C">
      <w:pPr>
        <w:suppressAutoHyphens/>
        <w:spacing w:after="0"/>
        <w:ind w:left="426"/>
        <w:jc w:val="both"/>
        <w:rPr>
          <w:rFonts w:ascii="Times New Roman" w:hAnsi="Times New Roman"/>
          <w:sz w:val="28"/>
          <w:szCs w:val="28"/>
        </w:rPr>
      </w:pPr>
      <w:r w:rsidRPr="004C39B8">
        <w:rPr>
          <w:rFonts w:ascii="Times New Roman" w:hAnsi="Times New Roman"/>
          <w:sz w:val="28"/>
          <w:szCs w:val="28"/>
        </w:rPr>
        <w:t>–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8810B4" w:rsidRPr="004C39B8" w:rsidRDefault="008810B4" w:rsidP="0042789C">
      <w:pPr>
        <w:suppressAutoHyphens/>
        <w:spacing w:after="0"/>
        <w:ind w:left="426"/>
        <w:jc w:val="both"/>
        <w:rPr>
          <w:rFonts w:ascii="Times New Roman" w:hAnsi="Times New Roman"/>
          <w:sz w:val="28"/>
          <w:szCs w:val="28"/>
        </w:rPr>
      </w:pPr>
      <w:r w:rsidRPr="004C39B8">
        <w:rPr>
          <w:rFonts w:ascii="Times New Roman" w:hAnsi="Times New Roman"/>
          <w:sz w:val="28"/>
          <w:szCs w:val="28"/>
        </w:rPr>
        <w:t>– принцип личностно-социально-деятельностного подхода ориентирует исследование эффективности деятельности ОО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8810B4" w:rsidRPr="004C39B8" w:rsidRDefault="008810B4" w:rsidP="0042789C">
      <w:pPr>
        <w:suppressAutoHyphens/>
        <w:spacing w:after="0"/>
        <w:ind w:left="426"/>
        <w:jc w:val="both"/>
        <w:rPr>
          <w:rFonts w:ascii="Times New Roman" w:hAnsi="Times New Roman"/>
          <w:sz w:val="28"/>
          <w:szCs w:val="28"/>
        </w:rPr>
      </w:pPr>
      <w:r w:rsidRPr="004C39B8">
        <w:rPr>
          <w:rFonts w:ascii="Times New Roman" w:hAnsi="Times New Roman"/>
          <w:sz w:val="28"/>
          <w:szCs w:val="28"/>
        </w:rPr>
        <w:lastRenderedPageBreak/>
        <w:t>–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8810B4" w:rsidRPr="004C39B8" w:rsidRDefault="008810B4" w:rsidP="0042789C">
      <w:pPr>
        <w:suppressAutoHyphens/>
        <w:spacing w:after="0"/>
        <w:ind w:left="426"/>
        <w:jc w:val="both"/>
        <w:rPr>
          <w:rFonts w:ascii="Times New Roman" w:hAnsi="Times New Roman"/>
          <w:sz w:val="28"/>
          <w:szCs w:val="28"/>
        </w:rPr>
      </w:pPr>
      <w:r w:rsidRPr="004C39B8">
        <w:rPr>
          <w:rFonts w:ascii="Times New Roman" w:hAnsi="Times New Roman"/>
          <w:sz w:val="28"/>
          <w:szCs w:val="28"/>
        </w:rPr>
        <w:t>–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8810B4" w:rsidRPr="004C39B8" w:rsidRDefault="008810B4" w:rsidP="0042789C">
      <w:pPr>
        <w:suppressAutoHyphens/>
        <w:spacing w:after="0"/>
        <w:ind w:left="426"/>
        <w:jc w:val="both"/>
        <w:rPr>
          <w:rFonts w:ascii="Times New Roman" w:hAnsi="Times New Roman"/>
          <w:sz w:val="28"/>
          <w:szCs w:val="28"/>
        </w:rPr>
      </w:pPr>
      <w:r w:rsidRPr="004C39B8">
        <w:rPr>
          <w:rFonts w:ascii="Times New Roman" w:hAnsi="Times New Roman"/>
          <w:sz w:val="28"/>
          <w:szCs w:val="28"/>
        </w:rPr>
        <w:t>– принцип признания безусловного уважения прав – предполагает отказ от прямых негативных оценок и личностных характеристик обучающихся.</w:t>
      </w:r>
    </w:p>
    <w:p w:rsidR="008810B4" w:rsidRPr="004C39B8" w:rsidRDefault="007D2FF4" w:rsidP="007D2FF4">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4C39B8">
        <w:rPr>
          <w:rFonts w:ascii="Times New Roman" w:hAnsi="Times New Roman"/>
          <w:sz w:val="28"/>
          <w:szCs w:val="28"/>
        </w:rPr>
        <w:t>МБОУ Школа №122</w:t>
      </w:r>
      <w:r w:rsidR="008810B4" w:rsidRPr="004C39B8">
        <w:rPr>
          <w:rFonts w:ascii="Times New Roman" w:hAnsi="Times New Roman"/>
          <w:sz w:val="28"/>
          <w:szCs w:val="28"/>
        </w:rPr>
        <w:t xml:space="preserve"> г.о. Самара соблюдает моральные и правовые нормы исследования, создает условия для проведения мониторинга эффективности реализации Программы воспитания и социализации обучающихся.</w:t>
      </w:r>
    </w:p>
    <w:p w:rsidR="008810B4" w:rsidRPr="004C39B8" w:rsidRDefault="007D2FF4" w:rsidP="007D2FF4">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8810B4" w:rsidRPr="004C39B8">
        <w:rPr>
          <w:rFonts w:ascii="Times New Roman" w:hAnsi="Times New Roman"/>
          <w:sz w:val="28"/>
          <w:szCs w:val="28"/>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w:t>
      </w:r>
      <w:r w:rsidR="004C39B8">
        <w:rPr>
          <w:rFonts w:ascii="Times New Roman" w:hAnsi="Times New Roman"/>
          <w:sz w:val="28"/>
          <w:szCs w:val="28"/>
        </w:rPr>
        <w:t>МБОУ Школой №122</w:t>
      </w:r>
      <w:r w:rsidR="008810B4" w:rsidRPr="004C39B8">
        <w:rPr>
          <w:rFonts w:ascii="Times New Roman" w:hAnsi="Times New Roman"/>
          <w:sz w:val="28"/>
          <w:szCs w:val="28"/>
        </w:rPr>
        <w:t xml:space="preserve"> г.о. Самара Программы воспитания и социализации обучающихся.</w:t>
      </w:r>
    </w:p>
    <w:tbl>
      <w:tblPr>
        <w:tblW w:w="10702"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0"/>
        <w:gridCol w:w="2977"/>
        <w:gridCol w:w="2126"/>
        <w:gridCol w:w="2126"/>
        <w:gridCol w:w="1843"/>
      </w:tblGrid>
      <w:tr w:rsidR="008810B4" w:rsidRPr="004C39B8" w:rsidTr="00F116EA">
        <w:tc>
          <w:tcPr>
            <w:tcW w:w="1630" w:type="dxa"/>
          </w:tcPr>
          <w:p w:rsidR="008810B4" w:rsidRPr="004C39B8" w:rsidRDefault="008810B4" w:rsidP="007D2FF4">
            <w:pPr>
              <w:suppressAutoHyphens/>
              <w:spacing w:after="0"/>
              <w:jc w:val="both"/>
              <w:rPr>
                <w:rFonts w:ascii="Times New Roman" w:hAnsi="Times New Roman"/>
                <w:b/>
                <w:bCs/>
                <w:sz w:val="24"/>
                <w:szCs w:val="24"/>
              </w:rPr>
            </w:pPr>
            <w:r w:rsidRPr="004C39B8">
              <w:rPr>
                <w:rFonts w:ascii="Times New Roman" w:hAnsi="Times New Roman"/>
                <w:b/>
                <w:bCs/>
                <w:sz w:val="24"/>
                <w:szCs w:val="24"/>
              </w:rPr>
              <w:t>Критерии</w:t>
            </w:r>
          </w:p>
        </w:tc>
        <w:tc>
          <w:tcPr>
            <w:tcW w:w="2977" w:type="dxa"/>
          </w:tcPr>
          <w:p w:rsidR="008810B4" w:rsidRPr="004C39B8" w:rsidRDefault="008810B4" w:rsidP="007D2FF4">
            <w:pPr>
              <w:suppressAutoHyphens/>
              <w:spacing w:after="0"/>
              <w:jc w:val="both"/>
              <w:rPr>
                <w:rFonts w:ascii="Times New Roman" w:hAnsi="Times New Roman"/>
                <w:b/>
                <w:bCs/>
                <w:sz w:val="24"/>
                <w:szCs w:val="24"/>
              </w:rPr>
            </w:pPr>
            <w:r w:rsidRPr="004C39B8">
              <w:rPr>
                <w:rFonts w:ascii="Times New Roman" w:hAnsi="Times New Roman"/>
                <w:b/>
                <w:bCs/>
                <w:sz w:val="24"/>
                <w:szCs w:val="24"/>
              </w:rPr>
              <w:t>Основные показатели эффективности</w:t>
            </w:r>
          </w:p>
        </w:tc>
        <w:tc>
          <w:tcPr>
            <w:tcW w:w="2126" w:type="dxa"/>
          </w:tcPr>
          <w:p w:rsidR="008810B4" w:rsidRPr="004C39B8" w:rsidRDefault="008810B4" w:rsidP="007D2FF4">
            <w:pPr>
              <w:suppressAutoHyphens/>
              <w:spacing w:after="0"/>
              <w:jc w:val="both"/>
              <w:rPr>
                <w:rFonts w:ascii="Times New Roman" w:hAnsi="Times New Roman"/>
                <w:b/>
                <w:bCs/>
                <w:sz w:val="24"/>
                <w:szCs w:val="24"/>
              </w:rPr>
            </w:pPr>
            <w:r w:rsidRPr="004C39B8">
              <w:rPr>
                <w:rFonts w:ascii="Times New Roman" w:hAnsi="Times New Roman"/>
                <w:b/>
                <w:bCs/>
                <w:sz w:val="24"/>
                <w:szCs w:val="24"/>
              </w:rPr>
              <w:t>Объект мониторинга</w:t>
            </w:r>
          </w:p>
        </w:tc>
        <w:tc>
          <w:tcPr>
            <w:tcW w:w="2126" w:type="dxa"/>
          </w:tcPr>
          <w:p w:rsidR="008810B4" w:rsidRPr="004C39B8" w:rsidRDefault="008810B4" w:rsidP="007D2FF4">
            <w:pPr>
              <w:suppressAutoHyphens/>
              <w:spacing w:after="0"/>
              <w:jc w:val="both"/>
              <w:rPr>
                <w:rFonts w:ascii="Times New Roman" w:hAnsi="Times New Roman"/>
                <w:b/>
                <w:bCs/>
                <w:sz w:val="24"/>
                <w:szCs w:val="24"/>
              </w:rPr>
            </w:pPr>
            <w:r w:rsidRPr="004C39B8">
              <w:rPr>
                <w:rFonts w:ascii="Times New Roman" w:hAnsi="Times New Roman"/>
                <w:b/>
                <w:bCs/>
                <w:sz w:val="24"/>
                <w:szCs w:val="24"/>
              </w:rPr>
              <w:t>Диагностические средства и методы оценки</w:t>
            </w:r>
          </w:p>
        </w:tc>
        <w:tc>
          <w:tcPr>
            <w:tcW w:w="1843" w:type="dxa"/>
          </w:tcPr>
          <w:p w:rsidR="008810B4" w:rsidRPr="004C39B8" w:rsidRDefault="008810B4" w:rsidP="007D2FF4">
            <w:pPr>
              <w:tabs>
                <w:tab w:val="left" w:pos="1593"/>
              </w:tabs>
              <w:suppressAutoHyphens/>
              <w:spacing w:after="0"/>
              <w:jc w:val="both"/>
              <w:rPr>
                <w:rFonts w:ascii="Times New Roman" w:hAnsi="Times New Roman"/>
                <w:b/>
                <w:bCs/>
                <w:sz w:val="24"/>
                <w:szCs w:val="24"/>
              </w:rPr>
            </w:pPr>
            <w:r w:rsidRPr="004C39B8">
              <w:rPr>
                <w:rFonts w:ascii="Times New Roman" w:hAnsi="Times New Roman"/>
                <w:b/>
                <w:bCs/>
                <w:sz w:val="24"/>
                <w:szCs w:val="24"/>
              </w:rPr>
              <w:t>Периодичность обследования</w:t>
            </w:r>
          </w:p>
        </w:tc>
      </w:tr>
      <w:tr w:rsidR="008810B4" w:rsidRPr="004C39B8" w:rsidTr="00F116EA">
        <w:tc>
          <w:tcPr>
            <w:tcW w:w="1630" w:type="dxa"/>
          </w:tcPr>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 xml:space="preserve">Условия обеспечения реализации ФГОС </w:t>
            </w:r>
          </w:p>
          <w:p w:rsidR="008810B4" w:rsidRPr="004C39B8" w:rsidRDefault="008810B4" w:rsidP="007D2FF4">
            <w:pPr>
              <w:suppressAutoHyphens/>
              <w:spacing w:after="0"/>
              <w:jc w:val="both"/>
              <w:rPr>
                <w:rFonts w:ascii="Times New Roman" w:hAnsi="Times New Roman"/>
                <w:sz w:val="24"/>
                <w:szCs w:val="24"/>
              </w:rPr>
            </w:pPr>
          </w:p>
        </w:tc>
        <w:tc>
          <w:tcPr>
            <w:tcW w:w="2977" w:type="dxa"/>
          </w:tcPr>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Уровень методического обеспечения введения</w:t>
            </w:r>
            <w:r w:rsidR="004C39B8">
              <w:rPr>
                <w:rFonts w:ascii="Times New Roman" w:hAnsi="Times New Roman"/>
                <w:sz w:val="24"/>
                <w:szCs w:val="24"/>
              </w:rPr>
              <w:t xml:space="preserve"> и реализации</w:t>
            </w:r>
            <w:r w:rsidRPr="004C39B8">
              <w:rPr>
                <w:rFonts w:ascii="Times New Roman" w:hAnsi="Times New Roman"/>
                <w:sz w:val="24"/>
                <w:szCs w:val="24"/>
              </w:rPr>
              <w:t xml:space="preserve"> ФГОС </w:t>
            </w: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Нормативно-правовое обеспечение введения</w:t>
            </w:r>
            <w:r w:rsidR="004C39B8">
              <w:rPr>
                <w:rFonts w:ascii="Times New Roman" w:hAnsi="Times New Roman"/>
                <w:sz w:val="24"/>
                <w:szCs w:val="24"/>
              </w:rPr>
              <w:t xml:space="preserve"> и реализации</w:t>
            </w:r>
            <w:r w:rsidRPr="004C39B8">
              <w:rPr>
                <w:rFonts w:ascii="Times New Roman" w:hAnsi="Times New Roman"/>
                <w:sz w:val="24"/>
                <w:szCs w:val="24"/>
              </w:rPr>
              <w:t xml:space="preserve"> ФГОС</w:t>
            </w: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 xml:space="preserve">Уровень материально-технического обеспечения введения </w:t>
            </w:r>
            <w:r w:rsidR="004C39B8">
              <w:rPr>
                <w:rFonts w:ascii="Times New Roman" w:hAnsi="Times New Roman"/>
                <w:sz w:val="24"/>
                <w:szCs w:val="24"/>
              </w:rPr>
              <w:t xml:space="preserve">и реализации </w:t>
            </w:r>
            <w:r w:rsidRPr="004C39B8">
              <w:rPr>
                <w:rFonts w:ascii="Times New Roman" w:hAnsi="Times New Roman"/>
                <w:sz w:val="24"/>
                <w:szCs w:val="24"/>
              </w:rPr>
              <w:t>ФГОС</w:t>
            </w:r>
          </w:p>
          <w:p w:rsidR="008810B4" w:rsidRPr="004C39B8" w:rsidRDefault="008F4E51" w:rsidP="007D2FF4">
            <w:pPr>
              <w:suppressAutoHyphens/>
              <w:spacing w:after="0"/>
              <w:ind w:right="-108"/>
              <w:jc w:val="both"/>
              <w:rPr>
                <w:rFonts w:ascii="Times New Roman" w:hAnsi="Times New Roman"/>
                <w:sz w:val="24"/>
                <w:szCs w:val="24"/>
              </w:rPr>
            </w:pPr>
            <w:r>
              <w:rPr>
                <w:rFonts w:ascii="Times New Roman" w:hAnsi="Times New Roman"/>
                <w:sz w:val="24"/>
                <w:szCs w:val="24"/>
              </w:rPr>
              <w:t xml:space="preserve">Уровень </w:t>
            </w:r>
            <w:r w:rsidR="008810B4" w:rsidRPr="004C39B8">
              <w:rPr>
                <w:rFonts w:ascii="Times New Roman" w:hAnsi="Times New Roman"/>
                <w:sz w:val="24"/>
                <w:szCs w:val="24"/>
              </w:rPr>
              <w:t>информационного обеспечения введения</w:t>
            </w:r>
            <w:r w:rsidR="004C39B8">
              <w:rPr>
                <w:rFonts w:ascii="Times New Roman" w:hAnsi="Times New Roman"/>
                <w:sz w:val="24"/>
                <w:szCs w:val="24"/>
              </w:rPr>
              <w:t xml:space="preserve"> и реализации</w:t>
            </w:r>
            <w:r w:rsidR="008810B4" w:rsidRPr="004C39B8">
              <w:rPr>
                <w:rFonts w:ascii="Times New Roman" w:hAnsi="Times New Roman"/>
                <w:sz w:val="24"/>
                <w:szCs w:val="24"/>
              </w:rPr>
              <w:t xml:space="preserve"> ФГОС </w:t>
            </w:r>
          </w:p>
          <w:p w:rsidR="008810B4" w:rsidRPr="004C39B8" w:rsidRDefault="008F4E51" w:rsidP="007D2FF4">
            <w:pPr>
              <w:suppressAutoHyphens/>
              <w:spacing w:after="0"/>
              <w:ind w:right="-108"/>
              <w:jc w:val="both"/>
              <w:rPr>
                <w:rFonts w:ascii="Times New Roman" w:hAnsi="Times New Roman"/>
                <w:sz w:val="24"/>
                <w:szCs w:val="24"/>
              </w:rPr>
            </w:pPr>
            <w:r>
              <w:rPr>
                <w:rFonts w:ascii="Times New Roman" w:hAnsi="Times New Roman"/>
                <w:sz w:val="24"/>
                <w:szCs w:val="24"/>
              </w:rPr>
              <w:t>Финансово-</w:t>
            </w:r>
            <w:r w:rsidR="008810B4" w:rsidRPr="004C39B8">
              <w:rPr>
                <w:rFonts w:ascii="Times New Roman" w:hAnsi="Times New Roman"/>
                <w:sz w:val="24"/>
                <w:szCs w:val="24"/>
              </w:rPr>
              <w:t>экономическое обеспечение введения</w:t>
            </w:r>
            <w:r>
              <w:rPr>
                <w:rFonts w:ascii="Times New Roman" w:hAnsi="Times New Roman"/>
                <w:sz w:val="24"/>
                <w:szCs w:val="24"/>
              </w:rPr>
              <w:t xml:space="preserve"> и реализации</w:t>
            </w:r>
            <w:r w:rsidR="008810B4" w:rsidRPr="004C39B8">
              <w:rPr>
                <w:rFonts w:ascii="Times New Roman" w:hAnsi="Times New Roman"/>
                <w:sz w:val="24"/>
                <w:szCs w:val="24"/>
              </w:rPr>
              <w:t xml:space="preserve"> ФГОС </w:t>
            </w:r>
          </w:p>
        </w:tc>
        <w:tc>
          <w:tcPr>
            <w:tcW w:w="2126" w:type="dxa"/>
          </w:tcPr>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 xml:space="preserve">Организационная структура учреждения, материально-техническая база, программно-методические материалы </w:t>
            </w:r>
          </w:p>
          <w:p w:rsidR="008810B4" w:rsidRPr="004C39B8" w:rsidRDefault="008810B4" w:rsidP="007D2FF4">
            <w:pPr>
              <w:suppressAutoHyphens/>
              <w:spacing w:after="0"/>
              <w:jc w:val="both"/>
              <w:rPr>
                <w:rFonts w:ascii="Times New Roman" w:hAnsi="Times New Roman"/>
                <w:sz w:val="24"/>
                <w:szCs w:val="24"/>
              </w:rPr>
            </w:pPr>
          </w:p>
        </w:tc>
        <w:tc>
          <w:tcPr>
            <w:tcW w:w="2126" w:type="dxa"/>
          </w:tcPr>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Анализ документации, интервью с учителями и руководителями, анкетирование обучающихся</w:t>
            </w:r>
          </w:p>
          <w:p w:rsidR="008810B4" w:rsidRPr="004C39B8" w:rsidRDefault="008810B4" w:rsidP="007D2FF4">
            <w:pPr>
              <w:suppressAutoHyphens/>
              <w:spacing w:after="0"/>
              <w:jc w:val="both"/>
              <w:rPr>
                <w:rFonts w:ascii="Times New Roman" w:hAnsi="Times New Roman"/>
                <w:sz w:val="24"/>
                <w:szCs w:val="24"/>
              </w:rPr>
            </w:pPr>
          </w:p>
        </w:tc>
        <w:tc>
          <w:tcPr>
            <w:tcW w:w="1843" w:type="dxa"/>
          </w:tcPr>
          <w:p w:rsidR="008810B4" w:rsidRPr="004C39B8" w:rsidRDefault="008810B4" w:rsidP="007D2FF4">
            <w:pPr>
              <w:tabs>
                <w:tab w:val="left" w:pos="1593"/>
              </w:tabs>
              <w:suppressAutoHyphens/>
              <w:spacing w:after="0"/>
              <w:jc w:val="both"/>
              <w:rPr>
                <w:rFonts w:ascii="Times New Roman" w:hAnsi="Times New Roman"/>
                <w:sz w:val="24"/>
                <w:szCs w:val="24"/>
              </w:rPr>
            </w:pPr>
            <w:r w:rsidRPr="004C39B8">
              <w:rPr>
                <w:rFonts w:ascii="Times New Roman" w:hAnsi="Times New Roman"/>
                <w:sz w:val="24"/>
                <w:szCs w:val="24"/>
              </w:rPr>
              <w:t xml:space="preserve">2-3 раза в год </w:t>
            </w:r>
          </w:p>
          <w:p w:rsidR="008810B4" w:rsidRPr="004C39B8" w:rsidRDefault="008810B4" w:rsidP="007D2FF4">
            <w:pPr>
              <w:tabs>
                <w:tab w:val="left" w:pos="1593"/>
              </w:tabs>
              <w:suppressAutoHyphens/>
              <w:spacing w:after="0"/>
              <w:jc w:val="both"/>
              <w:rPr>
                <w:rFonts w:ascii="Times New Roman" w:hAnsi="Times New Roman"/>
                <w:sz w:val="24"/>
                <w:szCs w:val="24"/>
              </w:rPr>
            </w:pPr>
          </w:p>
        </w:tc>
      </w:tr>
      <w:tr w:rsidR="008810B4" w:rsidRPr="004C39B8" w:rsidTr="00F116EA">
        <w:trPr>
          <w:trHeight w:val="560"/>
        </w:trPr>
        <w:tc>
          <w:tcPr>
            <w:tcW w:w="1630" w:type="dxa"/>
          </w:tcPr>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Результатив-</w:t>
            </w: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 xml:space="preserve">ность педагогичес-кого процесса </w:t>
            </w:r>
          </w:p>
          <w:p w:rsidR="008810B4" w:rsidRPr="004C39B8" w:rsidRDefault="008810B4" w:rsidP="007D2FF4">
            <w:pPr>
              <w:suppressAutoHyphens/>
              <w:spacing w:after="0"/>
              <w:jc w:val="both"/>
              <w:rPr>
                <w:rFonts w:ascii="Times New Roman" w:hAnsi="Times New Roman"/>
                <w:sz w:val="24"/>
                <w:szCs w:val="24"/>
              </w:rPr>
            </w:pPr>
          </w:p>
        </w:tc>
        <w:tc>
          <w:tcPr>
            <w:tcW w:w="2977" w:type="dxa"/>
          </w:tcPr>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lastRenderedPageBreak/>
              <w:t>1.Особенности развития личностной, социальной, экологической, трудовой и здоровьесберегающей культуры</w:t>
            </w: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3.Особенности детско-родительских отношений и степень включенности родителей (законных представителей) в образовательный и воспитательный процессы</w:t>
            </w:r>
          </w:p>
        </w:tc>
        <w:tc>
          <w:tcPr>
            <w:tcW w:w="2126" w:type="dxa"/>
          </w:tcPr>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lastRenderedPageBreak/>
              <w:t>Динамика личностного развития обучающихся</w:t>
            </w: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Диагностика социально-педагогической среды, психологической атмосферы в ОО</w:t>
            </w: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Диагностика особенностей детско-родительских отношений</w:t>
            </w:r>
          </w:p>
        </w:tc>
        <w:tc>
          <w:tcPr>
            <w:tcW w:w="2126" w:type="dxa"/>
          </w:tcPr>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lastRenderedPageBreak/>
              <w:t xml:space="preserve">-диагностика личностного роста </w:t>
            </w:r>
            <w:r w:rsidR="008F4E51">
              <w:rPr>
                <w:rFonts w:ascii="Times New Roman" w:hAnsi="Times New Roman"/>
                <w:sz w:val="24"/>
                <w:szCs w:val="24"/>
              </w:rPr>
              <w:t>об-</w:t>
            </w:r>
            <w:r w:rsidRPr="004C39B8">
              <w:rPr>
                <w:rFonts w:ascii="Times New Roman" w:hAnsi="Times New Roman"/>
                <w:sz w:val="24"/>
                <w:szCs w:val="24"/>
              </w:rPr>
              <w:t>ся (Д.В. Григорьева, П.В. Степанова)</w:t>
            </w: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lastRenderedPageBreak/>
              <w:t>- методика ценностной ориентации личности М. Рокича</w:t>
            </w: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 диагностика творческой активности М.И. Рожкова</w:t>
            </w: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 методика «Пословицы» С.М. Петровой</w:t>
            </w: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-методика определения психологической атмосферы в коллективе</w:t>
            </w: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 методика «Наши отношения»</w:t>
            </w: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 методика «Профессиональная позиция педагога» А.И. Григорьева</w:t>
            </w: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 методика «Удовлетворенность работой ОО»</w:t>
            </w: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-методики Клюевой</w:t>
            </w: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tc>
        <w:tc>
          <w:tcPr>
            <w:tcW w:w="1843" w:type="dxa"/>
          </w:tcPr>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lastRenderedPageBreak/>
              <w:t>2 раза в год</w:t>
            </w: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1 раз в год</w:t>
            </w: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p>
          <w:p w:rsidR="008810B4" w:rsidRPr="004C39B8" w:rsidRDefault="008810B4" w:rsidP="007D2FF4">
            <w:pPr>
              <w:suppressAutoHyphens/>
              <w:spacing w:after="0"/>
              <w:jc w:val="both"/>
              <w:rPr>
                <w:rFonts w:ascii="Times New Roman" w:hAnsi="Times New Roman"/>
                <w:sz w:val="24"/>
                <w:szCs w:val="24"/>
              </w:rPr>
            </w:pPr>
            <w:r w:rsidRPr="004C39B8">
              <w:rPr>
                <w:rFonts w:ascii="Times New Roman" w:hAnsi="Times New Roman"/>
                <w:sz w:val="24"/>
                <w:szCs w:val="24"/>
              </w:rPr>
              <w:t>1 раз в год</w:t>
            </w:r>
          </w:p>
          <w:p w:rsidR="008810B4" w:rsidRPr="004C39B8" w:rsidRDefault="008810B4" w:rsidP="007D2FF4">
            <w:pPr>
              <w:suppressAutoHyphens/>
              <w:spacing w:after="0"/>
              <w:jc w:val="both"/>
              <w:rPr>
                <w:rFonts w:ascii="Times New Roman" w:hAnsi="Times New Roman"/>
                <w:sz w:val="24"/>
                <w:szCs w:val="24"/>
              </w:rPr>
            </w:pPr>
          </w:p>
        </w:tc>
      </w:tr>
    </w:tbl>
    <w:p w:rsidR="008810B4" w:rsidRPr="0035710A" w:rsidRDefault="008810B4" w:rsidP="0042789C">
      <w:pPr>
        <w:spacing w:after="0" w:line="240" w:lineRule="auto"/>
        <w:ind w:left="426"/>
        <w:rPr>
          <w:rFonts w:ascii="Times New Roman" w:hAnsi="Times New Roman"/>
          <w:sz w:val="24"/>
          <w:szCs w:val="24"/>
        </w:rPr>
      </w:pPr>
    </w:p>
    <w:p w:rsidR="008810B4" w:rsidRPr="008F4E51" w:rsidRDefault="008810B4" w:rsidP="0042789C">
      <w:pPr>
        <w:suppressAutoHyphens/>
        <w:spacing w:after="0"/>
        <w:ind w:left="426"/>
        <w:jc w:val="both"/>
        <w:rPr>
          <w:rFonts w:ascii="Times New Roman" w:hAnsi="Times New Roman"/>
          <w:b/>
          <w:bCs/>
          <w:iCs/>
          <w:sz w:val="28"/>
          <w:szCs w:val="28"/>
        </w:rPr>
      </w:pPr>
      <w:bookmarkStart w:id="332" w:name="bookmark383"/>
      <w:r w:rsidRPr="008F4E51">
        <w:rPr>
          <w:rFonts w:ascii="Times New Roman" w:hAnsi="Times New Roman"/>
          <w:b/>
          <w:bCs/>
          <w:iCs/>
          <w:sz w:val="28"/>
          <w:szCs w:val="28"/>
        </w:rPr>
        <w:t>2.3.12. Методологический инструментарий</w:t>
      </w:r>
      <w:bookmarkStart w:id="333" w:name="bookmark384"/>
      <w:bookmarkEnd w:id="332"/>
      <w:r w:rsidRPr="008F4E51">
        <w:rPr>
          <w:rFonts w:ascii="Times New Roman" w:hAnsi="Times New Roman"/>
          <w:b/>
          <w:bCs/>
          <w:iCs/>
          <w:sz w:val="28"/>
          <w:szCs w:val="28"/>
        </w:rPr>
        <w:t xml:space="preserve"> мониторинга воспитания и социализации обучающихся</w:t>
      </w:r>
      <w:bookmarkEnd w:id="333"/>
    </w:p>
    <w:p w:rsidR="008810B4" w:rsidRPr="008F4E51" w:rsidRDefault="007D2FF4" w:rsidP="007D2FF4">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8810B4" w:rsidRPr="008F4E51">
        <w:rPr>
          <w:rFonts w:ascii="Times New Roman" w:hAnsi="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b/>
          <w:sz w:val="28"/>
          <w:szCs w:val="28"/>
        </w:rPr>
        <w:t>Тестирование (метод тестов)</w:t>
      </w:r>
      <w:r w:rsidRPr="008F4E51">
        <w:rPr>
          <w:rFonts w:ascii="Times New Roman" w:hAnsi="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b/>
          <w:sz w:val="28"/>
          <w:szCs w:val="28"/>
        </w:rPr>
        <w:t>Опрос</w:t>
      </w:r>
      <w:r w:rsidRPr="008F4E51">
        <w:rPr>
          <w:rFonts w:ascii="Times New Roman" w:hAnsi="Times New Roman"/>
          <w:sz w:val="28"/>
          <w:szCs w:val="28"/>
        </w:rPr>
        <w:t xml:space="preserve"> – получение информации, заключённой в словесных сообщениях обучающихся. Для оценки эффективности деятельности ОО  по воспитанию и социализации обучающихся используются следующие </w:t>
      </w:r>
      <w:r w:rsidRPr="008F4E51">
        <w:rPr>
          <w:rFonts w:ascii="Times New Roman" w:hAnsi="Times New Roman"/>
          <w:b/>
          <w:sz w:val="28"/>
          <w:szCs w:val="28"/>
        </w:rPr>
        <w:t>виды опроса</w:t>
      </w:r>
      <w:r w:rsidRPr="008F4E51">
        <w:rPr>
          <w:rFonts w:ascii="Times New Roman" w:hAnsi="Times New Roman"/>
          <w:sz w:val="28"/>
          <w:szCs w:val="28"/>
        </w:rPr>
        <w:t>:</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lastRenderedPageBreak/>
        <w:t>• </w:t>
      </w:r>
      <w:r w:rsidRPr="008F4E51">
        <w:rPr>
          <w:rFonts w:ascii="Times New Roman" w:hAnsi="Times New Roman"/>
          <w:b/>
          <w:sz w:val="28"/>
          <w:szCs w:val="28"/>
        </w:rPr>
        <w:t>анкетирование</w:t>
      </w:r>
      <w:r w:rsidRPr="008F4E51">
        <w:rPr>
          <w:rFonts w:ascii="Times New Roman" w:hAnsi="Times New Roman"/>
          <w:sz w:val="28"/>
          <w:szCs w:val="28"/>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 </w:t>
      </w:r>
      <w:r w:rsidRPr="008F4E51">
        <w:rPr>
          <w:rFonts w:ascii="Times New Roman" w:hAnsi="Times New Roman"/>
          <w:b/>
          <w:sz w:val="28"/>
          <w:szCs w:val="28"/>
        </w:rPr>
        <w:t>интервью</w:t>
      </w:r>
      <w:r w:rsidRPr="008F4E51">
        <w:rPr>
          <w:rFonts w:ascii="Times New Roman" w:hAnsi="Times New Roman"/>
          <w:sz w:val="28"/>
          <w:szCs w:val="28"/>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 </w:t>
      </w:r>
      <w:r w:rsidRPr="008F4E51">
        <w:rPr>
          <w:rFonts w:ascii="Times New Roman" w:hAnsi="Times New Roman"/>
          <w:b/>
          <w:sz w:val="28"/>
          <w:szCs w:val="28"/>
        </w:rPr>
        <w:t>беседа</w:t>
      </w:r>
      <w:r w:rsidRPr="008F4E51">
        <w:rPr>
          <w:rFonts w:ascii="Times New Roman" w:hAnsi="Times New Roman"/>
          <w:sz w:val="28"/>
          <w:szCs w:val="28"/>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8810B4" w:rsidRPr="008F4E51" w:rsidRDefault="007D2FF4" w:rsidP="007D2FF4">
      <w:pPr>
        <w:suppressAutoHyphens/>
        <w:spacing w:after="0"/>
        <w:ind w:left="426" w:firstLine="282"/>
        <w:jc w:val="both"/>
        <w:rPr>
          <w:rFonts w:ascii="Times New Roman" w:hAnsi="Times New Roman"/>
          <w:sz w:val="28"/>
          <w:szCs w:val="28"/>
        </w:rPr>
      </w:pPr>
      <w:r>
        <w:rPr>
          <w:rFonts w:ascii="Times New Roman" w:hAnsi="Times New Roman"/>
          <w:b/>
          <w:sz w:val="28"/>
          <w:szCs w:val="28"/>
        </w:rPr>
        <w:t xml:space="preserve">  </w:t>
      </w:r>
      <w:r w:rsidR="008810B4" w:rsidRPr="008F4E51">
        <w:rPr>
          <w:rFonts w:ascii="Times New Roman" w:hAnsi="Times New Roman"/>
          <w:b/>
          <w:sz w:val="28"/>
          <w:szCs w:val="28"/>
        </w:rPr>
        <w:t>Психолого-педагогическое наблюдение</w:t>
      </w:r>
      <w:r w:rsidR="008810B4" w:rsidRPr="008F4E51">
        <w:rPr>
          <w:rFonts w:ascii="Times New Roman" w:hAnsi="Times New Roman"/>
          <w:sz w:val="28"/>
          <w:szCs w:val="28"/>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w:t>
      </w:r>
      <w:r w:rsidR="008810B4" w:rsidRPr="008F4E51">
        <w:rPr>
          <w:rFonts w:ascii="Times New Roman" w:hAnsi="Times New Roman"/>
          <w:b/>
          <w:sz w:val="28"/>
          <w:szCs w:val="28"/>
        </w:rPr>
        <w:t>видов наблюдения</w:t>
      </w:r>
      <w:r w:rsidR="008810B4" w:rsidRPr="008F4E51">
        <w:rPr>
          <w:rFonts w:ascii="Times New Roman" w:hAnsi="Times New Roman"/>
          <w:sz w:val="28"/>
          <w:szCs w:val="28"/>
        </w:rPr>
        <w:t>:</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 </w:t>
      </w:r>
      <w:r w:rsidRPr="008F4E51">
        <w:rPr>
          <w:rFonts w:ascii="Times New Roman" w:hAnsi="Times New Roman"/>
          <w:b/>
          <w:sz w:val="28"/>
          <w:szCs w:val="28"/>
        </w:rPr>
        <w:t>включённое наблюдение</w:t>
      </w:r>
      <w:r w:rsidRPr="008F4E51">
        <w:rPr>
          <w:rFonts w:ascii="Times New Roman" w:hAnsi="Times New Roman"/>
          <w:sz w:val="28"/>
          <w:szCs w:val="28"/>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 </w:t>
      </w:r>
      <w:r w:rsidRPr="008F4E51">
        <w:rPr>
          <w:rFonts w:ascii="Times New Roman" w:hAnsi="Times New Roman"/>
          <w:b/>
          <w:sz w:val="28"/>
          <w:szCs w:val="28"/>
        </w:rPr>
        <w:t>узкоспециальное наблюдение</w:t>
      </w:r>
      <w:r w:rsidRPr="008F4E51">
        <w:rPr>
          <w:rFonts w:ascii="Times New Roman" w:hAnsi="Times New Roman"/>
          <w:sz w:val="28"/>
          <w:szCs w:val="28"/>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8810B4" w:rsidRPr="008F4E51" w:rsidRDefault="007D2FF4" w:rsidP="007D2FF4">
      <w:pPr>
        <w:suppressAutoHyphens/>
        <w:spacing w:after="0"/>
        <w:ind w:left="426" w:firstLine="282"/>
        <w:jc w:val="both"/>
        <w:rPr>
          <w:rFonts w:ascii="Times New Roman" w:hAnsi="Times New Roman"/>
          <w:sz w:val="28"/>
          <w:szCs w:val="28"/>
        </w:rPr>
      </w:pPr>
      <w:bookmarkStart w:id="334" w:name="bookmark385"/>
      <w:r>
        <w:rPr>
          <w:rFonts w:ascii="Times New Roman" w:hAnsi="Times New Roman"/>
          <w:sz w:val="28"/>
          <w:szCs w:val="28"/>
        </w:rPr>
        <w:t xml:space="preserve">  </w:t>
      </w:r>
      <w:r w:rsidR="008810B4" w:rsidRPr="008F4E51">
        <w:rPr>
          <w:rFonts w:ascii="Times New Roman" w:hAnsi="Times New Roman"/>
          <w:sz w:val="28"/>
          <w:szCs w:val="28"/>
        </w:rPr>
        <w:t>Особо следует выделить психолого-педагогический эксперимент как основной метод исследования воспитания и социализации обучающихся.</w:t>
      </w:r>
      <w:bookmarkEnd w:id="334"/>
    </w:p>
    <w:p w:rsidR="008810B4" w:rsidRPr="008F4E51" w:rsidRDefault="007D2FF4" w:rsidP="007D2FF4">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8810B4" w:rsidRPr="008F4E51">
        <w:rPr>
          <w:rFonts w:ascii="Times New Roman" w:hAnsi="Times New Roman"/>
          <w:sz w:val="28"/>
          <w:szCs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8810B4" w:rsidRPr="008F4E51" w:rsidRDefault="007D2FF4" w:rsidP="007D2FF4">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8810B4" w:rsidRPr="008F4E51">
        <w:rPr>
          <w:rFonts w:ascii="Times New Roman" w:hAnsi="Times New Roman"/>
          <w:sz w:val="28"/>
          <w:szCs w:val="28"/>
        </w:rPr>
        <w:t>Основной целью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w:t>
      </w:r>
    </w:p>
    <w:p w:rsidR="008810B4" w:rsidRPr="008F4E51" w:rsidRDefault="007D2FF4" w:rsidP="007D2FF4">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8810B4" w:rsidRPr="008F4E51">
        <w:rPr>
          <w:rFonts w:ascii="Times New Roman" w:hAnsi="Times New Roman"/>
          <w:sz w:val="28"/>
          <w:szCs w:val="28"/>
        </w:rPr>
        <w:t>В рамках психолого-педагогического исследования следует выделить три этапа.</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школой Программы воспитания и социализации обучающихся.</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lastRenderedPageBreak/>
        <w:t>Этап 2. Формирующий этап исследования предполагает реализацию школой основных направлений Программы воспитания и социализации обучающихся.</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Этап 3. Интерпретационный этап исследования ориентирован на сбор данных социального и психолого-педагогического исследований после реализации школой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8810B4" w:rsidRPr="008F4E51" w:rsidRDefault="007D2FF4" w:rsidP="007D2FF4">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8810B4" w:rsidRPr="008F4E51">
        <w:rPr>
          <w:rFonts w:ascii="Times New Roman" w:hAnsi="Times New Roman"/>
          <w:sz w:val="28"/>
          <w:szCs w:val="28"/>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8810B4" w:rsidRPr="008F4E51" w:rsidRDefault="007D2FF4" w:rsidP="007D2FF4">
      <w:pPr>
        <w:suppressAutoHyphens/>
        <w:spacing w:after="0"/>
        <w:ind w:left="426" w:firstLine="282"/>
        <w:jc w:val="both"/>
        <w:rPr>
          <w:rFonts w:ascii="Times New Roman" w:hAnsi="Times New Roman"/>
          <w:sz w:val="28"/>
          <w:szCs w:val="28"/>
        </w:rPr>
      </w:pPr>
      <w:r>
        <w:rPr>
          <w:rFonts w:ascii="Times New Roman" w:hAnsi="Times New Roman"/>
          <w:b/>
          <w:sz w:val="28"/>
          <w:szCs w:val="28"/>
        </w:rPr>
        <w:t xml:space="preserve">  </w:t>
      </w:r>
      <w:r w:rsidR="008810B4" w:rsidRPr="008F4E51">
        <w:rPr>
          <w:rFonts w:ascii="Times New Roman" w:hAnsi="Times New Roman"/>
          <w:b/>
          <w:sz w:val="28"/>
          <w:szCs w:val="28"/>
        </w:rPr>
        <w:t>Критериями эффективности</w:t>
      </w:r>
      <w:r w:rsidR="008810B4" w:rsidRPr="008F4E51">
        <w:rPr>
          <w:rFonts w:ascii="Times New Roman" w:hAnsi="Times New Roman"/>
          <w:sz w:val="28"/>
          <w:szCs w:val="28"/>
        </w:rPr>
        <w:t xml:space="preserve"> реализации школой воспитательной и развивающей программы является динамика основных показателей воспитания и социализации обучающихся:</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1. Динамика развития личностной, социальной, экологической, трудовой (профессиональной) и здоровьесберегающей культуры обучающихся.</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2. Динамика (характер изменения) социальной, психолого-педагогической и нравственной атмосферы в образовательном учреждении.</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8810B4" w:rsidRPr="008F4E51" w:rsidRDefault="007D2FF4" w:rsidP="007D2FF4">
      <w:pPr>
        <w:suppressAutoHyphens/>
        <w:spacing w:after="0"/>
        <w:ind w:left="426" w:firstLine="282"/>
        <w:jc w:val="both"/>
        <w:rPr>
          <w:rFonts w:ascii="Times New Roman" w:hAnsi="Times New Roman"/>
          <w:sz w:val="28"/>
          <w:szCs w:val="28"/>
        </w:rPr>
      </w:pPr>
      <w:r>
        <w:rPr>
          <w:rFonts w:ascii="Times New Roman" w:hAnsi="Times New Roman"/>
          <w:b/>
          <w:sz w:val="28"/>
          <w:szCs w:val="28"/>
        </w:rPr>
        <w:t xml:space="preserve">  </w:t>
      </w:r>
      <w:r w:rsidR="008810B4" w:rsidRPr="008F4E51">
        <w:rPr>
          <w:rFonts w:ascii="Times New Roman" w:hAnsi="Times New Roman"/>
          <w:b/>
          <w:sz w:val="28"/>
          <w:szCs w:val="28"/>
        </w:rPr>
        <w:t>Критерии, по которым изучается динамика процесса</w:t>
      </w:r>
      <w:r w:rsidR="008810B4" w:rsidRPr="008F4E51">
        <w:rPr>
          <w:rFonts w:ascii="Times New Roman" w:hAnsi="Times New Roman"/>
          <w:sz w:val="28"/>
          <w:szCs w:val="28"/>
        </w:rPr>
        <w:t xml:space="preserve"> воспитания и социализации обучающихся:</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1. </w:t>
      </w:r>
      <w:r w:rsidRPr="008F4E51">
        <w:rPr>
          <w:rFonts w:ascii="Times New Roman" w:hAnsi="Times New Roman"/>
          <w:b/>
          <w:sz w:val="28"/>
          <w:szCs w:val="28"/>
        </w:rPr>
        <w:t>Положительная динамика</w:t>
      </w:r>
      <w:r w:rsidRPr="008F4E51">
        <w:rPr>
          <w:rFonts w:ascii="Times New Roman" w:hAnsi="Times New Roman"/>
          <w:sz w:val="28"/>
          <w:szCs w:val="28"/>
        </w:rPr>
        <w:t xml:space="preserve">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2. </w:t>
      </w:r>
      <w:r w:rsidRPr="008F4E51">
        <w:rPr>
          <w:rFonts w:ascii="Times New Roman" w:hAnsi="Times New Roman"/>
          <w:b/>
          <w:sz w:val="28"/>
          <w:szCs w:val="28"/>
        </w:rPr>
        <w:t>Инертность положительной динамики</w:t>
      </w:r>
      <w:r w:rsidRPr="008F4E51">
        <w:rPr>
          <w:rFonts w:ascii="Times New Roman" w:hAnsi="Times New Roman"/>
          <w:sz w:val="28"/>
          <w:szCs w:val="28"/>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3. </w:t>
      </w:r>
      <w:r w:rsidRPr="008F4E51">
        <w:rPr>
          <w:rFonts w:ascii="Times New Roman" w:hAnsi="Times New Roman"/>
          <w:b/>
          <w:sz w:val="28"/>
          <w:szCs w:val="28"/>
        </w:rPr>
        <w:t>Устойчивость (стабильность) исследуемых показателей</w:t>
      </w:r>
      <w:r w:rsidRPr="008F4E51">
        <w:rPr>
          <w:rFonts w:ascii="Times New Roman" w:hAnsi="Times New Roman"/>
          <w:sz w:val="28"/>
          <w:szCs w:val="28"/>
        </w:rPr>
        <w:t xml:space="preserve"> духовно-нравственного развития, воспитания и социализации обучающихся на </w:t>
      </w:r>
      <w:r w:rsidRPr="008F4E51">
        <w:rPr>
          <w:rFonts w:ascii="Times New Roman" w:hAnsi="Times New Roman"/>
          <w:sz w:val="28"/>
          <w:szCs w:val="28"/>
        </w:rPr>
        <w:lastRenderedPageBreak/>
        <w:t>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8810B4" w:rsidRPr="008F4E51" w:rsidRDefault="007D2FF4" w:rsidP="007D2FF4">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8810B4" w:rsidRPr="008F4E51">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8810B4" w:rsidRPr="008F4E51"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8F4E51">
        <w:rPr>
          <w:rFonts w:ascii="Times New Roman" w:hAnsi="Times New Roman"/>
          <w:sz w:val="28"/>
          <w:szCs w:val="28"/>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8810B4" w:rsidRPr="008F4E51"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8F4E51">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8810B4" w:rsidRPr="008F4E51"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8F4E51">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8810B4" w:rsidRPr="008F4E51"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8F4E51">
        <w:rPr>
          <w:rFonts w:ascii="Times New Roman" w:hAnsi="Times New Roman"/>
          <w:sz w:val="28"/>
          <w:szCs w:val="28"/>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8810B4" w:rsidRPr="008F4E51"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8F4E51">
        <w:rPr>
          <w:rFonts w:ascii="Times New Roman" w:hAnsi="Times New Roman"/>
          <w:sz w:val="28"/>
          <w:szCs w:val="28"/>
        </w:rPr>
        <w:t xml:space="preserve">мониторинг должен предлагать чрезвычайно простые, прозрачные, формализованные процедуры диагностики; </w:t>
      </w:r>
    </w:p>
    <w:p w:rsidR="008810B4" w:rsidRPr="008F4E51"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8F4E51">
        <w:rPr>
          <w:rFonts w:ascii="Times New Roman" w:hAnsi="Times New Roman"/>
          <w:sz w:val="28"/>
          <w:szCs w:val="28"/>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8810B4" w:rsidRPr="008F4E51" w:rsidRDefault="008810B4" w:rsidP="00282A67">
      <w:pPr>
        <w:pStyle w:val="a9"/>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8F4E51">
        <w:rPr>
          <w:rFonts w:ascii="Times New Roman" w:hAnsi="Times New Roman"/>
          <w:sz w:val="28"/>
          <w:szCs w:val="28"/>
        </w:rPr>
        <w:t xml:space="preserve">не целесообразно возлагать на педагогических работников школы исключительную ответственность за  духовно-нравственное развитие, </w:t>
      </w:r>
      <w:r w:rsidRPr="008F4E51">
        <w:rPr>
          <w:rFonts w:ascii="Times New Roman" w:hAnsi="Times New Roman"/>
          <w:sz w:val="28"/>
          <w:szCs w:val="28"/>
        </w:rPr>
        <w:lastRenderedPageBreak/>
        <w:t>воспитание и социализацию обучающихся, так как успехи и серьезные упущения лишь отчасти обусловлены их деятельностью;</w:t>
      </w:r>
    </w:p>
    <w:p w:rsidR="008810B4" w:rsidRPr="008F4E51" w:rsidRDefault="008810B4" w:rsidP="00282A67">
      <w:pPr>
        <w:pStyle w:val="a9"/>
        <w:widowControl w:val="0"/>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8F4E51">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8810B4" w:rsidRPr="008F4E51" w:rsidRDefault="008810B4" w:rsidP="00282A67">
      <w:pPr>
        <w:pStyle w:val="a9"/>
        <w:widowControl w:val="0"/>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8F4E51">
        <w:rPr>
          <w:rFonts w:ascii="Times New Roman" w:hAnsi="Times New Roman"/>
          <w:sz w:val="28"/>
          <w:szCs w:val="28"/>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8810B4" w:rsidRPr="008F4E51" w:rsidRDefault="008810B4" w:rsidP="00282A67">
      <w:pPr>
        <w:pStyle w:val="a9"/>
        <w:widowControl w:val="0"/>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8F4E51">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8810B4" w:rsidRPr="008F4E51" w:rsidRDefault="008810B4" w:rsidP="00282A67">
      <w:pPr>
        <w:pStyle w:val="a9"/>
        <w:widowControl w:val="0"/>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8F4E51">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8810B4" w:rsidRPr="008F4E51" w:rsidRDefault="008810B4" w:rsidP="00282A67">
      <w:pPr>
        <w:pStyle w:val="a9"/>
        <w:widowControl w:val="0"/>
        <w:numPr>
          <w:ilvl w:val="0"/>
          <w:numId w:val="120"/>
        </w:numPr>
        <w:tabs>
          <w:tab w:val="left" w:pos="142"/>
        </w:tabs>
        <w:suppressAutoHyphens/>
        <w:spacing w:line="276" w:lineRule="auto"/>
        <w:ind w:left="426" w:firstLine="0"/>
        <w:contextualSpacing w:val="0"/>
        <w:jc w:val="both"/>
        <w:rPr>
          <w:rFonts w:ascii="Times New Roman" w:hAnsi="Times New Roman"/>
          <w:sz w:val="28"/>
          <w:szCs w:val="28"/>
        </w:rPr>
      </w:pPr>
      <w:r w:rsidRPr="008F4E51">
        <w:rPr>
          <w:rFonts w:ascii="Times New Roman" w:hAnsi="Times New Roman"/>
          <w:sz w:val="28"/>
          <w:szCs w:val="28"/>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8810B4" w:rsidRPr="0035710A" w:rsidRDefault="008810B4" w:rsidP="0042789C">
      <w:pPr>
        <w:spacing w:after="0" w:line="240" w:lineRule="auto"/>
        <w:ind w:left="426"/>
        <w:jc w:val="both"/>
        <w:rPr>
          <w:rFonts w:ascii="Times New Roman" w:hAnsi="Times New Roman"/>
          <w:sz w:val="24"/>
          <w:szCs w:val="24"/>
        </w:rPr>
      </w:pPr>
    </w:p>
    <w:p w:rsidR="008810B4" w:rsidRPr="008F4E51" w:rsidRDefault="008810B4" w:rsidP="0042789C">
      <w:pPr>
        <w:pStyle w:val="3"/>
        <w:suppressAutoHyphens/>
        <w:spacing w:before="0" w:beforeAutospacing="0" w:after="0" w:afterAutospacing="0" w:line="276" w:lineRule="auto"/>
        <w:ind w:left="426"/>
        <w:jc w:val="both"/>
        <w:rPr>
          <w:szCs w:val="28"/>
        </w:rPr>
      </w:pPr>
      <w:bookmarkStart w:id="335" w:name="_Toc410654069"/>
      <w:bookmarkStart w:id="336" w:name="_Toc414553272"/>
      <w:bookmarkStart w:id="337" w:name="_Toc409691730"/>
      <w:r w:rsidRPr="008F4E51">
        <w:rPr>
          <w:szCs w:val="28"/>
        </w:rPr>
        <w:t>2.3.13. Планируемые результаты духовно-нравственного развития,</w:t>
      </w:r>
      <w:bookmarkStart w:id="338" w:name="_Toc410654070"/>
      <w:bookmarkEnd w:id="335"/>
      <w:r w:rsidRPr="008F4E51">
        <w:rPr>
          <w:szCs w:val="28"/>
        </w:rPr>
        <w:t xml:space="preserve"> воспитания и социализации обучающихся, формирования</w:t>
      </w:r>
      <w:bookmarkStart w:id="339" w:name="_Toc410654071"/>
      <w:bookmarkStart w:id="340" w:name="_Toc284662835"/>
      <w:bookmarkStart w:id="341" w:name="_Toc284663462"/>
      <w:bookmarkStart w:id="342" w:name="_Toc414553273"/>
      <w:bookmarkEnd w:id="336"/>
      <w:bookmarkEnd w:id="338"/>
      <w:r w:rsidRPr="008F4E51">
        <w:rPr>
          <w:szCs w:val="28"/>
        </w:rPr>
        <w:t xml:space="preserve"> экологической культуры, культуры здорового и безопасного образа</w:t>
      </w:r>
      <w:bookmarkStart w:id="343" w:name="_Toc410654072"/>
      <w:bookmarkStart w:id="344" w:name="_Toc414553274"/>
      <w:bookmarkEnd w:id="339"/>
      <w:bookmarkEnd w:id="340"/>
      <w:bookmarkEnd w:id="341"/>
      <w:bookmarkEnd w:id="342"/>
      <w:r w:rsidRPr="008F4E51">
        <w:rPr>
          <w:szCs w:val="28"/>
        </w:rPr>
        <w:t xml:space="preserve"> жизни обучающихся</w:t>
      </w:r>
      <w:bookmarkEnd w:id="337"/>
      <w:bookmarkEnd w:id="343"/>
      <w:bookmarkEnd w:id="344"/>
      <w:r w:rsidR="008F4E51">
        <w:rPr>
          <w:szCs w:val="28"/>
        </w:rPr>
        <w:t xml:space="preserve"> МБОУ Школы №122</w:t>
      </w:r>
      <w:r w:rsidRPr="008F4E51">
        <w:rPr>
          <w:szCs w:val="28"/>
        </w:rPr>
        <w:t xml:space="preserve"> г.о. Самара</w:t>
      </w:r>
    </w:p>
    <w:p w:rsidR="008810B4" w:rsidRPr="008F4E51" w:rsidRDefault="007D2FF4" w:rsidP="007D2FF4">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8810B4" w:rsidRPr="008F4E51">
        <w:rPr>
          <w:rFonts w:ascii="Times New Roman" w:hAnsi="Times New Roman"/>
          <w:sz w:val="28"/>
          <w:szCs w:val="28"/>
        </w:rPr>
        <w:t>По каждому из направлений воспитания и социализации обучающихся на уровне основного общего образования предусмотрены и у обучающихся будут сформированы:</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w:t>
      </w:r>
      <w:r w:rsidRPr="008F4E51">
        <w:rPr>
          <w:rFonts w:ascii="Times New Roman" w:hAnsi="Times New Roman"/>
          <w:sz w:val="28"/>
          <w:szCs w:val="28"/>
        </w:rPr>
        <w:lastRenderedPageBreak/>
        <w:t>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Самарского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3.</w:t>
      </w:r>
      <w:r w:rsidRPr="008F4E51">
        <w:rPr>
          <w:rStyle w:val="dash041e005f0431005f044b005f0447005f043d005f044b005f0439005f005fchar1char1"/>
          <w:sz w:val="28"/>
          <w:szCs w:val="28"/>
        </w:rPr>
        <w:t xml:space="preserve"> Мотивация к обучению и целенаправленной познавательной деятельности, г</w:t>
      </w:r>
      <w:r w:rsidRPr="008F4E51">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Ответственное отношение к учению; уважительное отношение к труду, наличие опыта участия в социально значимом труде. Осознание значения семьи в жизни </w:t>
      </w:r>
      <w:r w:rsidRPr="008F4E51">
        <w:rPr>
          <w:rFonts w:ascii="Times New Roman" w:hAnsi="Times New Roman"/>
          <w:sz w:val="28"/>
          <w:szCs w:val="28"/>
        </w:rPr>
        <w:lastRenderedPageBreak/>
        <w:t xml:space="preserve">человека и общества, принятие ценности семейной жизни, уважительное и заботливое отношение к членам своей семьи. </w:t>
      </w:r>
    </w:p>
    <w:p w:rsidR="008810B4" w:rsidRPr="008F4E51" w:rsidRDefault="008810B4" w:rsidP="0042789C">
      <w:pPr>
        <w:tabs>
          <w:tab w:val="left" w:pos="1134"/>
        </w:tabs>
        <w:suppressAutoHyphens/>
        <w:spacing w:after="0"/>
        <w:ind w:left="426"/>
        <w:jc w:val="both"/>
        <w:rPr>
          <w:rFonts w:ascii="Times New Roman" w:hAnsi="Times New Roman"/>
          <w:sz w:val="28"/>
          <w:szCs w:val="28"/>
        </w:rPr>
      </w:pPr>
      <w:r w:rsidRPr="008F4E51">
        <w:rPr>
          <w:rFonts w:ascii="Times New Roman" w:hAnsi="Times New Roman"/>
          <w:sz w:val="28"/>
          <w:szCs w:val="28"/>
        </w:rPr>
        <w:t xml:space="preserve">5.Целостное мировоззрение, соответствующее современному уровню развития науки и общественной практики, учитывающее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r w:rsidRPr="008F4E51">
        <w:rPr>
          <w:rStyle w:val="dash041e005f0431005f044b005f0447005f043d005f044b005f0439005f005fchar1char1"/>
          <w:sz w:val="28"/>
          <w:szCs w:val="28"/>
        </w:rPr>
        <w:t xml:space="preserve"> Ценностно-смысловые установки, отражающие личностные и гражданские позиции в деятельности, правосознание.</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 xml:space="preserve">6. Коммуникативная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 xml:space="preserve">8.  Ценность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w:t>
      </w:r>
      <w:r w:rsidRPr="008F4E51">
        <w:rPr>
          <w:rFonts w:ascii="Times New Roman" w:hAnsi="Times New Roman"/>
          <w:sz w:val="28"/>
          <w:szCs w:val="28"/>
        </w:rPr>
        <w:lastRenderedPageBreak/>
        <w:t xml:space="preserve">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8810B4" w:rsidRPr="008F4E51" w:rsidRDefault="008810B4" w:rsidP="0042789C">
      <w:pPr>
        <w:suppressAutoHyphens/>
        <w:spacing w:after="0"/>
        <w:ind w:left="426"/>
        <w:jc w:val="both"/>
        <w:rPr>
          <w:rFonts w:ascii="Times New Roman" w:hAnsi="Times New Roman"/>
          <w:sz w:val="28"/>
          <w:szCs w:val="28"/>
        </w:rPr>
      </w:pPr>
      <w:r w:rsidRPr="008F4E51">
        <w:rPr>
          <w:rFonts w:ascii="Times New Roman" w:hAnsi="Times New Roman"/>
          <w:sz w:val="28"/>
          <w:szCs w:val="28"/>
        </w:rPr>
        <w:t xml:space="preserve">10. Основы экологической культуры, соответствующие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8810B4" w:rsidRPr="008810B4" w:rsidRDefault="008810B4" w:rsidP="0042789C">
      <w:pPr>
        <w:ind w:left="426"/>
        <w:rPr>
          <w:lang w:eastAsia="ru-RU"/>
        </w:rPr>
      </w:pPr>
    </w:p>
    <w:p w:rsidR="00B540EE" w:rsidRPr="00A751E3" w:rsidRDefault="00FA53E2" w:rsidP="0042789C">
      <w:pPr>
        <w:pStyle w:val="2"/>
        <w:spacing w:line="276" w:lineRule="auto"/>
        <w:ind w:left="426" w:firstLine="0"/>
        <w:jc w:val="center"/>
      </w:pPr>
      <w:bookmarkStart w:id="345" w:name="_Toc406059051"/>
      <w:bookmarkStart w:id="346" w:name="_Toc409691731"/>
      <w:bookmarkStart w:id="347" w:name="_Toc410654073"/>
      <w:bookmarkStart w:id="348" w:name="_Toc414553275"/>
      <w:r w:rsidRPr="00A751E3">
        <w:t xml:space="preserve">2.4. </w:t>
      </w:r>
      <w:r w:rsidR="00B540EE" w:rsidRPr="00A751E3">
        <w:t>Программа коррекционной работы</w:t>
      </w:r>
      <w:bookmarkEnd w:id="345"/>
      <w:bookmarkEnd w:id="346"/>
      <w:bookmarkEnd w:id="347"/>
      <w:bookmarkEnd w:id="348"/>
    </w:p>
    <w:p w:rsidR="00B540EE" w:rsidRPr="004859BF"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  </w:t>
      </w:r>
      <w:r w:rsidR="00B540EE" w:rsidRPr="004859BF">
        <w:rPr>
          <w:rFonts w:ascii="Times New Roman" w:hAnsi="Times New Roman" w:cs="Times New Roman"/>
          <w:bCs/>
          <w:color w:val="auto"/>
          <w:sz w:val="28"/>
          <w:szCs w:val="28"/>
        </w:rPr>
        <w:t>Программа коррекционной работы (</w:t>
      </w:r>
      <w:r w:rsidR="00B540EE" w:rsidRPr="004859BF">
        <w:rPr>
          <w:rFonts w:ascii="Times New Roman" w:hAnsi="Times New Roman" w:cs="Times New Roman"/>
          <w:color w:val="auto"/>
          <w:sz w:val="28"/>
          <w:szCs w:val="28"/>
        </w:rPr>
        <w:t>ПКР) является неотъемлемым структурным компонентом основной образовательной</w:t>
      </w:r>
      <w:r w:rsidR="004859BF" w:rsidRPr="004859BF">
        <w:rPr>
          <w:rFonts w:ascii="Times New Roman" w:hAnsi="Times New Roman" w:cs="Times New Roman"/>
          <w:color w:val="auto"/>
          <w:sz w:val="28"/>
          <w:szCs w:val="28"/>
        </w:rPr>
        <w:t xml:space="preserve"> программы основного общего образования МБОУ Школы №122 г.о. Самара</w:t>
      </w:r>
      <w:r w:rsidR="00B540EE" w:rsidRPr="004859BF">
        <w:rPr>
          <w:rFonts w:ascii="Times New Roman" w:hAnsi="Times New Roman" w:cs="Times New Roman"/>
          <w:color w:val="auto"/>
          <w:sz w:val="28"/>
          <w:szCs w:val="28"/>
        </w:rPr>
        <w:t>. ПКР разрабатывается для обучающихся с</w:t>
      </w:r>
      <w:r w:rsidR="004859BF">
        <w:rPr>
          <w:rFonts w:ascii="Times New Roman" w:hAnsi="Times New Roman" w:cs="Times New Roman"/>
          <w:color w:val="auto"/>
          <w:sz w:val="28"/>
          <w:szCs w:val="28"/>
        </w:rPr>
        <w:t xml:space="preserve"> </w:t>
      </w:r>
      <w:r w:rsidR="00B540EE" w:rsidRPr="004859BF">
        <w:rPr>
          <w:rFonts w:ascii="Times New Roman" w:hAnsi="Times New Roman" w:cs="Times New Roman"/>
          <w:color w:val="auto"/>
          <w:sz w:val="28"/>
          <w:szCs w:val="28"/>
        </w:rPr>
        <w:t>ограниченными возможностями здоровья</w:t>
      </w:r>
      <w:r w:rsidR="00E91460" w:rsidRPr="004859BF">
        <w:rPr>
          <w:rFonts w:ascii="Times New Roman" w:hAnsi="Times New Roman" w:cs="Times New Roman"/>
          <w:color w:val="auto"/>
          <w:sz w:val="28"/>
          <w:szCs w:val="28"/>
        </w:rPr>
        <w:t xml:space="preserve"> (далее – </w:t>
      </w:r>
      <w:r w:rsidR="00CC6674" w:rsidRPr="004859BF">
        <w:rPr>
          <w:rFonts w:ascii="Times New Roman" w:hAnsi="Times New Roman" w:cs="Times New Roman"/>
          <w:color w:val="auto"/>
          <w:sz w:val="28"/>
          <w:szCs w:val="28"/>
        </w:rPr>
        <w:t>ОВЗ</w:t>
      </w:r>
      <w:r w:rsidR="00E91460" w:rsidRPr="004859BF">
        <w:rPr>
          <w:rFonts w:ascii="Times New Roman" w:hAnsi="Times New Roman" w:cs="Times New Roman"/>
          <w:color w:val="auto"/>
          <w:sz w:val="28"/>
          <w:szCs w:val="28"/>
        </w:rPr>
        <w:t>)</w:t>
      </w:r>
      <w:r w:rsidR="00B540EE" w:rsidRPr="004859BF">
        <w:rPr>
          <w:rFonts w:ascii="Times New Roman" w:hAnsi="Times New Roman" w:cs="Times New Roman"/>
          <w:color w:val="auto"/>
          <w:sz w:val="28"/>
          <w:szCs w:val="28"/>
        </w:rPr>
        <w:t xml:space="preserve">. </w:t>
      </w:r>
    </w:p>
    <w:p w:rsidR="00B540EE" w:rsidRPr="004859BF"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B540EE" w:rsidRPr="004859BF">
        <w:rPr>
          <w:rFonts w:ascii="Times New Roman" w:hAnsi="Times New Roman" w:cs="Times New Roman"/>
          <w:color w:val="auto"/>
          <w:sz w:val="28"/>
          <w:szCs w:val="28"/>
        </w:rPr>
        <w:t xml:space="preserve">Обучающийся с </w:t>
      </w:r>
      <w:r w:rsidR="00CC6674" w:rsidRPr="004859BF">
        <w:rPr>
          <w:rFonts w:ascii="Times New Roman" w:hAnsi="Times New Roman" w:cs="Times New Roman"/>
          <w:color w:val="auto"/>
          <w:sz w:val="28"/>
          <w:szCs w:val="28"/>
        </w:rPr>
        <w:t>ОВЗ</w:t>
      </w:r>
      <w:r w:rsidR="00240807" w:rsidRPr="004859BF">
        <w:rPr>
          <w:rFonts w:ascii="Times New Roman" w:hAnsi="Times New Roman" w:cs="Times New Roman"/>
          <w:color w:val="auto"/>
          <w:sz w:val="28"/>
          <w:szCs w:val="28"/>
        </w:rPr>
        <w:t>–</w:t>
      </w:r>
      <w:r w:rsidR="00B540EE" w:rsidRPr="004859BF">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4859BF">
        <w:rPr>
          <w:rFonts w:ascii="Times New Roman" w:hAnsi="Times New Roman" w:cs="Times New Roman"/>
          <w:color w:val="auto"/>
          <w:sz w:val="28"/>
          <w:szCs w:val="28"/>
        </w:rPr>
        <w:t>.</w:t>
      </w:r>
    </w:p>
    <w:p w:rsidR="00B540EE" w:rsidRPr="004859BF"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B540EE" w:rsidRPr="004859BF">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4859BF">
        <w:rPr>
          <w:rFonts w:ascii="Times New Roman" w:hAnsi="Times New Roman" w:cs="Times New Roman"/>
          <w:color w:val="auto"/>
          <w:sz w:val="28"/>
          <w:szCs w:val="28"/>
        </w:rPr>
        <w:t>ОВЗ</w:t>
      </w:r>
      <w:r w:rsidR="00B540EE" w:rsidRPr="004859BF">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4859BF">
        <w:rPr>
          <w:rFonts w:ascii="Times New Roman" w:hAnsi="Times New Roman" w:cs="Times New Roman"/>
          <w:color w:val="auto"/>
          <w:sz w:val="28"/>
          <w:szCs w:val="28"/>
        </w:rPr>
        <w:t>–</w:t>
      </w:r>
      <w:r w:rsidR="00B540EE" w:rsidRPr="004859BF">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4859BF">
        <w:rPr>
          <w:rFonts w:ascii="Times New Roman" w:hAnsi="Times New Roman" w:cs="Times New Roman"/>
          <w:color w:val="auto"/>
          <w:sz w:val="28"/>
          <w:szCs w:val="28"/>
        </w:rPr>
        <w:t>–</w:t>
      </w:r>
      <w:r w:rsidR="00B540EE" w:rsidRPr="004859BF">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4859BF">
        <w:rPr>
          <w:rFonts w:ascii="Times New Roman" w:hAnsi="Times New Roman" w:cs="Times New Roman"/>
          <w:color w:val="auto"/>
          <w:sz w:val="28"/>
          <w:szCs w:val="28"/>
        </w:rPr>
        <w:t>ОВЗ</w:t>
      </w:r>
      <w:r w:rsidR="00B540EE" w:rsidRPr="004859BF">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4859BF"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B540EE" w:rsidRPr="004859BF">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4859BF">
        <w:rPr>
          <w:rFonts w:ascii="Times New Roman" w:hAnsi="Times New Roman" w:cs="Times New Roman"/>
          <w:color w:val="auto"/>
          <w:sz w:val="28"/>
          <w:szCs w:val="28"/>
        </w:rPr>
        <w:t>ОВЗ</w:t>
      </w:r>
      <w:r w:rsidR="004859BF">
        <w:rPr>
          <w:rFonts w:ascii="Times New Roman" w:hAnsi="Times New Roman" w:cs="Times New Roman"/>
          <w:color w:val="auto"/>
          <w:sz w:val="28"/>
          <w:szCs w:val="28"/>
        </w:rPr>
        <w:t>,</w:t>
      </w:r>
      <w:r w:rsidR="00B540EE" w:rsidRPr="004859BF">
        <w:rPr>
          <w:rFonts w:ascii="Times New Roman" w:hAnsi="Times New Roman" w:cs="Times New Roman"/>
          <w:color w:val="auto"/>
          <w:sz w:val="28"/>
          <w:szCs w:val="28"/>
        </w:rPr>
        <w:t xml:space="preserve"> возможностей </w:t>
      </w:r>
      <w:r w:rsidR="004859BF">
        <w:rPr>
          <w:rFonts w:ascii="Times New Roman" w:hAnsi="Times New Roman" w:cs="Times New Roman"/>
          <w:color w:val="auto"/>
          <w:sz w:val="28"/>
          <w:szCs w:val="28"/>
        </w:rPr>
        <w:t>МБОУ Школы №122 г.о. Самара</w:t>
      </w:r>
      <w:r w:rsidR="00B540EE" w:rsidRPr="004859BF">
        <w:rPr>
          <w:rFonts w:ascii="Times New Roman" w:hAnsi="Times New Roman" w:cs="Times New Roman"/>
          <w:color w:val="auto"/>
          <w:sz w:val="28"/>
          <w:szCs w:val="28"/>
        </w:rPr>
        <w:t xml:space="preserve">. </w:t>
      </w:r>
    </w:p>
    <w:p w:rsidR="00B540EE" w:rsidRPr="004859BF"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B540EE" w:rsidRPr="004859BF">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4859BF">
        <w:rPr>
          <w:rFonts w:ascii="Times New Roman" w:hAnsi="Times New Roman" w:cs="Times New Roman"/>
          <w:color w:val="auto"/>
          <w:sz w:val="28"/>
          <w:szCs w:val="28"/>
        </w:rPr>
        <w:lastRenderedPageBreak/>
        <w:t>ОВЗ</w:t>
      </w:r>
      <w:r w:rsidR="00B540EE" w:rsidRPr="004859BF">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4859BF" w:rsidRDefault="004859BF" w:rsidP="0042789C">
      <w:pPr>
        <w:suppressAutoHyphens/>
        <w:spacing w:after="0"/>
        <w:ind w:left="426"/>
        <w:jc w:val="both"/>
        <w:rPr>
          <w:rFonts w:ascii="Times New Roman" w:hAnsi="Times New Roman"/>
          <w:sz w:val="28"/>
          <w:szCs w:val="28"/>
        </w:rPr>
      </w:pPr>
      <w:r>
        <w:rPr>
          <w:rFonts w:ascii="Times New Roman" w:hAnsi="Times New Roman"/>
          <w:sz w:val="28"/>
          <w:szCs w:val="28"/>
        </w:rPr>
        <w:tab/>
      </w:r>
      <w:r w:rsidR="007D2FF4">
        <w:rPr>
          <w:rFonts w:ascii="Times New Roman" w:hAnsi="Times New Roman"/>
          <w:sz w:val="28"/>
          <w:szCs w:val="28"/>
        </w:rPr>
        <w:t xml:space="preserve">  </w:t>
      </w:r>
      <w:r w:rsidRPr="004859BF">
        <w:rPr>
          <w:rFonts w:ascii="Times New Roman" w:hAnsi="Times New Roman"/>
          <w:sz w:val="28"/>
          <w:szCs w:val="28"/>
        </w:rPr>
        <w:t xml:space="preserve">В основе коррекционной работы лежит </w:t>
      </w:r>
      <w:r w:rsidRPr="004859BF">
        <w:rPr>
          <w:rFonts w:ascii="Times New Roman" w:hAnsi="Times New Roman"/>
          <w:b/>
          <w:sz w:val="28"/>
          <w:szCs w:val="28"/>
        </w:rPr>
        <w:t>единство четырех функций</w:t>
      </w:r>
      <w:r w:rsidRPr="004859BF">
        <w:rPr>
          <w:rFonts w:ascii="Times New Roman" w:hAnsi="Times New Roman"/>
          <w:sz w:val="28"/>
          <w:szCs w:val="28"/>
        </w:rPr>
        <w:t xml:space="preserve">: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w:t>
      </w:r>
    </w:p>
    <w:p w:rsidR="004859BF" w:rsidRPr="004859BF" w:rsidRDefault="007D2FF4" w:rsidP="007D2FF4">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4859BF" w:rsidRPr="004859BF">
        <w:rPr>
          <w:rFonts w:ascii="Times New Roman" w:hAnsi="Times New Roman"/>
          <w:sz w:val="28"/>
          <w:szCs w:val="28"/>
        </w:rPr>
        <w:t>Программа коррекционной работы направлена на:</w:t>
      </w:r>
    </w:p>
    <w:p w:rsidR="004859BF" w:rsidRPr="004859BF" w:rsidRDefault="004859BF" w:rsidP="00282A67">
      <w:pPr>
        <w:numPr>
          <w:ilvl w:val="0"/>
          <w:numId w:val="200"/>
        </w:numPr>
        <w:tabs>
          <w:tab w:val="clear" w:pos="720"/>
          <w:tab w:val="num" w:pos="142"/>
          <w:tab w:val="left" w:pos="1080"/>
        </w:tabs>
        <w:suppressAutoHyphens/>
        <w:spacing w:after="0"/>
        <w:ind w:left="426" w:firstLine="0"/>
        <w:jc w:val="both"/>
        <w:rPr>
          <w:rFonts w:ascii="Times New Roman" w:hAnsi="Times New Roman"/>
          <w:sz w:val="28"/>
          <w:szCs w:val="28"/>
        </w:rPr>
      </w:pPr>
      <w:r w:rsidRPr="004859BF">
        <w:rPr>
          <w:rFonts w:ascii="Times New Roman" w:hAnsi="Times New Roman"/>
          <w:sz w:val="28"/>
          <w:szCs w:val="28"/>
        </w:rPr>
        <w:t>преодоление затруднений обучающихся в учебной деятельности;</w:t>
      </w:r>
    </w:p>
    <w:p w:rsidR="004859BF" w:rsidRPr="004859BF" w:rsidRDefault="004859BF" w:rsidP="00282A67">
      <w:pPr>
        <w:numPr>
          <w:ilvl w:val="0"/>
          <w:numId w:val="200"/>
        </w:numPr>
        <w:tabs>
          <w:tab w:val="clear" w:pos="720"/>
          <w:tab w:val="num" w:pos="142"/>
          <w:tab w:val="left" w:pos="1080"/>
        </w:tabs>
        <w:suppressAutoHyphens/>
        <w:spacing w:after="0"/>
        <w:ind w:left="426" w:firstLine="0"/>
        <w:jc w:val="both"/>
        <w:rPr>
          <w:rFonts w:ascii="Times New Roman" w:hAnsi="Times New Roman"/>
          <w:sz w:val="28"/>
          <w:szCs w:val="28"/>
        </w:rPr>
      </w:pPr>
      <w:r w:rsidRPr="004859BF">
        <w:rPr>
          <w:rFonts w:ascii="Times New Roman" w:hAnsi="Times New Roman"/>
          <w:sz w:val="28"/>
          <w:szCs w:val="28"/>
        </w:rPr>
        <w:t xml:space="preserve">овладение навыками адаптации обучающихся к социуму; </w:t>
      </w:r>
    </w:p>
    <w:p w:rsidR="004859BF" w:rsidRPr="004859BF" w:rsidRDefault="004859BF" w:rsidP="00282A67">
      <w:pPr>
        <w:numPr>
          <w:ilvl w:val="0"/>
          <w:numId w:val="200"/>
        </w:numPr>
        <w:tabs>
          <w:tab w:val="clear" w:pos="720"/>
          <w:tab w:val="num" w:pos="142"/>
          <w:tab w:val="left" w:pos="1080"/>
        </w:tabs>
        <w:suppressAutoHyphens/>
        <w:spacing w:after="0"/>
        <w:ind w:left="426" w:firstLine="0"/>
        <w:jc w:val="both"/>
        <w:rPr>
          <w:rFonts w:ascii="Times New Roman" w:hAnsi="Times New Roman"/>
          <w:sz w:val="28"/>
          <w:szCs w:val="28"/>
        </w:rPr>
      </w:pPr>
      <w:r w:rsidRPr="004859BF">
        <w:rPr>
          <w:rFonts w:ascii="Times New Roman" w:hAnsi="Times New Roman"/>
          <w:sz w:val="28"/>
          <w:szCs w:val="28"/>
        </w:rPr>
        <w:t>психолого-медико-педагогическое сопровождение школьников, имеющих проблемы в обучении;</w:t>
      </w:r>
    </w:p>
    <w:p w:rsidR="004859BF" w:rsidRPr="004859BF" w:rsidRDefault="004859BF" w:rsidP="00282A67">
      <w:pPr>
        <w:numPr>
          <w:ilvl w:val="0"/>
          <w:numId w:val="200"/>
        </w:numPr>
        <w:tabs>
          <w:tab w:val="clear" w:pos="720"/>
          <w:tab w:val="num" w:pos="142"/>
          <w:tab w:val="left" w:pos="1080"/>
        </w:tabs>
        <w:suppressAutoHyphens/>
        <w:spacing w:after="0"/>
        <w:ind w:left="426" w:firstLine="0"/>
        <w:jc w:val="both"/>
        <w:rPr>
          <w:rFonts w:ascii="Times New Roman" w:hAnsi="Times New Roman"/>
          <w:sz w:val="28"/>
          <w:szCs w:val="28"/>
        </w:rPr>
      </w:pPr>
      <w:r w:rsidRPr="004859BF">
        <w:rPr>
          <w:rFonts w:ascii="Times New Roman" w:hAnsi="Times New Roman"/>
          <w:sz w:val="28"/>
          <w:szCs w:val="28"/>
        </w:rPr>
        <w:t>развитие потенциала обучающихся с ограниченными возможностями</w:t>
      </w:r>
      <w:r>
        <w:rPr>
          <w:rFonts w:ascii="Times New Roman" w:hAnsi="Times New Roman"/>
          <w:sz w:val="28"/>
          <w:szCs w:val="28"/>
        </w:rPr>
        <w:t>.</w:t>
      </w:r>
    </w:p>
    <w:p w:rsidR="004859BF" w:rsidRPr="004859BF" w:rsidRDefault="007D2FF4" w:rsidP="007D2FF4">
      <w:pPr>
        <w:suppressAutoHyphens/>
        <w:spacing w:after="0"/>
        <w:ind w:left="426" w:firstLine="282"/>
        <w:jc w:val="both"/>
        <w:rPr>
          <w:rFonts w:ascii="Times New Roman" w:hAnsi="Times New Roman"/>
          <w:b/>
          <w:sz w:val="28"/>
          <w:szCs w:val="28"/>
        </w:rPr>
      </w:pPr>
      <w:r>
        <w:rPr>
          <w:rFonts w:ascii="Times New Roman" w:hAnsi="Times New Roman"/>
          <w:b/>
          <w:sz w:val="28"/>
          <w:szCs w:val="28"/>
        </w:rPr>
        <w:t xml:space="preserve">  </w:t>
      </w:r>
      <w:r w:rsidR="004859BF" w:rsidRPr="004859BF">
        <w:rPr>
          <w:rFonts w:ascii="Times New Roman" w:hAnsi="Times New Roman"/>
          <w:b/>
          <w:sz w:val="28"/>
          <w:szCs w:val="28"/>
        </w:rPr>
        <w:t>Программа коррекционной работы обеспечивает:</w:t>
      </w:r>
    </w:p>
    <w:p w:rsidR="004859BF" w:rsidRPr="004859BF" w:rsidRDefault="004859BF" w:rsidP="00282A67">
      <w:pPr>
        <w:numPr>
          <w:ilvl w:val="0"/>
          <w:numId w:val="201"/>
        </w:numPr>
        <w:tabs>
          <w:tab w:val="clear" w:pos="720"/>
          <w:tab w:val="num" w:pos="142"/>
          <w:tab w:val="left" w:pos="1080"/>
        </w:tabs>
        <w:suppressAutoHyphens/>
        <w:spacing w:after="0"/>
        <w:ind w:left="426" w:firstLine="0"/>
        <w:jc w:val="both"/>
        <w:rPr>
          <w:rFonts w:ascii="Times New Roman" w:hAnsi="Times New Roman"/>
          <w:sz w:val="28"/>
          <w:szCs w:val="28"/>
        </w:rPr>
      </w:pPr>
      <w:r w:rsidRPr="004859BF">
        <w:rPr>
          <w:rFonts w:ascii="Times New Roman" w:hAnsi="Times New Roman"/>
          <w:sz w:val="28"/>
          <w:szCs w:val="28"/>
        </w:rPr>
        <w:t>выявление особых образовательных потребностей детей с ОВЗ и осуществление индивидуально ориентированной психолого-медико-педагогической помощи таким детям;</w:t>
      </w:r>
    </w:p>
    <w:p w:rsidR="004859BF" w:rsidRPr="004859BF" w:rsidRDefault="004859BF" w:rsidP="00282A67">
      <w:pPr>
        <w:numPr>
          <w:ilvl w:val="0"/>
          <w:numId w:val="201"/>
        </w:numPr>
        <w:tabs>
          <w:tab w:val="clear" w:pos="720"/>
          <w:tab w:val="num" w:pos="142"/>
          <w:tab w:val="left" w:pos="1080"/>
        </w:tabs>
        <w:suppressAutoHyphens/>
        <w:spacing w:after="0"/>
        <w:ind w:left="426" w:firstLine="0"/>
        <w:jc w:val="both"/>
        <w:rPr>
          <w:rFonts w:ascii="Times New Roman" w:hAnsi="Times New Roman"/>
          <w:sz w:val="28"/>
          <w:szCs w:val="28"/>
        </w:rPr>
      </w:pPr>
      <w:r w:rsidRPr="004859BF">
        <w:rPr>
          <w:rFonts w:ascii="Times New Roman" w:hAnsi="Times New Roman"/>
          <w:sz w:val="28"/>
          <w:szCs w:val="28"/>
        </w:rPr>
        <w:t xml:space="preserve">возможность освоения детьми с ОВЗ </w:t>
      </w:r>
      <w:r w:rsidRPr="004859BF">
        <w:rPr>
          <w:rFonts w:ascii="Times New Roman" w:hAnsi="Times New Roman"/>
          <w:iCs/>
          <w:sz w:val="28"/>
          <w:szCs w:val="28"/>
        </w:rPr>
        <w:t>основной образовательной программы</w:t>
      </w:r>
      <w:r w:rsidRPr="004859BF">
        <w:rPr>
          <w:rFonts w:ascii="Times New Roman" w:hAnsi="Times New Roman"/>
          <w:sz w:val="28"/>
          <w:szCs w:val="28"/>
        </w:rPr>
        <w:t xml:space="preserve"> и их интеграции в образовательном учреждении.</w:t>
      </w:r>
    </w:p>
    <w:p w:rsidR="004859BF" w:rsidRPr="004859BF" w:rsidRDefault="007D2FF4" w:rsidP="007D2FF4">
      <w:pPr>
        <w:suppressAutoHyphens/>
        <w:spacing w:after="0"/>
        <w:ind w:left="426" w:firstLine="282"/>
        <w:jc w:val="both"/>
        <w:rPr>
          <w:rFonts w:ascii="Times New Roman" w:hAnsi="Times New Roman"/>
          <w:b/>
          <w:sz w:val="28"/>
          <w:szCs w:val="28"/>
        </w:rPr>
      </w:pPr>
      <w:r>
        <w:rPr>
          <w:rFonts w:ascii="Times New Roman" w:hAnsi="Times New Roman"/>
          <w:b/>
          <w:sz w:val="28"/>
          <w:szCs w:val="28"/>
        </w:rPr>
        <w:t xml:space="preserve">  </w:t>
      </w:r>
      <w:r w:rsidR="004859BF" w:rsidRPr="004859BF">
        <w:rPr>
          <w:rFonts w:ascii="Times New Roman" w:hAnsi="Times New Roman"/>
          <w:b/>
          <w:sz w:val="28"/>
          <w:szCs w:val="28"/>
        </w:rPr>
        <w:t>Программа коррекционной работы  содержит:</w:t>
      </w:r>
    </w:p>
    <w:p w:rsidR="004859BF" w:rsidRPr="004859BF" w:rsidRDefault="004859BF" w:rsidP="00282A67">
      <w:pPr>
        <w:numPr>
          <w:ilvl w:val="0"/>
          <w:numId w:val="202"/>
        </w:numPr>
        <w:tabs>
          <w:tab w:val="clear" w:pos="720"/>
          <w:tab w:val="num" w:pos="142"/>
          <w:tab w:val="left" w:pos="1080"/>
        </w:tabs>
        <w:suppressAutoHyphens/>
        <w:spacing w:after="0"/>
        <w:ind w:left="426" w:firstLine="0"/>
        <w:jc w:val="both"/>
        <w:rPr>
          <w:rFonts w:ascii="Times New Roman" w:hAnsi="Times New Roman"/>
          <w:sz w:val="28"/>
          <w:szCs w:val="28"/>
        </w:rPr>
      </w:pPr>
      <w:r w:rsidRPr="004859BF">
        <w:rPr>
          <w:rFonts w:ascii="Times New Roman" w:hAnsi="Times New Roman"/>
          <w:sz w:val="28"/>
          <w:szCs w:val="28"/>
        </w:rPr>
        <w:t>перечень, содержание и план реализации индивидуально ориентированных коррекционных мероприятий;</w:t>
      </w:r>
    </w:p>
    <w:p w:rsidR="004859BF" w:rsidRPr="004859BF" w:rsidRDefault="004859BF" w:rsidP="00282A67">
      <w:pPr>
        <w:numPr>
          <w:ilvl w:val="0"/>
          <w:numId w:val="202"/>
        </w:numPr>
        <w:tabs>
          <w:tab w:val="clear" w:pos="720"/>
          <w:tab w:val="num" w:pos="142"/>
          <w:tab w:val="left" w:pos="1080"/>
        </w:tabs>
        <w:suppressAutoHyphens/>
        <w:spacing w:after="0"/>
        <w:ind w:left="426" w:firstLine="0"/>
        <w:jc w:val="both"/>
        <w:rPr>
          <w:rFonts w:ascii="Times New Roman" w:hAnsi="Times New Roman"/>
          <w:sz w:val="28"/>
          <w:szCs w:val="28"/>
        </w:rPr>
      </w:pPr>
      <w:r w:rsidRPr="004859BF">
        <w:rPr>
          <w:rFonts w:ascii="Times New Roman" w:hAnsi="Times New Roman"/>
          <w:sz w:val="28"/>
          <w:szCs w:val="28"/>
        </w:rPr>
        <w:t>систему комплексного психолого-медико-педагогического сопровождения детей с ОВЗ в условиях образовательного процесса, а также описание специальных условий обучения и воспитания таких детей;</w:t>
      </w:r>
    </w:p>
    <w:p w:rsidR="004859BF" w:rsidRPr="004859BF" w:rsidRDefault="004859BF" w:rsidP="00282A67">
      <w:pPr>
        <w:numPr>
          <w:ilvl w:val="0"/>
          <w:numId w:val="202"/>
        </w:numPr>
        <w:tabs>
          <w:tab w:val="clear" w:pos="720"/>
          <w:tab w:val="num" w:pos="142"/>
          <w:tab w:val="left" w:pos="1080"/>
        </w:tabs>
        <w:suppressAutoHyphens/>
        <w:spacing w:after="0"/>
        <w:ind w:left="426" w:firstLine="0"/>
        <w:jc w:val="both"/>
        <w:rPr>
          <w:rFonts w:ascii="Times New Roman" w:hAnsi="Times New Roman"/>
          <w:sz w:val="28"/>
          <w:szCs w:val="28"/>
        </w:rPr>
      </w:pPr>
      <w:r w:rsidRPr="004859BF">
        <w:rPr>
          <w:rFonts w:ascii="Times New Roman" w:hAnsi="Times New Roman"/>
          <w:sz w:val="28"/>
          <w:szCs w:val="28"/>
        </w:rPr>
        <w:t xml:space="preserve">механизм взаимодействия в разработке и реализации коррекционных мероприятий учителей и других специалистов в области коррекционной педагогики; </w:t>
      </w:r>
    </w:p>
    <w:p w:rsidR="004859BF" w:rsidRDefault="004859BF" w:rsidP="00282A67">
      <w:pPr>
        <w:numPr>
          <w:ilvl w:val="0"/>
          <w:numId w:val="202"/>
        </w:numPr>
        <w:tabs>
          <w:tab w:val="clear" w:pos="720"/>
          <w:tab w:val="num" w:pos="142"/>
          <w:tab w:val="left" w:pos="1080"/>
        </w:tabs>
        <w:suppressAutoHyphens/>
        <w:spacing w:after="0"/>
        <w:ind w:left="426" w:firstLine="0"/>
        <w:jc w:val="both"/>
        <w:rPr>
          <w:rFonts w:ascii="Times New Roman" w:hAnsi="Times New Roman"/>
          <w:sz w:val="28"/>
          <w:szCs w:val="28"/>
        </w:rPr>
      </w:pPr>
      <w:r w:rsidRPr="004859BF">
        <w:rPr>
          <w:rFonts w:ascii="Times New Roman" w:hAnsi="Times New Roman"/>
          <w:sz w:val="28"/>
          <w:szCs w:val="28"/>
        </w:rPr>
        <w:t xml:space="preserve">планируемые результаты коррекционной работы. </w:t>
      </w:r>
    </w:p>
    <w:p w:rsidR="00B540EE" w:rsidRPr="004859BF" w:rsidRDefault="007D2FF4" w:rsidP="0042789C">
      <w:pPr>
        <w:widowControl w:val="0"/>
        <w:tabs>
          <w:tab w:val="left" w:pos="709"/>
        </w:tabs>
        <w:suppressAutoHyphens/>
        <w:spacing w:after="0"/>
        <w:ind w:left="426" w:right="20"/>
        <w:jc w:val="both"/>
        <w:rPr>
          <w:rFonts w:ascii="Times New Roman" w:hAnsi="Times New Roman"/>
          <w:sz w:val="28"/>
          <w:szCs w:val="28"/>
        </w:rPr>
      </w:pPr>
      <w:r>
        <w:rPr>
          <w:rFonts w:ascii="Times New Roman" w:hAnsi="Times New Roman"/>
          <w:sz w:val="28"/>
          <w:szCs w:val="28"/>
        </w:rPr>
        <w:tab/>
        <w:t xml:space="preserve">  </w:t>
      </w:r>
      <w:r w:rsidR="004859BF" w:rsidRPr="004859BF">
        <w:rPr>
          <w:rFonts w:ascii="Times New Roman" w:hAnsi="Times New Roman"/>
          <w:sz w:val="28"/>
          <w:szCs w:val="28"/>
        </w:rPr>
        <w:t xml:space="preserve">ПКР разрабатывается на период получения основного </w:t>
      </w:r>
      <w:r w:rsidR="004859BF">
        <w:rPr>
          <w:rFonts w:ascii="Times New Roman" w:hAnsi="Times New Roman"/>
          <w:sz w:val="28"/>
          <w:szCs w:val="28"/>
        </w:rPr>
        <w:t>общего образования</w:t>
      </w:r>
      <w:r w:rsidR="004859BF" w:rsidRPr="004859BF">
        <w:rPr>
          <w:rFonts w:ascii="Times New Roman" w:hAnsi="Times New Roman"/>
          <w:sz w:val="28"/>
          <w:szCs w:val="28"/>
        </w:rPr>
        <w:t xml:space="preserve">. </w:t>
      </w:r>
    </w:p>
    <w:p w:rsidR="00B540EE" w:rsidRPr="00A751E3" w:rsidRDefault="00452C5F" w:rsidP="0042789C">
      <w:pPr>
        <w:pStyle w:val="3"/>
        <w:suppressAutoHyphens/>
        <w:spacing w:before="0" w:beforeAutospacing="0" w:after="0" w:afterAutospacing="0" w:line="276" w:lineRule="auto"/>
        <w:ind w:left="426"/>
        <w:jc w:val="both"/>
        <w:rPr>
          <w:szCs w:val="28"/>
        </w:rPr>
      </w:pPr>
      <w:bookmarkStart w:id="349" w:name="_Toc414553276"/>
      <w:r w:rsidRPr="00A751E3">
        <w:rPr>
          <w:szCs w:val="28"/>
        </w:rPr>
        <w:t>2.4.</w:t>
      </w:r>
      <w:r w:rsidR="00B540EE" w:rsidRPr="00A751E3">
        <w:rPr>
          <w:szCs w:val="28"/>
        </w:rPr>
        <w:t>1.</w:t>
      </w:r>
      <w:r w:rsidR="00CE20E9" w:rsidRPr="00A751E3">
        <w:rPr>
          <w:szCs w:val="28"/>
        </w:rPr>
        <w:t xml:space="preserve"> Цели и задачи программы коррекционной работы с обучающимися при получении основного общего образования</w:t>
      </w:r>
      <w:bookmarkEnd w:id="349"/>
    </w:p>
    <w:p w:rsidR="00B540EE" w:rsidRPr="00A751E3"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sidR="00B540EE" w:rsidRPr="004859BF">
        <w:rPr>
          <w:rFonts w:ascii="Times New Roman" w:hAnsi="Times New Roman" w:cs="Times New Roman"/>
          <w:b/>
          <w:color w:val="auto"/>
          <w:sz w:val="28"/>
          <w:szCs w:val="28"/>
        </w:rPr>
        <w:t>Цель программы</w:t>
      </w:r>
      <w:r w:rsidR="00B540EE" w:rsidRPr="00A751E3">
        <w:rPr>
          <w:rFonts w:ascii="Times New Roman" w:hAnsi="Times New Roman" w:cs="Times New Roman"/>
          <w:color w:val="auto"/>
          <w:sz w:val="28"/>
          <w:szCs w:val="28"/>
        </w:rPr>
        <w:t xml:space="preserve">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A751E3">
        <w:rPr>
          <w:rFonts w:ascii="Times New Roman" w:hAnsi="Times New Roman" w:cs="Times New Roman"/>
          <w:color w:val="auto"/>
          <w:sz w:val="28"/>
          <w:szCs w:val="28"/>
        </w:rPr>
        <w:t>ОВЗ</w:t>
      </w:r>
      <w:r w:rsidR="00B540EE" w:rsidRPr="00A751E3">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57536" w:rsidRDefault="007D2FF4" w:rsidP="007D2FF4">
      <w:pPr>
        <w:pStyle w:val="Default"/>
        <w:suppressAutoHyphens/>
        <w:spacing w:line="276" w:lineRule="auto"/>
        <w:ind w:left="426" w:firstLine="282"/>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  </w:t>
      </w:r>
      <w:r w:rsidR="00B57536" w:rsidRPr="00B57536">
        <w:rPr>
          <w:rFonts w:ascii="Times New Roman" w:hAnsi="Times New Roman" w:cs="Times New Roman"/>
          <w:b/>
          <w:color w:val="auto"/>
          <w:sz w:val="28"/>
          <w:szCs w:val="28"/>
        </w:rPr>
        <w:t xml:space="preserve">Задачи </w:t>
      </w:r>
      <w:r w:rsidR="00B540EE" w:rsidRPr="00B57536">
        <w:rPr>
          <w:rFonts w:ascii="Times New Roman" w:hAnsi="Times New Roman" w:cs="Times New Roman"/>
          <w:b/>
          <w:color w:val="auto"/>
          <w:sz w:val="28"/>
          <w:szCs w:val="28"/>
        </w:rPr>
        <w:t xml:space="preserve"> программы коррек</w:t>
      </w:r>
      <w:r w:rsidR="00B57536" w:rsidRPr="00B57536">
        <w:rPr>
          <w:rFonts w:ascii="Times New Roman" w:hAnsi="Times New Roman" w:cs="Times New Roman"/>
          <w:b/>
          <w:color w:val="auto"/>
          <w:sz w:val="28"/>
          <w:szCs w:val="28"/>
        </w:rPr>
        <w:t>ционной работы</w:t>
      </w:r>
      <w:r w:rsidR="00B540EE" w:rsidRPr="00B57536">
        <w:rPr>
          <w:rFonts w:ascii="Times New Roman" w:hAnsi="Times New Roman" w:cs="Times New Roman"/>
          <w:b/>
          <w:color w:val="auto"/>
          <w:sz w:val="28"/>
          <w:szCs w:val="28"/>
        </w:rPr>
        <w:t xml:space="preserve">: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A751E3">
        <w:rPr>
          <w:rFonts w:ascii="Times New Roman" w:hAnsi="Times New Roman" w:cs="Times New Roman"/>
          <w:color w:val="auto"/>
          <w:sz w:val="28"/>
          <w:szCs w:val="28"/>
        </w:rPr>
        <w:t>ОВЗ</w:t>
      </w:r>
      <w:r w:rsidRPr="00A751E3">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A751E3">
        <w:rPr>
          <w:rFonts w:ascii="Times New Roman" w:hAnsi="Times New Roman" w:cs="Times New Roman"/>
          <w:color w:val="auto"/>
          <w:sz w:val="28"/>
          <w:szCs w:val="28"/>
        </w:rPr>
        <w:t>ОВЗ</w:t>
      </w:r>
      <w:r w:rsidRPr="00A751E3">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A751E3">
        <w:rPr>
          <w:rFonts w:ascii="Times New Roman" w:hAnsi="Times New Roman" w:cs="Times New Roman"/>
          <w:color w:val="auto"/>
          <w:sz w:val="28"/>
          <w:szCs w:val="28"/>
        </w:rPr>
        <w:t>ОВЗ</w:t>
      </w:r>
      <w:r w:rsidR="00B57536">
        <w:rPr>
          <w:rFonts w:ascii="Times New Roman" w:hAnsi="Times New Roman" w:cs="Times New Roman"/>
          <w:color w:val="auto"/>
          <w:sz w:val="28"/>
          <w:szCs w:val="28"/>
        </w:rPr>
        <w:t xml:space="preserve"> </w:t>
      </w:r>
      <w:r w:rsidRPr="00A751E3">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A751E3">
        <w:rPr>
          <w:rFonts w:ascii="Times New Roman" w:hAnsi="Times New Roman" w:cs="Times New Roman"/>
          <w:color w:val="auto"/>
          <w:sz w:val="28"/>
          <w:szCs w:val="28"/>
        </w:rPr>
        <w:t>ОВЗ</w:t>
      </w:r>
      <w:r w:rsidR="00B57536">
        <w:rPr>
          <w:rFonts w:ascii="Times New Roman" w:hAnsi="Times New Roman" w:cs="Times New Roman"/>
          <w:color w:val="auto"/>
          <w:sz w:val="28"/>
          <w:szCs w:val="28"/>
        </w:rPr>
        <w:t xml:space="preserve"> </w:t>
      </w:r>
      <w:r w:rsidRPr="00A751E3">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B57536">
        <w:rPr>
          <w:rFonts w:ascii="Times New Roman" w:hAnsi="Times New Roman" w:cs="Times New Roman"/>
          <w:color w:val="auto"/>
          <w:sz w:val="28"/>
          <w:szCs w:val="28"/>
        </w:rPr>
        <w:t xml:space="preserve"> (ПМПК</w:t>
      </w:r>
      <w:r w:rsidRPr="00A751E3">
        <w:rPr>
          <w:rFonts w:ascii="Times New Roman" w:hAnsi="Times New Roman" w:cs="Times New Roman"/>
          <w:color w:val="auto"/>
          <w:sz w:val="28"/>
          <w:szCs w:val="28"/>
        </w:rPr>
        <w:t xml:space="preserve">));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A751E3">
        <w:rPr>
          <w:rFonts w:ascii="Times New Roman" w:hAnsi="Times New Roman" w:cs="Times New Roman"/>
          <w:color w:val="auto"/>
          <w:sz w:val="28"/>
          <w:szCs w:val="28"/>
        </w:rPr>
        <w:t>ОВЗ</w:t>
      </w:r>
      <w:r w:rsidRPr="00A751E3">
        <w:rPr>
          <w:rFonts w:ascii="Times New Roman" w:hAnsi="Times New Roman" w:cs="Times New Roman"/>
          <w:color w:val="auto"/>
          <w:sz w:val="28"/>
          <w:szCs w:val="28"/>
        </w:rPr>
        <w:t xml:space="preserve">;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A751E3">
        <w:rPr>
          <w:rFonts w:ascii="Times New Roman" w:hAnsi="Times New Roman" w:cs="Times New Roman"/>
          <w:color w:val="auto"/>
          <w:sz w:val="28"/>
          <w:szCs w:val="28"/>
        </w:rPr>
        <w:t>ОВЗ</w:t>
      </w:r>
      <w:r w:rsidRPr="00A751E3">
        <w:rPr>
          <w:rFonts w:ascii="Times New Roman" w:hAnsi="Times New Roman" w:cs="Times New Roman"/>
          <w:color w:val="auto"/>
          <w:sz w:val="28"/>
          <w:szCs w:val="28"/>
        </w:rPr>
        <w:t xml:space="preserve">;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A751E3">
        <w:rPr>
          <w:rFonts w:ascii="Times New Roman" w:hAnsi="Times New Roman" w:cs="Times New Roman"/>
          <w:color w:val="auto"/>
          <w:sz w:val="28"/>
          <w:szCs w:val="28"/>
        </w:rPr>
        <w:t>ОВЗ</w:t>
      </w:r>
      <w:r w:rsidRPr="00A751E3">
        <w:rPr>
          <w:rFonts w:ascii="Times New Roman" w:hAnsi="Times New Roman" w:cs="Times New Roman"/>
          <w:color w:val="auto"/>
          <w:sz w:val="28"/>
          <w:szCs w:val="28"/>
        </w:rPr>
        <w:t xml:space="preserve">. </w:t>
      </w:r>
    </w:p>
    <w:p w:rsidR="00B57536" w:rsidRPr="00B57536" w:rsidRDefault="007D2FF4" w:rsidP="0042789C">
      <w:pPr>
        <w:widowControl w:val="0"/>
        <w:tabs>
          <w:tab w:val="left" w:pos="142"/>
        </w:tabs>
        <w:suppressAutoHyphens/>
        <w:spacing w:after="0"/>
        <w:ind w:left="426"/>
        <w:jc w:val="both"/>
        <w:rPr>
          <w:rFonts w:ascii="Times New Roman" w:hAnsi="Times New Roman"/>
          <w:bCs/>
          <w:sz w:val="28"/>
          <w:szCs w:val="28"/>
        </w:rPr>
      </w:pPr>
      <w:r>
        <w:rPr>
          <w:rFonts w:ascii="Times New Roman" w:hAnsi="Times New Roman"/>
          <w:sz w:val="28"/>
          <w:szCs w:val="28"/>
        </w:rPr>
        <w:tab/>
        <w:t xml:space="preserve">  </w:t>
      </w:r>
      <w:r w:rsidR="00B57536" w:rsidRPr="00B57536">
        <w:rPr>
          <w:rFonts w:ascii="Times New Roman" w:hAnsi="Times New Roman"/>
          <w:sz w:val="28"/>
          <w:szCs w:val="28"/>
        </w:rPr>
        <w:t xml:space="preserve">Содержание   программы   коррекционной   работы   определяют   следующие </w:t>
      </w:r>
      <w:r w:rsidR="00B57536" w:rsidRPr="00B57536">
        <w:rPr>
          <w:rFonts w:ascii="Times New Roman" w:hAnsi="Times New Roman"/>
          <w:bCs/>
          <w:sz w:val="28"/>
          <w:szCs w:val="28"/>
        </w:rPr>
        <w:t>принципы:</w:t>
      </w:r>
    </w:p>
    <w:p w:rsidR="00B57536" w:rsidRPr="00B57536" w:rsidRDefault="00B57536" w:rsidP="0042789C">
      <w:pPr>
        <w:widowControl w:val="0"/>
        <w:tabs>
          <w:tab w:val="left" w:pos="142"/>
        </w:tabs>
        <w:suppressAutoHyphens/>
        <w:spacing w:after="0"/>
        <w:ind w:left="426"/>
        <w:jc w:val="both"/>
        <w:rPr>
          <w:rFonts w:ascii="Times New Roman" w:hAnsi="Times New Roman"/>
          <w:bCs/>
          <w:sz w:val="28"/>
          <w:szCs w:val="28"/>
        </w:rPr>
      </w:pPr>
      <w:r w:rsidRPr="00B57536">
        <w:rPr>
          <w:rFonts w:ascii="Times New Roman" w:hAnsi="Times New Roman"/>
          <w:bCs/>
          <w:sz w:val="28"/>
          <w:szCs w:val="28"/>
        </w:rPr>
        <w:t xml:space="preserve">— </w:t>
      </w:r>
      <w:r w:rsidRPr="00B57536">
        <w:rPr>
          <w:rFonts w:ascii="Times New Roman" w:hAnsi="Times New Roman"/>
          <w:b/>
          <w:bCs/>
          <w:sz w:val="28"/>
          <w:szCs w:val="28"/>
        </w:rPr>
        <w:t>преемственность.</w:t>
      </w:r>
      <w:r w:rsidRPr="00B57536">
        <w:rPr>
          <w:rFonts w:ascii="Times New Roman" w:hAnsi="Times New Roman"/>
          <w:bCs/>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w:t>
      </w:r>
      <w:r>
        <w:rPr>
          <w:rFonts w:ascii="Times New Roman" w:hAnsi="Times New Roman"/>
          <w:bCs/>
          <w:sz w:val="28"/>
          <w:szCs w:val="28"/>
        </w:rPr>
        <w:t xml:space="preserve">ся с ОВЗ </w:t>
      </w:r>
      <w:r w:rsidRPr="00B57536">
        <w:rPr>
          <w:rFonts w:ascii="Times New Roman" w:hAnsi="Times New Roman"/>
          <w:bCs/>
          <w:sz w:val="28"/>
          <w:szCs w:val="28"/>
        </w:rPr>
        <w:t>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уровне основного общего образования, программой профессиональной ориентации обучающихся,  программой  формирования  и  развития  ИКТ- компетентности обучающихся, программой социальной деятельности обучающихся.</w:t>
      </w:r>
    </w:p>
    <w:p w:rsidR="00B57536" w:rsidRPr="00B57536" w:rsidRDefault="00B57536" w:rsidP="0042789C">
      <w:pPr>
        <w:widowControl w:val="0"/>
        <w:tabs>
          <w:tab w:val="left" w:pos="142"/>
        </w:tabs>
        <w:suppressAutoHyphens/>
        <w:spacing w:after="0"/>
        <w:ind w:left="426"/>
        <w:jc w:val="both"/>
        <w:rPr>
          <w:rFonts w:ascii="Times New Roman" w:hAnsi="Times New Roman"/>
          <w:bCs/>
          <w:sz w:val="28"/>
          <w:szCs w:val="28"/>
        </w:rPr>
      </w:pPr>
      <w:r w:rsidRPr="00B57536">
        <w:rPr>
          <w:rFonts w:ascii="Times New Roman" w:hAnsi="Times New Roman"/>
          <w:bCs/>
          <w:sz w:val="28"/>
          <w:szCs w:val="28"/>
        </w:rPr>
        <w:t xml:space="preserve">— </w:t>
      </w:r>
      <w:r w:rsidRPr="00B57536">
        <w:rPr>
          <w:rFonts w:ascii="Times New Roman" w:hAnsi="Times New Roman"/>
          <w:b/>
          <w:bCs/>
          <w:sz w:val="28"/>
          <w:szCs w:val="28"/>
        </w:rPr>
        <w:t>соблюдение интересов ребёнка.</w:t>
      </w:r>
      <w:r w:rsidRPr="00B57536">
        <w:rPr>
          <w:rFonts w:ascii="Times New Roman" w:hAnsi="Times New Roman"/>
          <w:bCs/>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rsidR="00B57536" w:rsidRPr="00B57536" w:rsidRDefault="00B57536" w:rsidP="0042789C">
      <w:pPr>
        <w:widowControl w:val="0"/>
        <w:tabs>
          <w:tab w:val="left" w:pos="142"/>
        </w:tabs>
        <w:suppressAutoHyphens/>
        <w:spacing w:after="0"/>
        <w:ind w:left="426"/>
        <w:jc w:val="both"/>
        <w:rPr>
          <w:rFonts w:ascii="Times New Roman" w:hAnsi="Times New Roman"/>
          <w:bCs/>
          <w:sz w:val="28"/>
          <w:szCs w:val="28"/>
        </w:rPr>
      </w:pPr>
      <w:r w:rsidRPr="00B57536">
        <w:rPr>
          <w:rFonts w:ascii="Times New Roman" w:hAnsi="Times New Roman"/>
          <w:bCs/>
          <w:sz w:val="28"/>
          <w:szCs w:val="28"/>
        </w:rPr>
        <w:t xml:space="preserve">— </w:t>
      </w:r>
      <w:r w:rsidRPr="00B57536">
        <w:rPr>
          <w:rFonts w:ascii="Times New Roman" w:hAnsi="Times New Roman"/>
          <w:b/>
          <w:bCs/>
          <w:sz w:val="28"/>
          <w:szCs w:val="28"/>
        </w:rPr>
        <w:t>системность</w:t>
      </w:r>
      <w:r w:rsidRPr="00B57536">
        <w:rPr>
          <w:rFonts w:ascii="Times New Roman" w:hAnsi="Times New Roman"/>
          <w:bCs/>
          <w:sz w:val="28"/>
          <w:szCs w:val="28"/>
        </w:rPr>
        <w:t xml:space="preserve">. Принцип обеспечивает единство диагностики, коррекции и </w:t>
      </w:r>
      <w:r w:rsidRPr="00B57536">
        <w:rPr>
          <w:rFonts w:ascii="Times New Roman" w:hAnsi="Times New Roman"/>
          <w:bCs/>
          <w:sz w:val="28"/>
          <w:szCs w:val="28"/>
        </w:rPr>
        <w:lastRenderedPageBreak/>
        <w:t>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57536" w:rsidRPr="00B57536" w:rsidRDefault="00B57536" w:rsidP="0042789C">
      <w:pPr>
        <w:widowControl w:val="0"/>
        <w:tabs>
          <w:tab w:val="left" w:pos="142"/>
        </w:tabs>
        <w:suppressAutoHyphens/>
        <w:spacing w:after="0"/>
        <w:ind w:left="426"/>
        <w:jc w:val="both"/>
        <w:rPr>
          <w:rFonts w:ascii="Times New Roman" w:hAnsi="Times New Roman"/>
          <w:bCs/>
          <w:sz w:val="28"/>
          <w:szCs w:val="28"/>
        </w:rPr>
      </w:pPr>
      <w:r w:rsidRPr="00B57536">
        <w:rPr>
          <w:rFonts w:ascii="Times New Roman" w:hAnsi="Times New Roman"/>
          <w:bCs/>
          <w:sz w:val="28"/>
          <w:szCs w:val="28"/>
        </w:rPr>
        <w:t xml:space="preserve">— </w:t>
      </w:r>
      <w:r w:rsidRPr="00B57536">
        <w:rPr>
          <w:rFonts w:ascii="Times New Roman" w:hAnsi="Times New Roman"/>
          <w:b/>
          <w:bCs/>
          <w:sz w:val="28"/>
          <w:szCs w:val="28"/>
        </w:rPr>
        <w:t>непрерывность</w:t>
      </w:r>
      <w:r w:rsidRPr="00B57536">
        <w:rPr>
          <w:rFonts w:ascii="Times New Roman" w:hAnsi="Times New Roman"/>
          <w:bCs/>
          <w:sz w:val="28"/>
          <w:szCs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57536" w:rsidRPr="00B57536" w:rsidRDefault="00B57536" w:rsidP="0042789C">
      <w:pPr>
        <w:widowControl w:val="0"/>
        <w:tabs>
          <w:tab w:val="left" w:pos="142"/>
        </w:tabs>
        <w:suppressAutoHyphens/>
        <w:spacing w:after="0"/>
        <w:ind w:left="426"/>
        <w:jc w:val="both"/>
        <w:rPr>
          <w:rFonts w:ascii="Times New Roman" w:hAnsi="Times New Roman"/>
          <w:bCs/>
          <w:sz w:val="28"/>
          <w:szCs w:val="28"/>
        </w:rPr>
      </w:pPr>
      <w:r w:rsidRPr="00B57536">
        <w:rPr>
          <w:rFonts w:ascii="Times New Roman" w:hAnsi="Times New Roman"/>
          <w:bCs/>
          <w:sz w:val="28"/>
          <w:szCs w:val="28"/>
        </w:rPr>
        <w:t xml:space="preserve">— </w:t>
      </w:r>
      <w:r w:rsidRPr="00B57536">
        <w:rPr>
          <w:rFonts w:ascii="Times New Roman" w:hAnsi="Times New Roman"/>
          <w:b/>
          <w:bCs/>
          <w:sz w:val="28"/>
          <w:szCs w:val="28"/>
        </w:rPr>
        <w:t>вариативность</w:t>
      </w:r>
      <w:r w:rsidRPr="00B57536">
        <w:rPr>
          <w:rFonts w:ascii="Times New Roman" w:hAnsi="Times New Roman"/>
          <w:bCs/>
          <w:sz w:val="28"/>
          <w:szCs w:val="28"/>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57536" w:rsidRPr="00B57536" w:rsidRDefault="00B57536" w:rsidP="0042789C">
      <w:pPr>
        <w:widowControl w:val="0"/>
        <w:tabs>
          <w:tab w:val="left" w:pos="142"/>
        </w:tabs>
        <w:suppressAutoHyphens/>
        <w:spacing w:after="0"/>
        <w:ind w:left="426"/>
        <w:jc w:val="both"/>
        <w:rPr>
          <w:rFonts w:ascii="Times New Roman" w:hAnsi="Times New Roman"/>
          <w:bCs/>
          <w:sz w:val="28"/>
          <w:szCs w:val="28"/>
        </w:rPr>
      </w:pPr>
      <w:r w:rsidRPr="00B57536">
        <w:rPr>
          <w:rFonts w:ascii="Times New Roman" w:hAnsi="Times New Roman"/>
          <w:bCs/>
          <w:sz w:val="28"/>
          <w:szCs w:val="28"/>
        </w:rPr>
        <w:t xml:space="preserve">— </w:t>
      </w:r>
      <w:r w:rsidRPr="00B57536">
        <w:rPr>
          <w:rFonts w:ascii="Times New Roman" w:hAnsi="Times New Roman"/>
          <w:b/>
          <w:bCs/>
          <w:sz w:val="28"/>
          <w:szCs w:val="28"/>
        </w:rPr>
        <w:t>рекомендательный характер оказания помощи</w:t>
      </w:r>
      <w:r w:rsidRPr="00B57536">
        <w:rPr>
          <w:rFonts w:ascii="Times New Roman" w:hAnsi="Times New Roman"/>
          <w:bCs/>
          <w:sz w:val="28"/>
          <w:szCs w:val="28"/>
        </w:rPr>
        <w:t xml:space="preserve">. Принцип обеспечивает соблюдение  гарантированных  законодательством  прав  родителей  (законных представителей) детей с </w:t>
      </w:r>
      <w:r>
        <w:rPr>
          <w:rFonts w:ascii="Times New Roman" w:hAnsi="Times New Roman"/>
          <w:bCs/>
          <w:sz w:val="28"/>
          <w:szCs w:val="28"/>
        </w:rPr>
        <w:t>ОВЗ</w:t>
      </w:r>
      <w:r w:rsidRPr="00B57536">
        <w:rPr>
          <w:rFonts w:ascii="Times New Roman" w:hAnsi="Times New Roman"/>
          <w:bCs/>
          <w:sz w:val="28"/>
          <w:szCs w:val="28"/>
        </w:rPr>
        <w:t xml:space="preserve">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w:t>
      </w:r>
      <w:r>
        <w:rPr>
          <w:rFonts w:ascii="Times New Roman" w:hAnsi="Times New Roman"/>
          <w:bCs/>
          <w:sz w:val="28"/>
          <w:szCs w:val="28"/>
        </w:rPr>
        <w:t>ении (переводе) детей с ОВЗ</w:t>
      </w:r>
      <w:r w:rsidRPr="00B57536">
        <w:rPr>
          <w:rFonts w:ascii="Times New Roman" w:hAnsi="Times New Roman"/>
          <w:bCs/>
          <w:sz w:val="28"/>
          <w:szCs w:val="28"/>
        </w:rPr>
        <w:t xml:space="preserve"> в специальные (коррекционные) образовательные учреждения, классы (группы).</w:t>
      </w:r>
    </w:p>
    <w:p w:rsidR="00B540EE" w:rsidRPr="00A751E3" w:rsidRDefault="00452C5F" w:rsidP="0042789C">
      <w:pPr>
        <w:pStyle w:val="3"/>
        <w:suppressAutoHyphens/>
        <w:spacing w:before="0" w:beforeAutospacing="0" w:after="0" w:afterAutospacing="0" w:line="276" w:lineRule="auto"/>
        <w:ind w:left="426"/>
        <w:jc w:val="both"/>
        <w:rPr>
          <w:szCs w:val="28"/>
        </w:rPr>
      </w:pPr>
      <w:bookmarkStart w:id="350" w:name="_Toc414553277"/>
      <w:r w:rsidRPr="00A751E3">
        <w:rPr>
          <w:szCs w:val="28"/>
        </w:rPr>
        <w:t>2.4.</w:t>
      </w:r>
      <w:r w:rsidR="00B540EE" w:rsidRPr="00A751E3">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50"/>
    </w:p>
    <w:p w:rsidR="00B540EE" w:rsidRPr="00A751E3"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B540EE" w:rsidRPr="00A751E3">
        <w:rPr>
          <w:rFonts w:ascii="Times New Roman" w:hAnsi="Times New Roman" w:cs="Times New Roman"/>
          <w:color w:val="auto"/>
          <w:sz w:val="28"/>
          <w:szCs w:val="28"/>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w:t>
      </w:r>
      <w:r w:rsidR="00B57536">
        <w:rPr>
          <w:rFonts w:ascii="Times New Roman" w:hAnsi="Times New Roman" w:cs="Times New Roman"/>
          <w:color w:val="auto"/>
          <w:sz w:val="28"/>
          <w:szCs w:val="28"/>
        </w:rPr>
        <w:t>ти МБОУ Школы №122 г.о. Самара</w:t>
      </w:r>
      <w:r w:rsidR="00C9773F">
        <w:rPr>
          <w:rFonts w:ascii="Times New Roman" w:hAnsi="Times New Roman" w:cs="Times New Roman"/>
          <w:color w:val="auto"/>
          <w:sz w:val="28"/>
          <w:szCs w:val="28"/>
        </w:rPr>
        <w:t xml:space="preserve">: </w:t>
      </w:r>
      <w:r w:rsidR="00B540EE" w:rsidRPr="00A751E3">
        <w:rPr>
          <w:rFonts w:ascii="Times New Roman" w:hAnsi="Times New Roman" w:cs="Times New Roman"/>
          <w:color w:val="auto"/>
          <w:sz w:val="28"/>
          <w:szCs w:val="28"/>
        </w:rPr>
        <w:t>учебной у</w:t>
      </w:r>
      <w:r w:rsidR="00C9773F">
        <w:rPr>
          <w:rFonts w:ascii="Times New Roman" w:hAnsi="Times New Roman" w:cs="Times New Roman"/>
          <w:color w:val="auto"/>
          <w:sz w:val="28"/>
          <w:szCs w:val="28"/>
        </w:rPr>
        <w:t>рочной и внеурочной, внеучебной</w:t>
      </w:r>
      <w:r w:rsidR="00B540EE" w:rsidRPr="00A751E3">
        <w:rPr>
          <w:rFonts w:ascii="Times New Roman" w:hAnsi="Times New Roman" w:cs="Times New Roman"/>
          <w:color w:val="auto"/>
          <w:sz w:val="28"/>
          <w:szCs w:val="28"/>
        </w:rPr>
        <w:t xml:space="preserve">. </w:t>
      </w:r>
    </w:p>
    <w:p w:rsidR="00B540EE" w:rsidRPr="00A751E3" w:rsidRDefault="00B540EE" w:rsidP="0042789C">
      <w:pPr>
        <w:pStyle w:val="Default"/>
        <w:suppressAutoHyphens/>
        <w:spacing w:line="276" w:lineRule="auto"/>
        <w:ind w:left="426"/>
        <w:jc w:val="both"/>
        <w:rPr>
          <w:rFonts w:ascii="Times New Roman" w:hAnsi="Times New Roman" w:cs="Times New Roman"/>
          <w:color w:val="auto"/>
          <w:sz w:val="28"/>
          <w:szCs w:val="28"/>
        </w:rPr>
      </w:pPr>
      <w:r w:rsidRPr="00A751E3">
        <w:rPr>
          <w:rFonts w:ascii="Times New Roman" w:hAnsi="Times New Roman" w:cs="Times New Roman"/>
          <w:b/>
          <w:bCs/>
          <w:color w:val="auto"/>
          <w:sz w:val="28"/>
          <w:szCs w:val="28"/>
        </w:rPr>
        <w:t xml:space="preserve">Характеристика содержания </w:t>
      </w:r>
      <w:r w:rsidR="00FF3ED0" w:rsidRPr="00A751E3">
        <w:rPr>
          <w:rFonts w:ascii="Times New Roman" w:hAnsi="Times New Roman" w:cs="Times New Roman"/>
          <w:b/>
          <w:bCs/>
          <w:color w:val="auto"/>
          <w:sz w:val="28"/>
          <w:szCs w:val="28"/>
        </w:rPr>
        <w:t>направлений коррекционной работы</w:t>
      </w:r>
    </w:p>
    <w:p w:rsidR="00B540EE" w:rsidRPr="00A751E3"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sidR="00B540EE" w:rsidRPr="00C9773F">
        <w:rPr>
          <w:rFonts w:ascii="Times New Roman" w:hAnsi="Times New Roman" w:cs="Times New Roman"/>
          <w:b/>
          <w:color w:val="auto"/>
          <w:sz w:val="28"/>
          <w:szCs w:val="28"/>
        </w:rPr>
        <w:t>Диагностическая работа</w:t>
      </w:r>
      <w:r w:rsidR="00C9773F">
        <w:rPr>
          <w:rFonts w:ascii="Times New Roman" w:hAnsi="Times New Roman" w:cs="Times New Roman"/>
          <w:color w:val="auto"/>
          <w:sz w:val="28"/>
          <w:szCs w:val="28"/>
        </w:rPr>
        <w:t xml:space="preserve"> включает</w:t>
      </w:r>
      <w:r w:rsidR="00B540EE" w:rsidRPr="00A751E3">
        <w:rPr>
          <w:rFonts w:ascii="Times New Roman" w:hAnsi="Times New Roman" w:cs="Times New Roman"/>
          <w:color w:val="auto"/>
          <w:sz w:val="28"/>
          <w:szCs w:val="28"/>
        </w:rPr>
        <w:t xml:space="preserve"> в себя следующее: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A751E3">
        <w:rPr>
          <w:rFonts w:ascii="Times New Roman" w:hAnsi="Times New Roman" w:cs="Times New Roman"/>
          <w:color w:val="auto"/>
          <w:sz w:val="28"/>
          <w:szCs w:val="28"/>
        </w:rPr>
        <w:t>ОВЗ</w:t>
      </w:r>
      <w:r w:rsidR="00C9773F">
        <w:rPr>
          <w:rFonts w:ascii="Times New Roman" w:hAnsi="Times New Roman" w:cs="Times New Roman"/>
          <w:color w:val="auto"/>
          <w:sz w:val="28"/>
          <w:szCs w:val="28"/>
        </w:rPr>
        <w:t xml:space="preserve"> </w:t>
      </w:r>
      <w:r w:rsidRPr="00A751E3">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A751E3">
        <w:rPr>
          <w:rFonts w:ascii="Times New Roman" w:hAnsi="Times New Roman" w:cs="Times New Roman"/>
          <w:color w:val="auto"/>
          <w:sz w:val="28"/>
          <w:szCs w:val="28"/>
        </w:rPr>
        <w:t>ОВЗ</w:t>
      </w:r>
      <w:r w:rsidRPr="00A751E3">
        <w:rPr>
          <w:rFonts w:ascii="Times New Roman" w:hAnsi="Times New Roman" w:cs="Times New Roman"/>
          <w:color w:val="auto"/>
          <w:sz w:val="28"/>
          <w:szCs w:val="28"/>
        </w:rPr>
        <w:t xml:space="preserve">;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A751E3">
        <w:rPr>
          <w:rFonts w:ascii="Times New Roman" w:hAnsi="Times New Roman" w:cs="Times New Roman"/>
          <w:color w:val="auto"/>
          <w:sz w:val="28"/>
          <w:szCs w:val="28"/>
        </w:rPr>
        <w:t>ОВЗ</w:t>
      </w:r>
      <w:r w:rsidRPr="00A751E3">
        <w:rPr>
          <w:rFonts w:ascii="Times New Roman" w:hAnsi="Times New Roman" w:cs="Times New Roman"/>
          <w:color w:val="auto"/>
          <w:sz w:val="28"/>
          <w:szCs w:val="28"/>
        </w:rPr>
        <w:t xml:space="preserve">, выявление его резервных возможностей;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A751E3">
        <w:rPr>
          <w:rFonts w:ascii="Times New Roman" w:hAnsi="Times New Roman" w:cs="Times New Roman"/>
          <w:color w:val="auto"/>
          <w:sz w:val="28"/>
          <w:szCs w:val="28"/>
        </w:rPr>
        <w:t>ОВЗ</w:t>
      </w:r>
      <w:r w:rsidRPr="00A751E3">
        <w:rPr>
          <w:rFonts w:ascii="Times New Roman" w:hAnsi="Times New Roman" w:cs="Times New Roman"/>
          <w:color w:val="auto"/>
          <w:sz w:val="28"/>
          <w:szCs w:val="28"/>
        </w:rPr>
        <w:t xml:space="preserve">;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lastRenderedPageBreak/>
        <w:t xml:space="preserve">мониторинг динамики развития, успешности освоения образовательных программ основного общего образования. </w:t>
      </w:r>
    </w:p>
    <w:p w:rsidR="00B540EE" w:rsidRPr="00A751E3"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sidR="00B540EE" w:rsidRPr="00C9773F">
        <w:rPr>
          <w:rFonts w:ascii="Times New Roman" w:hAnsi="Times New Roman" w:cs="Times New Roman"/>
          <w:b/>
          <w:color w:val="auto"/>
          <w:sz w:val="28"/>
          <w:szCs w:val="28"/>
        </w:rPr>
        <w:t>Коррекционно-развивающая работа</w:t>
      </w:r>
      <w:r w:rsidR="00C9773F">
        <w:rPr>
          <w:rFonts w:ascii="Times New Roman" w:hAnsi="Times New Roman" w:cs="Times New Roman"/>
          <w:color w:val="auto"/>
          <w:sz w:val="28"/>
          <w:szCs w:val="28"/>
        </w:rPr>
        <w:t xml:space="preserve"> включает</w:t>
      </w:r>
      <w:r w:rsidR="00B540EE" w:rsidRPr="00A751E3">
        <w:rPr>
          <w:rFonts w:ascii="Times New Roman" w:hAnsi="Times New Roman" w:cs="Times New Roman"/>
          <w:color w:val="auto"/>
          <w:sz w:val="28"/>
          <w:szCs w:val="28"/>
        </w:rPr>
        <w:t xml:space="preserve"> в себя следующее: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A751E3">
        <w:rPr>
          <w:rFonts w:ascii="Times New Roman" w:hAnsi="Times New Roman" w:cs="Times New Roman"/>
          <w:color w:val="auto"/>
          <w:sz w:val="28"/>
          <w:szCs w:val="28"/>
        </w:rPr>
        <w:t>ОВЗ</w:t>
      </w:r>
      <w:r w:rsidRPr="00A751E3">
        <w:rPr>
          <w:rFonts w:ascii="Times New Roman" w:hAnsi="Times New Roman" w:cs="Times New Roman"/>
          <w:color w:val="auto"/>
          <w:sz w:val="28"/>
          <w:szCs w:val="28"/>
        </w:rPr>
        <w:t xml:space="preserve">;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A751E3"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sidR="00B540EE" w:rsidRPr="00C9773F">
        <w:rPr>
          <w:rFonts w:ascii="Times New Roman" w:hAnsi="Times New Roman" w:cs="Times New Roman"/>
          <w:b/>
          <w:color w:val="auto"/>
          <w:sz w:val="28"/>
          <w:szCs w:val="28"/>
        </w:rPr>
        <w:t>Консультативная работа</w:t>
      </w:r>
      <w:r w:rsidR="00C9773F">
        <w:rPr>
          <w:rFonts w:ascii="Times New Roman" w:hAnsi="Times New Roman" w:cs="Times New Roman"/>
          <w:color w:val="auto"/>
          <w:sz w:val="28"/>
          <w:szCs w:val="28"/>
        </w:rPr>
        <w:t xml:space="preserve"> включает</w:t>
      </w:r>
      <w:r w:rsidR="00B540EE" w:rsidRPr="00A751E3">
        <w:rPr>
          <w:rFonts w:ascii="Times New Roman" w:hAnsi="Times New Roman" w:cs="Times New Roman"/>
          <w:color w:val="auto"/>
          <w:sz w:val="28"/>
          <w:szCs w:val="28"/>
        </w:rPr>
        <w:t xml:space="preserve"> в себя следующее: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A751E3">
        <w:rPr>
          <w:rFonts w:ascii="Times New Roman" w:hAnsi="Times New Roman" w:cs="Times New Roman"/>
          <w:color w:val="auto"/>
          <w:sz w:val="28"/>
          <w:szCs w:val="28"/>
        </w:rPr>
        <w:t>ОВЗ</w:t>
      </w:r>
      <w:r w:rsidRPr="00A751E3">
        <w:rPr>
          <w:rFonts w:ascii="Times New Roman" w:hAnsi="Times New Roman" w:cs="Times New Roman"/>
          <w:color w:val="auto"/>
          <w:sz w:val="28"/>
          <w:szCs w:val="28"/>
        </w:rPr>
        <w:t>, единых для всех участников образователь</w:t>
      </w:r>
      <w:r w:rsidR="00C9773F">
        <w:rPr>
          <w:rFonts w:ascii="Times New Roman" w:hAnsi="Times New Roman" w:cs="Times New Roman"/>
          <w:color w:val="auto"/>
          <w:sz w:val="28"/>
          <w:szCs w:val="28"/>
        </w:rPr>
        <w:t>ных отношений</w:t>
      </w:r>
      <w:r w:rsidRPr="00A751E3">
        <w:rPr>
          <w:rFonts w:ascii="Times New Roman" w:hAnsi="Times New Roman" w:cs="Times New Roman"/>
          <w:color w:val="auto"/>
          <w:sz w:val="28"/>
          <w:szCs w:val="28"/>
        </w:rPr>
        <w:t xml:space="preserve">;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A751E3">
        <w:rPr>
          <w:rFonts w:ascii="Times New Roman" w:hAnsi="Times New Roman" w:cs="Times New Roman"/>
          <w:color w:val="auto"/>
          <w:sz w:val="28"/>
          <w:szCs w:val="28"/>
        </w:rPr>
        <w:t>ОВЗ</w:t>
      </w:r>
      <w:r w:rsidRPr="00A751E3">
        <w:rPr>
          <w:rFonts w:ascii="Times New Roman" w:hAnsi="Times New Roman" w:cs="Times New Roman"/>
          <w:color w:val="auto"/>
          <w:sz w:val="28"/>
          <w:szCs w:val="28"/>
        </w:rPr>
        <w:t xml:space="preserve">, отбора и адаптации содержания предметных программ;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A751E3">
        <w:rPr>
          <w:rFonts w:ascii="Times New Roman" w:hAnsi="Times New Roman" w:cs="Times New Roman"/>
          <w:color w:val="auto"/>
          <w:sz w:val="28"/>
          <w:szCs w:val="28"/>
        </w:rPr>
        <w:t>ОВЗ</w:t>
      </w:r>
      <w:r w:rsidRPr="00A751E3">
        <w:rPr>
          <w:rFonts w:ascii="Times New Roman" w:hAnsi="Times New Roman" w:cs="Times New Roman"/>
          <w:color w:val="auto"/>
          <w:sz w:val="28"/>
          <w:szCs w:val="28"/>
        </w:rPr>
        <w:t xml:space="preserve">;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A751E3">
        <w:rPr>
          <w:rFonts w:ascii="Times New Roman" w:hAnsi="Times New Roman" w:cs="Times New Roman"/>
          <w:color w:val="auto"/>
          <w:sz w:val="28"/>
          <w:szCs w:val="28"/>
        </w:rPr>
        <w:t xml:space="preserve">ОВЗ </w:t>
      </w:r>
      <w:r w:rsidRPr="00A751E3">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A751E3"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sidR="00B540EE" w:rsidRPr="00C9773F">
        <w:rPr>
          <w:rFonts w:ascii="Times New Roman" w:hAnsi="Times New Roman" w:cs="Times New Roman"/>
          <w:b/>
          <w:color w:val="auto"/>
          <w:sz w:val="28"/>
          <w:szCs w:val="28"/>
        </w:rPr>
        <w:t>Информационно-просветительская работа</w:t>
      </w:r>
      <w:r w:rsidR="00C9773F">
        <w:rPr>
          <w:rFonts w:ascii="Times New Roman" w:hAnsi="Times New Roman" w:cs="Times New Roman"/>
          <w:color w:val="auto"/>
          <w:sz w:val="28"/>
          <w:szCs w:val="28"/>
        </w:rPr>
        <w:t xml:space="preserve"> включает</w:t>
      </w:r>
      <w:r w:rsidR="00B540EE" w:rsidRPr="00A751E3">
        <w:rPr>
          <w:rFonts w:ascii="Times New Roman" w:hAnsi="Times New Roman" w:cs="Times New Roman"/>
          <w:color w:val="auto"/>
          <w:sz w:val="28"/>
          <w:szCs w:val="28"/>
        </w:rPr>
        <w:t xml:space="preserve"> в себя следующее: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lastRenderedPageBreak/>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w:t>
      </w:r>
      <w:r w:rsidR="00C9773F">
        <w:rPr>
          <w:rFonts w:ascii="Times New Roman" w:hAnsi="Times New Roman" w:cs="Times New Roman"/>
          <w:color w:val="auto"/>
          <w:sz w:val="28"/>
          <w:szCs w:val="28"/>
        </w:rPr>
        <w:t>тникам образовательны отношений</w:t>
      </w:r>
      <w:r w:rsidRPr="00A751E3">
        <w:rPr>
          <w:rFonts w:ascii="Times New Roman" w:hAnsi="Times New Roman" w:cs="Times New Roman"/>
          <w:color w:val="auto"/>
          <w:sz w:val="28"/>
          <w:szCs w:val="28"/>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A751E3">
        <w:rPr>
          <w:rFonts w:ascii="Times New Roman" w:hAnsi="Times New Roman" w:cs="Times New Roman"/>
          <w:color w:val="auto"/>
          <w:sz w:val="28"/>
          <w:szCs w:val="28"/>
        </w:rPr>
        <w:t>ОВЗ</w:t>
      </w:r>
      <w:r w:rsidRPr="00A751E3">
        <w:rPr>
          <w:rFonts w:ascii="Times New Roman" w:hAnsi="Times New Roman" w:cs="Times New Roman"/>
          <w:color w:val="auto"/>
          <w:sz w:val="28"/>
          <w:szCs w:val="28"/>
        </w:rPr>
        <w:t xml:space="preserve">; </w:t>
      </w:r>
    </w:p>
    <w:p w:rsidR="00B540EE" w:rsidRPr="00A751E3" w:rsidRDefault="00B540EE" w:rsidP="00282A67">
      <w:pPr>
        <w:pStyle w:val="Default"/>
        <w:numPr>
          <w:ilvl w:val="0"/>
          <w:numId w:val="121"/>
        </w:numPr>
        <w:tabs>
          <w:tab w:val="left" w:pos="142"/>
        </w:tabs>
        <w:suppressAutoHyphens/>
        <w:spacing w:line="276" w:lineRule="auto"/>
        <w:ind w:left="426" w:firstLine="0"/>
        <w:jc w:val="both"/>
        <w:rPr>
          <w:rFonts w:ascii="Times New Roman" w:hAnsi="Times New Roman" w:cs="Times New Roman"/>
          <w:color w:val="auto"/>
          <w:sz w:val="28"/>
          <w:szCs w:val="28"/>
        </w:rPr>
      </w:pPr>
      <w:r w:rsidRPr="00A751E3">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A751E3">
        <w:rPr>
          <w:rFonts w:ascii="Times New Roman" w:hAnsi="Times New Roman" w:cs="Times New Roman"/>
          <w:color w:val="auto"/>
          <w:sz w:val="28"/>
          <w:szCs w:val="28"/>
        </w:rPr>
        <w:t>ОВЗ</w:t>
      </w:r>
      <w:r w:rsidRPr="00A751E3">
        <w:rPr>
          <w:rFonts w:ascii="Times New Roman" w:hAnsi="Times New Roman" w:cs="Times New Roman"/>
          <w:color w:val="auto"/>
          <w:sz w:val="28"/>
          <w:szCs w:val="28"/>
        </w:rPr>
        <w:t xml:space="preserve">. </w:t>
      </w:r>
    </w:p>
    <w:p w:rsidR="00B540EE" w:rsidRPr="00A751E3" w:rsidRDefault="00452C5F" w:rsidP="0042789C">
      <w:pPr>
        <w:pStyle w:val="3"/>
        <w:suppressAutoHyphens/>
        <w:spacing w:before="0" w:beforeAutospacing="0" w:after="0" w:afterAutospacing="0" w:line="276" w:lineRule="auto"/>
        <w:ind w:left="426"/>
        <w:jc w:val="both"/>
        <w:rPr>
          <w:szCs w:val="28"/>
        </w:rPr>
      </w:pPr>
      <w:bookmarkStart w:id="351" w:name="_Toc414553278"/>
      <w:r w:rsidRPr="00A751E3">
        <w:rPr>
          <w:szCs w:val="28"/>
        </w:rPr>
        <w:t>2.4.</w:t>
      </w:r>
      <w:r w:rsidR="00B540EE" w:rsidRPr="00A751E3">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51"/>
    </w:p>
    <w:p w:rsidR="00C9773F" w:rsidRPr="00C9773F" w:rsidRDefault="007D2FF4" w:rsidP="0042789C">
      <w:pPr>
        <w:widowControl w:val="0"/>
        <w:tabs>
          <w:tab w:val="left" w:pos="709"/>
        </w:tabs>
        <w:suppressAutoHyphens/>
        <w:spacing w:after="0"/>
        <w:ind w:left="426"/>
        <w:jc w:val="both"/>
        <w:rPr>
          <w:rFonts w:ascii="Times New Roman" w:hAnsi="Times New Roman"/>
          <w:i/>
          <w:iCs/>
          <w:sz w:val="28"/>
          <w:szCs w:val="28"/>
        </w:rPr>
      </w:pPr>
      <w:r>
        <w:rPr>
          <w:rFonts w:ascii="Times New Roman" w:hAnsi="Times New Roman"/>
          <w:sz w:val="28"/>
          <w:szCs w:val="28"/>
        </w:rPr>
        <w:tab/>
        <w:t xml:space="preserve">  </w:t>
      </w:r>
      <w:r w:rsidR="00C9773F" w:rsidRPr="00C9773F">
        <w:rPr>
          <w:rFonts w:ascii="Times New Roman" w:hAnsi="Times New Roman"/>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C9773F" w:rsidRPr="00C9773F" w:rsidRDefault="00C9773F" w:rsidP="0042789C">
      <w:pPr>
        <w:widowControl w:val="0"/>
        <w:suppressAutoHyphens/>
        <w:spacing w:after="0"/>
        <w:ind w:left="426"/>
        <w:jc w:val="both"/>
        <w:rPr>
          <w:rFonts w:ascii="Times New Roman" w:hAnsi="Times New Roman"/>
          <w:sz w:val="28"/>
          <w:szCs w:val="28"/>
        </w:rPr>
      </w:pPr>
      <w:r w:rsidRPr="00C9773F">
        <w:rPr>
          <w:rFonts w:ascii="Times New Roman" w:hAnsi="Times New Roman"/>
          <w:b/>
          <w:i/>
          <w:iCs/>
          <w:sz w:val="28"/>
          <w:szCs w:val="28"/>
        </w:rPr>
        <w:t>I  этап</w:t>
      </w:r>
      <w:r w:rsidRPr="00C9773F">
        <w:rPr>
          <w:rFonts w:ascii="Times New Roman" w:hAnsi="Times New Roman"/>
          <w:i/>
          <w:iCs/>
          <w:sz w:val="28"/>
          <w:szCs w:val="28"/>
        </w:rPr>
        <w:t xml:space="preserve">  (май  -  сентябрь).  </w:t>
      </w:r>
      <w:r w:rsidRPr="00C9773F">
        <w:rPr>
          <w:rFonts w:ascii="Times New Roman" w:hAnsi="Times New Roman"/>
          <w:b/>
          <w:i/>
          <w:iCs/>
          <w:sz w:val="28"/>
          <w:szCs w:val="28"/>
        </w:rPr>
        <w:t>Этап  сбора  и  анализа  информации</w:t>
      </w:r>
      <w:r>
        <w:rPr>
          <w:rFonts w:ascii="Times New Roman" w:hAnsi="Times New Roman"/>
          <w:b/>
          <w:i/>
          <w:iCs/>
          <w:sz w:val="28"/>
          <w:szCs w:val="28"/>
        </w:rPr>
        <w:t xml:space="preserve"> </w:t>
      </w:r>
      <w:r w:rsidRPr="00C9773F">
        <w:rPr>
          <w:rFonts w:ascii="Times New Roman" w:hAnsi="Times New Roman"/>
          <w:sz w:val="28"/>
          <w:szCs w:val="28"/>
        </w:rPr>
        <w:t>(информационно- 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C9773F" w:rsidRPr="00C9773F" w:rsidRDefault="00C9773F" w:rsidP="0042789C">
      <w:pPr>
        <w:widowControl w:val="0"/>
        <w:tabs>
          <w:tab w:val="left" w:pos="1120"/>
        </w:tabs>
        <w:suppressAutoHyphens/>
        <w:spacing w:after="0"/>
        <w:ind w:left="426"/>
        <w:jc w:val="both"/>
        <w:rPr>
          <w:rFonts w:ascii="Times New Roman" w:hAnsi="Times New Roman"/>
          <w:sz w:val="28"/>
          <w:szCs w:val="28"/>
        </w:rPr>
      </w:pPr>
      <w:r w:rsidRPr="00C9773F">
        <w:rPr>
          <w:rFonts w:ascii="Times New Roman" w:hAnsi="Times New Roman"/>
          <w:b/>
          <w:i/>
          <w:iCs/>
          <w:sz w:val="28"/>
          <w:szCs w:val="28"/>
        </w:rPr>
        <w:t>II</w:t>
      </w:r>
      <w:r w:rsidRPr="00C9773F">
        <w:rPr>
          <w:rFonts w:ascii="Times New Roman" w:hAnsi="Times New Roman"/>
          <w:b/>
          <w:sz w:val="28"/>
          <w:szCs w:val="28"/>
        </w:rPr>
        <w:tab/>
      </w:r>
      <w:r w:rsidRPr="00C9773F">
        <w:rPr>
          <w:rFonts w:ascii="Times New Roman" w:hAnsi="Times New Roman"/>
          <w:b/>
          <w:i/>
          <w:iCs/>
          <w:sz w:val="28"/>
          <w:szCs w:val="28"/>
        </w:rPr>
        <w:t>этап</w:t>
      </w:r>
      <w:r w:rsidRPr="00C9773F">
        <w:rPr>
          <w:rFonts w:ascii="Times New Roman" w:hAnsi="Times New Roman"/>
          <w:i/>
          <w:iCs/>
          <w:sz w:val="28"/>
          <w:szCs w:val="28"/>
        </w:rPr>
        <w:t xml:space="preserve">    (октябрь-май).</w:t>
      </w:r>
      <w:r>
        <w:rPr>
          <w:rFonts w:ascii="Times New Roman" w:hAnsi="Times New Roman"/>
          <w:i/>
          <w:iCs/>
          <w:sz w:val="28"/>
          <w:szCs w:val="28"/>
        </w:rPr>
        <w:t xml:space="preserve"> </w:t>
      </w:r>
      <w:r w:rsidRPr="00C9773F">
        <w:rPr>
          <w:rFonts w:ascii="Times New Roman" w:hAnsi="Times New Roman"/>
          <w:b/>
          <w:i/>
          <w:iCs/>
          <w:sz w:val="28"/>
          <w:szCs w:val="28"/>
        </w:rPr>
        <w:t>Этап    планирования,    организации,    координации</w:t>
      </w:r>
      <w:r w:rsidRPr="00C9773F">
        <w:rPr>
          <w:rFonts w:ascii="Times New Roman" w:hAnsi="Times New Roman"/>
          <w:sz w:val="28"/>
          <w:szCs w:val="28"/>
        </w:rPr>
        <w:t xml:space="preserve"> </w:t>
      </w:r>
      <w:r>
        <w:rPr>
          <w:rFonts w:ascii="Times New Roman" w:hAnsi="Times New Roman"/>
          <w:sz w:val="28"/>
          <w:szCs w:val="28"/>
        </w:rPr>
        <w:t xml:space="preserve"> </w:t>
      </w:r>
      <w:r w:rsidRPr="00C9773F">
        <w:rPr>
          <w:rFonts w:ascii="Times New Roman" w:hAnsi="Times New Roman"/>
          <w:sz w:val="28"/>
          <w:szCs w:val="28"/>
        </w:rPr>
        <w:t>(организационно-исполнительская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w:t>
      </w:r>
      <w:r w:rsidR="00430BED">
        <w:rPr>
          <w:rFonts w:ascii="Times New Roman" w:hAnsi="Times New Roman"/>
          <w:sz w:val="28"/>
          <w:szCs w:val="28"/>
        </w:rPr>
        <w:t>ей с ОВЗ</w:t>
      </w:r>
      <w:r w:rsidRPr="00C9773F">
        <w:rPr>
          <w:rFonts w:ascii="Times New Roman" w:hAnsi="Times New Roman"/>
          <w:sz w:val="28"/>
          <w:szCs w:val="28"/>
        </w:rPr>
        <w:t xml:space="preserve"> при специально созданных (вариативных) условиях обучения, воспитания, развития, социализации рассматриваемой категории детей.</w:t>
      </w:r>
    </w:p>
    <w:p w:rsidR="00C9773F" w:rsidRPr="00C9773F" w:rsidRDefault="00C9773F" w:rsidP="0042789C">
      <w:pPr>
        <w:widowControl w:val="0"/>
        <w:suppressAutoHyphens/>
        <w:spacing w:after="0"/>
        <w:ind w:left="426"/>
        <w:jc w:val="both"/>
        <w:rPr>
          <w:rFonts w:ascii="Times New Roman" w:hAnsi="Times New Roman"/>
          <w:i/>
          <w:iCs/>
          <w:sz w:val="28"/>
          <w:szCs w:val="28"/>
        </w:rPr>
      </w:pPr>
      <w:bookmarkStart w:id="352" w:name="page311"/>
      <w:bookmarkEnd w:id="352"/>
      <w:r w:rsidRPr="00C9773F">
        <w:rPr>
          <w:rFonts w:ascii="Times New Roman" w:hAnsi="Times New Roman"/>
          <w:b/>
          <w:i/>
          <w:iCs/>
          <w:sz w:val="28"/>
          <w:szCs w:val="28"/>
        </w:rPr>
        <w:t>III этап</w:t>
      </w:r>
      <w:r w:rsidRPr="00C9773F">
        <w:rPr>
          <w:rFonts w:ascii="Times New Roman" w:hAnsi="Times New Roman"/>
          <w:i/>
          <w:iCs/>
          <w:sz w:val="28"/>
          <w:szCs w:val="28"/>
        </w:rPr>
        <w:t xml:space="preserve"> (май-июнь).</w:t>
      </w:r>
      <w:r w:rsidR="00430BED">
        <w:rPr>
          <w:rFonts w:ascii="Times New Roman" w:hAnsi="Times New Roman"/>
          <w:i/>
          <w:iCs/>
          <w:sz w:val="28"/>
          <w:szCs w:val="28"/>
        </w:rPr>
        <w:t xml:space="preserve"> </w:t>
      </w:r>
      <w:r w:rsidRPr="00C9773F">
        <w:rPr>
          <w:rFonts w:ascii="Times New Roman" w:hAnsi="Times New Roman"/>
          <w:b/>
          <w:i/>
          <w:iCs/>
          <w:sz w:val="28"/>
          <w:szCs w:val="28"/>
        </w:rPr>
        <w:t>Этап диагностики коррекционно-развивающей образовательной среды</w:t>
      </w:r>
      <w:r w:rsidRPr="00C9773F">
        <w:rPr>
          <w:rFonts w:ascii="Times New Roman" w:hAnsi="Times New Roman"/>
          <w:sz w:val="28"/>
          <w:szCs w:val="28"/>
        </w:rPr>
        <w:t>(контрольно-диагностическая деятельность).</w:t>
      </w:r>
      <w:r w:rsidR="00430BED">
        <w:rPr>
          <w:rFonts w:ascii="Times New Roman" w:hAnsi="Times New Roman"/>
          <w:sz w:val="28"/>
          <w:szCs w:val="28"/>
        </w:rPr>
        <w:t xml:space="preserve"> </w:t>
      </w:r>
      <w:r w:rsidRPr="00C9773F">
        <w:rPr>
          <w:rFonts w:ascii="Times New Roman" w:hAnsi="Times New Roman"/>
          <w:sz w:val="28"/>
          <w:szCs w:val="28"/>
        </w:rPr>
        <w:t>Результатом является констатациясоответствия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C9773F" w:rsidRPr="00C9773F" w:rsidRDefault="00C9773F" w:rsidP="0042789C">
      <w:pPr>
        <w:widowControl w:val="0"/>
        <w:suppressAutoHyphens/>
        <w:spacing w:after="0"/>
        <w:ind w:left="426"/>
        <w:jc w:val="both"/>
        <w:rPr>
          <w:rFonts w:ascii="Times New Roman" w:hAnsi="Times New Roman"/>
          <w:sz w:val="28"/>
          <w:szCs w:val="28"/>
        </w:rPr>
      </w:pPr>
      <w:r w:rsidRPr="00C9773F">
        <w:rPr>
          <w:rFonts w:ascii="Times New Roman" w:hAnsi="Times New Roman"/>
          <w:b/>
          <w:i/>
          <w:iCs/>
          <w:sz w:val="28"/>
          <w:szCs w:val="28"/>
        </w:rPr>
        <w:lastRenderedPageBreak/>
        <w:t>IV  этап</w:t>
      </w:r>
      <w:r w:rsidRPr="00C9773F">
        <w:rPr>
          <w:rFonts w:ascii="Times New Roman" w:hAnsi="Times New Roman"/>
          <w:i/>
          <w:iCs/>
          <w:sz w:val="28"/>
          <w:szCs w:val="28"/>
        </w:rPr>
        <w:t xml:space="preserve">  (август  –  сентябрь).</w:t>
      </w:r>
      <w:r w:rsidR="00430BED">
        <w:rPr>
          <w:rFonts w:ascii="Times New Roman" w:hAnsi="Times New Roman"/>
          <w:i/>
          <w:iCs/>
          <w:sz w:val="28"/>
          <w:szCs w:val="28"/>
        </w:rPr>
        <w:t xml:space="preserve"> </w:t>
      </w:r>
      <w:r w:rsidRPr="00C9773F">
        <w:rPr>
          <w:rFonts w:ascii="Times New Roman" w:hAnsi="Times New Roman"/>
          <w:b/>
          <w:i/>
          <w:iCs/>
          <w:sz w:val="28"/>
          <w:szCs w:val="28"/>
        </w:rPr>
        <w:t>Этап  регуляции  и  корректировки</w:t>
      </w:r>
      <w:r w:rsidR="00430BED">
        <w:rPr>
          <w:rFonts w:ascii="Times New Roman" w:hAnsi="Times New Roman"/>
          <w:b/>
          <w:i/>
          <w:iCs/>
          <w:sz w:val="28"/>
          <w:szCs w:val="28"/>
        </w:rPr>
        <w:t xml:space="preserve"> </w:t>
      </w:r>
      <w:r w:rsidRPr="00C9773F">
        <w:rPr>
          <w:rFonts w:ascii="Times New Roman" w:hAnsi="Times New Roman"/>
          <w:sz w:val="28"/>
          <w:szCs w:val="28"/>
        </w:rPr>
        <w:t>(регулятивно- корректировочная деятельность). Результатом является внесение необходимых изменений в образовательную деятельность и пр</w:t>
      </w:r>
      <w:r w:rsidR="00430BED">
        <w:rPr>
          <w:rFonts w:ascii="Times New Roman" w:hAnsi="Times New Roman"/>
          <w:sz w:val="28"/>
          <w:szCs w:val="28"/>
        </w:rPr>
        <w:t>оцесс сопровождения детей с ОВЗ</w:t>
      </w:r>
      <w:r w:rsidRPr="00C9773F">
        <w:rPr>
          <w:rFonts w:ascii="Times New Roman" w:hAnsi="Times New Roman"/>
          <w:sz w:val="28"/>
          <w:szCs w:val="28"/>
        </w:rPr>
        <w:t>, корректировка условий и форм обучения, методов и приёмов работы.</w:t>
      </w:r>
    </w:p>
    <w:p w:rsidR="00C9773F" w:rsidRPr="00C9773F" w:rsidRDefault="007D2FF4" w:rsidP="007D2FF4">
      <w:pPr>
        <w:widowControl w:val="0"/>
        <w:suppressAutoHyphens/>
        <w:spacing w:after="0"/>
        <w:ind w:left="426" w:firstLine="282"/>
        <w:jc w:val="both"/>
        <w:outlineLvl w:val="2"/>
        <w:rPr>
          <w:rFonts w:ascii="Times New Roman" w:hAnsi="Times New Roman"/>
          <w:b/>
          <w:bCs/>
          <w:sz w:val="28"/>
          <w:szCs w:val="28"/>
        </w:rPr>
      </w:pPr>
      <w:r>
        <w:rPr>
          <w:rFonts w:ascii="Times New Roman" w:hAnsi="Times New Roman"/>
          <w:bCs/>
          <w:sz w:val="28"/>
          <w:szCs w:val="28"/>
        </w:rPr>
        <w:t xml:space="preserve">  </w:t>
      </w:r>
      <w:r w:rsidR="00C9773F" w:rsidRPr="00C9773F">
        <w:rPr>
          <w:rFonts w:ascii="Times New Roman" w:hAnsi="Times New Roman"/>
          <w:bCs/>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r w:rsidR="00C9773F" w:rsidRPr="00C9773F">
        <w:rPr>
          <w:rFonts w:ascii="Times New Roman" w:hAnsi="Times New Roman"/>
          <w:sz w:val="28"/>
          <w:szCs w:val="28"/>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w:t>
      </w:r>
      <w:r w:rsidR="00430BED">
        <w:rPr>
          <w:rFonts w:ascii="Times New Roman" w:hAnsi="Times New Roman"/>
          <w:sz w:val="28"/>
          <w:szCs w:val="28"/>
        </w:rPr>
        <w:t>ОВЗ</w:t>
      </w:r>
      <w:r w:rsidR="00C9773F" w:rsidRPr="00C9773F">
        <w:rPr>
          <w:rFonts w:ascii="Times New Roman" w:hAnsi="Times New Roman"/>
          <w:sz w:val="28"/>
          <w:szCs w:val="28"/>
        </w:rPr>
        <w:t>.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B540EE" w:rsidRPr="00A751E3"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sidR="00B540EE" w:rsidRPr="00430BED">
        <w:rPr>
          <w:rFonts w:ascii="Times New Roman" w:hAnsi="Times New Roman" w:cs="Times New Roman"/>
          <w:b/>
          <w:color w:val="auto"/>
          <w:sz w:val="28"/>
          <w:szCs w:val="28"/>
        </w:rPr>
        <w:t>Медицинская поддержка и сопровождение обучающихся</w:t>
      </w:r>
      <w:r w:rsidR="00B540EE" w:rsidRPr="00A751E3">
        <w:rPr>
          <w:rFonts w:ascii="Times New Roman" w:hAnsi="Times New Roman" w:cs="Times New Roman"/>
          <w:color w:val="auto"/>
          <w:sz w:val="28"/>
          <w:szCs w:val="28"/>
        </w:rPr>
        <w:t xml:space="preserve"> с </w:t>
      </w:r>
      <w:r w:rsidR="00FF3ED0" w:rsidRPr="00A751E3">
        <w:rPr>
          <w:rFonts w:ascii="Times New Roman" w:hAnsi="Times New Roman" w:cs="Times New Roman"/>
          <w:color w:val="auto"/>
          <w:sz w:val="28"/>
          <w:szCs w:val="28"/>
        </w:rPr>
        <w:t>ОВЗ</w:t>
      </w:r>
      <w:r w:rsidR="00430BED">
        <w:rPr>
          <w:rFonts w:ascii="Times New Roman" w:hAnsi="Times New Roman" w:cs="Times New Roman"/>
          <w:color w:val="auto"/>
          <w:sz w:val="28"/>
          <w:szCs w:val="28"/>
        </w:rPr>
        <w:t xml:space="preserve"> в</w:t>
      </w:r>
      <w:r w:rsidR="00B540EE" w:rsidRPr="00A751E3">
        <w:rPr>
          <w:rFonts w:ascii="Times New Roman" w:hAnsi="Times New Roman" w:cs="Times New Roman"/>
          <w:color w:val="auto"/>
          <w:sz w:val="28"/>
          <w:szCs w:val="28"/>
        </w:rPr>
        <w:t xml:space="preserve">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A751E3">
        <w:rPr>
          <w:rFonts w:ascii="Times New Roman" w:hAnsi="Times New Roman" w:cs="Times New Roman"/>
          <w:color w:val="auto"/>
          <w:sz w:val="28"/>
          <w:szCs w:val="28"/>
        </w:rPr>
        <w:t>ОВЗ</w:t>
      </w:r>
      <w:r w:rsidR="00B540EE" w:rsidRPr="00A751E3">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A751E3">
        <w:rPr>
          <w:rFonts w:ascii="Times New Roman" w:hAnsi="Times New Roman" w:cs="Times New Roman"/>
          <w:color w:val="auto"/>
          <w:sz w:val="28"/>
          <w:szCs w:val="28"/>
        </w:rPr>
        <w:t>ОВЗ</w:t>
      </w:r>
      <w:r w:rsidR="00B540EE" w:rsidRPr="00A751E3">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A751E3">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A751E3"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sidR="00B540EE" w:rsidRPr="00430BED">
        <w:rPr>
          <w:rFonts w:ascii="Times New Roman" w:hAnsi="Times New Roman" w:cs="Times New Roman"/>
          <w:b/>
          <w:color w:val="auto"/>
          <w:sz w:val="28"/>
          <w:szCs w:val="28"/>
        </w:rPr>
        <w:t>Социально-педагогическое сопровождение</w:t>
      </w:r>
      <w:r w:rsidR="00B540EE" w:rsidRPr="00A751E3">
        <w:rPr>
          <w:rFonts w:ascii="Times New Roman" w:hAnsi="Times New Roman" w:cs="Times New Roman"/>
          <w:color w:val="auto"/>
          <w:sz w:val="28"/>
          <w:szCs w:val="28"/>
        </w:rPr>
        <w:t xml:space="preserve"> школьников с </w:t>
      </w:r>
      <w:r w:rsidR="00FF3ED0" w:rsidRPr="00A751E3">
        <w:rPr>
          <w:rFonts w:ascii="Times New Roman" w:hAnsi="Times New Roman" w:cs="Times New Roman"/>
          <w:color w:val="auto"/>
          <w:sz w:val="28"/>
          <w:szCs w:val="28"/>
        </w:rPr>
        <w:t>ОВЗ</w:t>
      </w:r>
      <w:r w:rsidR="004B450E" w:rsidRPr="00A751E3">
        <w:rPr>
          <w:rFonts w:ascii="Times New Roman" w:hAnsi="Times New Roman" w:cs="Times New Roman"/>
          <w:color w:val="auto"/>
          <w:sz w:val="28"/>
          <w:szCs w:val="28"/>
        </w:rPr>
        <w:t xml:space="preserve"> </w:t>
      </w:r>
      <w:r w:rsidR="00430BED">
        <w:rPr>
          <w:rFonts w:ascii="Times New Roman" w:hAnsi="Times New Roman" w:cs="Times New Roman"/>
          <w:color w:val="auto"/>
          <w:sz w:val="28"/>
          <w:szCs w:val="28"/>
        </w:rPr>
        <w:t>осуществляет</w:t>
      </w:r>
      <w:r w:rsidR="00B540EE" w:rsidRPr="00A751E3">
        <w:rPr>
          <w:rFonts w:ascii="Times New Roman" w:hAnsi="Times New Roman" w:cs="Times New Roman"/>
          <w:color w:val="auto"/>
          <w:sz w:val="28"/>
          <w:szCs w:val="28"/>
        </w:rPr>
        <w:t xml:space="preserve"> социальный педагог. Деятельность со</w:t>
      </w:r>
      <w:r w:rsidR="00430BED">
        <w:rPr>
          <w:rFonts w:ascii="Times New Roman" w:hAnsi="Times New Roman" w:cs="Times New Roman"/>
          <w:color w:val="auto"/>
          <w:sz w:val="28"/>
          <w:szCs w:val="28"/>
        </w:rPr>
        <w:t>циального педагога</w:t>
      </w:r>
      <w:r w:rsidR="00B540EE" w:rsidRPr="00A751E3">
        <w:rPr>
          <w:rFonts w:ascii="Times New Roman" w:hAnsi="Times New Roman" w:cs="Times New Roman"/>
          <w:color w:val="auto"/>
          <w:sz w:val="28"/>
          <w:szCs w:val="28"/>
        </w:rPr>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A751E3">
        <w:rPr>
          <w:rFonts w:ascii="Times New Roman" w:hAnsi="Times New Roman" w:cs="Times New Roman"/>
          <w:color w:val="auto"/>
          <w:sz w:val="28"/>
          <w:szCs w:val="28"/>
        </w:rPr>
        <w:t>ОВЗ</w:t>
      </w:r>
      <w:r w:rsidR="00B540EE" w:rsidRPr="00A751E3">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w:t>
      </w:r>
      <w:r w:rsidR="00B540EE" w:rsidRPr="00A751E3">
        <w:rPr>
          <w:rFonts w:ascii="Times New Roman" w:hAnsi="Times New Roman" w:cs="Times New Roman"/>
          <w:color w:val="auto"/>
          <w:sz w:val="28"/>
          <w:szCs w:val="28"/>
        </w:rPr>
        <w:lastRenderedPageBreak/>
        <w:t xml:space="preserve">трудных жизненных ситуаций, затрагивающих интересы подростков с </w:t>
      </w:r>
      <w:r w:rsidR="000D18F7" w:rsidRPr="00A751E3">
        <w:rPr>
          <w:rFonts w:ascii="Times New Roman" w:hAnsi="Times New Roman" w:cs="Times New Roman"/>
          <w:color w:val="auto"/>
          <w:sz w:val="28"/>
          <w:szCs w:val="28"/>
        </w:rPr>
        <w:t>ОВЗ</w:t>
      </w:r>
      <w:r w:rsidR="00B540EE" w:rsidRPr="00A751E3">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A751E3">
        <w:rPr>
          <w:rFonts w:ascii="Times New Roman" w:hAnsi="Times New Roman" w:cs="Times New Roman"/>
          <w:color w:val="auto"/>
          <w:sz w:val="28"/>
          <w:szCs w:val="28"/>
        </w:rPr>
        <w:t>ОВЗ</w:t>
      </w:r>
      <w:r w:rsidR="00B540EE" w:rsidRPr="00A751E3">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A751E3"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sidR="00B540EE" w:rsidRPr="00430BED">
        <w:rPr>
          <w:rFonts w:ascii="Times New Roman" w:hAnsi="Times New Roman" w:cs="Times New Roman"/>
          <w:b/>
          <w:color w:val="auto"/>
          <w:sz w:val="28"/>
          <w:szCs w:val="28"/>
        </w:rPr>
        <w:t>Психологическое сопровождение обучающихся</w:t>
      </w:r>
      <w:r w:rsidR="00B540EE" w:rsidRPr="00A751E3">
        <w:rPr>
          <w:rFonts w:ascii="Times New Roman" w:hAnsi="Times New Roman" w:cs="Times New Roman"/>
          <w:color w:val="auto"/>
          <w:sz w:val="28"/>
          <w:szCs w:val="28"/>
        </w:rPr>
        <w:t xml:space="preserve"> с </w:t>
      </w:r>
      <w:r w:rsidR="000D18F7" w:rsidRPr="00A751E3">
        <w:rPr>
          <w:rFonts w:ascii="Times New Roman" w:hAnsi="Times New Roman" w:cs="Times New Roman"/>
          <w:color w:val="auto"/>
          <w:sz w:val="28"/>
          <w:szCs w:val="28"/>
        </w:rPr>
        <w:t>ОВЗ</w:t>
      </w:r>
      <w:r w:rsidR="00B540EE" w:rsidRPr="00A751E3">
        <w:rPr>
          <w:rFonts w:ascii="Times New Roman" w:hAnsi="Times New Roman" w:cs="Times New Roman"/>
          <w:color w:val="auto"/>
          <w:sz w:val="28"/>
          <w:szCs w:val="28"/>
        </w:rPr>
        <w:t xml:space="preserve"> осущес</w:t>
      </w:r>
      <w:r w:rsidR="00430BED">
        <w:rPr>
          <w:rFonts w:ascii="Times New Roman" w:hAnsi="Times New Roman" w:cs="Times New Roman"/>
          <w:color w:val="auto"/>
          <w:sz w:val="28"/>
          <w:szCs w:val="28"/>
        </w:rPr>
        <w:t>твляет</w:t>
      </w:r>
      <w:r w:rsidR="00B540EE" w:rsidRPr="00A751E3">
        <w:rPr>
          <w:rFonts w:ascii="Times New Roman" w:hAnsi="Times New Roman" w:cs="Times New Roman"/>
          <w:color w:val="auto"/>
          <w:sz w:val="28"/>
          <w:szCs w:val="28"/>
        </w:rPr>
        <w:t xml:space="preserve">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A751E3">
        <w:rPr>
          <w:rFonts w:ascii="Times New Roman" w:hAnsi="Times New Roman" w:cs="Times New Roman"/>
          <w:color w:val="auto"/>
          <w:sz w:val="28"/>
          <w:szCs w:val="28"/>
        </w:rPr>
        <w:t>ОВЗ</w:t>
      </w:r>
      <w:r w:rsidR="00B540EE" w:rsidRPr="00A751E3">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A751E3">
        <w:rPr>
          <w:rFonts w:ascii="Times New Roman" w:hAnsi="Times New Roman" w:cs="Times New Roman"/>
          <w:color w:val="auto"/>
          <w:sz w:val="28"/>
          <w:szCs w:val="28"/>
        </w:rPr>
        <w:t>ОВЗ</w:t>
      </w:r>
      <w:r w:rsidR="00B540EE" w:rsidRPr="00A751E3">
        <w:rPr>
          <w:rFonts w:ascii="Times New Roman" w:hAnsi="Times New Roman" w:cs="Times New Roman"/>
          <w:color w:val="auto"/>
          <w:sz w:val="28"/>
          <w:szCs w:val="28"/>
        </w:rPr>
        <w:t xml:space="preserve">. </w:t>
      </w:r>
    </w:p>
    <w:p w:rsidR="00B540EE" w:rsidRPr="00A751E3"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B540EE" w:rsidRPr="00A751E3">
        <w:rPr>
          <w:rFonts w:ascii="Times New Roman" w:hAnsi="Times New Roman" w:cs="Times New Roman"/>
          <w:color w:val="auto"/>
          <w:sz w:val="28"/>
          <w:szCs w:val="28"/>
        </w:rPr>
        <w:t>Помимо работы со шк</w:t>
      </w:r>
      <w:r w:rsidR="00430BED">
        <w:rPr>
          <w:rFonts w:ascii="Times New Roman" w:hAnsi="Times New Roman" w:cs="Times New Roman"/>
          <w:color w:val="auto"/>
          <w:sz w:val="28"/>
          <w:szCs w:val="28"/>
        </w:rPr>
        <w:t>ольниками педагог-психолог проводит</w:t>
      </w:r>
      <w:r w:rsidR="00B540EE" w:rsidRPr="00A751E3">
        <w:rPr>
          <w:rFonts w:ascii="Times New Roman" w:hAnsi="Times New Roman" w:cs="Times New Roman"/>
          <w:color w:val="auto"/>
          <w:sz w:val="28"/>
          <w:szCs w:val="28"/>
        </w:rPr>
        <w:t xml:space="preserve">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A751E3"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B540EE" w:rsidRPr="00A751E3">
        <w:rPr>
          <w:rFonts w:ascii="Times New Roman" w:hAnsi="Times New Roman" w:cs="Times New Roman"/>
          <w:color w:val="auto"/>
          <w:sz w:val="28"/>
          <w:szCs w:val="28"/>
        </w:rPr>
        <w:t xml:space="preserve">В реализации </w:t>
      </w:r>
      <w:r w:rsidR="00B540EE" w:rsidRPr="00430BED">
        <w:rPr>
          <w:rFonts w:ascii="Times New Roman" w:hAnsi="Times New Roman" w:cs="Times New Roman"/>
          <w:b/>
          <w:color w:val="auto"/>
          <w:sz w:val="28"/>
          <w:szCs w:val="28"/>
        </w:rPr>
        <w:t>диагностического направления работы</w:t>
      </w:r>
      <w:r w:rsidR="00430BED">
        <w:rPr>
          <w:rFonts w:ascii="Times New Roman" w:hAnsi="Times New Roman" w:cs="Times New Roman"/>
          <w:color w:val="auto"/>
          <w:sz w:val="28"/>
          <w:szCs w:val="28"/>
        </w:rPr>
        <w:t xml:space="preserve">  принимают</w:t>
      </w:r>
      <w:r w:rsidR="00B540EE" w:rsidRPr="00A751E3">
        <w:rPr>
          <w:rFonts w:ascii="Times New Roman" w:hAnsi="Times New Roman" w:cs="Times New Roman"/>
          <w:color w:val="auto"/>
          <w:sz w:val="28"/>
          <w:szCs w:val="28"/>
        </w:rPr>
        <w:t xml:space="preserve"> участие как учителя класс</w:t>
      </w:r>
      <w:r w:rsidR="00430BED">
        <w:rPr>
          <w:rFonts w:ascii="Times New Roman" w:hAnsi="Times New Roman" w:cs="Times New Roman"/>
          <w:color w:val="auto"/>
          <w:sz w:val="28"/>
          <w:szCs w:val="28"/>
        </w:rPr>
        <w:t>а</w:t>
      </w:r>
      <w:r w:rsidR="00B540EE" w:rsidRPr="00A751E3">
        <w:rPr>
          <w:rFonts w:ascii="Times New Roman" w:hAnsi="Times New Roman" w:cs="Times New Roman"/>
          <w:color w:val="auto"/>
          <w:sz w:val="28"/>
          <w:szCs w:val="28"/>
        </w:rPr>
        <w:t xml:space="preserve">, так и специалисты (проведение диагностики в начале, середине и в конце учебного года). </w:t>
      </w:r>
    </w:p>
    <w:p w:rsidR="00B540EE" w:rsidRPr="00A751E3"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B540EE" w:rsidRPr="00A751E3">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A751E3">
        <w:rPr>
          <w:rFonts w:ascii="Times New Roman" w:hAnsi="Times New Roman" w:cs="Times New Roman"/>
          <w:color w:val="auto"/>
          <w:sz w:val="28"/>
          <w:szCs w:val="28"/>
        </w:rPr>
        <w:t>ОВЗ</w:t>
      </w:r>
      <w:r w:rsidR="00B540EE" w:rsidRPr="00A751E3">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w:t>
      </w:r>
      <w:r w:rsidR="00B540EE" w:rsidRPr="00A751E3">
        <w:rPr>
          <w:rFonts w:ascii="Times New Roman" w:hAnsi="Times New Roman" w:cs="Times New Roman"/>
          <w:color w:val="auto"/>
          <w:sz w:val="28"/>
          <w:szCs w:val="28"/>
        </w:rPr>
        <w:lastRenderedPageBreak/>
        <w:t>программно-методических, материально-технических, информационных</w:t>
      </w:r>
      <w:r w:rsidR="00834238" w:rsidRPr="00A751E3">
        <w:rPr>
          <w:rFonts w:ascii="Times New Roman" w:hAnsi="Times New Roman" w:cs="Times New Roman"/>
          <w:color w:val="auto"/>
          <w:sz w:val="28"/>
          <w:szCs w:val="28"/>
        </w:rPr>
        <w:t xml:space="preserve"> (</w:t>
      </w:r>
      <w:r w:rsidR="000D18F7" w:rsidRPr="00A751E3">
        <w:rPr>
          <w:rFonts w:ascii="Times New Roman" w:hAnsi="Times New Roman" w:cs="Times New Roman"/>
          <w:color w:val="auto"/>
          <w:sz w:val="28"/>
          <w:szCs w:val="28"/>
        </w:rPr>
        <w:t>Федеральный з</w:t>
      </w:r>
      <w:r w:rsidR="00834238" w:rsidRPr="00A751E3">
        <w:rPr>
          <w:rFonts w:ascii="Times New Roman" w:hAnsi="Times New Roman" w:cs="Times New Roman"/>
          <w:color w:val="auto"/>
          <w:sz w:val="28"/>
          <w:szCs w:val="28"/>
        </w:rPr>
        <w:t>акон «Об образовании в Российской Федерации», ст. 42, 79)</w:t>
      </w:r>
      <w:r w:rsidR="00B540EE" w:rsidRPr="00A751E3">
        <w:rPr>
          <w:rFonts w:ascii="Times New Roman" w:hAnsi="Times New Roman" w:cs="Times New Roman"/>
          <w:color w:val="auto"/>
          <w:sz w:val="28"/>
          <w:szCs w:val="28"/>
        </w:rPr>
        <w:t xml:space="preserve">. </w:t>
      </w:r>
    </w:p>
    <w:p w:rsidR="00E37EC9" w:rsidRDefault="00E37EC9" w:rsidP="0042789C">
      <w:pPr>
        <w:pStyle w:val="3"/>
        <w:suppressAutoHyphens/>
        <w:spacing w:before="0" w:beforeAutospacing="0" w:after="0" w:afterAutospacing="0" w:line="276" w:lineRule="auto"/>
        <w:ind w:left="426"/>
        <w:jc w:val="both"/>
        <w:rPr>
          <w:szCs w:val="28"/>
        </w:rPr>
      </w:pPr>
      <w:bookmarkStart w:id="353" w:name="_Toc414553279"/>
    </w:p>
    <w:p w:rsidR="00B540EE" w:rsidRPr="00A751E3" w:rsidRDefault="00452C5F" w:rsidP="0042789C">
      <w:pPr>
        <w:pStyle w:val="3"/>
        <w:suppressAutoHyphens/>
        <w:spacing w:before="0" w:beforeAutospacing="0" w:after="0" w:afterAutospacing="0" w:line="276" w:lineRule="auto"/>
        <w:ind w:left="426"/>
        <w:jc w:val="both"/>
        <w:rPr>
          <w:szCs w:val="28"/>
        </w:rPr>
      </w:pPr>
      <w:r w:rsidRPr="00A751E3">
        <w:rPr>
          <w:szCs w:val="28"/>
        </w:rPr>
        <w:t>2.4.</w:t>
      </w:r>
      <w:r w:rsidR="00B540EE" w:rsidRPr="00A751E3">
        <w:rPr>
          <w:szCs w:val="28"/>
        </w:rPr>
        <w:t xml:space="preserve">4. </w:t>
      </w:r>
      <w:r w:rsidR="00CE20E9" w:rsidRPr="00A751E3">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53"/>
    </w:p>
    <w:p w:rsidR="00E37EC9" w:rsidRPr="00E37EC9" w:rsidRDefault="00E37EC9" w:rsidP="0042789C">
      <w:pPr>
        <w:widowControl w:val="0"/>
        <w:tabs>
          <w:tab w:val="left" w:pos="567"/>
        </w:tabs>
        <w:suppressAutoHyphens/>
        <w:spacing w:after="0"/>
        <w:ind w:left="426"/>
        <w:jc w:val="both"/>
        <w:outlineLvl w:val="2"/>
        <w:rPr>
          <w:rFonts w:ascii="Times New Roman" w:hAnsi="Times New Roman"/>
          <w:bCs/>
          <w:sz w:val="28"/>
          <w:szCs w:val="28"/>
        </w:rPr>
      </w:pPr>
      <w:r w:rsidRPr="0035710A">
        <w:rPr>
          <w:rFonts w:ascii="Times New Roman" w:hAnsi="Times New Roman"/>
          <w:bCs/>
          <w:sz w:val="24"/>
          <w:szCs w:val="24"/>
        </w:rPr>
        <w:t xml:space="preserve">       </w:t>
      </w:r>
      <w:r w:rsidRPr="00E37EC9">
        <w:rPr>
          <w:rFonts w:ascii="Times New Roman" w:hAnsi="Times New Roman"/>
          <w:bCs/>
          <w:sz w:val="28"/>
          <w:szCs w:val="28"/>
        </w:rPr>
        <w:t>Коррекционная работа в обязательной части (70%) реализуется в учебной урочной деятельности при освоении содержания основной образовательной программы. На каждом</w:t>
      </w:r>
      <w:r>
        <w:rPr>
          <w:rFonts w:ascii="Times New Roman" w:hAnsi="Times New Roman"/>
          <w:bCs/>
          <w:sz w:val="28"/>
          <w:szCs w:val="28"/>
        </w:rPr>
        <w:t xml:space="preserve"> </w:t>
      </w:r>
      <w:r w:rsidRPr="00E37EC9">
        <w:rPr>
          <w:rFonts w:ascii="Times New Roman" w:hAnsi="Times New Roman"/>
          <w:bCs/>
          <w:sz w:val="28"/>
          <w:szCs w:val="28"/>
        </w:rPr>
        <w:t>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Реализация индивидуальных учебных планов для детей с ОВЗ осуществляется педагогами и специалистами и может сопровождаться дистанционной поддержкой.</w:t>
      </w:r>
    </w:p>
    <w:p w:rsidR="00E37EC9" w:rsidRPr="00E37EC9" w:rsidRDefault="00E37EC9" w:rsidP="0042789C">
      <w:pPr>
        <w:widowControl w:val="0"/>
        <w:suppressAutoHyphens/>
        <w:spacing w:after="0"/>
        <w:ind w:left="426"/>
        <w:jc w:val="both"/>
        <w:outlineLvl w:val="2"/>
        <w:rPr>
          <w:rFonts w:ascii="Times New Roman" w:hAnsi="Times New Roman"/>
          <w:bCs/>
          <w:sz w:val="28"/>
          <w:szCs w:val="28"/>
        </w:rPr>
      </w:pPr>
      <w:r w:rsidRPr="00E37EC9">
        <w:rPr>
          <w:rFonts w:ascii="Times New Roman" w:hAnsi="Times New Roman"/>
          <w:b/>
          <w:bCs/>
          <w:sz w:val="28"/>
          <w:szCs w:val="28"/>
        </w:rPr>
        <w:t xml:space="preserve">Условия </w:t>
      </w:r>
      <w:r w:rsidRPr="00E37EC9">
        <w:rPr>
          <w:rFonts w:ascii="Times New Roman" w:hAnsi="Times New Roman"/>
          <w:b/>
          <w:bCs/>
          <w:spacing w:val="-1"/>
          <w:sz w:val="28"/>
          <w:szCs w:val="28"/>
        </w:rPr>
        <w:t>реализации программы</w:t>
      </w:r>
    </w:p>
    <w:p w:rsidR="00E37EC9" w:rsidRPr="00E37EC9" w:rsidRDefault="00E37EC9" w:rsidP="0042789C">
      <w:pPr>
        <w:widowControl w:val="0"/>
        <w:suppressAutoHyphens/>
        <w:spacing w:after="0"/>
        <w:ind w:left="426"/>
        <w:jc w:val="both"/>
        <w:rPr>
          <w:rFonts w:ascii="Times New Roman" w:hAnsi="Times New Roman"/>
          <w:b/>
          <w:sz w:val="28"/>
          <w:szCs w:val="28"/>
        </w:rPr>
      </w:pPr>
      <w:r w:rsidRPr="00E37EC9">
        <w:rPr>
          <w:rFonts w:ascii="Times New Roman" w:hAnsi="Times New Roman"/>
          <w:b/>
          <w:i/>
          <w:spacing w:val="-1"/>
          <w:sz w:val="28"/>
          <w:szCs w:val="28"/>
        </w:rPr>
        <w:t>Организационные условия</w:t>
      </w:r>
    </w:p>
    <w:p w:rsidR="00E37EC9" w:rsidRPr="00E37EC9" w:rsidRDefault="007D2FF4" w:rsidP="007D2FF4">
      <w:pPr>
        <w:widowControl w:val="0"/>
        <w:suppressAutoHyphens/>
        <w:spacing w:after="0"/>
        <w:ind w:left="426" w:right="123" w:firstLine="282"/>
        <w:jc w:val="both"/>
        <w:rPr>
          <w:rFonts w:ascii="Times New Roman" w:hAnsi="Times New Roman"/>
          <w:sz w:val="28"/>
          <w:szCs w:val="28"/>
        </w:rPr>
      </w:pPr>
      <w:r>
        <w:rPr>
          <w:rFonts w:ascii="Times New Roman" w:hAnsi="Times New Roman"/>
          <w:spacing w:val="-1"/>
          <w:sz w:val="28"/>
          <w:szCs w:val="28"/>
        </w:rPr>
        <w:t xml:space="preserve">  </w:t>
      </w:r>
      <w:r w:rsidR="00E37EC9" w:rsidRPr="00E37EC9">
        <w:rPr>
          <w:rFonts w:ascii="Times New Roman" w:hAnsi="Times New Roman"/>
          <w:spacing w:val="-1"/>
          <w:sz w:val="28"/>
          <w:szCs w:val="28"/>
        </w:rPr>
        <w:t xml:space="preserve">Согласно </w:t>
      </w:r>
      <w:r w:rsidR="00E37EC9" w:rsidRPr="00E37EC9">
        <w:rPr>
          <w:rFonts w:ascii="Times New Roman" w:hAnsi="Times New Roman"/>
          <w:color w:val="FF0000"/>
          <w:sz w:val="28"/>
          <w:szCs w:val="28"/>
        </w:rPr>
        <w:t xml:space="preserve">Положению </w:t>
      </w:r>
      <w:r w:rsidR="00046FB8">
        <w:rPr>
          <w:rFonts w:ascii="Times New Roman" w:hAnsi="Times New Roman"/>
          <w:color w:val="FF0000"/>
          <w:sz w:val="28"/>
          <w:szCs w:val="28"/>
        </w:rPr>
        <w:t xml:space="preserve">о порядке организации </w:t>
      </w:r>
      <w:r w:rsidR="00E37EC9" w:rsidRPr="00E37EC9">
        <w:rPr>
          <w:rFonts w:ascii="Times New Roman" w:hAnsi="Times New Roman"/>
          <w:color w:val="FF0000"/>
          <w:spacing w:val="-1"/>
          <w:sz w:val="28"/>
          <w:szCs w:val="28"/>
        </w:rPr>
        <w:t>обучени</w:t>
      </w:r>
      <w:r w:rsidR="00046FB8">
        <w:rPr>
          <w:rFonts w:ascii="Times New Roman" w:hAnsi="Times New Roman"/>
          <w:color w:val="FF0000"/>
          <w:spacing w:val="-1"/>
          <w:sz w:val="28"/>
          <w:szCs w:val="28"/>
        </w:rPr>
        <w:t>я</w:t>
      </w:r>
      <w:r w:rsidR="00E37EC9" w:rsidRPr="00E37EC9">
        <w:rPr>
          <w:rFonts w:ascii="Times New Roman" w:hAnsi="Times New Roman"/>
          <w:color w:val="FF0000"/>
          <w:spacing w:val="-1"/>
          <w:sz w:val="28"/>
          <w:szCs w:val="28"/>
        </w:rPr>
        <w:t xml:space="preserve"> </w:t>
      </w:r>
      <w:r w:rsidR="00E37EC9" w:rsidRPr="00E37EC9">
        <w:rPr>
          <w:rFonts w:ascii="Times New Roman" w:hAnsi="Times New Roman"/>
          <w:color w:val="FF0000"/>
          <w:sz w:val="28"/>
          <w:szCs w:val="28"/>
        </w:rPr>
        <w:t xml:space="preserve">на </w:t>
      </w:r>
      <w:r w:rsidR="00E37EC9" w:rsidRPr="00E37EC9">
        <w:rPr>
          <w:rFonts w:ascii="Times New Roman" w:hAnsi="Times New Roman"/>
          <w:color w:val="FF0000"/>
          <w:spacing w:val="2"/>
          <w:sz w:val="28"/>
          <w:szCs w:val="28"/>
        </w:rPr>
        <w:t>дому</w:t>
      </w:r>
      <w:r w:rsidR="00046FB8">
        <w:rPr>
          <w:rFonts w:ascii="Times New Roman" w:hAnsi="Times New Roman"/>
          <w:color w:val="FF0000"/>
          <w:spacing w:val="2"/>
          <w:sz w:val="28"/>
          <w:szCs w:val="28"/>
        </w:rPr>
        <w:t xml:space="preserve"> детей по медицинским показаниям муниципального буджетного общеобразовательного учреждения «Школа № 122 имени Дороднова В.Г.» городского округа Самара</w:t>
      </w:r>
      <w:r w:rsidR="00E37EC9" w:rsidRPr="00E37EC9">
        <w:rPr>
          <w:rFonts w:ascii="Times New Roman" w:hAnsi="Times New Roman"/>
          <w:spacing w:val="2"/>
          <w:sz w:val="28"/>
          <w:szCs w:val="28"/>
        </w:rPr>
        <w:t xml:space="preserve"> </w:t>
      </w:r>
      <w:r w:rsidR="00E37EC9" w:rsidRPr="00E37EC9">
        <w:rPr>
          <w:rFonts w:ascii="Times New Roman" w:hAnsi="Times New Roman"/>
          <w:sz w:val="28"/>
          <w:szCs w:val="28"/>
        </w:rPr>
        <w:t xml:space="preserve">Программа </w:t>
      </w:r>
      <w:r w:rsidR="00E37EC9" w:rsidRPr="00E37EC9">
        <w:rPr>
          <w:rFonts w:ascii="Times New Roman" w:hAnsi="Times New Roman"/>
          <w:spacing w:val="-1"/>
          <w:sz w:val="28"/>
          <w:szCs w:val="28"/>
        </w:rPr>
        <w:t xml:space="preserve">коррекционной работы предусматривает вариативные формы обучения </w:t>
      </w:r>
      <w:r w:rsidR="00E37EC9" w:rsidRPr="00E37EC9">
        <w:rPr>
          <w:rFonts w:ascii="Times New Roman" w:hAnsi="Times New Roman"/>
          <w:sz w:val="28"/>
          <w:szCs w:val="28"/>
        </w:rPr>
        <w:t xml:space="preserve">и </w:t>
      </w:r>
      <w:r w:rsidR="00E37EC9" w:rsidRPr="00E37EC9">
        <w:rPr>
          <w:rFonts w:ascii="Times New Roman" w:hAnsi="Times New Roman"/>
          <w:spacing w:val="-1"/>
          <w:sz w:val="28"/>
          <w:szCs w:val="28"/>
        </w:rPr>
        <w:t xml:space="preserve">специального сопровождения обучающихся </w:t>
      </w:r>
      <w:r w:rsidR="00E37EC9" w:rsidRPr="00E37EC9">
        <w:rPr>
          <w:rFonts w:ascii="Times New Roman" w:hAnsi="Times New Roman"/>
          <w:sz w:val="28"/>
          <w:szCs w:val="28"/>
        </w:rPr>
        <w:t xml:space="preserve">с </w:t>
      </w:r>
      <w:r w:rsidR="00E37EC9">
        <w:rPr>
          <w:rFonts w:ascii="Times New Roman" w:hAnsi="Times New Roman"/>
          <w:sz w:val="28"/>
          <w:szCs w:val="28"/>
        </w:rPr>
        <w:t>ОВЗ</w:t>
      </w:r>
      <w:r w:rsidR="00E37EC9" w:rsidRPr="00E37EC9">
        <w:rPr>
          <w:rFonts w:ascii="Times New Roman" w:hAnsi="Times New Roman"/>
          <w:spacing w:val="-1"/>
          <w:sz w:val="28"/>
          <w:szCs w:val="28"/>
        </w:rPr>
        <w:t>:</w:t>
      </w:r>
    </w:p>
    <w:p w:rsidR="00E37EC9" w:rsidRPr="00E37EC9" w:rsidRDefault="00E37EC9" w:rsidP="00282A67">
      <w:pPr>
        <w:widowControl w:val="0"/>
        <w:numPr>
          <w:ilvl w:val="0"/>
          <w:numId w:val="204"/>
        </w:numPr>
        <w:tabs>
          <w:tab w:val="left" w:pos="0"/>
          <w:tab w:val="left" w:pos="284"/>
        </w:tabs>
        <w:suppressAutoHyphens/>
        <w:spacing w:after="0"/>
        <w:ind w:left="426" w:firstLine="0"/>
        <w:jc w:val="both"/>
        <w:rPr>
          <w:rFonts w:ascii="Times New Roman" w:hAnsi="Times New Roman"/>
          <w:sz w:val="28"/>
          <w:szCs w:val="28"/>
          <w:lang w:val="en-US"/>
        </w:rPr>
      </w:pPr>
      <w:r w:rsidRPr="00E37EC9">
        <w:rPr>
          <w:rFonts w:ascii="Times New Roman" w:hAnsi="Times New Roman"/>
          <w:spacing w:val="-1"/>
          <w:sz w:val="28"/>
          <w:szCs w:val="28"/>
          <w:lang w:val="en-US"/>
        </w:rPr>
        <w:t>обучение</w:t>
      </w:r>
      <w:r w:rsidRPr="00E37EC9">
        <w:rPr>
          <w:rFonts w:ascii="Times New Roman" w:hAnsi="Times New Roman"/>
          <w:spacing w:val="-1"/>
          <w:sz w:val="28"/>
          <w:szCs w:val="28"/>
        </w:rPr>
        <w:t xml:space="preserve"> </w:t>
      </w:r>
      <w:r w:rsidRPr="00E37EC9">
        <w:rPr>
          <w:rFonts w:ascii="Times New Roman" w:hAnsi="Times New Roman"/>
          <w:sz w:val="28"/>
          <w:szCs w:val="28"/>
          <w:lang w:val="en-US"/>
        </w:rPr>
        <w:t>в</w:t>
      </w:r>
      <w:r w:rsidRPr="00E37EC9">
        <w:rPr>
          <w:rFonts w:ascii="Times New Roman" w:hAnsi="Times New Roman"/>
          <w:sz w:val="28"/>
          <w:szCs w:val="28"/>
        </w:rPr>
        <w:t xml:space="preserve"> </w:t>
      </w:r>
      <w:r w:rsidRPr="00E37EC9">
        <w:rPr>
          <w:rFonts w:ascii="Times New Roman" w:hAnsi="Times New Roman"/>
          <w:spacing w:val="-1"/>
          <w:sz w:val="28"/>
          <w:szCs w:val="28"/>
          <w:lang w:val="en-US"/>
        </w:rPr>
        <w:t>общеобразовательном</w:t>
      </w:r>
      <w:r w:rsidRPr="00E37EC9">
        <w:rPr>
          <w:rFonts w:ascii="Times New Roman" w:hAnsi="Times New Roman"/>
          <w:spacing w:val="-1"/>
          <w:sz w:val="28"/>
          <w:szCs w:val="28"/>
        </w:rPr>
        <w:t xml:space="preserve"> </w:t>
      </w:r>
      <w:r w:rsidRPr="00E37EC9">
        <w:rPr>
          <w:rFonts w:ascii="Times New Roman" w:hAnsi="Times New Roman"/>
          <w:spacing w:val="-1"/>
          <w:sz w:val="28"/>
          <w:szCs w:val="28"/>
          <w:lang w:val="en-US"/>
        </w:rPr>
        <w:t>классе;</w:t>
      </w:r>
    </w:p>
    <w:p w:rsidR="00E37EC9" w:rsidRPr="00E37EC9" w:rsidRDefault="00E37EC9" w:rsidP="00282A67">
      <w:pPr>
        <w:widowControl w:val="0"/>
        <w:numPr>
          <w:ilvl w:val="0"/>
          <w:numId w:val="204"/>
        </w:numPr>
        <w:tabs>
          <w:tab w:val="left" w:pos="0"/>
          <w:tab w:val="left" w:pos="284"/>
        </w:tabs>
        <w:suppressAutoHyphens/>
        <w:spacing w:after="0"/>
        <w:ind w:left="426" w:right="120" w:firstLine="0"/>
        <w:jc w:val="both"/>
        <w:rPr>
          <w:rFonts w:ascii="Times New Roman" w:hAnsi="Times New Roman"/>
          <w:sz w:val="28"/>
          <w:szCs w:val="28"/>
        </w:rPr>
      </w:pPr>
      <w:r w:rsidRPr="00E37EC9">
        <w:rPr>
          <w:rFonts w:ascii="Times New Roman" w:hAnsi="Times New Roman"/>
          <w:spacing w:val="-1"/>
          <w:sz w:val="28"/>
          <w:szCs w:val="28"/>
        </w:rPr>
        <w:t xml:space="preserve">обучение </w:t>
      </w:r>
      <w:r w:rsidRPr="00E37EC9">
        <w:rPr>
          <w:rFonts w:ascii="Times New Roman" w:hAnsi="Times New Roman"/>
          <w:sz w:val="28"/>
          <w:szCs w:val="28"/>
        </w:rPr>
        <w:t xml:space="preserve">по общей образовательной </w:t>
      </w:r>
      <w:r w:rsidRPr="00E37EC9">
        <w:rPr>
          <w:rFonts w:ascii="Times New Roman" w:hAnsi="Times New Roman"/>
          <w:spacing w:val="-1"/>
          <w:sz w:val="28"/>
          <w:szCs w:val="28"/>
        </w:rPr>
        <w:t xml:space="preserve">программе основного </w:t>
      </w:r>
      <w:r w:rsidRPr="00E37EC9">
        <w:rPr>
          <w:rFonts w:ascii="Times New Roman" w:hAnsi="Times New Roman"/>
          <w:sz w:val="28"/>
          <w:szCs w:val="28"/>
        </w:rPr>
        <w:t xml:space="preserve">общего образования или </w:t>
      </w:r>
      <w:r w:rsidRPr="00E37EC9">
        <w:rPr>
          <w:rFonts w:ascii="Times New Roman" w:hAnsi="Times New Roman"/>
          <w:spacing w:val="-2"/>
          <w:sz w:val="28"/>
          <w:szCs w:val="28"/>
        </w:rPr>
        <w:t xml:space="preserve">по </w:t>
      </w:r>
      <w:r w:rsidRPr="00E37EC9">
        <w:rPr>
          <w:rFonts w:ascii="Times New Roman" w:hAnsi="Times New Roman"/>
          <w:sz w:val="28"/>
          <w:szCs w:val="28"/>
        </w:rPr>
        <w:t xml:space="preserve">индивидуальной </w:t>
      </w:r>
      <w:r w:rsidRPr="00E37EC9">
        <w:rPr>
          <w:rFonts w:ascii="Times New Roman" w:hAnsi="Times New Roman"/>
          <w:spacing w:val="-1"/>
          <w:sz w:val="28"/>
          <w:szCs w:val="28"/>
        </w:rPr>
        <w:t>программе;</w:t>
      </w:r>
    </w:p>
    <w:p w:rsidR="00E37EC9" w:rsidRPr="00E37EC9" w:rsidRDefault="00E37EC9" w:rsidP="00282A67">
      <w:pPr>
        <w:widowControl w:val="0"/>
        <w:numPr>
          <w:ilvl w:val="0"/>
          <w:numId w:val="204"/>
        </w:numPr>
        <w:tabs>
          <w:tab w:val="left" w:pos="0"/>
          <w:tab w:val="left" w:pos="284"/>
        </w:tabs>
        <w:suppressAutoHyphens/>
        <w:spacing w:after="0"/>
        <w:ind w:left="426" w:firstLine="0"/>
        <w:jc w:val="both"/>
        <w:rPr>
          <w:rFonts w:ascii="Times New Roman" w:hAnsi="Times New Roman"/>
          <w:sz w:val="28"/>
          <w:szCs w:val="28"/>
          <w:lang w:val="en-US"/>
        </w:rPr>
      </w:pPr>
      <w:r w:rsidRPr="00E37EC9">
        <w:rPr>
          <w:rFonts w:ascii="Times New Roman" w:hAnsi="Times New Roman"/>
          <w:spacing w:val="-1"/>
          <w:sz w:val="28"/>
          <w:szCs w:val="28"/>
          <w:lang w:val="en-US"/>
        </w:rPr>
        <w:t>надомная</w:t>
      </w:r>
      <w:r w:rsidRPr="00E37EC9">
        <w:rPr>
          <w:rFonts w:ascii="Times New Roman" w:hAnsi="Times New Roman"/>
          <w:spacing w:val="-1"/>
          <w:sz w:val="28"/>
          <w:szCs w:val="28"/>
        </w:rPr>
        <w:t xml:space="preserve"> </w:t>
      </w:r>
      <w:r w:rsidRPr="00E37EC9">
        <w:rPr>
          <w:rFonts w:ascii="Times New Roman" w:hAnsi="Times New Roman"/>
          <w:spacing w:val="-1"/>
          <w:sz w:val="28"/>
          <w:szCs w:val="28"/>
          <w:lang w:val="en-US"/>
        </w:rPr>
        <w:t>форма</w:t>
      </w:r>
      <w:r w:rsidRPr="00E37EC9">
        <w:rPr>
          <w:rFonts w:ascii="Times New Roman" w:hAnsi="Times New Roman"/>
          <w:spacing w:val="-1"/>
          <w:sz w:val="28"/>
          <w:szCs w:val="28"/>
        </w:rPr>
        <w:t xml:space="preserve"> </w:t>
      </w:r>
      <w:r w:rsidR="00046FB8">
        <w:rPr>
          <w:rFonts w:ascii="Times New Roman" w:hAnsi="Times New Roman"/>
          <w:spacing w:val="-1"/>
          <w:sz w:val="28"/>
          <w:szCs w:val="28"/>
          <w:lang w:val="en-US"/>
        </w:rPr>
        <w:t>обучения</w:t>
      </w:r>
      <w:r w:rsidR="00046FB8">
        <w:rPr>
          <w:rFonts w:ascii="Times New Roman" w:hAnsi="Times New Roman"/>
          <w:spacing w:val="-1"/>
          <w:sz w:val="28"/>
          <w:szCs w:val="28"/>
        </w:rPr>
        <w:t>.</w:t>
      </w:r>
    </w:p>
    <w:p w:rsidR="00E37EC9" w:rsidRPr="00E37EC9" w:rsidRDefault="007D2FF4" w:rsidP="007D2FF4">
      <w:pPr>
        <w:widowControl w:val="0"/>
        <w:suppressAutoHyphens/>
        <w:spacing w:after="0"/>
        <w:ind w:left="426" w:firstLine="282"/>
        <w:jc w:val="both"/>
        <w:rPr>
          <w:rFonts w:ascii="Times New Roman" w:hAnsi="Times New Roman"/>
          <w:sz w:val="28"/>
          <w:szCs w:val="28"/>
        </w:rPr>
      </w:pPr>
      <w:r>
        <w:rPr>
          <w:rFonts w:ascii="Times New Roman" w:hAnsi="Times New Roman"/>
          <w:b/>
          <w:bCs/>
          <w:i/>
          <w:iCs/>
          <w:sz w:val="28"/>
          <w:szCs w:val="28"/>
        </w:rPr>
        <w:t xml:space="preserve">  </w:t>
      </w:r>
      <w:r w:rsidR="00E37EC9" w:rsidRPr="00E37EC9">
        <w:rPr>
          <w:rFonts w:ascii="Times New Roman" w:hAnsi="Times New Roman"/>
          <w:b/>
          <w:bCs/>
          <w:i/>
          <w:iCs/>
          <w:sz w:val="28"/>
          <w:szCs w:val="28"/>
        </w:rPr>
        <w:t>Психолого-педагогическое обеспечение</w:t>
      </w:r>
    </w:p>
    <w:p w:rsidR="00E37EC9" w:rsidRPr="00E37EC9" w:rsidRDefault="00E37EC9" w:rsidP="00282A67">
      <w:pPr>
        <w:widowControl w:val="0"/>
        <w:numPr>
          <w:ilvl w:val="0"/>
          <w:numId w:val="203"/>
        </w:numPr>
        <w:tabs>
          <w:tab w:val="clear" w:pos="720"/>
          <w:tab w:val="num" w:pos="0"/>
          <w:tab w:val="left" w:pos="142"/>
        </w:tabs>
        <w:suppressAutoHyphens/>
        <w:spacing w:after="0"/>
        <w:ind w:left="426" w:right="20" w:firstLine="0"/>
        <w:jc w:val="both"/>
        <w:rPr>
          <w:rFonts w:ascii="Times New Roman" w:hAnsi="Times New Roman"/>
          <w:sz w:val="28"/>
          <w:szCs w:val="28"/>
        </w:rPr>
      </w:pPr>
      <w:r w:rsidRPr="00E37EC9">
        <w:rPr>
          <w:rFonts w:ascii="Times New Roman" w:hAnsi="Times New Roman"/>
          <w:sz w:val="28"/>
          <w:szCs w:val="28"/>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w:t>
      </w:r>
      <w:r w:rsidRPr="00E37EC9">
        <w:rPr>
          <w:rFonts w:ascii="Times New Roman" w:hAnsi="Times New Roman"/>
          <w:sz w:val="28"/>
          <w:szCs w:val="28"/>
        </w:rPr>
        <w:lastRenderedPageBreak/>
        <w:t xml:space="preserve">комиссии; </w:t>
      </w:r>
    </w:p>
    <w:p w:rsidR="00E37EC9" w:rsidRPr="00E37EC9" w:rsidRDefault="00E37EC9" w:rsidP="00282A67">
      <w:pPr>
        <w:widowControl w:val="0"/>
        <w:numPr>
          <w:ilvl w:val="0"/>
          <w:numId w:val="203"/>
        </w:numPr>
        <w:tabs>
          <w:tab w:val="clear" w:pos="720"/>
          <w:tab w:val="num" w:pos="0"/>
          <w:tab w:val="left" w:pos="142"/>
        </w:tabs>
        <w:suppressAutoHyphens/>
        <w:spacing w:after="0"/>
        <w:ind w:left="426" w:firstLine="0"/>
        <w:jc w:val="both"/>
        <w:rPr>
          <w:rFonts w:ascii="Times New Roman" w:hAnsi="Times New Roman"/>
          <w:sz w:val="28"/>
          <w:szCs w:val="28"/>
        </w:rPr>
      </w:pPr>
      <w:r w:rsidRPr="00E37EC9">
        <w:rPr>
          <w:rFonts w:ascii="Times New Roman" w:hAnsi="Times New Roman"/>
          <w:sz w:val="28"/>
          <w:szCs w:val="28"/>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E37EC9" w:rsidRPr="00E37EC9" w:rsidRDefault="00E37EC9" w:rsidP="00282A67">
      <w:pPr>
        <w:widowControl w:val="0"/>
        <w:numPr>
          <w:ilvl w:val="0"/>
          <w:numId w:val="203"/>
        </w:numPr>
        <w:tabs>
          <w:tab w:val="clear" w:pos="720"/>
          <w:tab w:val="num" w:pos="0"/>
          <w:tab w:val="left" w:pos="142"/>
        </w:tabs>
        <w:suppressAutoHyphens/>
        <w:spacing w:after="0"/>
        <w:ind w:left="426" w:firstLine="0"/>
        <w:jc w:val="both"/>
        <w:rPr>
          <w:rFonts w:ascii="Times New Roman" w:hAnsi="Times New Roman"/>
          <w:sz w:val="28"/>
          <w:szCs w:val="28"/>
        </w:rPr>
      </w:pPr>
      <w:r w:rsidRPr="00E37EC9">
        <w:rPr>
          <w:rFonts w:ascii="Times New Roman" w:hAnsi="Times New Roman"/>
          <w:sz w:val="28"/>
          <w:szCs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обесп</w:t>
      </w:r>
      <w:r>
        <w:rPr>
          <w:rFonts w:ascii="Times New Roman" w:hAnsi="Times New Roman"/>
          <w:sz w:val="28"/>
          <w:szCs w:val="28"/>
        </w:rPr>
        <w:t>ечение участия всех детей с ОВЗ</w:t>
      </w:r>
      <w:r w:rsidRPr="00E37EC9">
        <w:rPr>
          <w:rFonts w:ascii="Times New Roman" w:hAnsi="Times New Roman"/>
          <w:sz w:val="28"/>
          <w:szCs w:val="28"/>
        </w:rPr>
        <w:t xml:space="preserve">,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E37EC9" w:rsidRPr="00E37EC9" w:rsidRDefault="00E37EC9" w:rsidP="00282A67">
      <w:pPr>
        <w:widowControl w:val="0"/>
        <w:numPr>
          <w:ilvl w:val="0"/>
          <w:numId w:val="203"/>
        </w:numPr>
        <w:tabs>
          <w:tab w:val="clear" w:pos="720"/>
          <w:tab w:val="num" w:pos="0"/>
          <w:tab w:val="left" w:pos="142"/>
        </w:tabs>
        <w:suppressAutoHyphens/>
        <w:spacing w:after="0"/>
        <w:ind w:left="426" w:firstLine="0"/>
        <w:jc w:val="both"/>
        <w:rPr>
          <w:rFonts w:ascii="Times New Roman" w:hAnsi="Times New Roman"/>
          <w:sz w:val="28"/>
          <w:szCs w:val="28"/>
        </w:rPr>
      </w:pPr>
      <w:r w:rsidRPr="00E37EC9">
        <w:rPr>
          <w:rFonts w:ascii="Times New Roman" w:hAnsi="Times New Roman"/>
          <w:sz w:val="28"/>
          <w:szCs w:val="28"/>
        </w:rPr>
        <w:t xml:space="preserve">развитие системы обучения и воспитания детей, имеющих сложные нарушения психического и физического развития. </w:t>
      </w:r>
    </w:p>
    <w:p w:rsidR="00E37EC9" w:rsidRPr="00E37EC9" w:rsidRDefault="007D2FF4" w:rsidP="007D2FF4">
      <w:pPr>
        <w:widowControl w:val="0"/>
        <w:suppressAutoHyphens/>
        <w:spacing w:after="0"/>
        <w:ind w:left="426" w:firstLine="282"/>
        <w:rPr>
          <w:rFonts w:ascii="Times New Roman" w:hAnsi="Times New Roman"/>
          <w:sz w:val="28"/>
          <w:szCs w:val="28"/>
        </w:rPr>
      </w:pPr>
      <w:r>
        <w:rPr>
          <w:rFonts w:ascii="Times New Roman" w:hAnsi="Times New Roman"/>
          <w:b/>
          <w:bCs/>
          <w:i/>
          <w:iCs/>
          <w:sz w:val="28"/>
          <w:szCs w:val="28"/>
        </w:rPr>
        <w:t xml:space="preserve">  </w:t>
      </w:r>
      <w:r w:rsidR="00E37EC9" w:rsidRPr="00E37EC9">
        <w:rPr>
          <w:rFonts w:ascii="Times New Roman" w:hAnsi="Times New Roman"/>
          <w:b/>
          <w:bCs/>
          <w:i/>
          <w:iCs/>
          <w:sz w:val="28"/>
          <w:szCs w:val="28"/>
        </w:rPr>
        <w:t>Программно-методическое обеспечение</w:t>
      </w:r>
    </w:p>
    <w:p w:rsidR="00E37EC9" w:rsidRPr="00E37EC9" w:rsidRDefault="007D2FF4" w:rsidP="0042789C">
      <w:pPr>
        <w:widowControl w:val="0"/>
        <w:tabs>
          <w:tab w:val="left" w:pos="567"/>
        </w:tabs>
        <w:suppressAutoHyphens/>
        <w:spacing w:after="0"/>
        <w:ind w:left="426"/>
        <w:jc w:val="both"/>
        <w:rPr>
          <w:rFonts w:ascii="Times New Roman" w:hAnsi="Times New Roman"/>
          <w:sz w:val="28"/>
          <w:szCs w:val="28"/>
        </w:rPr>
      </w:pPr>
      <w:r>
        <w:rPr>
          <w:rFonts w:ascii="Times New Roman" w:hAnsi="Times New Roman"/>
          <w:sz w:val="28"/>
          <w:szCs w:val="28"/>
        </w:rPr>
        <w:tab/>
        <w:t xml:space="preserve">   </w:t>
      </w:r>
      <w:r w:rsidR="00E37EC9" w:rsidRPr="00E37EC9">
        <w:rPr>
          <w:rFonts w:ascii="Times New Roman" w:hAnsi="Times New Roman"/>
          <w:sz w:val="28"/>
          <w:szCs w:val="28"/>
        </w:rPr>
        <w:t>В процессе реализации программы коррекционной работы  используются коррекционно-развивающие программы (психолога, педагога), инструментарий, необходимый для осуществления профессиональной деятельности учителя, педагога-психолога.</w:t>
      </w:r>
    </w:p>
    <w:p w:rsidR="00E37EC9" w:rsidRPr="00E37EC9" w:rsidRDefault="007D2FF4" w:rsidP="007D2FF4">
      <w:pPr>
        <w:widowControl w:val="0"/>
        <w:suppressAutoHyphens/>
        <w:spacing w:after="0"/>
        <w:ind w:left="426" w:firstLine="282"/>
        <w:rPr>
          <w:rFonts w:ascii="Times New Roman" w:hAnsi="Times New Roman"/>
          <w:sz w:val="28"/>
          <w:szCs w:val="28"/>
        </w:rPr>
      </w:pPr>
      <w:r>
        <w:rPr>
          <w:rFonts w:ascii="Times New Roman" w:hAnsi="Times New Roman"/>
          <w:b/>
          <w:bCs/>
          <w:i/>
          <w:iCs/>
          <w:sz w:val="28"/>
          <w:szCs w:val="28"/>
        </w:rPr>
        <w:t xml:space="preserve">  </w:t>
      </w:r>
      <w:r w:rsidR="00E37EC9" w:rsidRPr="00E37EC9">
        <w:rPr>
          <w:rFonts w:ascii="Times New Roman" w:hAnsi="Times New Roman"/>
          <w:b/>
          <w:bCs/>
          <w:i/>
          <w:iCs/>
          <w:sz w:val="28"/>
          <w:szCs w:val="28"/>
        </w:rPr>
        <w:t>Материально-техническое обеспечение</w:t>
      </w:r>
    </w:p>
    <w:p w:rsidR="00E37EC9" w:rsidRPr="00E37EC9" w:rsidRDefault="007D2FF4" w:rsidP="007D2FF4">
      <w:pPr>
        <w:widowControl w:val="0"/>
        <w:suppressAutoHyphens/>
        <w:spacing w:after="0"/>
        <w:ind w:left="426" w:firstLine="282"/>
        <w:jc w:val="both"/>
        <w:rPr>
          <w:rFonts w:ascii="Times New Roman" w:hAnsi="Times New Roman"/>
          <w:color w:val="FF0000"/>
          <w:sz w:val="28"/>
          <w:szCs w:val="28"/>
        </w:rPr>
      </w:pPr>
      <w:r>
        <w:rPr>
          <w:rFonts w:ascii="Times New Roman" w:hAnsi="Times New Roman"/>
          <w:sz w:val="28"/>
          <w:szCs w:val="28"/>
        </w:rPr>
        <w:t xml:space="preserve">  </w:t>
      </w:r>
      <w:r w:rsidR="00E37EC9" w:rsidRPr="00E37EC9">
        <w:rPr>
          <w:rFonts w:ascii="Times New Roman" w:hAnsi="Times New Roman"/>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МБОУ Школы </w:t>
      </w:r>
      <w:r w:rsidR="00E37EC9">
        <w:rPr>
          <w:rFonts w:ascii="Times New Roman" w:hAnsi="Times New Roman"/>
          <w:sz w:val="28"/>
          <w:szCs w:val="28"/>
        </w:rPr>
        <w:t>№122</w:t>
      </w:r>
      <w:r w:rsidR="00E37EC9" w:rsidRPr="00E37EC9">
        <w:rPr>
          <w:rFonts w:ascii="Times New Roman" w:hAnsi="Times New Roman"/>
          <w:sz w:val="28"/>
          <w:szCs w:val="28"/>
        </w:rPr>
        <w:t xml:space="preserve"> г.о. Самара. </w:t>
      </w:r>
      <w:r w:rsidR="00E37EC9" w:rsidRPr="00E37EC9">
        <w:rPr>
          <w:rFonts w:ascii="Times New Roman" w:hAnsi="Times New Roman"/>
          <w:color w:val="FF0000"/>
          <w:sz w:val="28"/>
          <w:szCs w:val="28"/>
        </w:rPr>
        <w:t>В учреждении имеется лицензированный медицинский кабинет, кабинет педа</w:t>
      </w:r>
      <w:r w:rsidR="00046FB8">
        <w:rPr>
          <w:rFonts w:ascii="Times New Roman" w:hAnsi="Times New Roman"/>
          <w:color w:val="FF0000"/>
          <w:sz w:val="28"/>
          <w:szCs w:val="28"/>
        </w:rPr>
        <w:t>гога-психолога</w:t>
      </w:r>
      <w:r w:rsidR="00E37EC9" w:rsidRPr="00E37EC9">
        <w:rPr>
          <w:rFonts w:ascii="Times New Roman" w:hAnsi="Times New Roman"/>
          <w:color w:val="FF0000"/>
          <w:sz w:val="28"/>
          <w:szCs w:val="28"/>
        </w:rPr>
        <w:t>.</w:t>
      </w:r>
    </w:p>
    <w:p w:rsidR="00E37EC9" w:rsidRPr="00E37EC9" w:rsidRDefault="007D2FF4" w:rsidP="007D2FF4">
      <w:pPr>
        <w:widowControl w:val="0"/>
        <w:suppressAutoHyphens/>
        <w:spacing w:after="0"/>
        <w:ind w:left="426" w:firstLine="282"/>
        <w:rPr>
          <w:rFonts w:ascii="Times New Roman" w:hAnsi="Times New Roman"/>
          <w:sz w:val="28"/>
          <w:szCs w:val="28"/>
        </w:rPr>
      </w:pPr>
      <w:r>
        <w:rPr>
          <w:rFonts w:ascii="Times New Roman" w:hAnsi="Times New Roman"/>
          <w:b/>
          <w:bCs/>
          <w:i/>
          <w:iCs/>
          <w:sz w:val="28"/>
          <w:szCs w:val="28"/>
        </w:rPr>
        <w:t xml:space="preserve">  </w:t>
      </w:r>
      <w:r w:rsidR="00E37EC9" w:rsidRPr="00E37EC9">
        <w:rPr>
          <w:rFonts w:ascii="Times New Roman" w:hAnsi="Times New Roman"/>
          <w:b/>
          <w:bCs/>
          <w:i/>
          <w:iCs/>
          <w:sz w:val="28"/>
          <w:szCs w:val="28"/>
        </w:rPr>
        <w:t>Кадровое обеспечение</w:t>
      </w:r>
    </w:p>
    <w:p w:rsidR="00E37EC9" w:rsidRPr="00E37EC9" w:rsidRDefault="007D2FF4" w:rsidP="007D2FF4">
      <w:pPr>
        <w:widowControl w:val="0"/>
        <w:suppressAutoHyphens/>
        <w:spacing w:after="0"/>
        <w:ind w:left="426" w:firstLine="282"/>
        <w:jc w:val="both"/>
        <w:rPr>
          <w:rFonts w:ascii="Times New Roman" w:hAnsi="Times New Roman"/>
          <w:color w:val="FF0000"/>
          <w:sz w:val="28"/>
          <w:szCs w:val="28"/>
        </w:rPr>
      </w:pPr>
      <w:r>
        <w:rPr>
          <w:rFonts w:ascii="Times New Roman" w:hAnsi="Times New Roman"/>
          <w:sz w:val="28"/>
          <w:szCs w:val="28"/>
        </w:rPr>
        <w:t xml:space="preserve">  </w:t>
      </w:r>
      <w:r w:rsidR="00E37EC9" w:rsidRPr="00E37EC9">
        <w:rPr>
          <w:rFonts w:ascii="Times New Roman" w:hAnsi="Times New Roman"/>
          <w:sz w:val="28"/>
          <w:szCs w:val="28"/>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E37EC9" w:rsidRPr="00E37EC9" w:rsidRDefault="007D2FF4" w:rsidP="007D2FF4">
      <w:pPr>
        <w:widowControl w:val="0"/>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E37EC9" w:rsidRPr="00E37EC9">
        <w:rPr>
          <w:rFonts w:ascii="Times New Roman" w:hAnsi="Times New Roman"/>
          <w:sz w:val="28"/>
          <w:szCs w:val="28"/>
        </w:rPr>
        <w:t xml:space="preserve">С целью обеспечения освоения детьми с </w:t>
      </w:r>
      <w:r w:rsidR="00E37EC9">
        <w:rPr>
          <w:rFonts w:ascii="Times New Roman" w:hAnsi="Times New Roman"/>
          <w:sz w:val="28"/>
          <w:szCs w:val="28"/>
        </w:rPr>
        <w:t>ОВЗ</w:t>
      </w:r>
      <w:r w:rsidR="00E37EC9" w:rsidRPr="00E37EC9">
        <w:rPr>
          <w:rFonts w:ascii="Times New Roman" w:hAnsi="Times New Roman"/>
          <w:sz w:val="28"/>
          <w:szCs w:val="28"/>
        </w:rPr>
        <w:t xml:space="preserve"> основной образовательной программы основного общего образования, коррекции недостатков их физического и (или) психического развития в штатном расписании имеются  ставки педагога-психолога, </w:t>
      </w:r>
      <w:r w:rsidR="00E37EC9" w:rsidRPr="00E37EC9">
        <w:rPr>
          <w:rFonts w:ascii="Times New Roman" w:hAnsi="Times New Roman"/>
          <w:color w:val="000000" w:themeColor="text1"/>
          <w:sz w:val="28"/>
          <w:szCs w:val="28"/>
        </w:rPr>
        <w:t>социального педагога, учителя-логопеда</w:t>
      </w:r>
      <w:r w:rsidR="00E37EC9" w:rsidRPr="00E37EC9">
        <w:rPr>
          <w:rFonts w:ascii="Times New Roman" w:hAnsi="Times New Roman"/>
          <w:sz w:val="28"/>
          <w:szCs w:val="28"/>
        </w:rPr>
        <w:t xml:space="preserve">. Уровень квалификации для занимаемой должности соответствует квалификационным </w:t>
      </w:r>
      <w:r w:rsidR="00E37EC9" w:rsidRPr="00E37EC9">
        <w:rPr>
          <w:rFonts w:ascii="Times New Roman" w:hAnsi="Times New Roman"/>
          <w:sz w:val="28"/>
          <w:szCs w:val="28"/>
        </w:rPr>
        <w:lastRenderedPageBreak/>
        <w:t>характеристикам по соответствующей должности.</w:t>
      </w:r>
    </w:p>
    <w:p w:rsidR="00E37EC9" w:rsidRPr="00E37EC9" w:rsidRDefault="007D2FF4" w:rsidP="0042789C">
      <w:pPr>
        <w:widowControl w:val="0"/>
        <w:tabs>
          <w:tab w:val="left" w:pos="709"/>
        </w:tabs>
        <w:suppressAutoHyphens/>
        <w:spacing w:after="0"/>
        <w:ind w:left="426"/>
        <w:jc w:val="both"/>
        <w:rPr>
          <w:rFonts w:ascii="Times New Roman" w:hAnsi="Times New Roman"/>
          <w:sz w:val="28"/>
          <w:szCs w:val="28"/>
        </w:rPr>
      </w:pPr>
      <w:r>
        <w:rPr>
          <w:rFonts w:ascii="Times New Roman" w:hAnsi="Times New Roman"/>
          <w:sz w:val="28"/>
          <w:szCs w:val="28"/>
        </w:rPr>
        <w:tab/>
        <w:t xml:space="preserve">  </w:t>
      </w:r>
      <w:r w:rsidR="00E37EC9" w:rsidRPr="00E37EC9">
        <w:rPr>
          <w:rFonts w:ascii="Times New Roman" w:hAnsi="Times New Roman"/>
          <w:sz w:val="28"/>
          <w:szCs w:val="28"/>
        </w:rPr>
        <w:t xml:space="preserve">Специфика организации образовательной и коррекционной работы с детьми, имеющими нарушения в развитии, обусловливает необходимость специальной подготовки педагогического коллектива. Для этого в МБОУ Школе </w:t>
      </w:r>
      <w:r w:rsidR="00E37EC9">
        <w:rPr>
          <w:rFonts w:ascii="Times New Roman" w:hAnsi="Times New Roman"/>
          <w:sz w:val="28"/>
          <w:szCs w:val="28"/>
        </w:rPr>
        <w:t>№122</w:t>
      </w:r>
      <w:r w:rsidR="00E37EC9" w:rsidRPr="00E37EC9">
        <w:rPr>
          <w:rFonts w:ascii="Times New Roman" w:hAnsi="Times New Roman"/>
          <w:sz w:val="28"/>
          <w:szCs w:val="28"/>
        </w:rPr>
        <w:t xml:space="preserve"> г.о. Самара обеспечиваются условия для повышения квалификации работников, занимающихся решением в</w:t>
      </w:r>
      <w:r w:rsidR="00E37EC9">
        <w:rPr>
          <w:rFonts w:ascii="Times New Roman" w:hAnsi="Times New Roman"/>
          <w:sz w:val="28"/>
          <w:szCs w:val="28"/>
        </w:rPr>
        <w:t>опросов образования детей с ОВЗ</w:t>
      </w:r>
      <w:r w:rsidR="00E37EC9" w:rsidRPr="00E37EC9">
        <w:rPr>
          <w:rFonts w:ascii="Times New Roman" w:hAnsi="Times New Roman"/>
          <w:sz w:val="28"/>
          <w:szCs w:val="28"/>
        </w:rPr>
        <w:t>. Педагогические работники школы имеют чёткое представление об особенностях психического и (или) ф</w:t>
      </w:r>
      <w:r w:rsidR="00E37EC9">
        <w:rPr>
          <w:rFonts w:ascii="Times New Roman" w:hAnsi="Times New Roman"/>
          <w:sz w:val="28"/>
          <w:szCs w:val="28"/>
        </w:rPr>
        <w:t>изического развития детей с ОВЗ</w:t>
      </w:r>
      <w:r w:rsidR="00E37EC9" w:rsidRPr="00E37EC9">
        <w:rPr>
          <w:rFonts w:ascii="Times New Roman" w:hAnsi="Times New Roman"/>
          <w:sz w:val="28"/>
          <w:szCs w:val="28"/>
        </w:rPr>
        <w:t>, о методиках и технологиях организации образовательного и реабилитационного процессов.</w:t>
      </w:r>
    </w:p>
    <w:p w:rsidR="00E37EC9" w:rsidRPr="00E37EC9" w:rsidRDefault="007D2FF4" w:rsidP="007D2FF4">
      <w:pPr>
        <w:widowControl w:val="0"/>
        <w:suppressAutoHyphens/>
        <w:spacing w:after="0"/>
        <w:ind w:left="426" w:right="102" w:firstLine="282"/>
        <w:jc w:val="both"/>
        <w:rPr>
          <w:rFonts w:ascii="Times New Roman" w:hAnsi="Times New Roman"/>
          <w:sz w:val="28"/>
          <w:szCs w:val="28"/>
        </w:rPr>
      </w:pPr>
      <w:r>
        <w:rPr>
          <w:rFonts w:ascii="Times New Roman" w:hAnsi="Times New Roman"/>
          <w:b/>
          <w:bCs/>
          <w:i/>
          <w:iCs/>
          <w:sz w:val="28"/>
          <w:szCs w:val="28"/>
        </w:rPr>
        <w:t xml:space="preserve">  </w:t>
      </w:r>
      <w:r w:rsidR="00E37EC9" w:rsidRPr="00E37EC9">
        <w:rPr>
          <w:rFonts w:ascii="Times New Roman" w:hAnsi="Times New Roman"/>
          <w:b/>
          <w:bCs/>
          <w:i/>
          <w:iCs/>
          <w:sz w:val="28"/>
          <w:szCs w:val="28"/>
        </w:rPr>
        <w:t>Информационное обеспечение</w:t>
      </w:r>
    </w:p>
    <w:p w:rsidR="00E37EC9" w:rsidRPr="00E37EC9" w:rsidRDefault="007D2FF4" w:rsidP="007D2FF4">
      <w:pPr>
        <w:widowControl w:val="0"/>
        <w:suppressAutoHyphens/>
        <w:spacing w:after="0"/>
        <w:ind w:left="426" w:right="102" w:firstLine="282"/>
        <w:jc w:val="both"/>
        <w:rPr>
          <w:rFonts w:ascii="Times New Roman" w:hAnsi="Times New Roman"/>
          <w:sz w:val="28"/>
          <w:szCs w:val="28"/>
        </w:rPr>
      </w:pPr>
      <w:r>
        <w:rPr>
          <w:rFonts w:ascii="Times New Roman" w:hAnsi="Times New Roman"/>
          <w:sz w:val="28"/>
          <w:szCs w:val="28"/>
        </w:rPr>
        <w:t xml:space="preserve">  </w:t>
      </w:r>
      <w:r w:rsidR="00E37EC9" w:rsidRPr="00E37EC9">
        <w:rPr>
          <w:rFonts w:ascii="Times New Roman" w:hAnsi="Times New Roman"/>
          <w:sz w:val="28"/>
          <w:szCs w:val="28"/>
        </w:rPr>
        <w:t xml:space="preserve">В МБОУ Школе </w:t>
      </w:r>
      <w:r w:rsidR="00E37EC9">
        <w:rPr>
          <w:rFonts w:ascii="Times New Roman" w:hAnsi="Times New Roman"/>
          <w:sz w:val="28"/>
          <w:szCs w:val="28"/>
        </w:rPr>
        <w:t>№122</w:t>
      </w:r>
      <w:r w:rsidR="00E37EC9" w:rsidRPr="00E37EC9">
        <w:rPr>
          <w:rFonts w:ascii="Times New Roman" w:hAnsi="Times New Roman"/>
          <w:sz w:val="28"/>
          <w:szCs w:val="28"/>
        </w:rPr>
        <w:t xml:space="preserve"> г.о. Самара имеется возможность дистанционного обучения. Создаётся доступ детей и педагогов к информационно-методическим фондам.</w:t>
      </w:r>
      <w:r w:rsidR="00E37EC9">
        <w:rPr>
          <w:rFonts w:ascii="Times New Roman" w:hAnsi="Times New Roman"/>
          <w:sz w:val="28"/>
          <w:szCs w:val="28"/>
        </w:rPr>
        <w:t xml:space="preserve"> </w:t>
      </w:r>
      <w:r w:rsidR="00E37EC9" w:rsidRPr="00E37EC9">
        <w:rPr>
          <w:rFonts w:ascii="Times New Roman" w:hAnsi="Times New Roman"/>
          <w:sz w:val="28"/>
          <w:szCs w:val="28"/>
        </w:rPr>
        <w:t xml:space="preserve">Составляется сводная таблица </w:t>
      </w:r>
      <w:r w:rsidR="00E37EC9" w:rsidRPr="00E37EC9">
        <w:rPr>
          <w:rFonts w:ascii="Times New Roman" w:hAnsi="Times New Roman"/>
          <w:iCs/>
          <w:sz w:val="28"/>
          <w:szCs w:val="28"/>
        </w:rPr>
        <w:t>медико-психолого-педагогического изучения ребёнка.</w:t>
      </w:r>
    </w:p>
    <w:p w:rsidR="00E37EC9" w:rsidRPr="00E37EC9" w:rsidRDefault="00E37EC9" w:rsidP="0042789C">
      <w:pPr>
        <w:pStyle w:val="Default"/>
        <w:tabs>
          <w:tab w:val="left" w:pos="993"/>
        </w:tabs>
        <w:ind w:left="426"/>
        <w:jc w:val="both"/>
        <w:rPr>
          <w:rFonts w:ascii="Times New Roman" w:hAnsi="Times New Roman" w:cs="Times New Roman"/>
          <w:b/>
          <w:color w:val="auto"/>
          <w:sz w:val="28"/>
          <w:szCs w:val="28"/>
        </w:rPr>
      </w:pPr>
      <w:r w:rsidRPr="00E37EC9">
        <w:rPr>
          <w:rFonts w:ascii="Times New Roman" w:hAnsi="Times New Roman" w:cs="Times New Roman"/>
          <w:b/>
          <w:color w:val="auto"/>
          <w:sz w:val="28"/>
          <w:szCs w:val="28"/>
        </w:rPr>
        <w:t>Программа реализуется в урочной, внеурочной и внешкольной деятельности обучающегося.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661"/>
        <w:gridCol w:w="2897"/>
        <w:gridCol w:w="2706"/>
      </w:tblGrid>
      <w:tr w:rsidR="00E37EC9" w:rsidRPr="0035710A" w:rsidTr="00E37EC9">
        <w:tc>
          <w:tcPr>
            <w:tcW w:w="1668"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Направления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деятельности</w:t>
            </w:r>
          </w:p>
        </w:tc>
        <w:tc>
          <w:tcPr>
            <w:tcW w:w="2835"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 xml:space="preserve">Урочная деятельность  </w:t>
            </w:r>
          </w:p>
        </w:tc>
        <w:tc>
          <w:tcPr>
            <w:tcW w:w="3260"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 xml:space="preserve">Внеурочная деятельность  </w:t>
            </w:r>
          </w:p>
        </w:tc>
        <w:tc>
          <w:tcPr>
            <w:tcW w:w="2941"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Внешкольная деятельность</w:t>
            </w:r>
          </w:p>
        </w:tc>
      </w:tr>
      <w:tr w:rsidR="00E37EC9" w:rsidRPr="0035710A" w:rsidTr="00E37EC9">
        <w:tc>
          <w:tcPr>
            <w:tcW w:w="1668"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Содержание</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коррекционных</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мероприятий</w:t>
            </w:r>
          </w:p>
          <w:p w:rsidR="00E37EC9" w:rsidRPr="0035710A" w:rsidRDefault="00E37EC9" w:rsidP="007D2FF4">
            <w:pPr>
              <w:pStyle w:val="Default"/>
              <w:tabs>
                <w:tab w:val="left" w:pos="993"/>
              </w:tabs>
              <w:suppressAutoHyphens/>
              <w:jc w:val="both"/>
              <w:rPr>
                <w:rFonts w:ascii="Times New Roman" w:hAnsi="Times New Roman" w:cs="Times New Roman"/>
                <w:color w:val="auto"/>
              </w:rPr>
            </w:pPr>
          </w:p>
        </w:tc>
        <w:tc>
          <w:tcPr>
            <w:tcW w:w="2835"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 совершенствование  движений  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сенсомоторного развития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-расширение  представлений  об</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окружающем мире и обогащение словаря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-развитие  различных  видов мышления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-развитие основных мыслительных операций</w:t>
            </w:r>
          </w:p>
        </w:tc>
        <w:tc>
          <w:tcPr>
            <w:tcW w:w="3260"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-совершенствование  движений  и сенсомоторного развития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-расширение  представлений  об окружающем мире и обогащение словаря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-развитие  различных  видов</w:t>
            </w:r>
            <w:r>
              <w:rPr>
                <w:rFonts w:ascii="Times New Roman" w:hAnsi="Times New Roman" w:cs="Times New Roman"/>
                <w:color w:val="auto"/>
              </w:rPr>
              <w:t xml:space="preserve"> </w:t>
            </w:r>
            <w:r w:rsidRPr="0035710A">
              <w:rPr>
                <w:rFonts w:ascii="Times New Roman" w:hAnsi="Times New Roman" w:cs="Times New Roman"/>
                <w:color w:val="auto"/>
              </w:rPr>
              <w:t>мышления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-коррекция  отдельных  сторон психической деятельности</w:t>
            </w:r>
          </w:p>
        </w:tc>
        <w:tc>
          <w:tcPr>
            <w:tcW w:w="2941"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-коррекция нарушений в развитии эмоционально-личностной сферы</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-расширение  представлений  об</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окружающем мире и обогащение словаря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-развитие  различных  видов мышления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-развитие речи, овладение техникой речи</w:t>
            </w:r>
          </w:p>
        </w:tc>
      </w:tr>
      <w:tr w:rsidR="00E37EC9" w:rsidRPr="0035710A" w:rsidTr="00E37EC9">
        <w:tc>
          <w:tcPr>
            <w:tcW w:w="1668"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 xml:space="preserve">Формы работы  </w:t>
            </w:r>
          </w:p>
        </w:tc>
        <w:tc>
          <w:tcPr>
            <w:tcW w:w="2835"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-игровые  ситуации,  упражнения, задачи, коррекционные приемы и методы обучения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-элементы АРТ-терапии,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-театрализация, драматизация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-физпаузы, минуты отдыха</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-индивидуальная работа</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-контроль  межличностных</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взаимоотношений</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lastRenderedPageBreak/>
              <w:t>-дополнительные задания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-помощь учителя и других учеников в выполнении заданий</w:t>
            </w:r>
          </w:p>
        </w:tc>
        <w:tc>
          <w:tcPr>
            <w:tcW w:w="3260"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lastRenderedPageBreak/>
              <w:t>-внеклассные занятия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-спортивные  секции,  кружки, занятия  в  рамках  внеурочной деятельности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-индивидуальные занятия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-часы общения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-культурно-массовые мероприятия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-совместные  детско-родительские мероприятия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-индивидуальные проекты</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-творческие проекты</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-экскурсии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lastRenderedPageBreak/>
              <w:t>-речевые и ролевые игры</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 литературные гостиные</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-библиотечные часы</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-субботники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-уроки доброты</w:t>
            </w:r>
          </w:p>
        </w:tc>
        <w:tc>
          <w:tcPr>
            <w:tcW w:w="2941"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lastRenderedPageBreak/>
              <w:t>-консультации специалистов</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-закаливание, массаж</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-посещение  учреждений</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дополнительного образования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-занятия в центрах коррекции и реабилитации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-семейные праздники и традиции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-поездки, путешествия, экскурсии, походы</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-общение с друзьями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-прогулки</w:t>
            </w:r>
          </w:p>
          <w:p w:rsidR="00E37EC9" w:rsidRPr="0035710A" w:rsidRDefault="00E37EC9" w:rsidP="007D2FF4">
            <w:pPr>
              <w:pStyle w:val="Default"/>
              <w:tabs>
                <w:tab w:val="left" w:pos="993"/>
              </w:tabs>
              <w:suppressAutoHyphens/>
              <w:jc w:val="both"/>
              <w:rPr>
                <w:rFonts w:ascii="Times New Roman" w:hAnsi="Times New Roman" w:cs="Times New Roman"/>
                <w:color w:val="auto"/>
              </w:rPr>
            </w:pPr>
          </w:p>
        </w:tc>
      </w:tr>
      <w:tr w:rsidR="00E37EC9" w:rsidRPr="0035710A" w:rsidTr="00E37EC9">
        <w:tc>
          <w:tcPr>
            <w:tcW w:w="1668"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lastRenderedPageBreak/>
              <w:t>Диагностическая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направленность</w:t>
            </w:r>
          </w:p>
          <w:p w:rsidR="00E37EC9" w:rsidRPr="0035710A" w:rsidRDefault="00E37EC9" w:rsidP="007D2FF4">
            <w:pPr>
              <w:pStyle w:val="Default"/>
              <w:tabs>
                <w:tab w:val="left" w:pos="993"/>
              </w:tabs>
              <w:suppressAutoHyphens/>
              <w:jc w:val="both"/>
              <w:rPr>
                <w:rFonts w:ascii="Times New Roman" w:hAnsi="Times New Roman" w:cs="Times New Roman"/>
                <w:color w:val="auto"/>
              </w:rPr>
            </w:pPr>
          </w:p>
        </w:tc>
        <w:tc>
          <w:tcPr>
            <w:tcW w:w="2835"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наблюдение  и  педагогическая характеристика</w:t>
            </w:r>
          </w:p>
        </w:tc>
        <w:tc>
          <w:tcPr>
            <w:tcW w:w="3260"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диагностическое  обследование</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специалистами ОУ</w:t>
            </w:r>
          </w:p>
        </w:tc>
        <w:tc>
          <w:tcPr>
            <w:tcW w:w="2941"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медицинское обследование</w:t>
            </w:r>
          </w:p>
        </w:tc>
      </w:tr>
      <w:tr w:rsidR="00E37EC9" w:rsidRPr="0035710A" w:rsidTr="00E37EC9">
        <w:tc>
          <w:tcPr>
            <w:tcW w:w="1668"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Коррекционная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направленность</w:t>
            </w:r>
          </w:p>
          <w:p w:rsidR="00E37EC9" w:rsidRPr="0035710A" w:rsidRDefault="00E37EC9" w:rsidP="007D2FF4">
            <w:pPr>
              <w:pStyle w:val="Default"/>
              <w:tabs>
                <w:tab w:val="left" w:pos="993"/>
              </w:tabs>
              <w:suppressAutoHyphens/>
              <w:jc w:val="both"/>
              <w:rPr>
                <w:rFonts w:ascii="Times New Roman" w:hAnsi="Times New Roman" w:cs="Times New Roman"/>
                <w:color w:val="auto"/>
              </w:rPr>
            </w:pPr>
          </w:p>
        </w:tc>
        <w:tc>
          <w:tcPr>
            <w:tcW w:w="2835"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-использование отельных заданий из</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учебников  и  дополнительных</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пособий</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 помощь на уроке</w:t>
            </w:r>
          </w:p>
          <w:p w:rsidR="00E37EC9" w:rsidRPr="0035710A" w:rsidRDefault="00E37EC9" w:rsidP="007D2FF4">
            <w:pPr>
              <w:pStyle w:val="Default"/>
              <w:tabs>
                <w:tab w:val="left" w:pos="993"/>
              </w:tabs>
              <w:suppressAutoHyphens/>
              <w:jc w:val="both"/>
              <w:rPr>
                <w:rFonts w:ascii="Times New Roman" w:hAnsi="Times New Roman" w:cs="Times New Roman"/>
                <w:color w:val="auto"/>
              </w:rPr>
            </w:pPr>
          </w:p>
        </w:tc>
        <w:tc>
          <w:tcPr>
            <w:tcW w:w="3260"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-индивидуальные  коррекционные</w:t>
            </w:r>
            <w:r>
              <w:rPr>
                <w:rFonts w:ascii="Times New Roman" w:hAnsi="Times New Roman" w:cs="Times New Roman"/>
                <w:color w:val="auto"/>
              </w:rPr>
              <w:t xml:space="preserve"> </w:t>
            </w:r>
            <w:r w:rsidRPr="0035710A">
              <w:rPr>
                <w:rFonts w:ascii="Times New Roman" w:hAnsi="Times New Roman" w:cs="Times New Roman"/>
                <w:color w:val="auto"/>
              </w:rPr>
              <w:t>занятия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-соблюдение режима дня, смены видов деятельности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-полноценное питание</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-прогулки</w:t>
            </w:r>
          </w:p>
        </w:tc>
        <w:tc>
          <w:tcPr>
            <w:tcW w:w="2941"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-соблюдение режима дня, смены видов деятельности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-полноценное питание</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-прогулки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-общее развитие кругозора, речи</w:t>
            </w:r>
          </w:p>
        </w:tc>
      </w:tr>
      <w:tr w:rsidR="00E37EC9" w:rsidRPr="0035710A" w:rsidTr="00E37EC9">
        <w:tc>
          <w:tcPr>
            <w:tcW w:w="1668"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Профилактическая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направленность</w:t>
            </w:r>
          </w:p>
          <w:p w:rsidR="00E37EC9" w:rsidRPr="0035710A" w:rsidRDefault="00E37EC9" w:rsidP="007D2FF4">
            <w:pPr>
              <w:pStyle w:val="Default"/>
              <w:tabs>
                <w:tab w:val="left" w:pos="993"/>
              </w:tabs>
              <w:suppressAutoHyphens/>
              <w:jc w:val="both"/>
              <w:rPr>
                <w:rFonts w:ascii="Times New Roman" w:hAnsi="Times New Roman" w:cs="Times New Roman"/>
                <w:color w:val="auto"/>
              </w:rPr>
            </w:pPr>
          </w:p>
        </w:tc>
        <w:tc>
          <w:tcPr>
            <w:tcW w:w="2835"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 xml:space="preserve">-систематические физпаузы, </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-организация перемен</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-знакомство  с  правилами  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конвенциональными нормами</w:t>
            </w:r>
          </w:p>
          <w:p w:rsidR="00E37EC9" w:rsidRPr="0035710A" w:rsidRDefault="00E37EC9" w:rsidP="007D2FF4">
            <w:pPr>
              <w:pStyle w:val="Default"/>
              <w:tabs>
                <w:tab w:val="left" w:pos="993"/>
              </w:tabs>
              <w:suppressAutoHyphens/>
              <w:jc w:val="both"/>
              <w:rPr>
                <w:rFonts w:ascii="Times New Roman" w:hAnsi="Times New Roman" w:cs="Times New Roman"/>
                <w:color w:val="auto"/>
              </w:rPr>
            </w:pPr>
          </w:p>
        </w:tc>
        <w:tc>
          <w:tcPr>
            <w:tcW w:w="3260"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-смена  интеллектуальной</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деятельности на эмоциональную и двигательную</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-контакты  со сверстниками, учителями</w:t>
            </w:r>
          </w:p>
          <w:p w:rsidR="00E37EC9" w:rsidRPr="0035710A" w:rsidRDefault="00E37EC9" w:rsidP="007D2FF4">
            <w:pPr>
              <w:pStyle w:val="Default"/>
              <w:tabs>
                <w:tab w:val="left" w:pos="993"/>
              </w:tabs>
              <w:suppressAutoHyphens/>
              <w:jc w:val="both"/>
              <w:rPr>
                <w:rFonts w:ascii="Times New Roman" w:hAnsi="Times New Roman" w:cs="Times New Roman"/>
                <w:color w:val="auto"/>
              </w:rPr>
            </w:pPr>
          </w:p>
        </w:tc>
        <w:tc>
          <w:tcPr>
            <w:tcW w:w="2941"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-стимуляция общения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-чтение книг</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-посещение  занятий  в  системе дополнительного образования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-включение в организацию акций 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событий</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-проявление родительской</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заинтересованности и  любви  в общении с ребенком</w:t>
            </w:r>
          </w:p>
        </w:tc>
      </w:tr>
      <w:tr w:rsidR="00E37EC9" w:rsidRPr="0035710A" w:rsidTr="00E37EC9">
        <w:tc>
          <w:tcPr>
            <w:tcW w:w="1668"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Развивающая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направленность</w:t>
            </w:r>
          </w:p>
          <w:p w:rsidR="00E37EC9" w:rsidRPr="0035710A" w:rsidRDefault="00E37EC9" w:rsidP="007D2FF4">
            <w:pPr>
              <w:pStyle w:val="Default"/>
              <w:tabs>
                <w:tab w:val="left" w:pos="993"/>
              </w:tabs>
              <w:suppressAutoHyphens/>
              <w:jc w:val="both"/>
              <w:rPr>
                <w:rFonts w:ascii="Times New Roman" w:hAnsi="Times New Roman" w:cs="Times New Roman"/>
                <w:color w:val="auto"/>
              </w:rPr>
            </w:pPr>
          </w:p>
        </w:tc>
        <w:tc>
          <w:tcPr>
            <w:tcW w:w="2835" w:type="dxa"/>
          </w:tcPr>
          <w:p w:rsidR="00E37EC9" w:rsidRPr="0035710A" w:rsidRDefault="00E37EC9" w:rsidP="007D2FF4">
            <w:pPr>
              <w:pStyle w:val="Default"/>
              <w:tabs>
                <w:tab w:val="left" w:pos="-30"/>
                <w:tab w:val="left" w:pos="0"/>
              </w:tabs>
              <w:suppressAutoHyphens/>
              <w:jc w:val="both"/>
              <w:rPr>
                <w:rFonts w:ascii="Times New Roman" w:hAnsi="Times New Roman" w:cs="Times New Roman"/>
                <w:color w:val="auto"/>
              </w:rPr>
            </w:pPr>
            <w:r w:rsidRPr="0035710A">
              <w:rPr>
                <w:rFonts w:ascii="Times New Roman" w:hAnsi="Times New Roman" w:cs="Times New Roman"/>
                <w:color w:val="auto"/>
              </w:rPr>
              <w:t>-использование  приемов развивающих технологий</w:t>
            </w:r>
          </w:p>
          <w:p w:rsidR="00E37EC9" w:rsidRPr="0035710A" w:rsidRDefault="00E37EC9" w:rsidP="007D2FF4">
            <w:pPr>
              <w:pStyle w:val="Default"/>
              <w:tabs>
                <w:tab w:val="left" w:pos="-30"/>
                <w:tab w:val="left" w:pos="0"/>
              </w:tabs>
              <w:suppressAutoHyphens/>
              <w:jc w:val="both"/>
              <w:rPr>
                <w:rFonts w:ascii="Times New Roman" w:hAnsi="Times New Roman" w:cs="Times New Roman"/>
                <w:color w:val="auto"/>
              </w:rPr>
            </w:pPr>
            <w:r w:rsidRPr="0035710A">
              <w:rPr>
                <w:rFonts w:ascii="Times New Roman" w:hAnsi="Times New Roman" w:cs="Times New Roman"/>
                <w:color w:val="auto"/>
              </w:rPr>
              <w:t>-проблемный характер обучения</w:t>
            </w:r>
          </w:p>
          <w:p w:rsidR="00E37EC9" w:rsidRPr="0035710A" w:rsidRDefault="00E37EC9" w:rsidP="007D2FF4">
            <w:pPr>
              <w:pStyle w:val="Default"/>
              <w:tabs>
                <w:tab w:val="left" w:pos="-30"/>
                <w:tab w:val="left" w:pos="0"/>
              </w:tabs>
              <w:suppressAutoHyphens/>
              <w:jc w:val="both"/>
              <w:rPr>
                <w:rFonts w:ascii="Times New Roman" w:hAnsi="Times New Roman" w:cs="Times New Roman"/>
                <w:color w:val="auto"/>
              </w:rPr>
            </w:pPr>
            <w:r w:rsidRPr="0035710A">
              <w:rPr>
                <w:rFonts w:ascii="Times New Roman" w:hAnsi="Times New Roman" w:cs="Times New Roman"/>
                <w:color w:val="auto"/>
              </w:rPr>
              <w:t>-парные и групповые формы работы на уроке</w:t>
            </w:r>
          </w:p>
          <w:p w:rsidR="00E37EC9" w:rsidRPr="0035710A" w:rsidRDefault="00E37EC9" w:rsidP="007D2FF4">
            <w:pPr>
              <w:pStyle w:val="Default"/>
              <w:tabs>
                <w:tab w:val="left" w:pos="-30"/>
                <w:tab w:val="left" w:pos="0"/>
              </w:tabs>
              <w:suppressAutoHyphens/>
              <w:jc w:val="both"/>
              <w:rPr>
                <w:rFonts w:ascii="Times New Roman" w:hAnsi="Times New Roman" w:cs="Times New Roman"/>
                <w:color w:val="auto"/>
              </w:rPr>
            </w:pPr>
            <w:r w:rsidRPr="0035710A">
              <w:rPr>
                <w:rFonts w:ascii="Times New Roman" w:hAnsi="Times New Roman" w:cs="Times New Roman"/>
                <w:color w:val="auto"/>
              </w:rPr>
              <w:t>-высокая степень самостоятельности</w:t>
            </w:r>
          </w:p>
          <w:p w:rsidR="00E37EC9" w:rsidRPr="0035710A" w:rsidRDefault="00E37EC9" w:rsidP="007D2FF4">
            <w:pPr>
              <w:pStyle w:val="Default"/>
              <w:tabs>
                <w:tab w:val="left" w:pos="-30"/>
                <w:tab w:val="left" w:pos="0"/>
              </w:tabs>
              <w:suppressAutoHyphens/>
              <w:jc w:val="both"/>
              <w:rPr>
                <w:rFonts w:ascii="Times New Roman" w:hAnsi="Times New Roman" w:cs="Times New Roman"/>
                <w:color w:val="auto"/>
              </w:rPr>
            </w:pPr>
            <w:r w:rsidRPr="0035710A">
              <w:rPr>
                <w:rFonts w:ascii="Times New Roman" w:hAnsi="Times New Roman" w:cs="Times New Roman"/>
                <w:color w:val="auto"/>
              </w:rPr>
              <w:t>в достижении результата</w:t>
            </w:r>
          </w:p>
        </w:tc>
        <w:tc>
          <w:tcPr>
            <w:tcW w:w="3260"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-групповые  и  индивидуальные занятия</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-занятия со специалистами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-подготовка  индивидуальных  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групповых проектов</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-соблюдение режима дня</w:t>
            </w:r>
          </w:p>
          <w:p w:rsidR="00E37EC9" w:rsidRPr="0035710A" w:rsidRDefault="00E37EC9" w:rsidP="007D2FF4">
            <w:pPr>
              <w:pStyle w:val="Default"/>
              <w:tabs>
                <w:tab w:val="left" w:pos="993"/>
              </w:tabs>
              <w:suppressAutoHyphens/>
              <w:jc w:val="both"/>
              <w:rPr>
                <w:rFonts w:ascii="Times New Roman" w:hAnsi="Times New Roman" w:cs="Times New Roman"/>
                <w:color w:val="auto"/>
              </w:rPr>
            </w:pPr>
          </w:p>
        </w:tc>
        <w:tc>
          <w:tcPr>
            <w:tcW w:w="2941"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-посещение учреждений культуры, искусства,  физкультурно-</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оздоровительных мероприятий</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-общение с природой</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-чтение книг</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-«живое» общение с людьми</w:t>
            </w:r>
          </w:p>
          <w:p w:rsidR="00E37EC9" w:rsidRPr="0035710A" w:rsidRDefault="00E37EC9" w:rsidP="007D2FF4">
            <w:pPr>
              <w:pStyle w:val="Default"/>
              <w:tabs>
                <w:tab w:val="left" w:pos="993"/>
              </w:tabs>
              <w:suppressAutoHyphens/>
              <w:jc w:val="both"/>
              <w:rPr>
                <w:rFonts w:ascii="Times New Roman" w:hAnsi="Times New Roman" w:cs="Times New Roman"/>
                <w:color w:val="auto"/>
              </w:rPr>
            </w:pPr>
          </w:p>
        </w:tc>
      </w:tr>
      <w:tr w:rsidR="00E37EC9" w:rsidRPr="0035710A" w:rsidTr="00E37EC9">
        <w:tc>
          <w:tcPr>
            <w:tcW w:w="1668"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Ответственные  за</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реализацию</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программы</w:t>
            </w:r>
          </w:p>
        </w:tc>
        <w:tc>
          <w:tcPr>
            <w:tcW w:w="2835"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-учителя-предметники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-классный руководитель</w:t>
            </w:r>
          </w:p>
          <w:p w:rsidR="00E37EC9" w:rsidRPr="0035710A" w:rsidRDefault="00E37EC9" w:rsidP="007D2FF4">
            <w:pPr>
              <w:pStyle w:val="Default"/>
              <w:tabs>
                <w:tab w:val="left" w:pos="993"/>
              </w:tabs>
              <w:suppressAutoHyphens/>
              <w:jc w:val="both"/>
              <w:rPr>
                <w:rFonts w:ascii="Times New Roman" w:hAnsi="Times New Roman" w:cs="Times New Roman"/>
                <w:color w:val="auto"/>
              </w:rPr>
            </w:pPr>
          </w:p>
        </w:tc>
        <w:tc>
          <w:tcPr>
            <w:tcW w:w="3260"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-учителя-предметники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-классный руководитель</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Pr>
                <w:rFonts w:ascii="Times New Roman" w:hAnsi="Times New Roman" w:cs="Times New Roman"/>
                <w:color w:val="auto"/>
              </w:rPr>
              <w:t>-специалисты ОО</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-социальный педагог</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-педагог – психолог</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-медицинский работник</w:t>
            </w:r>
          </w:p>
          <w:p w:rsidR="00E37EC9" w:rsidRPr="0035710A" w:rsidRDefault="00E37EC9" w:rsidP="007D2FF4">
            <w:pPr>
              <w:pStyle w:val="Default"/>
              <w:tabs>
                <w:tab w:val="left" w:pos="993"/>
              </w:tabs>
              <w:suppressAutoHyphens/>
              <w:jc w:val="both"/>
              <w:rPr>
                <w:rFonts w:ascii="Times New Roman" w:hAnsi="Times New Roman" w:cs="Times New Roman"/>
                <w:color w:val="auto"/>
              </w:rPr>
            </w:pPr>
          </w:p>
        </w:tc>
        <w:tc>
          <w:tcPr>
            <w:tcW w:w="2941" w:type="dxa"/>
          </w:tcPr>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-родители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-родственники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-медицинские работники</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-специалисты узкой направленности (логопед,  дефектолог,  ортопед, окулист)</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-педагоги  дополнительного</w:t>
            </w:r>
          </w:p>
          <w:p w:rsidR="00E37EC9" w:rsidRPr="0035710A" w:rsidRDefault="00E37EC9" w:rsidP="007D2FF4">
            <w:pPr>
              <w:pStyle w:val="Default"/>
              <w:tabs>
                <w:tab w:val="left" w:pos="993"/>
              </w:tabs>
              <w:suppressAutoHyphens/>
              <w:jc w:val="both"/>
              <w:rPr>
                <w:rFonts w:ascii="Times New Roman" w:hAnsi="Times New Roman" w:cs="Times New Roman"/>
                <w:color w:val="auto"/>
              </w:rPr>
            </w:pPr>
            <w:r w:rsidRPr="0035710A">
              <w:rPr>
                <w:rFonts w:ascii="Times New Roman" w:hAnsi="Times New Roman" w:cs="Times New Roman"/>
                <w:color w:val="auto"/>
              </w:rPr>
              <w:t>образования</w:t>
            </w:r>
          </w:p>
        </w:tc>
      </w:tr>
    </w:tbl>
    <w:p w:rsidR="00046FB8" w:rsidRDefault="00046FB8" w:rsidP="0042789C">
      <w:pPr>
        <w:pStyle w:val="3"/>
        <w:suppressAutoHyphens/>
        <w:spacing w:before="0" w:beforeAutospacing="0" w:after="0" w:afterAutospacing="0" w:line="276" w:lineRule="auto"/>
        <w:ind w:left="426"/>
        <w:rPr>
          <w:szCs w:val="28"/>
        </w:rPr>
      </w:pPr>
      <w:bookmarkStart w:id="354" w:name="_Toc414553280"/>
    </w:p>
    <w:p w:rsidR="00B540EE" w:rsidRPr="00A751E3" w:rsidRDefault="00452C5F" w:rsidP="0042789C">
      <w:pPr>
        <w:pStyle w:val="3"/>
        <w:suppressAutoHyphens/>
        <w:spacing w:before="0" w:beforeAutospacing="0" w:after="0" w:afterAutospacing="0" w:line="276" w:lineRule="auto"/>
        <w:ind w:left="426"/>
        <w:rPr>
          <w:szCs w:val="28"/>
        </w:rPr>
      </w:pPr>
      <w:r w:rsidRPr="00A751E3">
        <w:rPr>
          <w:szCs w:val="28"/>
        </w:rPr>
        <w:lastRenderedPageBreak/>
        <w:t>2.4.</w:t>
      </w:r>
      <w:r w:rsidR="00B540EE" w:rsidRPr="00A751E3">
        <w:rPr>
          <w:szCs w:val="28"/>
        </w:rPr>
        <w:t>5. Планируемые результаты коррекционной работы</w:t>
      </w:r>
      <w:bookmarkEnd w:id="354"/>
    </w:p>
    <w:p w:rsidR="006C7C14" w:rsidRPr="006C7C14"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C7C14" w:rsidRPr="006C7C14">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6C7C14" w:rsidRPr="006C7C14"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C7C14" w:rsidRPr="006C7C14">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6C7C14" w:rsidRPr="006C7C14" w:rsidRDefault="007D2FF4" w:rsidP="007D2FF4">
      <w:pPr>
        <w:pStyle w:val="Default"/>
        <w:suppressAutoHyphens/>
        <w:spacing w:line="276" w:lineRule="auto"/>
        <w:ind w:left="426" w:firstLine="28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C7C14" w:rsidRPr="006C7C14">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C7C14" w:rsidRPr="006C7C14" w:rsidRDefault="006C7C14" w:rsidP="0042789C">
      <w:pPr>
        <w:pStyle w:val="Default"/>
        <w:suppressAutoHyphens/>
        <w:spacing w:line="276" w:lineRule="auto"/>
        <w:ind w:left="426"/>
        <w:jc w:val="both"/>
        <w:rPr>
          <w:rFonts w:ascii="Times New Roman" w:hAnsi="Times New Roman" w:cs="Times New Roman"/>
          <w:color w:val="auto"/>
          <w:sz w:val="28"/>
          <w:szCs w:val="28"/>
        </w:rPr>
      </w:pPr>
      <w:r w:rsidRPr="006C7C14">
        <w:rPr>
          <w:rFonts w:ascii="Times New Roman" w:hAnsi="Times New Roman" w:cs="Times New Roman"/>
          <w:b/>
          <w:color w:val="auto"/>
          <w:sz w:val="28"/>
          <w:szCs w:val="28"/>
        </w:rPr>
        <w:t>Личностные результаты</w:t>
      </w:r>
      <w:r w:rsidRPr="006C7C14">
        <w:rPr>
          <w:rFonts w:ascii="Times New Roman" w:hAnsi="Times New Roman" w:cs="Times New Roman"/>
          <w:color w:val="auto"/>
          <w:sz w:val="28"/>
          <w:szCs w:val="28"/>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C7C14" w:rsidRPr="006C7C14" w:rsidRDefault="006C7C14" w:rsidP="0042789C">
      <w:pPr>
        <w:pStyle w:val="Default"/>
        <w:suppressAutoHyphens/>
        <w:spacing w:line="276" w:lineRule="auto"/>
        <w:ind w:left="426"/>
        <w:jc w:val="both"/>
        <w:rPr>
          <w:rFonts w:ascii="Times New Roman" w:hAnsi="Times New Roman" w:cs="Times New Roman"/>
          <w:color w:val="auto"/>
          <w:sz w:val="28"/>
          <w:szCs w:val="28"/>
        </w:rPr>
      </w:pPr>
      <w:r w:rsidRPr="006C7C14">
        <w:rPr>
          <w:rFonts w:ascii="Times New Roman" w:hAnsi="Times New Roman" w:cs="Times New Roman"/>
          <w:b/>
          <w:color w:val="auto"/>
          <w:sz w:val="28"/>
          <w:szCs w:val="28"/>
        </w:rPr>
        <w:t>Метапредметные результаты</w:t>
      </w:r>
      <w:r w:rsidRPr="006C7C14">
        <w:rPr>
          <w:rFonts w:ascii="Times New Roman" w:hAnsi="Times New Roman" w:cs="Times New Roman"/>
          <w:color w:val="auto"/>
          <w:sz w:val="28"/>
          <w:szCs w:val="28"/>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C7C14" w:rsidRPr="006C7C14" w:rsidRDefault="006C7C14" w:rsidP="0042789C">
      <w:pPr>
        <w:pStyle w:val="Default"/>
        <w:suppressAutoHyphens/>
        <w:spacing w:line="276" w:lineRule="auto"/>
        <w:ind w:left="426"/>
        <w:jc w:val="both"/>
        <w:rPr>
          <w:rFonts w:ascii="Times New Roman" w:hAnsi="Times New Roman" w:cs="Times New Roman"/>
          <w:color w:val="auto"/>
          <w:sz w:val="28"/>
          <w:szCs w:val="28"/>
        </w:rPr>
      </w:pPr>
      <w:r w:rsidRPr="006C7C14">
        <w:rPr>
          <w:rFonts w:ascii="Times New Roman" w:hAnsi="Times New Roman" w:cs="Times New Roman"/>
          <w:b/>
          <w:color w:val="auto"/>
          <w:sz w:val="28"/>
          <w:szCs w:val="28"/>
        </w:rPr>
        <w:t>Предметные результаты</w:t>
      </w:r>
      <w:r w:rsidRPr="006C7C14">
        <w:rPr>
          <w:rFonts w:ascii="Times New Roman" w:hAnsi="Times New Roman" w:cs="Times New Roman"/>
          <w:color w:val="auto"/>
          <w:sz w:val="28"/>
          <w:szCs w:val="28"/>
        </w:rPr>
        <w:t xml:space="preserve">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C7C14" w:rsidRPr="006C7C14" w:rsidRDefault="007D2FF4" w:rsidP="007D2FF4">
      <w:pPr>
        <w:pStyle w:val="Default"/>
        <w:suppressAutoHyphens/>
        <w:spacing w:line="276" w:lineRule="auto"/>
        <w:ind w:left="426" w:firstLine="282"/>
        <w:jc w:val="both"/>
        <w:rPr>
          <w:rFonts w:ascii="Times New Roman" w:hAnsi="Times New Roman" w:cs="Times New Roman"/>
          <w:sz w:val="28"/>
          <w:szCs w:val="28"/>
        </w:rPr>
      </w:pPr>
      <w:r>
        <w:rPr>
          <w:rFonts w:ascii="Times New Roman" w:hAnsi="Times New Roman" w:cs="Times New Roman"/>
          <w:color w:val="auto"/>
          <w:sz w:val="28"/>
          <w:szCs w:val="28"/>
        </w:rPr>
        <w:t xml:space="preserve">  </w:t>
      </w:r>
      <w:r w:rsidR="006C7C14" w:rsidRPr="006C7C14">
        <w:rPr>
          <w:rFonts w:ascii="Times New Roman" w:hAnsi="Times New Roman" w:cs="Times New Roman"/>
          <w:color w:val="auto"/>
          <w:sz w:val="28"/>
          <w:szCs w:val="28"/>
        </w:rPr>
        <w:t>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C7C14" w:rsidRPr="006C7C14" w:rsidRDefault="006C7C14" w:rsidP="0042789C">
      <w:pPr>
        <w:pStyle w:val="Default"/>
        <w:suppressAutoHyphens/>
        <w:spacing w:line="276" w:lineRule="auto"/>
        <w:ind w:left="426"/>
        <w:jc w:val="both"/>
        <w:rPr>
          <w:rFonts w:ascii="Times New Roman" w:hAnsi="Times New Roman" w:cs="Times New Roman"/>
          <w:b/>
          <w:color w:val="auto"/>
          <w:sz w:val="28"/>
          <w:szCs w:val="28"/>
        </w:rPr>
      </w:pPr>
      <w:r w:rsidRPr="006C7C14">
        <w:rPr>
          <w:rFonts w:ascii="Times New Roman" w:hAnsi="Times New Roman" w:cs="Times New Roman"/>
          <w:b/>
          <w:color w:val="auto"/>
          <w:sz w:val="28"/>
          <w:szCs w:val="28"/>
        </w:rPr>
        <w:t>Планируемые результаты коррекционной работы (для обучающихся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7226"/>
      </w:tblGrid>
      <w:tr w:rsidR="006C7C14" w:rsidRPr="006C7C14" w:rsidTr="00CD77A5">
        <w:tc>
          <w:tcPr>
            <w:tcW w:w="3227" w:type="dxa"/>
            <w:vAlign w:val="center"/>
          </w:tcPr>
          <w:p w:rsidR="006C7C14" w:rsidRPr="006C7C14" w:rsidRDefault="006C7C14" w:rsidP="007D2FF4">
            <w:pPr>
              <w:pStyle w:val="Default"/>
              <w:suppressAutoHyphens/>
              <w:spacing w:line="276" w:lineRule="auto"/>
              <w:jc w:val="center"/>
              <w:rPr>
                <w:rFonts w:ascii="Times New Roman" w:hAnsi="Times New Roman" w:cs="Times New Roman"/>
                <w:b/>
                <w:color w:val="auto"/>
              </w:rPr>
            </w:pPr>
            <w:r w:rsidRPr="006C7C14">
              <w:rPr>
                <w:rFonts w:ascii="Times New Roman" w:hAnsi="Times New Roman" w:cs="Times New Roman"/>
                <w:b/>
                <w:color w:val="auto"/>
              </w:rPr>
              <w:t>Жизненно значимые</w:t>
            </w:r>
          </w:p>
          <w:p w:rsidR="006C7C14" w:rsidRPr="006C7C14" w:rsidRDefault="006C7C14" w:rsidP="007D2FF4">
            <w:pPr>
              <w:pStyle w:val="Default"/>
              <w:suppressAutoHyphens/>
              <w:spacing w:line="276" w:lineRule="auto"/>
              <w:jc w:val="center"/>
              <w:rPr>
                <w:rFonts w:ascii="Times New Roman" w:hAnsi="Times New Roman" w:cs="Times New Roman"/>
                <w:b/>
                <w:color w:val="auto"/>
              </w:rPr>
            </w:pPr>
            <w:r w:rsidRPr="006C7C14">
              <w:rPr>
                <w:rFonts w:ascii="Times New Roman" w:hAnsi="Times New Roman" w:cs="Times New Roman"/>
                <w:b/>
                <w:color w:val="auto"/>
              </w:rPr>
              <w:t>компетенции</w:t>
            </w:r>
          </w:p>
        </w:tc>
        <w:tc>
          <w:tcPr>
            <w:tcW w:w="7371" w:type="dxa"/>
            <w:vAlign w:val="center"/>
          </w:tcPr>
          <w:p w:rsidR="006C7C14" w:rsidRPr="006C7C14" w:rsidRDefault="006C7C14" w:rsidP="007D2FF4">
            <w:pPr>
              <w:pStyle w:val="Default"/>
              <w:suppressAutoHyphens/>
              <w:spacing w:line="276" w:lineRule="auto"/>
              <w:jc w:val="center"/>
              <w:rPr>
                <w:rFonts w:ascii="Times New Roman" w:hAnsi="Times New Roman" w:cs="Times New Roman"/>
                <w:b/>
                <w:color w:val="auto"/>
              </w:rPr>
            </w:pPr>
            <w:r w:rsidRPr="006C7C14">
              <w:rPr>
                <w:rFonts w:ascii="Times New Roman" w:hAnsi="Times New Roman" w:cs="Times New Roman"/>
                <w:b/>
                <w:color w:val="auto"/>
              </w:rPr>
              <w:t>Требования к результатам</w:t>
            </w:r>
          </w:p>
        </w:tc>
      </w:tr>
      <w:tr w:rsidR="006C7C14" w:rsidRPr="006C7C14" w:rsidTr="00CD77A5">
        <w:tc>
          <w:tcPr>
            <w:tcW w:w="3227" w:type="dxa"/>
          </w:tcPr>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Развитие  адекватных</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 xml:space="preserve">представлений  о собственных возможностях и ограничениях, о насущно  необходимом жизнеобеспечении,  способности вступать  в  </w:t>
            </w:r>
            <w:r w:rsidRPr="006C7C14">
              <w:rPr>
                <w:rFonts w:ascii="Times New Roman" w:hAnsi="Times New Roman" w:cs="Times New Roman"/>
                <w:color w:val="auto"/>
              </w:rPr>
              <w:lastRenderedPageBreak/>
              <w:t>коммуникацию  со</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взрослыми  по  вопросам</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медицинского  сопровождения  и</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созданию специальных условий для пребывания в школе, своих нуждах и правах в организации обучения</w:t>
            </w:r>
          </w:p>
        </w:tc>
        <w:tc>
          <w:tcPr>
            <w:tcW w:w="7371" w:type="dxa"/>
          </w:tcPr>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lastRenderedPageBreak/>
              <w:t>Умение адекватно оценивать свои силы, понимать, что можно и чего нельзя.</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пользоваться личными адаптивными средствами в разных ситуациях.</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Понимание того, что пожаловаться и попросить о помощи при проблемах в жизнеобеспечении – это нормально и необходимо.</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 xml:space="preserve">Умение адекватно выбрать взрослого и обратиться к нему за </w:t>
            </w:r>
            <w:r w:rsidRPr="006C7C14">
              <w:rPr>
                <w:rFonts w:ascii="Times New Roman" w:hAnsi="Times New Roman" w:cs="Times New Roman"/>
                <w:color w:val="auto"/>
              </w:rPr>
              <w:lastRenderedPageBreak/>
              <w:t>помощью, точно описать возникшую проблему, иметь достаточный запас фраз и определений.</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обратиться к взрослым при затруднениях в учебном процессе, сформулировать запрос о специальной помощи</w:t>
            </w:r>
          </w:p>
          <w:p w:rsidR="006C7C14" w:rsidRPr="006C7C14" w:rsidRDefault="006C7C14" w:rsidP="007D2FF4">
            <w:pPr>
              <w:pStyle w:val="Default"/>
              <w:suppressAutoHyphens/>
              <w:spacing w:line="276" w:lineRule="auto"/>
              <w:jc w:val="both"/>
              <w:rPr>
                <w:rFonts w:ascii="Times New Roman" w:hAnsi="Times New Roman" w:cs="Times New Roman"/>
                <w:b/>
                <w:color w:val="auto"/>
              </w:rPr>
            </w:pPr>
          </w:p>
        </w:tc>
      </w:tr>
      <w:tr w:rsidR="006C7C14" w:rsidRPr="006C7C14" w:rsidTr="00CD77A5">
        <w:tc>
          <w:tcPr>
            <w:tcW w:w="3227" w:type="dxa"/>
          </w:tcPr>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lastRenderedPageBreak/>
              <w:t>Овладение социально- бытовыми умениями,  используемыми  в</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повседневной жизни</w:t>
            </w:r>
          </w:p>
          <w:p w:rsidR="006C7C14" w:rsidRPr="006C7C14" w:rsidRDefault="006C7C14" w:rsidP="007D2FF4">
            <w:pPr>
              <w:pStyle w:val="Default"/>
              <w:suppressAutoHyphens/>
              <w:spacing w:line="276" w:lineRule="auto"/>
              <w:jc w:val="both"/>
              <w:rPr>
                <w:rFonts w:ascii="Times New Roman" w:hAnsi="Times New Roman" w:cs="Times New Roman"/>
                <w:b/>
                <w:color w:val="auto"/>
              </w:rPr>
            </w:pPr>
          </w:p>
        </w:tc>
        <w:tc>
          <w:tcPr>
            <w:tcW w:w="7371" w:type="dxa"/>
          </w:tcPr>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Стремление к самостоятельности и независимости в быту и помощи другим людям в быту.</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Овладение навыками самообслуживания: дома и в школе.</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включаться в разнообразные повседневные дела.</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принимать посильное участие, брать на себя ответственность в каких-то областях домашней жизни.</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Представления об устройстве школьной жизни.</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ориентироваться в пространстве школы, в расписании занятий.</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Готовность попросить о помощи в случае затруднений.</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Готовность включаться в разнообразные повседневные школьные дела и принимать в них посильное участие, брать на себя ответственность.</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Понимание значения праздника дома и в школе, того, что праздники бывают разными.</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Стремление порадовать близких.</w:t>
            </w:r>
          </w:p>
          <w:p w:rsidR="006C7C14" w:rsidRPr="006C7C14" w:rsidRDefault="006C7C14" w:rsidP="007D2FF4">
            <w:pPr>
              <w:pStyle w:val="Default"/>
              <w:suppressAutoHyphens/>
              <w:spacing w:line="276" w:lineRule="auto"/>
              <w:jc w:val="both"/>
              <w:rPr>
                <w:rFonts w:ascii="Times New Roman" w:hAnsi="Times New Roman" w:cs="Times New Roman"/>
                <w:b/>
                <w:color w:val="auto"/>
              </w:rPr>
            </w:pPr>
            <w:r w:rsidRPr="006C7C14">
              <w:rPr>
                <w:rFonts w:ascii="Times New Roman" w:hAnsi="Times New Roman" w:cs="Times New Roman"/>
                <w:color w:val="auto"/>
              </w:rPr>
              <w:t>Стремление участвовать в подготовке и проведении праздника, иного мероприятия</w:t>
            </w:r>
          </w:p>
        </w:tc>
      </w:tr>
      <w:tr w:rsidR="006C7C14" w:rsidRPr="006C7C14" w:rsidTr="00CD77A5">
        <w:tc>
          <w:tcPr>
            <w:tcW w:w="3227" w:type="dxa"/>
          </w:tcPr>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Овладение  навыками</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коммуникации</w:t>
            </w:r>
          </w:p>
          <w:p w:rsidR="006C7C14" w:rsidRPr="006C7C14" w:rsidRDefault="006C7C14" w:rsidP="007D2FF4">
            <w:pPr>
              <w:pStyle w:val="Default"/>
              <w:suppressAutoHyphens/>
              <w:spacing w:line="276" w:lineRule="auto"/>
              <w:jc w:val="both"/>
              <w:rPr>
                <w:rFonts w:ascii="Times New Roman" w:hAnsi="Times New Roman" w:cs="Times New Roman"/>
                <w:b/>
                <w:color w:val="auto"/>
              </w:rPr>
            </w:pPr>
          </w:p>
        </w:tc>
        <w:tc>
          <w:tcPr>
            <w:tcW w:w="7371" w:type="dxa"/>
          </w:tcPr>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решать актуальные жизненные задачи, используя коммуникацию как средство достижения цели (вербальную, невербальную).</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начать и поддержать разговор, задать вопрос, выразить свои намерения, просьбу, пожелание, опасения, завершить разговор.</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корректно выразить отказ и недовольство, благодарность, сочувствие и т.д.</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получать и уточнять информацию от собеседника.</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Освоение культурных форм выражения своих чувств.</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Расширение круга ситуаций, в которых обучающийся может использовать коммуникацию как средство достижения цели.</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передать свои впечатления, соображения, умозаключения так, чтобы быть понятым другим человеком.</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принимать и включать в свой личный опыт жизненный опыт других людей.</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делиться своими воспоминаниями, впечатлениями и планами с другими людьми</w:t>
            </w:r>
          </w:p>
        </w:tc>
      </w:tr>
      <w:tr w:rsidR="006C7C14" w:rsidRPr="006C7C14" w:rsidTr="00CD77A5">
        <w:tc>
          <w:tcPr>
            <w:tcW w:w="3227" w:type="dxa"/>
          </w:tcPr>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lastRenderedPageBreak/>
              <w:t>Дифференциация  и  осмысление картины мира и её временно-   пространственной организации</w:t>
            </w:r>
          </w:p>
          <w:p w:rsidR="006C7C14" w:rsidRPr="006C7C14" w:rsidRDefault="006C7C14" w:rsidP="007D2FF4">
            <w:pPr>
              <w:pStyle w:val="Default"/>
              <w:suppressAutoHyphens/>
              <w:spacing w:line="276" w:lineRule="auto"/>
              <w:jc w:val="both"/>
              <w:rPr>
                <w:rFonts w:ascii="Times New Roman" w:hAnsi="Times New Roman" w:cs="Times New Roman"/>
                <w:b/>
                <w:color w:val="auto"/>
              </w:rPr>
            </w:pPr>
          </w:p>
        </w:tc>
        <w:tc>
          <w:tcPr>
            <w:tcW w:w="7371" w:type="dxa"/>
          </w:tcPr>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Использование вещей в соответствии с их функциями, принятым порядком и характером наличной ситуации.</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Расширение и накопление знакомых и разнообразно освоенных мест за пределами дома и школы: двор, дача, лес, парк, городские достопримечательности и др.</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Активность во взаимодействии с миром, понимание собственной результативности.</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Накопление опыта освоения нового при помощи экскурсий и путешествий.</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накапливать личные впечатления, связанные с явлениями окружающего мира, упорядочивать их во времени и пространстве.</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устанавливать взаимосвязь порядка природного и уклада собственной жизни в семье и в школе, вести себя в быту сообразно этому пониманию.</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устанавливать взаимосвязь порядка общественного и уклада собственной жизни в семье и в школе, соответствовать этому порядку.</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6C7C14" w:rsidRPr="006C7C14" w:rsidTr="00CD77A5">
        <w:tc>
          <w:tcPr>
            <w:tcW w:w="3227" w:type="dxa"/>
          </w:tcPr>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Осмысление своего социального окружения  и  освоение соответствующих возрасту системы ценностей и социальных ролей</w:t>
            </w:r>
          </w:p>
          <w:p w:rsidR="006C7C14" w:rsidRPr="006C7C14" w:rsidRDefault="006C7C14" w:rsidP="007D2FF4">
            <w:pPr>
              <w:pStyle w:val="Default"/>
              <w:suppressAutoHyphens/>
              <w:spacing w:line="276" w:lineRule="auto"/>
              <w:jc w:val="both"/>
              <w:rPr>
                <w:rFonts w:ascii="Times New Roman" w:hAnsi="Times New Roman" w:cs="Times New Roman"/>
                <w:b/>
                <w:color w:val="auto"/>
              </w:rPr>
            </w:pPr>
          </w:p>
        </w:tc>
        <w:tc>
          <w:tcPr>
            <w:tcW w:w="7371" w:type="dxa"/>
          </w:tcPr>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адекватно использовать принятые в окружении обучающегося социальные ритуалы.</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корректно выразить свои чувства, отказ, недовольство, благодарность, сочувствие, намерение, просьбу, опасение.</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Знание правил поведения в разных социальных ситуациях с людьми разного статуса.</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 xml:space="preserve">Умение проявлять инициативу, корректно устанавливать и ограничивать контакт. </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Умение не быть назойливым в своих просьбах и требованиях, быть благодарным за проявление внимания и оказание помощи.</w:t>
            </w:r>
          </w:p>
          <w:p w:rsidR="006C7C14" w:rsidRPr="006C7C14" w:rsidRDefault="006C7C14" w:rsidP="007D2FF4">
            <w:pPr>
              <w:pStyle w:val="Default"/>
              <w:suppressAutoHyphens/>
              <w:spacing w:line="276" w:lineRule="auto"/>
              <w:jc w:val="both"/>
              <w:rPr>
                <w:rFonts w:ascii="Times New Roman" w:hAnsi="Times New Roman" w:cs="Times New Roman"/>
                <w:color w:val="auto"/>
              </w:rPr>
            </w:pPr>
            <w:r w:rsidRPr="006C7C14">
              <w:rPr>
                <w:rFonts w:ascii="Times New Roman" w:hAnsi="Times New Roman" w:cs="Times New Roman"/>
                <w:color w:val="auto"/>
              </w:rPr>
              <w:t>Расширение круга освоенных социальных контактов</w:t>
            </w:r>
          </w:p>
        </w:tc>
      </w:tr>
    </w:tbl>
    <w:p w:rsidR="006C7C14" w:rsidRPr="00A751E3" w:rsidRDefault="006C7C14" w:rsidP="0042789C">
      <w:pPr>
        <w:pStyle w:val="Default"/>
        <w:spacing w:line="276" w:lineRule="auto"/>
        <w:ind w:left="426"/>
        <w:jc w:val="both"/>
        <w:rPr>
          <w:rFonts w:ascii="Times New Roman" w:hAnsi="Times New Roman" w:cs="Times New Roman"/>
          <w:color w:val="auto"/>
          <w:sz w:val="28"/>
          <w:szCs w:val="28"/>
        </w:rPr>
      </w:pPr>
    </w:p>
    <w:p w:rsidR="00436EB5" w:rsidRPr="00A751E3" w:rsidRDefault="00436EB5" w:rsidP="0042789C">
      <w:pPr>
        <w:spacing w:after="0"/>
        <w:ind w:left="426"/>
        <w:jc w:val="center"/>
        <w:rPr>
          <w:rFonts w:ascii="Times New Roman" w:hAnsi="Times New Roman"/>
          <w:b/>
          <w:sz w:val="28"/>
          <w:szCs w:val="28"/>
        </w:rPr>
      </w:pPr>
      <w:bookmarkStart w:id="355" w:name="_Toc406059068"/>
      <w:bookmarkStart w:id="356" w:name="_Toc409691732"/>
      <w:r w:rsidRPr="00A751E3">
        <w:rPr>
          <w:rFonts w:ascii="Times New Roman" w:hAnsi="Times New Roman"/>
          <w:b/>
          <w:sz w:val="28"/>
          <w:szCs w:val="28"/>
        </w:rPr>
        <w:br w:type="page"/>
      </w:r>
    </w:p>
    <w:p w:rsidR="009C59CB" w:rsidRPr="00A751E3" w:rsidRDefault="009C59CB" w:rsidP="0042789C">
      <w:pPr>
        <w:keepNext/>
        <w:keepLines/>
        <w:spacing w:before="240" w:after="0"/>
        <w:ind w:left="426"/>
        <w:outlineLvl w:val="0"/>
        <w:rPr>
          <w:rFonts w:ascii="Times New Roman" w:eastAsia="Times New Roman" w:hAnsi="Times New Roman"/>
          <w:b/>
          <w:sz w:val="28"/>
          <w:szCs w:val="28"/>
        </w:rPr>
      </w:pPr>
      <w:bookmarkStart w:id="357" w:name="_Toc414553281"/>
      <w:bookmarkEnd w:id="355"/>
      <w:bookmarkEnd w:id="356"/>
      <w:r w:rsidRPr="00A751E3">
        <w:rPr>
          <w:rFonts w:ascii="Times New Roman" w:eastAsia="Times New Roman" w:hAnsi="Times New Roman"/>
          <w:b/>
          <w:sz w:val="28"/>
          <w:szCs w:val="28"/>
        </w:rPr>
        <w:lastRenderedPageBreak/>
        <w:t>3. Организационный разд</w:t>
      </w:r>
      <w:r w:rsidR="006C7C14">
        <w:rPr>
          <w:rFonts w:ascii="Times New Roman" w:eastAsia="Times New Roman" w:hAnsi="Times New Roman"/>
          <w:b/>
          <w:sz w:val="28"/>
          <w:szCs w:val="28"/>
        </w:rPr>
        <w:t>ел</w:t>
      </w:r>
      <w:r w:rsidRPr="00A751E3">
        <w:rPr>
          <w:rFonts w:ascii="Times New Roman" w:eastAsia="Times New Roman" w:hAnsi="Times New Roman"/>
          <w:b/>
          <w:sz w:val="28"/>
          <w:szCs w:val="28"/>
        </w:rPr>
        <w:t xml:space="preserve"> основной образовательной программы основного общего образования</w:t>
      </w:r>
      <w:bookmarkEnd w:id="357"/>
      <w:r w:rsidR="008F6280">
        <w:rPr>
          <w:rFonts w:ascii="Times New Roman" w:eastAsia="Times New Roman" w:hAnsi="Times New Roman"/>
          <w:b/>
          <w:sz w:val="28"/>
          <w:szCs w:val="28"/>
        </w:rPr>
        <w:t xml:space="preserve"> МБОУ Ш</w:t>
      </w:r>
      <w:r w:rsidR="00CD77A5">
        <w:rPr>
          <w:rFonts w:ascii="Times New Roman" w:eastAsia="Times New Roman" w:hAnsi="Times New Roman"/>
          <w:b/>
          <w:sz w:val="28"/>
          <w:szCs w:val="28"/>
        </w:rPr>
        <w:t>колы №122 г.о. Самара</w:t>
      </w:r>
    </w:p>
    <w:p w:rsidR="00CD77A5" w:rsidRPr="00CD77A5" w:rsidRDefault="00CD77A5" w:rsidP="0042789C">
      <w:pPr>
        <w:pStyle w:val="Zag1"/>
        <w:suppressAutoHyphens/>
        <w:spacing w:after="0" w:line="276" w:lineRule="auto"/>
        <w:ind w:left="426"/>
        <w:jc w:val="both"/>
        <w:rPr>
          <w:rStyle w:val="Zag11"/>
          <w:rFonts w:eastAsia="@Arial Unicode MS"/>
          <w:color w:val="auto"/>
          <w:sz w:val="28"/>
          <w:szCs w:val="28"/>
          <w:lang w:val="ru-RU"/>
        </w:rPr>
      </w:pPr>
      <w:bookmarkStart w:id="358" w:name="_Toc406059069"/>
      <w:bookmarkStart w:id="359" w:name="_Toc409691733"/>
      <w:bookmarkStart w:id="360" w:name="_Toc410654074"/>
      <w:bookmarkStart w:id="361" w:name="_Toc414553282"/>
      <w:r w:rsidRPr="00CD77A5">
        <w:rPr>
          <w:rFonts w:eastAsia="@Arial Unicode MS"/>
          <w:sz w:val="28"/>
          <w:szCs w:val="28"/>
          <w:lang w:val="ru-RU"/>
        </w:rPr>
        <w:t xml:space="preserve">3.1. </w:t>
      </w:r>
      <w:r w:rsidRPr="00CD77A5">
        <w:rPr>
          <w:rStyle w:val="Zag11"/>
          <w:rFonts w:eastAsia="@Arial Unicode MS"/>
          <w:color w:val="auto"/>
          <w:sz w:val="28"/>
          <w:szCs w:val="28"/>
          <w:lang w:val="ru-RU"/>
        </w:rPr>
        <w:t xml:space="preserve">Учебный план основного общего образования МБОУ Школы  </w:t>
      </w:r>
      <w:r>
        <w:rPr>
          <w:rStyle w:val="Zag11"/>
          <w:rFonts w:eastAsia="@Arial Unicode MS"/>
          <w:color w:val="auto"/>
          <w:sz w:val="28"/>
          <w:szCs w:val="28"/>
          <w:lang w:val="ru-RU"/>
        </w:rPr>
        <w:t>№122</w:t>
      </w:r>
      <w:r w:rsidRPr="00CD77A5">
        <w:rPr>
          <w:rStyle w:val="Zag11"/>
          <w:rFonts w:eastAsia="@Arial Unicode MS"/>
          <w:color w:val="auto"/>
          <w:sz w:val="28"/>
          <w:szCs w:val="28"/>
          <w:lang w:val="ru-RU"/>
        </w:rPr>
        <w:t xml:space="preserve"> г.о. Самара</w:t>
      </w:r>
    </w:p>
    <w:p w:rsidR="00CD77A5" w:rsidRPr="00CD77A5" w:rsidRDefault="00CD77A5" w:rsidP="0042789C">
      <w:pPr>
        <w:tabs>
          <w:tab w:val="left" w:pos="0"/>
          <w:tab w:val="left" w:pos="1418"/>
        </w:tabs>
        <w:suppressAutoHyphens/>
        <w:spacing w:after="0"/>
        <w:ind w:left="426"/>
        <w:jc w:val="both"/>
        <w:rPr>
          <w:rFonts w:ascii="Times New Roman" w:eastAsia="Times New Roman" w:hAnsi="Times New Roman"/>
          <w:i/>
          <w:sz w:val="28"/>
          <w:szCs w:val="28"/>
          <w:u w:val="single"/>
          <w:lang w:eastAsia="ru-RU"/>
        </w:rPr>
      </w:pPr>
      <w:r w:rsidRPr="00CD77A5">
        <w:rPr>
          <w:rFonts w:ascii="Times New Roman" w:eastAsia="Times New Roman" w:hAnsi="Times New Roman"/>
          <w:b/>
          <w:sz w:val="28"/>
          <w:szCs w:val="28"/>
          <w:lang w:eastAsia="ru-RU"/>
        </w:rPr>
        <w:t>Целью</w:t>
      </w:r>
      <w:r w:rsidRPr="00CD77A5">
        <w:rPr>
          <w:rFonts w:ascii="Times New Roman" w:eastAsia="Times New Roman" w:hAnsi="Times New Roman"/>
          <w:sz w:val="28"/>
          <w:szCs w:val="28"/>
          <w:lang w:eastAsia="ru-RU"/>
        </w:rPr>
        <w:t xml:space="preserve"> реализации учебного плана МБОУ Школы </w:t>
      </w:r>
      <w:r>
        <w:rPr>
          <w:rFonts w:ascii="Times New Roman" w:eastAsia="Times New Roman" w:hAnsi="Times New Roman"/>
          <w:sz w:val="28"/>
          <w:szCs w:val="28"/>
          <w:lang w:eastAsia="ru-RU"/>
        </w:rPr>
        <w:t>№122</w:t>
      </w:r>
      <w:r w:rsidRPr="00CD77A5">
        <w:rPr>
          <w:rFonts w:ascii="Times New Roman" w:eastAsia="Times New Roman" w:hAnsi="Times New Roman"/>
          <w:sz w:val="28"/>
          <w:szCs w:val="28"/>
          <w:lang w:eastAsia="ru-RU"/>
        </w:rPr>
        <w:t xml:space="preserve"> г.о. Самара является обеспечение выполнения требований Федерального государственного образовательного стандарта основного общего образования. </w:t>
      </w:r>
    </w:p>
    <w:p w:rsidR="00CD77A5" w:rsidRPr="00CD77A5" w:rsidRDefault="00CD77A5" w:rsidP="0042789C">
      <w:pPr>
        <w:tabs>
          <w:tab w:val="left" w:pos="709"/>
        </w:tabs>
        <w:suppressAutoHyphens/>
        <w:spacing w:after="0"/>
        <w:ind w:left="426"/>
        <w:jc w:val="both"/>
        <w:rPr>
          <w:rFonts w:ascii="Times New Roman" w:eastAsia="Times New Roman" w:hAnsi="Times New Roman"/>
          <w:sz w:val="28"/>
          <w:szCs w:val="28"/>
          <w:lang w:eastAsia="ru-RU"/>
        </w:rPr>
      </w:pPr>
      <w:r w:rsidRPr="00CD77A5">
        <w:rPr>
          <w:rFonts w:ascii="Times New Roman" w:eastAsia="Times New Roman" w:hAnsi="Times New Roman"/>
          <w:b/>
          <w:sz w:val="28"/>
          <w:szCs w:val="28"/>
          <w:lang w:eastAsia="ru-RU"/>
        </w:rPr>
        <w:t>Задачами,</w:t>
      </w:r>
      <w:r w:rsidRPr="00CD77A5">
        <w:rPr>
          <w:rFonts w:ascii="Times New Roman" w:eastAsia="Times New Roman" w:hAnsi="Times New Roman"/>
          <w:sz w:val="28"/>
          <w:szCs w:val="28"/>
          <w:lang w:eastAsia="ru-RU"/>
        </w:rPr>
        <w:t xml:space="preserve"> через которые обеспечивается выполнение стандарта, являются:</w:t>
      </w:r>
    </w:p>
    <w:p w:rsidR="00CD77A5" w:rsidRPr="00CD77A5" w:rsidRDefault="00CD77A5" w:rsidP="0042789C">
      <w:pPr>
        <w:tabs>
          <w:tab w:val="left" w:pos="709"/>
        </w:tabs>
        <w:suppressAutoHyphens/>
        <w:spacing w:after="0"/>
        <w:ind w:left="426"/>
        <w:jc w:val="both"/>
        <w:rPr>
          <w:rFonts w:ascii="Times New Roman" w:hAnsi="Times New Roman"/>
          <w:sz w:val="28"/>
          <w:szCs w:val="28"/>
        </w:rPr>
      </w:pPr>
      <w:r w:rsidRPr="00CD77A5">
        <w:rPr>
          <w:rFonts w:ascii="Times New Roman" w:hAnsi="Times New Roman"/>
          <w:sz w:val="28"/>
          <w:szCs w:val="28"/>
        </w:rPr>
        <w:t>- обеспечение планируемых результатов по достижению выпускником целевых установок, развитие универсальных учебных действий, компетенций и компетентностей;</w:t>
      </w:r>
    </w:p>
    <w:p w:rsidR="00CD77A5" w:rsidRPr="00CD77A5" w:rsidRDefault="00CD77A5" w:rsidP="0042789C">
      <w:pPr>
        <w:pStyle w:val="afb"/>
        <w:tabs>
          <w:tab w:val="left" w:pos="709"/>
          <w:tab w:val="left" w:pos="1166"/>
        </w:tabs>
        <w:suppressAutoHyphens/>
        <w:spacing w:after="0"/>
        <w:ind w:left="426"/>
        <w:jc w:val="both"/>
        <w:rPr>
          <w:rFonts w:ascii="Times New Roman" w:hAnsi="Times New Roman"/>
          <w:sz w:val="28"/>
          <w:szCs w:val="28"/>
        </w:rPr>
      </w:pPr>
      <w:r w:rsidRPr="00CD77A5">
        <w:rPr>
          <w:rFonts w:ascii="Times New Roman" w:hAnsi="Times New Roman"/>
          <w:sz w:val="28"/>
          <w:szCs w:val="28"/>
        </w:rPr>
        <w:t>- обеспечение преемственности начального общего, основного общего, среднего общего образования;</w:t>
      </w:r>
    </w:p>
    <w:p w:rsidR="00CD77A5" w:rsidRPr="00CD77A5" w:rsidRDefault="00CD77A5" w:rsidP="0042789C">
      <w:pPr>
        <w:pStyle w:val="afb"/>
        <w:tabs>
          <w:tab w:val="left" w:pos="709"/>
          <w:tab w:val="left" w:pos="1170"/>
        </w:tabs>
        <w:suppressAutoHyphens/>
        <w:spacing w:after="0"/>
        <w:ind w:left="426"/>
        <w:jc w:val="both"/>
        <w:rPr>
          <w:rFonts w:ascii="Times New Roman" w:hAnsi="Times New Roman"/>
          <w:sz w:val="28"/>
          <w:szCs w:val="28"/>
        </w:rPr>
      </w:pPr>
      <w:r w:rsidRPr="00CD77A5">
        <w:rPr>
          <w:rFonts w:ascii="Times New Roman" w:hAnsi="Times New Roman"/>
          <w:sz w:val="28"/>
          <w:szCs w:val="28"/>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CD77A5" w:rsidRPr="00CD77A5" w:rsidRDefault="00CD77A5" w:rsidP="0042789C">
      <w:pPr>
        <w:pStyle w:val="afb"/>
        <w:tabs>
          <w:tab w:val="left" w:pos="709"/>
        </w:tabs>
        <w:suppressAutoHyphens/>
        <w:spacing w:after="0"/>
        <w:ind w:left="426"/>
        <w:jc w:val="both"/>
        <w:rPr>
          <w:rFonts w:ascii="Times New Roman" w:hAnsi="Times New Roman"/>
          <w:sz w:val="28"/>
          <w:szCs w:val="28"/>
        </w:rPr>
      </w:pPr>
      <w:r w:rsidRPr="00CD77A5">
        <w:rPr>
          <w:rFonts w:ascii="Times New Roman" w:hAnsi="Times New Roman"/>
          <w:sz w:val="28"/>
          <w:szCs w:val="28"/>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CD77A5" w:rsidRPr="00CD77A5" w:rsidRDefault="00CD77A5" w:rsidP="0042789C">
      <w:pPr>
        <w:pStyle w:val="afb"/>
        <w:tabs>
          <w:tab w:val="left" w:pos="567"/>
          <w:tab w:val="left" w:pos="709"/>
        </w:tabs>
        <w:suppressAutoHyphens/>
        <w:spacing w:after="0"/>
        <w:ind w:left="426"/>
        <w:jc w:val="both"/>
        <w:rPr>
          <w:rFonts w:ascii="Times New Roman" w:hAnsi="Times New Roman"/>
          <w:sz w:val="28"/>
          <w:szCs w:val="28"/>
        </w:rPr>
      </w:pPr>
      <w:r w:rsidRPr="00CD77A5">
        <w:rPr>
          <w:rFonts w:ascii="Times New Roman" w:hAnsi="Times New Roman"/>
          <w:b/>
          <w:sz w:val="28"/>
          <w:szCs w:val="28"/>
        </w:rPr>
        <w:t>Ожидаемые результаты:</w:t>
      </w:r>
    </w:p>
    <w:p w:rsidR="00CD77A5" w:rsidRPr="00CD77A5" w:rsidRDefault="00CD77A5" w:rsidP="0042789C">
      <w:pPr>
        <w:pStyle w:val="afb"/>
        <w:tabs>
          <w:tab w:val="left" w:pos="726"/>
        </w:tabs>
        <w:suppressAutoHyphens/>
        <w:spacing w:after="0"/>
        <w:ind w:left="426"/>
        <w:jc w:val="both"/>
        <w:rPr>
          <w:rFonts w:ascii="Times New Roman" w:hAnsi="Times New Roman"/>
          <w:sz w:val="28"/>
          <w:szCs w:val="28"/>
        </w:rPr>
      </w:pPr>
      <w:r w:rsidRPr="00CD77A5">
        <w:rPr>
          <w:rFonts w:ascii="Times New Roman" w:hAnsi="Times New Roman"/>
          <w:sz w:val="28"/>
          <w:szCs w:val="28"/>
        </w:rPr>
        <w:t>- достижение уровня функциональной грамотности, соответствующего стандартам основной школы, и готовность к обучению по программам среднего общего образования, осознанному профессиональному выбору;</w:t>
      </w:r>
    </w:p>
    <w:p w:rsidR="00CD77A5" w:rsidRPr="00CD77A5" w:rsidRDefault="00CD77A5" w:rsidP="0042789C">
      <w:pPr>
        <w:suppressAutoHyphens/>
        <w:spacing w:after="0"/>
        <w:ind w:left="426"/>
        <w:jc w:val="both"/>
        <w:rPr>
          <w:rFonts w:ascii="Times New Roman" w:hAnsi="Times New Roman"/>
          <w:sz w:val="28"/>
          <w:szCs w:val="28"/>
        </w:rPr>
      </w:pPr>
      <w:r w:rsidRPr="00CD77A5">
        <w:rPr>
          <w:rFonts w:ascii="Times New Roman" w:hAnsi="Times New Roman"/>
          <w:sz w:val="28"/>
          <w:szCs w:val="28"/>
        </w:rPr>
        <w:t>- создание условий для дифференциации обучения обучающихся, учитывающих их образовательные потребности;</w:t>
      </w:r>
    </w:p>
    <w:p w:rsidR="00CD77A5" w:rsidRPr="00CD77A5" w:rsidRDefault="00CD77A5" w:rsidP="0042789C">
      <w:pPr>
        <w:suppressAutoHyphens/>
        <w:spacing w:after="0"/>
        <w:ind w:left="426"/>
        <w:jc w:val="both"/>
        <w:rPr>
          <w:rFonts w:ascii="Times New Roman" w:hAnsi="Times New Roman"/>
          <w:sz w:val="28"/>
          <w:szCs w:val="28"/>
        </w:rPr>
      </w:pPr>
      <w:r w:rsidRPr="00CD77A5">
        <w:rPr>
          <w:rFonts w:ascii="Times New Roman" w:hAnsi="Times New Roman"/>
          <w:sz w:val="28"/>
          <w:szCs w:val="28"/>
        </w:rPr>
        <w:t>- формирование компетентностей, необходимых для продолжения самообразования и обеспечения конкурентоспособности на рынке труда;</w:t>
      </w:r>
    </w:p>
    <w:p w:rsidR="00CD77A5" w:rsidRPr="00CD77A5" w:rsidRDefault="00CD77A5" w:rsidP="0042789C">
      <w:pPr>
        <w:suppressAutoHyphens/>
        <w:spacing w:after="0"/>
        <w:ind w:left="426"/>
        <w:jc w:val="both"/>
        <w:rPr>
          <w:rFonts w:ascii="Times New Roman" w:hAnsi="Times New Roman"/>
          <w:sz w:val="28"/>
          <w:szCs w:val="28"/>
        </w:rPr>
      </w:pPr>
      <w:r w:rsidRPr="00CD77A5">
        <w:rPr>
          <w:rFonts w:ascii="Times New Roman" w:hAnsi="Times New Roman"/>
          <w:sz w:val="28"/>
          <w:szCs w:val="28"/>
        </w:rPr>
        <w:t>- развитие творческой среды для выявления одаренных детей в различных областях творческой деятельности в течение всего периода обучения;</w:t>
      </w:r>
    </w:p>
    <w:p w:rsidR="00CD77A5" w:rsidRPr="00CD77A5" w:rsidRDefault="00CD77A5" w:rsidP="0042789C">
      <w:pPr>
        <w:suppressAutoHyphens/>
        <w:spacing w:after="0"/>
        <w:ind w:left="426"/>
        <w:jc w:val="both"/>
        <w:rPr>
          <w:rFonts w:ascii="Times New Roman" w:hAnsi="Times New Roman"/>
          <w:sz w:val="28"/>
          <w:szCs w:val="28"/>
        </w:rPr>
      </w:pPr>
      <w:r w:rsidRPr="00CD77A5">
        <w:rPr>
          <w:rFonts w:ascii="Times New Roman" w:hAnsi="Times New Roman"/>
          <w:sz w:val="28"/>
          <w:szCs w:val="28"/>
        </w:rPr>
        <w:t>- развитие способностей каждого ученика;</w:t>
      </w:r>
    </w:p>
    <w:p w:rsidR="00CD77A5" w:rsidRPr="00CD77A5" w:rsidRDefault="00CD77A5" w:rsidP="0042789C">
      <w:pPr>
        <w:suppressAutoHyphens/>
        <w:spacing w:after="0"/>
        <w:ind w:left="426"/>
        <w:jc w:val="both"/>
        <w:rPr>
          <w:rFonts w:ascii="Times New Roman" w:eastAsia="Times New Roman" w:hAnsi="Times New Roman"/>
          <w:sz w:val="28"/>
          <w:szCs w:val="28"/>
          <w:lang w:eastAsia="ru-RU"/>
        </w:rPr>
      </w:pPr>
      <w:r w:rsidRPr="00CD77A5">
        <w:rPr>
          <w:rFonts w:ascii="Times New Roman" w:hAnsi="Times New Roman"/>
          <w:sz w:val="28"/>
          <w:szCs w:val="28"/>
        </w:rPr>
        <w:t>- формирование физически, психически и социально здоровой личности;</w:t>
      </w:r>
    </w:p>
    <w:p w:rsidR="00CD77A5" w:rsidRPr="00CD77A5" w:rsidRDefault="00CD77A5" w:rsidP="0042789C">
      <w:pPr>
        <w:suppressAutoHyphens/>
        <w:spacing w:after="0"/>
        <w:ind w:left="426"/>
        <w:jc w:val="both"/>
        <w:rPr>
          <w:rFonts w:ascii="Times New Roman" w:hAnsi="Times New Roman"/>
          <w:sz w:val="28"/>
          <w:szCs w:val="28"/>
        </w:rPr>
      </w:pPr>
      <w:r w:rsidRPr="00CD77A5">
        <w:rPr>
          <w:rFonts w:ascii="Times New Roman" w:hAnsi="Times New Roman"/>
          <w:sz w:val="28"/>
          <w:szCs w:val="28"/>
        </w:rPr>
        <w:t>- обеспечение гражданского становления личности, формирование ее ценностных ориентаций, мотивации к здоровому образу жизни;</w:t>
      </w:r>
    </w:p>
    <w:p w:rsidR="00CD77A5" w:rsidRPr="00CD77A5" w:rsidRDefault="00CD77A5" w:rsidP="0042789C">
      <w:pPr>
        <w:widowControl w:val="0"/>
        <w:suppressAutoHyphens/>
        <w:spacing w:after="0"/>
        <w:ind w:left="426"/>
        <w:jc w:val="both"/>
        <w:rPr>
          <w:rFonts w:ascii="Times New Roman" w:hAnsi="Times New Roman"/>
          <w:sz w:val="28"/>
          <w:szCs w:val="28"/>
        </w:rPr>
      </w:pPr>
      <w:r w:rsidRPr="00CD77A5">
        <w:rPr>
          <w:rFonts w:ascii="Times New Roman" w:hAnsi="Times New Roman"/>
          <w:sz w:val="28"/>
          <w:szCs w:val="28"/>
        </w:rPr>
        <w:t>- обеспечение эффективной социализации и самореализации обучающихся.</w:t>
      </w:r>
    </w:p>
    <w:p w:rsidR="00CD77A5" w:rsidRPr="003C54E8" w:rsidRDefault="00CD77A5" w:rsidP="0042789C">
      <w:pPr>
        <w:widowControl w:val="0"/>
        <w:tabs>
          <w:tab w:val="left" w:pos="567"/>
        </w:tabs>
        <w:suppressAutoHyphens/>
        <w:spacing w:after="0"/>
        <w:ind w:left="426"/>
        <w:jc w:val="both"/>
        <w:rPr>
          <w:rFonts w:ascii="Times New Roman" w:eastAsia="Times New Roman" w:hAnsi="Times New Roman"/>
          <w:b/>
          <w:sz w:val="28"/>
          <w:szCs w:val="28"/>
          <w:lang w:eastAsia="ru-RU"/>
        </w:rPr>
      </w:pPr>
      <w:r w:rsidRPr="003C54E8">
        <w:rPr>
          <w:rFonts w:ascii="Times New Roman" w:eastAsia="Times New Roman" w:hAnsi="Times New Roman"/>
          <w:b/>
          <w:sz w:val="28"/>
          <w:szCs w:val="28"/>
          <w:lang w:eastAsia="ru-RU"/>
        </w:rPr>
        <w:t>Особенности и специфика образовательного учреждения</w:t>
      </w:r>
    </w:p>
    <w:p w:rsidR="00CD77A5" w:rsidRPr="003C54E8" w:rsidRDefault="007D2FF4" w:rsidP="007D2FF4">
      <w:pPr>
        <w:suppressAutoHyphens/>
        <w:spacing w:after="0"/>
        <w:ind w:left="426" w:firstLine="282"/>
        <w:jc w:val="both"/>
        <w:rPr>
          <w:rFonts w:ascii="Times New Roman" w:hAnsi="Times New Roman"/>
          <w:sz w:val="28"/>
          <w:szCs w:val="28"/>
          <w:highlight w:val="yellow"/>
        </w:rPr>
      </w:pPr>
      <w:r>
        <w:rPr>
          <w:rFonts w:ascii="Times New Roman" w:hAnsi="Times New Roman"/>
          <w:sz w:val="28"/>
          <w:szCs w:val="28"/>
        </w:rPr>
        <w:t xml:space="preserve">  </w:t>
      </w:r>
      <w:r w:rsidR="00CD77A5" w:rsidRPr="003C54E8">
        <w:rPr>
          <w:rFonts w:ascii="Times New Roman" w:hAnsi="Times New Roman"/>
          <w:sz w:val="28"/>
          <w:szCs w:val="28"/>
        </w:rPr>
        <w:t>Особенности и специфика образовательного процесса в МБОУ</w:t>
      </w:r>
      <w:r w:rsidR="003C54E8">
        <w:rPr>
          <w:rFonts w:ascii="Times New Roman" w:hAnsi="Times New Roman"/>
          <w:sz w:val="28"/>
          <w:szCs w:val="28"/>
        </w:rPr>
        <w:t xml:space="preserve"> Школе №122</w:t>
      </w:r>
      <w:r w:rsidR="00CD77A5" w:rsidRPr="003C54E8">
        <w:rPr>
          <w:rFonts w:ascii="Times New Roman" w:hAnsi="Times New Roman"/>
          <w:sz w:val="28"/>
          <w:szCs w:val="28"/>
        </w:rPr>
        <w:t xml:space="preserve"> г.о. Самара заключается в реализации преемственных основных общеобразовательных программ начального общего, основного общего, </w:t>
      </w:r>
      <w:r w:rsidR="00CD77A5" w:rsidRPr="003C54E8">
        <w:rPr>
          <w:rFonts w:ascii="Times New Roman" w:hAnsi="Times New Roman"/>
          <w:sz w:val="28"/>
          <w:szCs w:val="28"/>
        </w:rPr>
        <w:lastRenderedPageBreak/>
        <w:t>среднего общего образования, а также программ внеурочной деятельности различной направленности.</w:t>
      </w:r>
    </w:p>
    <w:p w:rsidR="00CD77A5" w:rsidRPr="003C54E8" w:rsidRDefault="00CD77A5" w:rsidP="0042789C">
      <w:pPr>
        <w:suppressAutoHyphens/>
        <w:spacing w:after="0"/>
        <w:ind w:left="426"/>
        <w:jc w:val="both"/>
        <w:rPr>
          <w:rFonts w:ascii="Times New Roman" w:hAnsi="Times New Roman"/>
          <w:b/>
          <w:sz w:val="28"/>
          <w:szCs w:val="28"/>
        </w:rPr>
      </w:pPr>
      <w:r w:rsidRPr="003C54E8">
        <w:rPr>
          <w:rFonts w:ascii="Times New Roman" w:hAnsi="Times New Roman"/>
          <w:b/>
          <w:sz w:val="28"/>
          <w:szCs w:val="28"/>
        </w:rPr>
        <w:t>Реализуемые основные общеобразовательные программы</w:t>
      </w:r>
    </w:p>
    <w:p w:rsidR="00CD77A5" w:rsidRPr="003C54E8" w:rsidRDefault="00CD77A5" w:rsidP="0042789C">
      <w:pPr>
        <w:keepLines/>
        <w:numPr>
          <w:ilvl w:val="12"/>
          <w:numId w:val="0"/>
        </w:numPr>
        <w:tabs>
          <w:tab w:val="left" w:pos="-1843"/>
          <w:tab w:val="left" w:pos="709"/>
        </w:tabs>
        <w:suppressAutoHyphens/>
        <w:spacing w:after="0"/>
        <w:ind w:left="426"/>
        <w:jc w:val="both"/>
        <w:rPr>
          <w:rFonts w:ascii="Times New Roman" w:hAnsi="Times New Roman"/>
          <w:sz w:val="28"/>
          <w:szCs w:val="28"/>
        </w:rPr>
      </w:pPr>
      <w:r w:rsidRPr="003C54E8">
        <w:rPr>
          <w:rFonts w:ascii="Times New Roman" w:hAnsi="Times New Roman"/>
          <w:sz w:val="28"/>
          <w:szCs w:val="28"/>
        </w:rPr>
        <w:tab/>
      </w:r>
      <w:r w:rsidR="007D2FF4">
        <w:rPr>
          <w:rFonts w:ascii="Times New Roman" w:hAnsi="Times New Roman"/>
          <w:sz w:val="28"/>
          <w:szCs w:val="28"/>
        </w:rPr>
        <w:t xml:space="preserve">  </w:t>
      </w:r>
      <w:r w:rsidRPr="003C54E8">
        <w:rPr>
          <w:rFonts w:ascii="Times New Roman" w:hAnsi="Times New Roman"/>
          <w:sz w:val="28"/>
          <w:szCs w:val="28"/>
        </w:rPr>
        <w:t xml:space="preserve">Образовательный процесс в </w:t>
      </w:r>
      <w:r w:rsidR="003C54E8">
        <w:rPr>
          <w:rFonts w:ascii="Times New Roman" w:hAnsi="Times New Roman"/>
          <w:sz w:val="28"/>
          <w:szCs w:val="28"/>
        </w:rPr>
        <w:t xml:space="preserve">МБОУ Школе №122 </w:t>
      </w:r>
      <w:r w:rsidRPr="003C54E8">
        <w:rPr>
          <w:rFonts w:ascii="Times New Roman" w:hAnsi="Times New Roman"/>
          <w:sz w:val="28"/>
          <w:szCs w:val="28"/>
        </w:rPr>
        <w:t xml:space="preserve">г.о. Самара осуществляется в соответствии с уровнями общеобразовательных программ общего образования: </w:t>
      </w:r>
      <w:r w:rsidRPr="003C54E8">
        <w:rPr>
          <w:rFonts w:ascii="Times New Roman" w:hAnsi="Times New Roman"/>
          <w:sz w:val="28"/>
          <w:szCs w:val="28"/>
          <w:lang w:val="en-US"/>
        </w:rPr>
        <w:t>II</w:t>
      </w:r>
      <w:r w:rsidRPr="003C54E8">
        <w:rPr>
          <w:rFonts w:ascii="Times New Roman" w:hAnsi="Times New Roman"/>
          <w:sz w:val="28"/>
          <w:szCs w:val="28"/>
        </w:rPr>
        <w:t xml:space="preserve"> уровень - основное общее образование (нормативный срок освоения 5 лет). Основное общее образование является базой для получения среднего общего образования, начального и среднего профессионального образования.</w:t>
      </w:r>
    </w:p>
    <w:p w:rsidR="00CD77A5" w:rsidRPr="003C54E8" w:rsidRDefault="00CD77A5" w:rsidP="0042789C">
      <w:pPr>
        <w:pStyle w:val="Iauiue0"/>
        <w:keepLines/>
        <w:tabs>
          <w:tab w:val="left" w:pos="-1843"/>
          <w:tab w:val="left" w:pos="709"/>
        </w:tabs>
        <w:suppressAutoHyphens/>
        <w:spacing w:line="276" w:lineRule="auto"/>
        <w:ind w:left="426"/>
        <w:jc w:val="both"/>
        <w:rPr>
          <w:b/>
          <w:sz w:val="28"/>
          <w:szCs w:val="28"/>
        </w:rPr>
      </w:pPr>
      <w:r w:rsidRPr="003C54E8">
        <w:rPr>
          <w:b/>
          <w:sz w:val="28"/>
          <w:szCs w:val="28"/>
        </w:rPr>
        <w:t xml:space="preserve">Нормативная база для разработки учебного плана </w:t>
      </w:r>
    </w:p>
    <w:p w:rsidR="00CD77A5" w:rsidRPr="003C54E8" w:rsidRDefault="00CD77A5" w:rsidP="00282A67">
      <w:pPr>
        <w:numPr>
          <w:ilvl w:val="0"/>
          <w:numId w:val="205"/>
        </w:numPr>
        <w:tabs>
          <w:tab w:val="left" w:pos="284"/>
        </w:tabs>
        <w:suppressAutoHyphens/>
        <w:spacing w:after="0"/>
        <w:ind w:left="426" w:firstLine="0"/>
        <w:jc w:val="both"/>
        <w:rPr>
          <w:rFonts w:ascii="Times New Roman" w:hAnsi="Times New Roman"/>
          <w:sz w:val="28"/>
          <w:szCs w:val="28"/>
        </w:rPr>
      </w:pPr>
      <w:r w:rsidRPr="003C54E8">
        <w:rPr>
          <w:rFonts w:ascii="Times New Roman" w:hAnsi="Times New Roman"/>
          <w:sz w:val="28"/>
          <w:szCs w:val="28"/>
        </w:rPr>
        <w:t>Федеральный Закон от 29.12.2012 № 273-ФЗ «Об образовании в Российской Федерации»;</w:t>
      </w:r>
    </w:p>
    <w:p w:rsidR="00CD77A5" w:rsidRPr="003C54E8" w:rsidRDefault="00CD77A5" w:rsidP="00282A67">
      <w:pPr>
        <w:numPr>
          <w:ilvl w:val="0"/>
          <w:numId w:val="205"/>
        </w:numPr>
        <w:tabs>
          <w:tab w:val="left" w:pos="284"/>
        </w:tabs>
        <w:suppressAutoHyphens/>
        <w:spacing w:after="0"/>
        <w:ind w:left="426" w:firstLine="0"/>
        <w:jc w:val="both"/>
        <w:rPr>
          <w:rFonts w:ascii="Times New Roman" w:hAnsi="Times New Roman"/>
          <w:sz w:val="28"/>
          <w:szCs w:val="28"/>
        </w:rPr>
      </w:pPr>
      <w:r w:rsidRPr="003C54E8">
        <w:rPr>
          <w:rStyle w:val="FontStyle25"/>
          <w:sz w:val="28"/>
          <w:szCs w:val="28"/>
        </w:rPr>
        <w:t xml:space="preserve">Постановление Главного государственного санитарного врача Российской Федерации от 29.12.2010г.  № 189 (в редакциях от </w:t>
      </w:r>
      <w:r w:rsidRPr="003C54E8">
        <w:rPr>
          <w:rFonts w:ascii="Times New Roman" w:hAnsi="Times New Roman"/>
          <w:spacing w:val="2"/>
          <w:sz w:val="28"/>
          <w:szCs w:val="28"/>
          <w:shd w:val="clear" w:color="auto" w:fill="FFFFFF"/>
        </w:rPr>
        <w:t xml:space="preserve">29.06.2011 г.  N 85, от </w:t>
      </w:r>
      <w:r w:rsidRPr="003C54E8">
        <w:rPr>
          <w:rStyle w:val="FontStyle25"/>
          <w:sz w:val="28"/>
          <w:szCs w:val="28"/>
        </w:rPr>
        <w:t>25.12.2013 №72, от 24.11.2015 г.  №81) «Об утверждении СанПиН 2.4.2.2821-10 «Санитарно-эпидемиологические требования к условиям и организации обучения в общеобразовательных учреждениях»;</w:t>
      </w:r>
    </w:p>
    <w:p w:rsidR="00CD77A5" w:rsidRPr="003C54E8" w:rsidRDefault="00CD77A5" w:rsidP="00282A67">
      <w:pPr>
        <w:numPr>
          <w:ilvl w:val="0"/>
          <w:numId w:val="205"/>
        </w:numPr>
        <w:tabs>
          <w:tab w:val="left" w:pos="284"/>
        </w:tabs>
        <w:suppressAutoHyphens/>
        <w:spacing w:after="0"/>
        <w:ind w:left="426" w:firstLine="0"/>
        <w:jc w:val="both"/>
        <w:rPr>
          <w:rFonts w:ascii="Times New Roman" w:hAnsi="Times New Roman"/>
          <w:sz w:val="28"/>
          <w:szCs w:val="28"/>
        </w:rPr>
      </w:pPr>
      <w:r w:rsidRPr="003C54E8">
        <w:rPr>
          <w:rStyle w:val="FontStyle25"/>
          <w:sz w:val="28"/>
          <w:szCs w:val="28"/>
        </w:rPr>
        <w:t>Приказ Минобрнауки России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от 30.08.2013 г. № 1015 (в редакции от 13.12.2013 г.  № 1342, от 28.05.2014 г. № 598);</w:t>
      </w:r>
    </w:p>
    <w:p w:rsidR="00CD77A5" w:rsidRPr="003C54E8" w:rsidRDefault="00CD77A5" w:rsidP="00282A67">
      <w:pPr>
        <w:numPr>
          <w:ilvl w:val="0"/>
          <w:numId w:val="205"/>
        </w:numPr>
        <w:tabs>
          <w:tab w:val="left" w:pos="284"/>
        </w:tabs>
        <w:suppressAutoHyphens/>
        <w:spacing w:after="0"/>
        <w:ind w:left="426" w:firstLine="0"/>
        <w:jc w:val="both"/>
        <w:rPr>
          <w:rFonts w:ascii="Times New Roman" w:hAnsi="Times New Roman"/>
          <w:sz w:val="28"/>
          <w:szCs w:val="28"/>
        </w:rPr>
      </w:pPr>
      <w:r w:rsidRPr="003C54E8">
        <w:rPr>
          <w:rFonts w:ascii="Times New Roman" w:hAnsi="Times New Roman"/>
          <w:sz w:val="28"/>
          <w:szCs w:val="28"/>
        </w:rPr>
        <w:t>Приказ Министерства образования и науки Российской Федерации от 31.03.2014 г.  №253 (в редакциях от 08.06.2015г. №576; от 28.12.2015г. №1529; от 26.01.2016г. №38; от 21.04.2016г. №459)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CD77A5" w:rsidRPr="003C54E8" w:rsidRDefault="00CD77A5" w:rsidP="00282A67">
      <w:pPr>
        <w:numPr>
          <w:ilvl w:val="0"/>
          <w:numId w:val="205"/>
        </w:numPr>
        <w:tabs>
          <w:tab w:val="left" w:pos="284"/>
        </w:tabs>
        <w:suppressAutoHyphens/>
        <w:spacing w:after="0"/>
        <w:ind w:left="426" w:firstLine="0"/>
        <w:jc w:val="both"/>
        <w:rPr>
          <w:rFonts w:ascii="Times New Roman" w:hAnsi="Times New Roman"/>
          <w:sz w:val="28"/>
          <w:szCs w:val="28"/>
        </w:rPr>
      </w:pPr>
      <w:r w:rsidRPr="003C54E8">
        <w:rPr>
          <w:rFonts w:ascii="Times New Roman" w:hAnsi="Times New Roman"/>
          <w:sz w:val="28"/>
          <w:szCs w:val="28"/>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г.  № 1897</w:t>
      </w:r>
      <w:r w:rsidR="003C54E8">
        <w:rPr>
          <w:rFonts w:ascii="Times New Roman" w:hAnsi="Times New Roman"/>
          <w:sz w:val="28"/>
          <w:szCs w:val="28"/>
        </w:rPr>
        <w:t xml:space="preserve"> </w:t>
      </w:r>
      <w:r w:rsidRPr="003C54E8">
        <w:rPr>
          <w:rFonts w:ascii="Times New Roman" w:hAnsi="Times New Roman"/>
          <w:sz w:val="28"/>
          <w:szCs w:val="28"/>
        </w:rPr>
        <w:t>(с изменениями и дополнениями);</w:t>
      </w:r>
    </w:p>
    <w:p w:rsidR="00CD77A5" w:rsidRPr="003C54E8" w:rsidRDefault="00CD77A5" w:rsidP="00282A67">
      <w:pPr>
        <w:pStyle w:val="Style6"/>
        <w:widowControl/>
        <w:numPr>
          <w:ilvl w:val="0"/>
          <w:numId w:val="205"/>
        </w:numPr>
        <w:tabs>
          <w:tab w:val="left" w:pos="284"/>
        </w:tabs>
        <w:suppressAutoHyphens/>
        <w:spacing w:line="276" w:lineRule="auto"/>
        <w:ind w:left="426" w:firstLine="0"/>
        <w:rPr>
          <w:rStyle w:val="FontStyle25"/>
          <w:sz w:val="28"/>
          <w:szCs w:val="28"/>
        </w:rPr>
      </w:pPr>
      <w:r w:rsidRPr="003C54E8">
        <w:rPr>
          <w:rStyle w:val="FontStyle25"/>
          <w:sz w:val="28"/>
          <w:szCs w:val="28"/>
        </w:rPr>
        <w:t>Письмо Департамента государственной политики в сфере общего образования Минобрнауки России от 15.07.2014 г.  № 08-888 «Об аттестации обучающихся общеобразовательных организаций по учебному предмету «Физическая культура»;</w:t>
      </w:r>
    </w:p>
    <w:p w:rsidR="00CD77A5" w:rsidRPr="003C54E8" w:rsidRDefault="00CD77A5" w:rsidP="00282A67">
      <w:pPr>
        <w:pStyle w:val="Style6"/>
        <w:widowControl/>
        <w:numPr>
          <w:ilvl w:val="0"/>
          <w:numId w:val="205"/>
        </w:numPr>
        <w:tabs>
          <w:tab w:val="left" w:pos="284"/>
        </w:tabs>
        <w:suppressAutoHyphens/>
        <w:spacing w:line="276" w:lineRule="auto"/>
        <w:ind w:left="426" w:firstLine="0"/>
        <w:rPr>
          <w:rStyle w:val="FontStyle25"/>
          <w:sz w:val="28"/>
          <w:szCs w:val="28"/>
        </w:rPr>
      </w:pPr>
      <w:r w:rsidRPr="003C54E8">
        <w:rPr>
          <w:rStyle w:val="FontStyle25"/>
          <w:sz w:val="28"/>
          <w:szCs w:val="28"/>
        </w:rPr>
        <w:t>Письмо Минобрнауки России от 30.05.2012 г.  № МД 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w:t>
      </w:r>
    </w:p>
    <w:p w:rsidR="00CD77A5" w:rsidRPr="003C54E8" w:rsidRDefault="00CD77A5" w:rsidP="00282A67">
      <w:pPr>
        <w:numPr>
          <w:ilvl w:val="0"/>
          <w:numId w:val="205"/>
        </w:numPr>
        <w:tabs>
          <w:tab w:val="left" w:pos="284"/>
        </w:tabs>
        <w:suppressAutoHyphens/>
        <w:spacing w:after="0"/>
        <w:ind w:left="426" w:firstLine="0"/>
        <w:jc w:val="both"/>
        <w:rPr>
          <w:rStyle w:val="FontStyle27"/>
          <w:sz w:val="28"/>
          <w:szCs w:val="28"/>
        </w:rPr>
      </w:pPr>
      <w:r w:rsidRPr="003C54E8">
        <w:rPr>
          <w:rStyle w:val="FontStyle27"/>
          <w:sz w:val="28"/>
          <w:szCs w:val="28"/>
        </w:rPr>
        <w:lastRenderedPageBreak/>
        <w:t>Письмо Департамента общего образования Министерства образования и науки России от 12.05.2011 г. № 03-296 «Об организации внеурочной деятельности при введении Федерального государственного образовательного стандарта основного общего образования»;</w:t>
      </w:r>
    </w:p>
    <w:p w:rsidR="00CD77A5" w:rsidRPr="003C54E8" w:rsidRDefault="00CD77A5" w:rsidP="00282A67">
      <w:pPr>
        <w:pStyle w:val="Style6"/>
        <w:widowControl/>
        <w:numPr>
          <w:ilvl w:val="0"/>
          <w:numId w:val="205"/>
        </w:numPr>
        <w:tabs>
          <w:tab w:val="left" w:pos="284"/>
        </w:tabs>
        <w:suppressAutoHyphens/>
        <w:spacing w:line="276" w:lineRule="auto"/>
        <w:ind w:left="426" w:firstLine="0"/>
        <w:rPr>
          <w:rStyle w:val="FontStyle25"/>
          <w:sz w:val="28"/>
          <w:szCs w:val="28"/>
        </w:rPr>
      </w:pPr>
      <w:r w:rsidRPr="003C54E8">
        <w:rPr>
          <w:rStyle w:val="FontStyle25"/>
          <w:sz w:val="28"/>
          <w:szCs w:val="28"/>
        </w:rPr>
        <w:t xml:space="preserve">Письмо Минобрнауки России от 18.06.2015 г.  № НТ-670/08 «Методические рекомендации по организации самоподготовки обучающихся при осуществлении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w:t>
      </w:r>
    </w:p>
    <w:p w:rsidR="00CD77A5" w:rsidRPr="003C54E8" w:rsidRDefault="00CD77A5" w:rsidP="00282A67">
      <w:pPr>
        <w:pStyle w:val="Style6"/>
        <w:numPr>
          <w:ilvl w:val="0"/>
          <w:numId w:val="205"/>
        </w:numPr>
        <w:tabs>
          <w:tab w:val="left" w:pos="142"/>
          <w:tab w:val="left" w:pos="284"/>
          <w:tab w:val="left" w:pos="426"/>
        </w:tabs>
        <w:suppressAutoHyphens/>
        <w:spacing w:line="276" w:lineRule="auto"/>
        <w:ind w:left="426" w:firstLine="0"/>
        <w:rPr>
          <w:rStyle w:val="FontStyle25"/>
          <w:sz w:val="28"/>
          <w:szCs w:val="28"/>
        </w:rPr>
      </w:pPr>
      <w:r w:rsidRPr="003C54E8">
        <w:rPr>
          <w:rStyle w:val="FontStyle25"/>
          <w:sz w:val="28"/>
          <w:szCs w:val="28"/>
        </w:rPr>
        <w:t>Письмо Департамента государственной политики в сфере общего образования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CD77A5" w:rsidRPr="00C95FB9" w:rsidRDefault="00CD77A5" w:rsidP="0042789C">
      <w:pPr>
        <w:suppressAutoHyphens/>
        <w:spacing w:after="0"/>
        <w:ind w:left="426"/>
        <w:jc w:val="both"/>
        <w:rPr>
          <w:rFonts w:ascii="Times New Roman" w:hAnsi="Times New Roman"/>
          <w:b/>
          <w:i/>
          <w:sz w:val="28"/>
          <w:szCs w:val="28"/>
        </w:rPr>
      </w:pPr>
      <w:r w:rsidRPr="00C95FB9">
        <w:rPr>
          <w:rFonts w:ascii="Times New Roman" w:hAnsi="Times New Roman"/>
          <w:b/>
          <w:i/>
          <w:sz w:val="28"/>
          <w:szCs w:val="28"/>
        </w:rPr>
        <w:t>Режим функционирования образовательного учреждения</w:t>
      </w:r>
    </w:p>
    <w:p w:rsidR="00CD77A5" w:rsidRPr="00C95FB9" w:rsidRDefault="00CD77A5" w:rsidP="0042789C">
      <w:pPr>
        <w:suppressAutoHyphens/>
        <w:spacing w:after="0"/>
        <w:ind w:left="426"/>
        <w:jc w:val="both"/>
        <w:rPr>
          <w:rFonts w:ascii="Times New Roman" w:hAnsi="Times New Roman"/>
          <w:b/>
          <w:i/>
          <w:sz w:val="28"/>
          <w:szCs w:val="28"/>
        </w:rPr>
      </w:pPr>
      <w:r w:rsidRPr="00C95FB9">
        <w:rPr>
          <w:rFonts w:ascii="Times New Roman" w:hAnsi="Times New Roman"/>
          <w:sz w:val="28"/>
          <w:szCs w:val="28"/>
        </w:rPr>
        <w:tab/>
      </w:r>
      <w:r w:rsidR="001B20BD">
        <w:rPr>
          <w:rFonts w:ascii="Times New Roman" w:hAnsi="Times New Roman"/>
          <w:sz w:val="28"/>
          <w:szCs w:val="28"/>
        </w:rPr>
        <w:t xml:space="preserve">  </w:t>
      </w:r>
      <w:r w:rsidRPr="00C95FB9">
        <w:rPr>
          <w:rFonts w:ascii="Times New Roman" w:hAnsi="Times New Roman"/>
          <w:sz w:val="28"/>
          <w:szCs w:val="28"/>
        </w:rPr>
        <w:t xml:space="preserve">Организация образовательного процесса </w:t>
      </w:r>
      <w:r w:rsidR="00C95FB9">
        <w:rPr>
          <w:rFonts w:ascii="Times New Roman" w:hAnsi="Times New Roman"/>
          <w:sz w:val="28"/>
          <w:szCs w:val="28"/>
        </w:rPr>
        <w:t xml:space="preserve">в МБОУ Школе №122 г.о. Самара </w:t>
      </w:r>
      <w:r w:rsidRPr="00C95FB9">
        <w:rPr>
          <w:rFonts w:ascii="Times New Roman" w:hAnsi="Times New Roman"/>
          <w:sz w:val="28"/>
          <w:szCs w:val="28"/>
        </w:rPr>
        <w:t xml:space="preserve">регламентируется годовым календарным учебным графиком. Режим функционирования устанавливается в соответствии с СанПин 2.4.2.2821-10, Уставом образовательного учреждения. Продолжительность учебного года в 5-9-х классах - 34 недели, начало - 1 рабочий день сентября, окончание </w:t>
      </w:r>
      <w:r w:rsidR="00133095">
        <w:rPr>
          <w:rFonts w:ascii="Times New Roman" w:hAnsi="Times New Roman"/>
          <w:sz w:val="28"/>
          <w:szCs w:val="28"/>
        </w:rPr>
        <w:t>– последний рабочий день августа</w:t>
      </w:r>
      <w:r w:rsidRPr="00C95FB9">
        <w:rPr>
          <w:rFonts w:ascii="Times New Roman" w:hAnsi="Times New Roman"/>
          <w:sz w:val="28"/>
          <w:szCs w:val="28"/>
        </w:rPr>
        <w:t xml:space="preserve">. </w:t>
      </w:r>
      <w:r w:rsidR="00133095">
        <w:rPr>
          <w:rFonts w:ascii="Times New Roman" w:hAnsi="Times New Roman"/>
          <w:sz w:val="28"/>
          <w:szCs w:val="28"/>
        </w:rPr>
        <w:t>Учебный год делится на триместры</w:t>
      </w:r>
      <w:r w:rsidRPr="00C95FB9">
        <w:rPr>
          <w:rFonts w:ascii="Times New Roman" w:hAnsi="Times New Roman"/>
          <w:sz w:val="28"/>
          <w:szCs w:val="28"/>
        </w:rPr>
        <w:t xml:space="preserve">. Продолжительность каникул в течение учебного года составляет не менее 30 календарных дней, летом – не менее 8  недель. </w:t>
      </w:r>
    </w:p>
    <w:p w:rsidR="00133095" w:rsidRPr="00133095" w:rsidRDefault="00C95FB9" w:rsidP="002C53C0">
      <w:pPr>
        <w:pStyle w:val="Iauiue0"/>
        <w:widowControl w:val="0"/>
        <w:shd w:val="clear" w:color="auto" w:fill="FFFFFF" w:themeFill="background1"/>
        <w:tabs>
          <w:tab w:val="left" w:pos="709"/>
        </w:tabs>
        <w:suppressAutoHyphens/>
        <w:spacing w:line="276" w:lineRule="auto"/>
        <w:ind w:left="426"/>
        <w:jc w:val="both"/>
        <w:rPr>
          <w:sz w:val="28"/>
          <w:szCs w:val="28"/>
        </w:rPr>
      </w:pPr>
      <w:r>
        <w:rPr>
          <w:sz w:val="28"/>
          <w:szCs w:val="28"/>
        </w:rPr>
        <w:tab/>
      </w:r>
      <w:r w:rsidR="001B20BD">
        <w:rPr>
          <w:sz w:val="28"/>
          <w:szCs w:val="28"/>
        </w:rPr>
        <w:t xml:space="preserve">  </w:t>
      </w:r>
      <w:r>
        <w:rPr>
          <w:sz w:val="28"/>
          <w:szCs w:val="28"/>
        </w:rPr>
        <w:t>МБОУ Школа №</w:t>
      </w:r>
      <w:r w:rsidRPr="002C53C0">
        <w:rPr>
          <w:sz w:val="28"/>
          <w:szCs w:val="28"/>
          <w:shd w:val="clear" w:color="auto" w:fill="FFFFFF" w:themeFill="background1"/>
        </w:rPr>
        <w:t>122</w:t>
      </w:r>
      <w:r w:rsidR="00CD77A5" w:rsidRPr="002C53C0">
        <w:rPr>
          <w:sz w:val="28"/>
          <w:szCs w:val="28"/>
          <w:shd w:val="clear" w:color="auto" w:fill="FFFFFF" w:themeFill="background1"/>
        </w:rPr>
        <w:t xml:space="preserve"> г.о. Самара </w:t>
      </w:r>
      <w:r w:rsidR="002C53C0" w:rsidRPr="002C53C0">
        <w:rPr>
          <w:sz w:val="28"/>
          <w:szCs w:val="28"/>
          <w:shd w:val="clear" w:color="auto" w:fill="FFFFFF" w:themeFill="background1"/>
        </w:rPr>
        <w:t xml:space="preserve">на уровне основного общего образования </w:t>
      </w:r>
      <w:r w:rsidR="00CD77A5" w:rsidRPr="002C53C0">
        <w:rPr>
          <w:sz w:val="28"/>
          <w:szCs w:val="28"/>
          <w:shd w:val="clear" w:color="auto" w:fill="FFFFFF" w:themeFill="background1"/>
        </w:rPr>
        <w:t>работает по графику шестидневной рабочей недели с одним выходным днем – воскресенье.</w:t>
      </w:r>
      <w:r w:rsidR="00133095" w:rsidRPr="002C53C0">
        <w:rPr>
          <w:sz w:val="28"/>
          <w:szCs w:val="28"/>
          <w:shd w:val="clear" w:color="auto" w:fill="FFFFFF" w:themeFill="background1"/>
        </w:rPr>
        <w:t xml:space="preserve"> Занятия в МБОУ Школе №122 г.о. Самара начина</w:t>
      </w:r>
      <w:r w:rsidR="002C53C0" w:rsidRPr="002C53C0">
        <w:rPr>
          <w:sz w:val="28"/>
          <w:szCs w:val="28"/>
          <w:shd w:val="clear" w:color="auto" w:fill="FFFFFF" w:themeFill="background1"/>
        </w:rPr>
        <w:t>ются в 8.00 для 1 смены и в 14.0</w:t>
      </w:r>
      <w:r w:rsidR="00133095" w:rsidRPr="002C53C0">
        <w:rPr>
          <w:sz w:val="28"/>
          <w:szCs w:val="28"/>
          <w:shd w:val="clear" w:color="auto" w:fill="FFFFFF" w:themeFill="background1"/>
        </w:rPr>
        <w:t>5 для второй смены.</w:t>
      </w:r>
      <w:r w:rsidR="00133095" w:rsidRPr="002C53C0">
        <w:rPr>
          <w:szCs w:val="24"/>
          <w:shd w:val="clear" w:color="auto" w:fill="FFFFFF" w:themeFill="background1"/>
        </w:rPr>
        <w:t xml:space="preserve"> </w:t>
      </w:r>
      <w:r w:rsidR="00133095" w:rsidRPr="002C53C0">
        <w:rPr>
          <w:sz w:val="28"/>
          <w:szCs w:val="28"/>
          <w:shd w:val="clear" w:color="auto" w:fill="FFFFFF" w:themeFill="background1"/>
        </w:rPr>
        <w:t>Продолжительность урока (академический час) в классах 45 минут</w:t>
      </w:r>
      <w:r w:rsidR="00133095" w:rsidRPr="00133095">
        <w:rPr>
          <w:sz w:val="28"/>
          <w:szCs w:val="28"/>
        </w:rPr>
        <w:t>.</w:t>
      </w:r>
    </w:p>
    <w:p w:rsidR="00133095" w:rsidRPr="00133095" w:rsidRDefault="00133095" w:rsidP="002C53C0">
      <w:pPr>
        <w:shd w:val="clear" w:color="auto" w:fill="FFFFFF" w:themeFill="background1"/>
        <w:suppressAutoHyphens/>
        <w:spacing w:after="0"/>
        <w:ind w:left="426"/>
        <w:jc w:val="center"/>
        <w:rPr>
          <w:rFonts w:ascii="Times New Roman" w:hAnsi="Times New Roman"/>
          <w:b/>
          <w:sz w:val="28"/>
          <w:szCs w:val="28"/>
        </w:rPr>
      </w:pPr>
      <w:r w:rsidRPr="00133095">
        <w:rPr>
          <w:rFonts w:ascii="Times New Roman" w:hAnsi="Times New Roman"/>
          <w:b/>
          <w:sz w:val="28"/>
          <w:szCs w:val="28"/>
        </w:rPr>
        <w:t xml:space="preserve">Расписание звонков </w:t>
      </w:r>
    </w:p>
    <w:p w:rsidR="00133095" w:rsidRPr="00133095" w:rsidRDefault="00133095" w:rsidP="0042789C">
      <w:pPr>
        <w:suppressAutoHyphens/>
        <w:spacing w:after="0"/>
        <w:ind w:left="426"/>
        <w:jc w:val="center"/>
        <w:rPr>
          <w:rFonts w:ascii="Times New Roman" w:hAnsi="Times New Roman"/>
          <w:sz w:val="28"/>
          <w:szCs w:val="28"/>
        </w:rPr>
      </w:pPr>
      <w:r w:rsidRPr="00133095">
        <w:rPr>
          <w:rFonts w:ascii="Times New Roman" w:hAnsi="Times New Roman"/>
          <w:sz w:val="28"/>
          <w:szCs w:val="28"/>
        </w:rPr>
        <w:t xml:space="preserve">1 смена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133095" w:rsidRPr="00133095" w:rsidTr="00E06D9E">
        <w:trPr>
          <w:jc w:val="center"/>
        </w:trPr>
        <w:tc>
          <w:tcPr>
            <w:tcW w:w="1411" w:type="dxa"/>
            <w:tcBorders>
              <w:top w:val="single" w:sz="4" w:space="0" w:color="000000"/>
              <w:left w:val="single" w:sz="4" w:space="0" w:color="000000"/>
              <w:bottom w:val="single" w:sz="4" w:space="0" w:color="000000"/>
              <w:right w:val="single" w:sz="4" w:space="0" w:color="000000"/>
            </w:tcBorders>
          </w:tcPr>
          <w:p w:rsidR="00133095" w:rsidRPr="00133095" w:rsidRDefault="00133095" w:rsidP="0042789C">
            <w:pPr>
              <w:suppressAutoHyphens/>
              <w:spacing w:after="0"/>
              <w:ind w:left="426"/>
              <w:rPr>
                <w:rFonts w:ascii="Times New Roman" w:hAnsi="Times New Roman"/>
                <w:sz w:val="28"/>
                <w:szCs w:val="28"/>
              </w:rPr>
            </w:pPr>
          </w:p>
        </w:tc>
        <w:tc>
          <w:tcPr>
            <w:tcW w:w="3780" w:type="dxa"/>
            <w:tcBorders>
              <w:top w:val="single" w:sz="4" w:space="0" w:color="000000"/>
              <w:left w:val="single" w:sz="4" w:space="0" w:color="000000"/>
              <w:bottom w:val="single" w:sz="4" w:space="0" w:color="000000"/>
              <w:right w:val="single" w:sz="4" w:space="0" w:color="auto"/>
            </w:tcBorders>
          </w:tcPr>
          <w:p w:rsidR="00133095" w:rsidRPr="00133095" w:rsidRDefault="00133095" w:rsidP="0042789C">
            <w:pPr>
              <w:suppressAutoHyphens/>
              <w:spacing w:after="0"/>
              <w:ind w:left="426"/>
              <w:jc w:val="center"/>
              <w:rPr>
                <w:rFonts w:ascii="Times New Roman" w:hAnsi="Times New Roman"/>
                <w:sz w:val="28"/>
                <w:szCs w:val="28"/>
              </w:rPr>
            </w:pPr>
            <w:r w:rsidRPr="00133095">
              <w:rPr>
                <w:rFonts w:ascii="Times New Roman" w:hAnsi="Times New Roman"/>
                <w:sz w:val="28"/>
                <w:szCs w:val="28"/>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rsidR="00133095" w:rsidRPr="00133095" w:rsidRDefault="00133095" w:rsidP="0042789C">
            <w:pPr>
              <w:suppressAutoHyphens/>
              <w:spacing w:after="0"/>
              <w:ind w:left="426"/>
              <w:jc w:val="center"/>
              <w:rPr>
                <w:rFonts w:ascii="Times New Roman" w:hAnsi="Times New Roman"/>
                <w:sz w:val="28"/>
                <w:szCs w:val="28"/>
              </w:rPr>
            </w:pPr>
            <w:r w:rsidRPr="00133095">
              <w:rPr>
                <w:rFonts w:ascii="Times New Roman" w:hAnsi="Times New Roman"/>
                <w:sz w:val="28"/>
                <w:szCs w:val="28"/>
              </w:rPr>
              <w:t>Перемена</w:t>
            </w:r>
          </w:p>
        </w:tc>
      </w:tr>
      <w:tr w:rsidR="00133095" w:rsidRPr="00133095" w:rsidTr="002C53C0">
        <w:trPr>
          <w:trHeight w:val="345"/>
          <w:jc w:val="center"/>
        </w:trPr>
        <w:tc>
          <w:tcPr>
            <w:tcW w:w="1411" w:type="dxa"/>
            <w:tcBorders>
              <w:top w:val="single" w:sz="4" w:space="0" w:color="000000"/>
              <w:left w:val="single" w:sz="4" w:space="0" w:color="000000"/>
              <w:bottom w:val="single" w:sz="4" w:space="0" w:color="000000"/>
              <w:right w:val="single" w:sz="4" w:space="0" w:color="000000"/>
            </w:tcBorders>
          </w:tcPr>
          <w:p w:rsidR="00133095" w:rsidRPr="00133095" w:rsidRDefault="00133095" w:rsidP="0042789C">
            <w:pPr>
              <w:suppressAutoHyphens/>
              <w:spacing w:after="0"/>
              <w:ind w:left="426"/>
              <w:rPr>
                <w:rFonts w:ascii="Times New Roman" w:hAnsi="Times New Roman"/>
                <w:sz w:val="28"/>
                <w:szCs w:val="28"/>
              </w:rPr>
            </w:pPr>
            <w:r w:rsidRPr="00133095">
              <w:rPr>
                <w:rFonts w:ascii="Times New Roman" w:hAnsi="Times New Roman"/>
                <w:sz w:val="28"/>
                <w:szCs w:val="28"/>
              </w:rPr>
              <w:t>1 урок</w:t>
            </w:r>
          </w:p>
        </w:tc>
        <w:tc>
          <w:tcPr>
            <w:tcW w:w="3780" w:type="dxa"/>
            <w:tcBorders>
              <w:top w:val="single" w:sz="4" w:space="0" w:color="000000"/>
              <w:left w:val="single" w:sz="4" w:space="0" w:color="000000"/>
              <w:bottom w:val="single" w:sz="4" w:space="0" w:color="000000"/>
              <w:right w:val="single" w:sz="4" w:space="0" w:color="auto"/>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8.00- 8.45</w:t>
            </w:r>
          </w:p>
        </w:tc>
        <w:tc>
          <w:tcPr>
            <w:tcW w:w="2257" w:type="dxa"/>
            <w:tcBorders>
              <w:top w:val="single" w:sz="4" w:space="0" w:color="000000"/>
              <w:left w:val="single" w:sz="4" w:space="0" w:color="auto"/>
              <w:bottom w:val="single" w:sz="4" w:space="0" w:color="000000"/>
              <w:right w:val="single" w:sz="4" w:space="0" w:color="000000"/>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10 мин</w:t>
            </w:r>
          </w:p>
        </w:tc>
      </w:tr>
      <w:tr w:rsidR="00133095" w:rsidRPr="00133095" w:rsidTr="00E06D9E">
        <w:trPr>
          <w:jc w:val="center"/>
        </w:trPr>
        <w:tc>
          <w:tcPr>
            <w:tcW w:w="1411" w:type="dxa"/>
            <w:tcBorders>
              <w:top w:val="single" w:sz="4" w:space="0" w:color="000000"/>
              <w:left w:val="single" w:sz="4" w:space="0" w:color="000000"/>
              <w:bottom w:val="single" w:sz="4" w:space="0" w:color="000000"/>
              <w:right w:val="single" w:sz="4" w:space="0" w:color="000000"/>
            </w:tcBorders>
          </w:tcPr>
          <w:p w:rsidR="00133095" w:rsidRPr="00133095" w:rsidRDefault="00133095" w:rsidP="0042789C">
            <w:pPr>
              <w:suppressAutoHyphens/>
              <w:spacing w:after="0"/>
              <w:ind w:left="426"/>
              <w:rPr>
                <w:rFonts w:ascii="Times New Roman" w:hAnsi="Times New Roman"/>
                <w:sz w:val="28"/>
                <w:szCs w:val="28"/>
              </w:rPr>
            </w:pPr>
            <w:r w:rsidRPr="00133095">
              <w:rPr>
                <w:rFonts w:ascii="Times New Roman" w:hAnsi="Times New Roman"/>
                <w:sz w:val="28"/>
                <w:szCs w:val="28"/>
              </w:rPr>
              <w:t>2 урок</w:t>
            </w:r>
          </w:p>
        </w:tc>
        <w:tc>
          <w:tcPr>
            <w:tcW w:w="3780" w:type="dxa"/>
            <w:tcBorders>
              <w:top w:val="single" w:sz="4" w:space="0" w:color="000000"/>
              <w:left w:val="single" w:sz="4" w:space="0" w:color="000000"/>
              <w:bottom w:val="single" w:sz="4" w:space="0" w:color="000000"/>
              <w:right w:val="single" w:sz="4" w:space="0" w:color="auto"/>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8.55 – 9.40</w:t>
            </w:r>
          </w:p>
        </w:tc>
        <w:tc>
          <w:tcPr>
            <w:tcW w:w="2257" w:type="dxa"/>
            <w:tcBorders>
              <w:top w:val="single" w:sz="4" w:space="0" w:color="000000"/>
              <w:left w:val="single" w:sz="4" w:space="0" w:color="auto"/>
              <w:bottom w:val="single" w:sz="4" w:space="0" w:color="000000"/>
              <w:right w:val="single" w:sz="4" w:space="0" w:color="000000"/>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15 мин</w:t>
            </w:r>
          </w:p>
        </w:tc>
      </w:tr>
      <w:tr w:rsidR="00133095" w:rsidRPr="00133095" w:rsidTr="00E06D9E">
        <w:trPr>
          <w:jc w:val="center"/>
        </w:trPr>
        <w:tc>
          <w:tcPr>
            <w:tcW w:w="1411" w:type="dxa"/>
            <w:tcBorders>
              <w:top w:val="single" w:sz="4" w:space="0" w:color="000000"/>
              <w:left w:val="single" w:sz="4" w:space="0" w:color="000000"/>
              <w:bottom w:val="single" w:sz="4" w:space="0" w:color="000000"/>
              <w:right w:val="single" w:sz="4" w:space="0" w:color="000000"/>
            </w:tcBorders>
          </w:tcPr>
          <w:p w:rsidR="00133095" w:rsidRPr="00133095" w:rsidRDefault="00133095" w:rsidP="0042789C">
            <w:pPr>
              <w:suppressAutoHyphens/>
              <w:spacing w:after="0"/>
              <w:ind w:left="426"/>
              <w:rPr>
                <w:rFonts w:ascii="Times New Roman" w:hAnsi="Times New Roman"/>
                <w:sz w:val="28"/>
                <w:szCs w:val="28"/>
              </w:rPr>
            </w:pPr>
            <w:r w:rsidRPr="00133095">
              <w:rPr>
                <w:rFonts w:ascii="Times New Roman" w:hAnsi="Times New Roman"/>
                <w:sz w:val="28"/>
                <w:szCs w:val="28"/>
              </w:rPr>
              <w:t>3 урок</w:t>
            </w:r>
          </w:p>
        </w:tc>
        <w:tc>
          <w:tcPr>
            <w:tcW w:w="3780" w:type="dxa"/>
            <w:tcBorders>
              <w:top w:val="single" w:sz="4" w:space="0" w:color="000000"/>
              <w:left w:val="single" w:sz="4" w:space="0" w:color="000000"/>
              <w:bottom w:val="single" w:sz="4" w:space="0" w:color="000000"/>
              <w:right w:val="single" w:sz="4" w:space="0" w:color="auto"/>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9.55 – 10.40</w:t>
            </w:r>
          </w:p>
        </w:tc>
        <w:tc>
          <w:tcPr>
            <w:tcW w:w="2257" w:type="dxa"/>
            <w:tcBorders>
              <w:top w:val="single" w:sz="4" w:space="0" w:color="000000"/>
              <w:left w:val="single" w:sz="4" w:space="0" w:color="auto"/>
              <w:bottom w:val="single" w:sz="4" w:space="0" w:color="000000"/>
              <w:right w:val="single" w:sz="4" w:space="0" w:color="000000"/>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20 мин</w:t>
            </w:r>
          </w:p>
        </w:tc>
      </w:tr>
      <w:tr w:rsidR="00133095" w:rsidRPr="00133095" w:rsidTr="00E06D9E">
        <w:trPr>
          <w:jc w:val="center"/>
        </w:trPr>
        <w:tc>
          <w:tcPr>
            <w:tcW w:w="1411" w:type="dxa"/>
            <w:tcBorders>
              <w:top w:val="single" w:sz="4" w:space="0" w:color="000000"/>
              <w:left w:val="single" w:sz="4" w:space="0" w:color="000000"/>
              <w:bottom w:val="single" w:sz="4" w:space="0" w:color="000000"/>
              <w:right w:val="single" w:sz="4" w:space="0" w:color="000000"/>
            </w:tcBorders>
          </w:tcPr>
          <w:p w:rsidR="00133095" w:rsidRPr="00133095" w:rsidRDefault="00133095" w:rsidP="0042789C">
            <w:pPr>
              <w:suppressAutoHyphens/>
              <w:spacing w:after="0"/>
              <w:ind w:left="426"/>
              <w:rPr>
                <w:rFonts w:ascii="Times New Roman" w:hAnsi="Times New Roman"/>
                <w:sz w:val="28"/>
                <w:szCs w:val="28"/>
              </w:rPr>
            </w:pPr>
            <w:r w:rsidRPr="00133095">
              <w:rPr>
                <w:rFonts w:ascii="Times New Roman" w:hAnsi="Times New Roman"/>
                <w:sz w:val="28"/>
                <w:szCs w:val="28"/>
              </w:rPr>
              <w:t>4 урок</w:t>
            </w:r>
          </w:p>
        </w:tc>
        <w:tc>
          <w:tcPr>
            <w:tcW w:w="3780" w:type="dxa"/>
            <w:tcBorders>
              <w:top w:val="single" w:sz="4" w:space="0" w:color="000000"/>
              <w:left w:val="single" w:sz="4" w:space="0" w:color="000000"/>
              <w:bottom w:val="single" w:sz="4" w:space="0" w:color="000000"/>
              <w:right w:val="single" w:sz="4" w:space="0" w:color="auto"/>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11.00– 11.45</w:t>
            </w:r>
          </w:p>
        </w:tc>
        <w:tc>
          <w:tcPr>
            <w:tcW w:w="2257" w:type="dxa"/>
            <w:tcBorders>
              <w:top w:val="single" w:sz="4" w:space="0" w:color="000000"/>
              <w:left w:val="single" w:sz="4" w:space="0" w:color="auto"/>
              <w:bottom w:val="single" w:sz="4" w:space="0" w:color="000000"/>
              <w:right w:val="single" w:sz="4" w:space="0" w:color="000000"/>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10 мин</w:t>
            </w:r>
          </w:p>
        </w:tc>
      </w:tr>
      <w:tr w:rsidR="00133095" w:rsidRPr="00133095" w:rsidTr="00E06D9E">
        <w:trPr>
          <w:jc w:val="center"/>
        </w:trPr>
        <w:tc>
          <w:tcPr>
            <w:tcW w:w="1411" w:type="dxa"/>
            <w:tcBorders>
              <w:top w:val="single" w:sz="4" w:space="0" w:color="000000"/>
              <w:left w:val="single" w:sz="4" w:space="0" w:color="000000"/>
              <w:bottom w:val="single" w:sz="4" w:space="0" w:color="000000"/>
              <w:right w:val="single" w:sz="4" w:space="0" w:color="000000"/>
            </w:tcBorders>
          </w:tcPr>
          <w:p w:rsidR="00133095" w:rsidRPr="00133095" w:rsidRDefault="00133095" w:rsidP="0042789C">
            <w:pPr>
              <w:suppressAutoHyphens/>
              <w:spacing w:after="0"/>
              <w:ind w:left="426"/>
              <w:rPr>
                <w:rFonts w:ascii="Times New Roman" w:hAnsi="Times New Roman"/>
                <w:sz w:val="28"/>
                <w:szCs w:val="28"/>
              </w:rPr>
            </w:pPr>
            <w:r w:rsidRPr="00133095">
              <w:rPr>
                <w:rFonts w:ascii="Times New Roman" w:hAnsi="Times New Roman"/>
                <w:sz w:val="28"/>
                <w:szCs w:val="28"/>
              </w:rPr>
              <w:t>5 урок</w:t>
            </w:r>
          </w:p>
        </w:tc>
        <w:tc>
          <w:tcPr>
            <w:tcW w:w="3780" w:type="dxa"/>
            <w:tcBorders>
              <w:top w:val="single" w:sz="4" w:space="0" w:color="000000"/>
              <w:left w:val="single" w:sz="4" w:space="0" w:color="000000"/>
              <w:bottom w:val="single" w:sz="4" w:space="0" w:color="000000"/>
              <w:right w:val="single" w:sz="4" w:space="0" w:color="auto"/>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11.55- 12.40</w:t>
            </w:r>
          </w:p>
        </w:tc>
        <w:tc>
          <w:tcPr>
            <w:tcW w:w="2257" w:type="dxa"/>
            <w:tcBorders>
              <w:top w:val="single" w:sz="4" w:space="0" w:color="000000"/>
              <w:left w:val="single" w:sz="4" w:space="0" w:color="auto"/>
              <w:bottom w:val="single" w:sz="4" w:space="0" w:color="000000"/>
              <w:right w:val="single" w:sz="4" w:space="0" w:color="000000"/>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10 мин</w:t>
            </w:r>
          </w:p>
        </w:tc>
      </w:tr>
      <w:tr w:rsidR="00133095" w:rsidRPr="00133095" w:rsidTr="00E06D9E">
        <w:trPr>
          <w:jc w:val="center"/>
        </w:trPr>
        <w:tc>
          <w:tcPr>
            <w:tcW w:w="1411" w:type="dxa"/>
            <w:tcBorders>
              <w:top w:val="single" w:sz="4" w:space="0" w:color="000000"/>
              <w:left w:val="single" w:sz="4" w:space="0" w:color="000000"/>
              <w:bottom w:val="single" w:sz="4" w:space="0" w:color="000000"/>
              <w:right w:val="single" w:sz="4" w:space="0" w:color="000000"/>
            </w:tcBorders>
          </w:tcPr>
          <w:p w:rsidR="00133095" w:rsidRPr="00133095" w:rsidRDefault="00133095" w:rsidP="0042789C">
            <w:pPr>
              <w:suppressAutoHyphens/>
              <w:spacing w:after="0"/>
              <w:ind w:left="426"/>
              <w:rPr>
                <w:rFonts w:ascii="Times New Roman" w:hAnsi="Times New Roman"/>
                <w:sz w:val="28"/>
                <w:szCs w:val="28"/>
              </w:rPr>
            </w:pPr>
            <w:r w:rsidRPr="00133095">
              <w:rPr>
                <w:rFonts w:ascii="Times New Roman" w:hAnsi="Times New Roman"/>
                <w:sz w:val="28"/>
                <w:szCs w:val="28"/>
              </w:rPr>
              <w:t xml:space="preserve">6 урок </w:t>
            </w:r>
          </w:p>
        </w:tc>
        <w:tc>
          <w:tcPr>
            <w:tcW w:w="3780" w:type="dxa"/>
            <w:tcBorders>
              <w:top w:val="single" w:sz="4" w:space="0" w:color="000000"/>
              <w:left w:val="single" w:sz="4" w:space="0" w:color="000000"/>
              <w:bottom w:val="single" w:sz="4" w:space="0" w:color="000000"/>
              <w:right w:val="single" w:sz="4" w:space="0" w:color="auto"/>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12.50– 13.35</w:t>
            </w:r>
          </w:p>
        </w:tc>
        <w:tc>
          <w:tcPr>
            <w:tcW w:w="2257" w:type="dxa"/>
            <w:tcBorders>
              <w:top w:val="single" w:sz="4" w:space="0" w:color="000000"/>
              <w:left w:val="single" w:sz="4" w:space="0" w:color="auto"/>
              <w:bottom w:val="single" w:sz="4" w:space="0" w:color="000000"/>
              <w:right w:val="single" w:sz="4" w:space="0" w:color="000000"/>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30 мин</w:t>
            </w:r>
          </w:p>
        </w:tc>
      </w:tr>
    </w:tbl>
    <w:p w:rsidR="00425E0D" w:rsidRDefault="00425E0D" w:rsidP="0042789C">
      <w:pPr>
        <w:suppressAutoHyphens/>
        <w:spacing w:after="0"/>
        <w:ind w:left="426"/>
        <w:jc w:val="center"/>
        <w:rPr>
          <w:rFonts w:ascii="Times New Roman" w:hAnsi="Times New Roman"/>
          <w:sz w:val="28"/>
          <w:szCs w:val="28"/>
        </w:rPr>
      </w:pPr>
    </w:p>
    <w:p w:rsidR="00425E0D" w:rsidRDefault="00425E0D" w:rsidP="0042789C">
      <w:pPr>
        <w:suppressAutoHyphens/>
        <w:spacing w:after="0"/>
        <w:ind w:left="426"/>
        <w:jc w:val="center"/>
        <w:rPr>
          <w:rFonts w:ascii="Times New Roman" w:hAnsi="Times New Roman"/>
          <w:sz w:val="28"/>
          <w:szCs w:val="28"/>
        </w:rPr>
      </w:pPr>
    </w:p>
    <w:p w:rsidR="00425E0D" w:rsidRDefault="00425E0D" w:rsidP="0042789C">
      <w:pPr>
        <w:suppressAutoHyphens/>
        <w:spacing w:after="0"/>
        <w:ind w:left="426"/>
        <w:jc w:val="center"/>
        <w:rPr>
          <w:rFonts w:ascii="Times New Roman" w:hAnsi="Times New Roman"/>
          <w:sz w:val="28"/>
          <w:szCs w:val="28"/>
        </w:rPr>
      </w:pPr>
    </w:p>
    <w:p w:rsidR="00133095" w:rsidRPr="00133095" w:rsidRDefault="00133095" w:rsidP="0042789C">
      <w:pPr>
        <w:suppressAutoHyphens/>
        <w:spacing w:after="0"/>
        <w:ind w:left="426"/>
        <w:jc w:val="center"/>
        <w:rPr>
          <w:rFonts w:ascii="Times New Roman" w:hAnsi="Times New Roman"/>
          <w:sz w:val="28"/>
          <w:szCs w:val="28"/>
        </w:rPr>
      </w:pPr>
      <w:r w:rsidRPr="00133095">
        <w:rPr>
          <w:rFonts w:ascii="Times New Roman" w:hAnsi="Times New Roman"/>
          <w:sz w:val="28"/>
          <w:szCs w:val="28"/>
        </w:rPr>
        <w:lastRenderedPageBreak/>
        <w:t xml:space="preserve">2 смена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133095" w:rsidRPr="00133095" w:rsidTr="00E06D9E">
        <w:trPr>
          <w:jc w:val="center"/>
        </w:trPr>
        <w:tc>
          <w:tcPr>
            <w:tcW w:w="1411" w:type="dxa"/>
            <w:tcBorders>
              <w:top w:val="single" w:sz="4" w:space="0" w:color="000000"/>
              <w:left w:val="single" w:sz="4" w:space="0" w:color="000000"/>
              <w:bottom w:val="single" w:sz="4" w:space="0" w:color="000000"/>
              <w:right w:val="single" w:sz="4" w:space="0" w:color="000000"/>
            </w:tcBorders>
          </w:tcPr>
          <w:p w:rsidR="00133095" w:rsidRPr="00133095" w:rsidRDefault="00133095" w:rsidP="0042789C">
            <w:pPr>
              <w:suppressAutoHyphens/>
              <w:spacing w:after="0"/>
              <w:ind w:left="426"/>
              <w:rPr>
                <w:rFonts w:ascii="Times New Roman" w:hAnsi="Times New Roman"/>
                <w:sz w:val="28"/>
                <w:szCs w:val="28"/>
              </w:rPr>
            </w:pPr>
          </w:p>
        </w:tc>
        <w:tc>
          <w:tcPr>
            <w:tcW w:w="3780" w:type="dxa"/>
            <w:tcBorders>
              <w:top w:val="single" w:sz="4" w:space="0" w:color="000000"/>
              <w:left w:val="single" w:sz="4" w:space="0" w:color="000000"/>
              <w:bottom w:val="single" w:sz="4" w:space="0" w:color="000000"/>
              <w:right w:val="single" w:sz="4" w:space="0" w:color="auto"/>
            </w:tcBorders>
          </w:tcPr>
          <w:p w:rsidR="00133095" w:rsidRPr="00133095" w:rsidRDefault="00133095" w:rsidP="0042789C">
            <w:pPr>
              <w:suppressAutoHyphens/>
              <w:spacing w:after="0"/>
              <w:ind w:left="426"/>
              <w:jc w:val="center"/>
              <w:rPr>
                <w:rFonts w:ascii="Times New Roman" w:hAnsi="Times New Roman"/>
                <w:sz w:val="28"/>
                <w:szCs w:val="28"/>
              </w:rPr>
            </w:pPr>
            <w:r w:rsidRPr="00133095">
              <w:rPr>
                <w:rFonts w:ascii="Times New Roman" w:hAnsi="Times New Roman"/>
                <w:sz w:val="28"/>
                <w:szCs w:val="28"/>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rsidR="00133095" w:rsidRPr="00133095" w:rsidRDefault="00133095" w:rsidP="0042789C">
            <w:pPr>
              <w:suppressAutoHyphens/>
              <w:spacing w:after="0"/>
              <w:ind w:left="426"/>
              <w:jc w:val="center"/>
              <w:rPr>
                <w:rFonts w:ascii="Times New Roman" w:hAnsi="Times New Roman"/>
                <w:sz w:val="28"/>
                <w:szCs w:val="28"/>
              </w:rPr>
            </w:pPr>
            <w:r w:rsidRPr="00133095">
              <w:rPr>
                <w:rFonts w:ascii="Times New Roman" w:hAnsi="Times New Roman"/>
                <w:sz w:val="28"/>
                <w:szCs w:val="28"/>
              </w:rPr>
              <w:t>Перемена</w:t>
            </w:r>
          </w:p>
        </w:tc>
      </w:tr>
      <w:tr w:rsidR="00133095" w:rsidRPr="00133095" w:rsidTr="00E06D9E">
        <w:trPr>
          <w:jc w:val="center"/>
        </w:trPr>
        <w:tc>
          <w:tcPr>
            <w:tcW w:w="1411" w:type="dxa"/>
            <w:tcBorders>
              <w:top w:val="single" w:sz="4" w:space="0" w:color="000000"/>
              <w:left w:val="single" w:sz="4" w:space="0" w:color="000000"/>
              <w:bottom w:val="single" w:sz="4" w:space="0" w:color="000000"/>
              <w:right w:val="single" w:sz="4" w:space="0" w:color="000000"/>
            </w:tcBorders>
          </w:tcPr>
          <w:p w:rsidR="00133095" w:rsidRPr="00133095" w:rsidRDefault="00133095" w:rsidP="0042789C">
            <w:pPr>
              <w:suppressAutoHyphens/>
              <w:spacing w:after="0"/>
              <w:ind w:left="426"/>
              <w:rPr>
                <w:rFonts w:ascii="Times New Roman" w:hAnsi="Times New Roman"/>
                <w:sz w:val="28"/>
                <w:szCs w:val="28"/>
              </w:rPr>
            </w:pPr>
            <w:r w:rsidRPr="00133095">
              <w:rPr>
                <w:rFonts w:ascii="Times New Roman" w:hAnsi="Times New Roman"/>
                <w:sz w:val="28"/>
                <w:szCs w:val="28"/>
              </w:rPr>
              <w:t>1 урок</w:t>
            </w:r>
          </w:p>
        </w:tc>
        <w:tc>
          <w:tcPr>
            <w:tcW w:w="3780" w:type="dxa"/>
            <w:tcBorders>
              <w:top w:val="single" w:sz="4" w:space="0" w:color="000000"/>
              <w:left w:val="single" w:sz="4" w:space="0" w:color="000000"/>
              <w:bottom w:val="single" w:sz="4" w:space="0" w:color="000000"/>
              <w:right w:val="single" w:sz="4" w:space="0" w:color="auto"/>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14.05 -14.50</w:t>
            </w:r>
          </w:p>
        </w:tc>
        <w:tc>
          <w:tcPr>
            <w:tcW w:w="2257" w:type="dxa"/>
            <w:tcBorders>
              <w:top w:val="single" w:sz="4" w:space="0" w:color="000000"/>
              <w:left w:val="single" w:sz="4" w:space="0" w:color="auto"/>
              <w:bottom w:val="single" w:sz="4" w:space="0" w:color="000000"/>
              <w:right w:val="single" w:sz="4" w:space="0" w:color="000000"/>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10 мин</w:t>
            </w:r>
          </w:p>
        </w:tc>
      </w:tr>
      <w:tr w:rsidR="00133095" w:rsidRPr="00133095" w:rsidTr="00E06D9E">
        <w:trPr>
          <w:jc w:val="center"/>
        </w:trPr>
        <w:tc>
          <w:tcPr>
            <w:tcW w:w="1411" w:type="dxa"/>
            <w:tcBorders>
              <w:top w:val="single" w:sz="4" w:space="0" w:color="000000"/>
              <w:left w:val="single" w:sz="4" w:space="0" w:color="000000"/>
              <w:bottom w:val="single" w:sz="4" w:space="0" w:color="000000"/>
              <w:right w:val="single" w:sz="4" w:space="0" w:color="000000"/>
            </w:tcBorders>
          </w:tcPr>
          <w:p w:rsidR="00133095" w:rsidRPr="00133095" w:rsidRDefault="00133095" w:rsidP="0042789C">
            <w:pPr>
              <w:suppressAutoHyphens/>
              <w:spacing w:after="0"/>
              <w:ind w:left="426"/>
              <w:rPr>
                <w:rFonts w:ascii="Times New Roman" w:hAnsi="Times New Roman"/>
                <w:sz w:val="28"/>
                <w:szCs w:val="28"/>
              </w:rPr>
            </w:pPr>
            <w:r w:rsidRPr="00133095">
              <w:rPr>
                <w:rFonts w:ascii="Times New Roman" w:hAnsi="Times New Roman"/>
                <w:sz w:val="28"/>
                <w:szCs w:val="28"/>
              </w:rPr>
              <w:t>2 урок</w:t>
            </w:r>
          </w:p>
        </w:tc>
        <w:tc>
          <w:tcPr>
            <w:tcW w:w="3780" w:type="dxa"/>
            <w:tcBorders>
              <w:top w:val="single" w:sz="4" w:space="0" w:color="000000"/>
              <w:left w:val="single" w:sz="4" w:space="0" w:color="000000"/>
              <w:bottom w:val="single" w:sz="4" w:space="0" w:color="000000"/>
              <w:right w:val="single" w:sz="4" w:space="0" w:color="auto"/>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15.00 -15.45</w:t>
            </w:r>
          </w:p>
        </w:tc>
        <w:tc>
          <w:tcPr>
            <w:tcW w:w="2257" w:type="dxa"/>
            <w:tcBorders>
              <w:top w:val="single" w:sz="4" w:space="0" w:color="000000"/>
              <w:left w:val="single" w:sz="4" w:space="0" w:color="auto"/>
              <w:bottom w:val="single" w:sz="4" w:space="0" w:color="000000"/>
              <w:right w:val="single" w:sz="4" w:space="0" w:color="000000"/>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10 мин</w:t>
            </w:r>
          </w:p>
        </w:tc>
      </w:tr>
      <w:tr w:rsidR="00133095" w:rsidRPr="00133095" w:rsidTr="00E06D9E">
        <w:trPr>
          <w:jc w:val="center"/>
        </w:trPr>
        <w:tc>
          <w:tcPr>
            <w:tcW w:w="1411" w:type="dxa"/>
            <w:tcBorders>
              <w:top w:val="single" w:sz="4" w:space="0" w:color="000000"/>
              <w:left w:val="single" w:sz="4" w:space="0" w:color="000000"/>
              <w:bottom w:val="single" w:sz="4" w:space="0" w:color="000000"/>
              <w:right w:val="single" w:sz="4" w:space="0" w:color="000000"/>
            </w:tcBorders>
          </w:tcPr>
          <w:p w:rsidR="00133095" w:rsidRPr="00133095" w:rsidRDefault="00133095" w:rsidP="0042789C">
            <w:pPr>
              <w:suppressAutoHyphens/>
              <w:spacing w:after="0"/>
              <w:ind w:left="426"/>
              <w:rPr>
                <w:rFonts w:ascii="Times New Roman" w:hAnsi="Times New Roman"/>
                <w:sz w:val="28"/>
                <w:szCs w:val="28"/>
              </w:rPr>
            </w:pPr>
            <w:r w:rsidRPr="00133095">
              <w:rPr>
                <w:rFonts w:ascii="Times New Roman" w:hAnsi="Times New Roman"/>
                <w:sz w:val="28"/>
                <w:szCs w:val="28"/>
              </w:rPr>
              <w:t>3 урок</w:t>
            </w:r>
          </w:p>
        </w:tc>
        <w:tc>
          <w:tcPr>
            <w:tcW w:w="3780" w:type="dxa"/>
            <w:tcBorders>
              <w:top w:val="single" w:sz="4" w:space="0" w:color="000000"/>
              <w:left w:val="single" w:sz="4" w:space="0" w:color="000000"/>
              <w:bottom w:val="single" w:sz="4" w:space="0" w:color="000000"/>
              <w:right w:val="single" w:sz="4" w:space="0" w:color="auto"/>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15.55 – 16.40</w:t>
            </w:r>
          </w:p>
        </w:tc>
        <w:tc>
          <w:tcPr>
            <w:tcW w:w="2257" w:type="dxa"/>
            <w:tcBorders>
              <w:top w:val="single" w:sz="4" w:space="0" w:color="000000"/>
              <w:left w:val="single" w:sz="4" w:space="0" w:color="auto"/>
              <w:bottom w:val="single" w:sz="4" w:space="0" w:color="000000"/>
              <w:right w:val="single" w:sz="4" w:space="0" w:color="000000"/>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20 мин</w:t>
            </w:r>
          </w:p>
        </w:tc>
      </w:tr>
      <w:tr w:rsidR="00133095" w:rsidRPr="00133095" w:rsidTr="00E06D9E">
        <w:trPr>
          <w:jc w:val="center"/>
        </w:trPr>
        <w:tc>
          <w:tcPr>
            <w:tcW w:w="1411" w:type="dxa"/>
            <w:tcBorders>
              <w:top w:val="single" w:sz="4" w:space="0" w:color="000000"/>
              <w:left w:val="single" w:sz="4" w:space="0" w:color="000000"/>
              <w:bottom w:val="single" w:sz="4" w:space="0" w:color="000000"/>
              <w:right w:val="single" w:sz="4" w:space="0" w:color="000000"/>
            </w:tcBorders>
          </w:tcPr>
          <w:p w:rsidR="00133095" w:rsidRPr="00133095" w:rsidRDefault="00133095" w:rsidP="0042789C">
            <w:pPr>
              <w:suppressAutoHyphens/>
              <w:spacing w:after="0"/>
              <w:ind w:left="426"/>
              <w:rPr>
                <w:rFonts w:ascii="Times New Roman" w:hAnsi="Times New Roman"/>
                <w:sz w:val="28"/>
                <w:szCs w:val="28"/>
              </w:rPr>
            </w:pPr>
            <w:r w:rsidRPr="00133095">
              <w:rPr>
                <w:rFonts w:ascii="Times New Roman" w:hAnsi="Times New Roman"/>
                <w:sz w:val="28"/>
                <w:szCs w:val="28"/>
              </w:rPr>
              <w:t>4 урок</w:t>
            </w:r>
          </w:p>
        </w:tc>
        <w:tc>
          <w:tcPr>
            <w:tcW w:w="3780" w:type="dxa"/>
            <w:tcBorders>
              <w:top w:val="single" w:sz="4" w:space="0" w:color="000000"/>
              <w:left w:val="single" w:sz="4" w:space="0" w:color="000000"/>
              <w:bottom w:val="single" w:sz="4" w:space="0" w:color="000000"/>
              <w:right w:val="single" w:sz="4" w:space="0" w:color="auto"/>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17.00 -17.45</w:t>
            </w:r>
          </w:p>
        </w:tc>
        <w:tc>
          <w:tcPr>
            <w:tcW w:w="2257" w:type="dxa"/>
            <w:tcBorders>
              <w:top w:val="single" w:sz="4" w:space="0" w:color="000000"/>
              <w:left w:val="single" w:sz="4" w:space="0" w:color="auto"/>
              <w:bottom w:val="single" w:sz="4" w:space="0" w:color="000000"/>
              <w:right w:val="single" w:sz="4" w:space="0" w:color="000000"/>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10 мин</w:t>
            </w:r>
          </w:p>
        </w:tc>
      </w:tr>
      <w:tr w:rsidR="00133095" w:rsidRPr="00133095" w:rsidTr="00E06D9E">
        <w:trPr>
          <w:jc w:val="center"/>
        </w:trPr>
        <w:tc>
          <w:tcPr>
            <w:tcW w:w="1411" w:type="dxa"/>
            <w:tcBorders>
              <w:top w:val="single" w:sz="4" w:space="0" w:color="000000"/>
              <w:left w:val="single" w:sz="4" w:space="0" w:color="000000"/>
              <w:bottom w:val="single" w:sz="4" w:space="0" w:color="000000"/>
              <w:right w:val="single" w:sz="4" w:space="0" w:color="000000"/>
            </w:tcBorders>
          </w:tcPr>
          <w:p w:rsidR="00133095" w:rsidRPr="00133095" w:rsidRDefault="00133095" w:rsidP="0042789C">
            <w:pPr>
              <w:suppressAutoHyphens/>
              <w:spacing w:after="0"/>
              <w:ind w:left="426"/>
              <w:rPr>
                <w:rFonts w:ascii="Times New Roman" w:hAnsi="Times New Roman"/>
                <w:sz w:val="28"/>
                <w:szCs w:val="28"/>
              </w:rPr>
            </w:pPr>
            <w:r w:rsidRPr="00133095">
              <w:rPr>
                <w:rFonts w:ascii="Times New Roman" w:hAnsi="Times New Roman"/>
                <w:sz w:val="28"/>
                <w:szCs w:val="28"/>
              </w:rPr>
              <w:t>5 урок</w:t>
            </w:r>
          </w:p>
        </w:tc>
        <w:tc>
          <w:tcPr>
            <w:tcW w:w="3780" w:type="dxa"/>
            <w:tcBorders>
              <w:top w:val="single" w:sz="4" w:space="0" w:color="000000"/>
              <w:left w:val="single" w:sz="4" w:space="0" w:color="000000"/>
              <w:bottom w:val="single" w:sz="4" w:space="0" w:color="000000"/>
              <w:right w:val="single" w:sz="4" w:space="0" w:color="auto"/>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17.55 -18.40</w:t>
            </w:r>
          </w:p>
        </w:tc>
        <w:tc>
          <w:tcPr>
            <w:tcW w:w="2257" w:type="dxa"/>
            <w:tcBorders>
              <w:top w:val="single" w:sz="4" w:space="0" w:color="000000"/>
              <w:left w:val="single" w:sz="4" w:space="0" w:color="auto"/>
              <w:bottom w:val="single" w:sz="4" w:space="0" w:color="000000"/>
              <w:right w:val="single" w:sz="4" w:space="0" w:color="000000"/>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10 мин</w:t>
            </w:r>
          </w:p>
        </w:tc>
      </w:tr>
      <w:tr w:rsidR="00133095" w:rsidRPr="00133095" w:rsidTr="00E06D9E">
        <w:trPr>
          <w:jc w:val="center"/>
        </w:trPr>
        <w:tc>
          <w:tcPr>
            <w:tcW w:w="1411" w:type="dxa"/>
            <w:tcBorders>
              <w:top w:val="single" w:sz="4" w:space="0" w:color="000000"/>
              <w:left w:val="single" w:sz="4" w:space="0" w:color="000000"/>
              <w:bottom w:val="single" w:sz="4" w:space="0" w:color="000000"/>
              <w:right w:val="single" w:sz="4" w:space="0" w:color="000000"/>
            </w:tcBorders>
          </w:tcPr>
          <w:p w:rsidR="00133095" w:rsidRPr="00133095" w:rsidRDefault="00133095" w:rsidP="0042789C">
            <w:pPr>
              <w:suppressAutoHyphens/>
              <w:spacing w:after="0"/>
              <w:ind w:left="426"/>
              <w:rPr>
                <w:rFonts w:ascii="Times New Roman" w:hAnsi="Times New Roman"/>
                <w:sz w:val="28"/>
                <w:szCs w:val="28"/>
              </w:rPr>
            </w:pPr>
            <w:r w:rsidRPr="00133095">
              <w:rPr>
                <w:rFonts w:ascii="Times New Roman" w:hAnsi="Times New Roman"/>
                <w:sz w:val="28"/>
                <w:szCs w:val="28"/>
              </w:rPr>
              <w:t xml:space="preserve">6 урок </w:t>
            </w:r>
          </w:p>
        </w:tc>
        <w:tc>
          <w:tcPr>
            <w:tcW w:w="3780" w:type="dxa"/>
            <w:tcBorders>
              <w:top w:val="single" w:sz="4" w:space="0" w:color="000000"/>
              <w:left w:val="single" w:sz="4" w:space="0" w:color="000000"/>
              <w:bottom w:val="single" w:sz="4" w:space="0" w:color="000000"/>
              <w:right w:val="single" w:sz="4" w:space="0" w:color="auto"/>
            </w:tcBorders>
          </w:tcPr>
          <w:p w:rsidR="00133095" w:rsidRPr="00133095" w:rsidRDefault="00133095" w:rsidP="0042789C">
            <w:pPr>
              <w:suppressAutoHyphens/>
              <w:spacing w:after="0"/>
              <w:ind w:left="426"/>
              <w:contextualSpacing/>
              <w:jc w:val="both"/>
              <w:rPr>
                <w:rFonts w:ascii="Times New Roman" w:hAnsi="Times New Roman"/>
                <w:sz w:val="28"/>
                <w:szCs w:val="28"/>
              </w:rPr>
            </w:pPr>
            <w:r w:rsidRPr="00133095">
              <w:rPr>
                <w:rFonts w:ascii="Times New Roman" w:hAnsi="Times New Roman"/>
                <w:sz w:val="28"/>
                <w:szCs w:val="28"/>
              </w:rPr>
              <w:t>18.50 – 19.35</w:t>
            </w:r>
          </w:p>
        </w:tc>
        <w:tc>
          <w:tcPr>
            <w:tcW w:w="2257" w:type="dxa"/>
            <w:tcBorders>
              <w:top w:val="single" w:sz="4" w:space="0" w:color="000000"/>
              <w:left w:val="single" w:sz="4" w:space="0" w:color="auto"/>
              <w:bottom w:val="single" w:sz="4" w:space="0" w:color="000000"/>
              <w:right w:val="single" w:sz="4" w:space="0" w:color="000000"/>
            </w:tcBorders>
          </w:tcPr>
          <w:p w:rsidR="00133095" w:rsidRPr="00133095" w:rsidRDefault="00133095" w:rsidP="0042789C">
            <w:pPr>
              <w:suppressAutoHyphens/>
              <w:spacing w:after="0"/>
              <w:ind w:left="426"/>
              <w:contextualSpacing/>
              <w:jc w:val="both"/>
              <w:rPr>
                <w:rFonts w:ascii="Times New Roman" w:hAnsi="Times New Roman"/>
                <w:sz w:val="28"/>
                <w:szCs w:val="28"/>
              </w:rPr>
            </w:pPr>
          </w:p>
        </w:tc>
      </w:tr>
    </w:tbl>
    <w:p w:rsidR="00CD77A5" w:rsidRPr="00133095" w:rsidRDefault="001B20BD" w:rsidP="001B20BD">
      <w:pPr>
        <w:suppressAutoHyphens/>
        <w:spacing w:after="0"/>
        <w:ind w:left="426" w:firstLine="282"/>
        <w:jc w:val="both"/>
        <w:rPr>
          <w:rFonts w:ascii="Times New Roman" w:hAnsi="Times New Roman"/>
          <w:sz w:val="24"/>
          <w:szCs w:val="24"/>
        </w:rPr>
      </w:pPr>
      <w:r>
        <w:rPr>
          <w:rFonts w:ascii="Times New Roman" w:hAnsi="Times New Roman"/>
          <w:sz w:val="28"/>
          <w:szCs w:val="28"/>
        </w:rPr>
        <w:t xml:space="preserve">  </w:t>
      </w:r>
      <w:r w:rsidR="00133095" w:rsidRPr="00133095">
        <w:rPr>
          <w:rFonts w:ascii="Times New Roman" w:hAnsi="Times New Roman"/>
          <w:sz w:val="28"/>
          <w:szCs w:val="28"/>
        </w:rPr>
        <w:t>Расписание занятий предусматривает перерыв достаточной продолжительности для отдыха и питания обучающихся. Максимально допустимая нагрузка обучающихся соответствует требованиям СанПин 2.4.2.2821-10: 5 классы – 32 часа; 6 классы – 33 часа; 7 классы – 35 часов; 8 классы – 36 часов; 9 классы – 36 часов.</w:t>
      </w:r>
    </w:p>
    <w:p w:rsidR="00CD77A5" w:rsidRPr="00133095" w:rsidRDefault="001B20BD" w:rsidP="001B20BD">
      <w:pPr>
        <w:suppressAutoHyphens/>
        <w:spacing w:after="0"/>
        <w:ind w:left="426" w:firstLine="282"/>
        <w:jc w:val="both"/>
        <w:rPr>
          <w:rFonts w:ascii="Times New Roman" w:eastAsia="Times New Roman" w:hAnsi="Times New Roman"/>
          <w:color w:val="000000" w:themeColor="text1"/>
          <w:sz w:val="28"/>
          <w:szCs w:val="28"/>
          <w:lang w:eastAsia="ru-RU"/>
        </w:rPr>
      </w:pPr>
      <w:r>
        <w:rPr>
          <w:rFonts w:ascii="Times New Roman" w:eastAsia="Times New Roman" w:hAnsi="Times New Roman"/>
          <w:sz w:val="28"/>
          <w:szCs w:val="28"/>
          <w:lang w:eastAsia="ru-RU"/>
        </w:rPr>
        <w:t xml:space="preserve">  </w:t>
      </w:r>
      <w:r w:rsidR="00CD77A5" w:rsidRPr="00133095">
        <w:rPr>
          <w:rFonts w:ascii="Times New Roman" w:eastAsia="Times New Roman" w:hAnsi="Times New Roman"/>
          <w:sz w:val="28"/>
          <w:szCs w:val="28"/>
          <w:lang w:eastAsia="ru-RU"/>
        </w:rPr>
        <w:t xml:space="preserve">Объем домашних заданий (по всем предметам) таков, что затраты времени на его выполнение не превышают  (в астрономических часах): в 5 классе – 2 часа, в 6-8 классе – </w:t>
      </w:r>
      <w:r w:rsidR="00CD77A5" w:rsidRPr="00133095">
        <w:rPr>
          <w:rFonts w:ascii="Times New Roman" w:eastAsia="Times New Roman" w:hAnsi="Times New Roman"/>
          <w:color w:val="000000" w:themeColor="text1"/>
          <w:sz w:val="28"/>
          <w:szCs w:val="28"/>
          <w:lang w:eastAsia="ru-RU"/>
        </w:rPr>
        <w:t>2,5 часа, в 9 классе – до 3,5 часов.</w:t>
      </w:r>
    </w:p>
    <w:p w:rsidR="00CD77A5" w:rsidRPr="00133095" w:rsidRDefault="00CD77A5" w:rsidP="0042789C">
      <w:pPr>
        <w:suppressAutoHyphens/>
        <w:spacing w:after="0"/>
        <w:ind w:left="426"/>
        <w:jc w:val="both"/>
        <w:rPr>
          <w:rFonts w:ascii="Times New Roman" w:hAnsi="Times New Roman"/>
          <w:b/>
          <w:sz w:val="28"/>
          <w:szCs w:val="28"/>
        </w:rPr>
      </w:pPr>
      <w:r w:rsidRPr="00133095">
        <w:rPr>
          <w:rFonts w:ascii="Times New Roman" w:hAnsi="Times New Roman"/>
          <w:b/>
          <w:sz w:val="28"/>
          <w:szCs w:val="28"/>
        </w:rPr>
        <w:t>Выбор учебников и учебных пособий, используемых при реализации учебного плана</w:t>
      </w:r>
    </w:p>
    <w:p w:rsidR="00CD77A5" w:rsidRPr="00133095" w:rsidRDefault="00CD77A5" w:rsidP="0042789C">
      <w:pPr>
        <w:tabs>
          <w:tab w:val="left" w:pos="567"/>
        </w:tabs>
        <w:suppressAutoHyphens/>
        <w:spacing w:after="0"/>
        <w:ind w:left="426"/>
        <w:jc w:val="both"/>
        <w:rPr>
          <w:rFonts w:ascii="Times New Roman" w:hAnsi="Times New Roman"/>
          <w:sz w:val="28"/>
          <w:szCs w:val="28"/>
        </w:rPr>
      </w:pPr>
      <w:r w:rsidRPr="00133095">
        <w:rPr>
          <w:rFonts w:ascii="Times New Roman" w:hAnsi="Times New Roman"/>
          <w:sz w:val="28"/>
          <w:szCs w:val="28"/>
        </w:rPr>
        <w:tab/>
      </w:r>
      <w:r w:rsidR="001B20BD">
        <w:rPr>
          <w:rFonts w:ascii="Times New Roman" w:hAnsi="Times New Roman"/>
          <w:sz w:val="28"/>
          <w:szCs w:val="28"/>
        </w:rPr>
        <w:t xml:space="preserve">   </w:t>
      </w:r>
      <w:r w:rsidRPr="00133095">
        <w:rPr>
          <w:rFonts w:ascii="Times New Roman" w:hAnsi="Times New Roman"/>
          <w:sz w:val="28"/>
          <w:szCs w:val="28"/>
        </w:rPr>
        <w:t>Изучение учебных предметов обязательной части и ч</w:t>
      </w:r>
      <w:r w:rsidRPr="00133095">
        <w:rPr>
          <w:rFonts w:ascii="Times New Roman" w:eastAsia="Times New Roman" w:hAnsi="Times New Roman"/>
          <w:bCs/>
          <w:sz w:val="28"/>
          <w:szCs w:val="28"/>
          <w:lang w:eastAsia="ru-RU"/>
        </w:rPr>
        <w:t xml:space="preserve">асти, формируемой участниками образовательных отношений, </w:t>
      </w:r>
      <w:r w:rsidRPr="00133095">
        <w:rPr>
          <w:rFonts w:ascii="Times New Roman" w:hAnsi="Times New Roman"/>
          <w:sz w:val="28"/>
          <w:szCs w:val="28"/>
        </w:rPr>
        <w:t xml:space="preserve">учебного плана организуется с использованием учебников, включенных в Федеральный перечень (Приказ Министерства образования и науки Российской Федерации от 31.03.2014 г.  №253 (в редакциях от 08.06.2015г. №576; от 28.12.2015г. №1529; от 26.01.2016г. №38; от 21.04.2016г. №459)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p w:rsidR="00CD77A5" w:rsidRPr="00652777" w:rsidRDefault="00CD77A5" w:rsidP="0042789C">
      <w:pPr>
        <w:suppressAutoHyphens/>
        <w:spacing w:after="0"/>
        <w:ind w:left="426"/>
        <w:jc w:val="both"/>
        <w:rPr>
          <w:rFonts w:ascii="Times New Roman" w:hAnsi="Times New Roman"/>
          <w:b/>
          <w:sz w:val="28"/>
          <w:szCs w:val="28"/>
        </w:rPr>
      </w:pPr>
      <w:r w:rsidRPr="00652777">
        <w:rPr>
          <w:rFonts w:ascii="Times New Roman" w:hAnsi="Times New Roman"/>
          <w:b/>
          <w:sz w:val="28"/>
          <w:szCs w:val="28"/>
        </w:rPr>
        <w:t>Особенности учебного плана</w:t>
      </w:r>
    </w:p>
    <w:p w:rsidR="00CD77A5" w:rsidRPr="00652777" w:rsidRDefault="001B20BD" w:rsidP="001B20BD">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CD77A5" w:rsidRPr="00652777">
        <w:rPr>
          <w:rFonts w:ascii="Times New Roman" w:hAnsi="Times New Roman"/>
          <w:sz w:val="28"/>
          <w:szCs w:val="28"/>
        </w:rPr>
        <w:t>Учебный план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CD77A5" w:rsidRPr="00652777" w:rsidRDefault="001B20BD" w:rsidP="001B20BD">
      <w:pPr>
        <w:pStyle w:val="afffb"/>
        <w:suppressAutoHyphens/>
        <w:spacing w:line="276" w:lineRule="auto"/>
        <w:ind w:left="426" w:firstLine="282"/>
      </w:pPr>
      <w:r>
        <w:t xml:space="preserve">  </w:t>
      </w:r>
      <w:r w:rsidR="00CD77A5" w:rsidRPr="00652777">
        <w:t>Учебный план состоит из двух частей - обязательной части и части, формируемой участниками образовательных отношений.</w:t>
      </w:r>
    </w:p>
    <w:p w:rsidR="00CD77A5" w:rsidRPr="00652777" w:rsidRDefault="00CD77A5" w:rsidP="0042789C">
      <w:pPr>
        <w:pStyle w:val="afe"/>
        <w:suppressAutoHyphens/>
        <w:spacing w:after="0"/>
        <w:ind w:left="426"/>
        <w:jc w:val="both"/>
        <w:rPr>
          <w:rFonts w:ascii="Times New Roman" w:hAnsi="Times New Roman"/>
          <w:sz w:val="28"/>
          <w:szCs w:val="28"/>
        </w:rPr>
      </w:pPr>
      <w:r w:rsidRPr="00652777">
        <w:rPr>
          <w:rFonts w:ascii="Times New Roman" w:hAnsi="Times New Roman"/>
          <w:b/>
          <w:sz w:val="28"/>
          <w:szCs w:val="28"/>
        </w:rPr>
        <w:t>Обязательная часть</w:t>
      </w:r>
      <w:r w:rsidRPr="00652777">
        <w:rPr>
          <w:rFonts w:ascii="Times New Roman" w:hAnsi="Times New Roman"/>
          <w:sz w:val="28"/>
          <w:szCs w:val="28"/>
        </w:rPr>
        <w:t xml:space="preserve"> обеспечивает реализацию федерального государственного образовательного стандарта основного общего образования.</w:t>
      </w:r>
    </w:p>
    <w:p w:rsidR="00CD77A5" w:rsidRPr="00652777" w:rsidRDefault="001B20BD" w:rsidP="001B20BD">
      <w:pPr>
        <w:pStyle w:val="afffb"/>
        <w:suppressAutoHyphens/>
        <w:spacing w:line="276" w:lineRule="auto"/>
        <w:ind w:left="426" w:firstLine="282"/>
      </w:pPr>
      <w:r>
        <w:t xml:space="preserve">  </w:t>
      </w:r>
      <w:r w:rsidR="00CD77A5" w:rsidRPr="00652777">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обучения. В результате изучения </w:t>
      </w:r>
      <w:r w:rsidR="00CD77A5" w:rsidRPr="00652777">
        <w:rPr>
          <w:rStyle w:val="270"/>
          <w:sz w:val="28"/>
          <w:szCs w:val="28"/>
        </w:rPr>
        <w:t>всех без исключения предметов</w:t>
      </w:r>
      <w:r w:rsidR="00CD77A5" w:rsidRPr="00652777">
        <w:t xml:space="preserve"> основной школы получат дальнейшее развитие </w:t>
      </w:r>
      <w:r w:rsidR="00CD77A5" w:rsidRPr="00652777">
        <w:rPr>
          <w:rStyle w:val="260"/>
          <w:sz w:val="28"/>
          <w:szCs w:val="28"/>
        </w:rPr>
        <w:t xml:space="preserve">личностные, регулятивные, </w:t>
      </w:r>
      <w:r w:rsidR="00CD77A5" w:rsidRPr="00652777">
        <w:rPr>
          <w:rStyle w:val="260"/>
          <w:sz w:val="28"/>
          <w:szCs w:val="28"/>
        </w:rPr>
        <w:lastRenderedPageBreak/>
        <w:t>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00652777">
        <w:rPr>
          <w:rStyle w:val="260"/>
          <w:sz w:val="28"/>
          <w:szCs w:val="28"/>
        </w:rPr>
        <w:t xml:space="preserve"> </w:t>
      </w:r>
      <w:r w:rsidR="00CD77A5" w:rsidRPr="00652777">
        <w:t xml:space="preserve">В ходе изучения всех курсов  обучающиеся </w:t>
      </w:r>
      <w:r w:rsidR="00CD77A5" w:rsidRPr="00652777">
        <w:rPr>
          <w:rStyle w:val="243"/>
          <w:sz w:val="28"/>
          <w:szCs w:val="28"/>
        </w:rPr>
        <w:t>приобретут опыт проектной и исследовательской деятельности</w:t>
      </w:r>
      <w:r w:rsidR="00CD77A5" w:rsidRPr="00652777">
        <w:t xml:space="preserve"> как особой формы учебной работы. </w:t>
      </w:r>
    </w:p>
    <w:p w:rsidR="00652777" w:rsidRPr="00652777" w:rsidRDefault="001B20BD" w:rsidP="001B20BD">
      <w:pPr>
        <w:pStyle w:val="a7"/>
        <w:suppressAutoHyphens/>
        <w:spacing w:before="0" w:beforeAutospacing="0" w:after="0" w:afterAutospacing="0" w:line="276" w:lineRule="auto"/>
        <w:ind w:left="426" w:firstLine="282"/>
        <w:jc w:val="both"/>
        <w:rPr>
          <w:rFonts w:ascii="Times New Roman" w:hAnsi="Times New Roman"/>
          <w:color w:val="000000"/>
          <w:sz w:val="28"/>
          <w:szCs w:val="28"/>
        </w:rPr>
      </w:pPr>
      <w:r>
        <w:rPr>
          <w:rFonts w:ascii="Times New Roman" w:hAnsi="Times New Roman"/>
          <w:color w:val="000000"/>
          <w:sz w:val="28"/>
          <w:szCs w:val="28"/>
        </w:rPr>
        <w:t xml:space="preserve">  </w:t>
      </w:r>
      <w:r w:rsidR="00652777" w:rsidRPr="00652777">
        <w:rPr>
          <w:rFonts w:ascii="Times New Roman" w:hAnsi="Times New Roman"/>
          <w:color w:val="000000"/>
          <w:sz w:val="28"/>
          <w:szCs w:val="28"/>
        </w:rPr>
        <w:t>Обязательная часть  включает в себя следующие  учебные предметы: «Русский язык», «Литература», «Иностранный язык (английский язык)», «Математика», «Информатика», «География», «История России. Всеобщая история», «Обществознание», «Биология», «Химия», «Физика», «Музыка», «Изобразительное искусство», «Технология», «Физическая культура», «Основы духовно-нравственных культур народов России».</w:t>
      </w:r>
    </w:p>
    <w:p w:rsidR="00652777" w:rsidRPr="00652777" w:rsidRDefault="001B20BD" w:rsidP="001B20BD">
      <w:pPr>
        <w:pStyle w:val="a7"/>
        <w:suppressAutoHyphens/>
        <w:spacing w:before="0" w:beforeAutospacing="0" w:after="0" w:afterAutospacing="0" w:line="276" w:lineRule="auto"/>
        <w:ind w:left="426" w:firstLine="282"/>
        <w:jc w:val="both"/>
        <w:rPr>
          <w:rFonts w:ascii="Times New Roman" w:hAnsi="Times New Roman"/>
          <w:color w:val="000000"/>
          <w:sz w:val="28"/>
          <w:szCs w:val="28"/>
        </w:rPr>
      </w:pPr>
      <w:r>
        <w:rPr>
          <w:rFonts w:ascii="Times New Roman" w:hAnsi="Times New Roman"/>
          <w:color w:val="000000"/>
          <w:sz w:val="28"/>
          <w:szCs w:val="28"/>
        </w:rPr>
        <w:t xml:space="preserve">  </w:t>
      </w:r>
      <w:r w:rsidR="00652777" w:rsidRPr="00652777">
        <w:rPr>
          <w:rFonts w:ascii="Times New Roman" w:hAnsi="Times New Roman"/>
          <w:color w:val="000000"/>
          <w:sz w:val="28"/>
          <w:szCs w:val="28"/>
        </w:rPr>
        <w:t xml:space="preserve">Предметная область </w:t>
      </w:r>
      <w:r w:rsidR="00652777" w:rsidRPr="00652777">
        <w:rPr>
          <w:rFonts w:ascii="Times New Roman" w:hAnsi="Times New Roman"/>
          <w:b/>
          <w:color w:val="000000"/>
          <w:sz w:val="28"/>
          <w:szCs w:val="28"/>
        </w:rPr>
        <w:t>«Родной язык и родная литература»</w:t>
      </w:r>
      <w:r w:rsidR="00652777" w:rsidRPr="00652777">
        <w:rPr>
          <w:rFonts w:ascii="Times New Roman" w:hAnsi="Times New Roman"/>
          <w:color w:val="000000"/>
          <w:sz w:val="28"/>
          <w:szCs w:val="28"/>
        </w:rPr>
        <w:t xml:space="preserve">  в учебном плане не представлена, т</w:t>
      </w:r>
      <w:r w:rsidR="00652777">
        <w:rPr>
          <w:rFonts w:ascii="Times New Roman" w:hAnsi="Times New Roman"/>
          <w:color w:val="000000"/>
          <w:sz w:val="28"/>
          <w:szCs w:val="28"/>
        </w:rPr>
        <w:t>ак как обучение в МБОУ Школе №122</w:t>
      </w:r>
      <w:r w:rsidR="00652777" w:rsidRPr="00652777">
        <w:rPr>
          <w:rFonts w:ascii="Times New Roman" w:hAnsi="Times New Roman"/>
          <w:color w:val="000000"/>
          <w:sz w:val="28"/>
          <w:szCs w:val="28"/>
        </w:rPr>
        <w:t xml:space="preserve"> ведется на русском языке. Для большинства обучающихся он является родным. Заявлений от родителей (законных представителей) несовершеннолетних обучающихся на изучение иного (не русского) родного языка не поступало.</w:t>
      </w:r>
    </w:p>
    <w:p w:rsidR="00CD77A5" w:rsidRPr="00652777" w:rsidRDefault="001B20BD" w:rsidP="001B20BD">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CD77A5" w:rsidRPr="00652777">
        <w:rPr>
          <w:rFonts w:ascii="Times New Roman" w:hAnsi="Times New Roman"/>
          <w:sz w:val="28"/>
          <w:szCs w:val="28"/>
        </w:rPr>
        <w:t xml:space="preserve">Предметная область </w:t>
      </w:r>
      <w:r w:rsidR="00CD77A5" w:rsidRPr="00652777">
        <w:rPr>
          <w:rFonts w:ascii="Times New Roman" w:hAnsi="Times New Roman"/>
          <w:b/>
          <w:sz w:val="28"/>
          <w:szCs w:val="28"/>
        </w:rPr>
        <w:t>«Основы духовно-нравственной культуры народов России»</w:t>
      </w:r>
      <w:r w:rsidR="00CD77A5" w:rsidRPr="00652777">
        <w:rPr>
          <w:rFonts w:ascii="Times New Roman" w:hAnsi="Times New Roman"/>
          <w:sz w:val="28"/>
          <w:szCs w:val="28"/>
        </w:rPr>
        <w:t xml:space="preserve">, обеспечивающая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является логическим продолжением учебного предмета ОРКСЭ начальной школы. Предметная область ОДНКНР </w:t>
      </w:r>
      <w:r w:rsidR="00652777" w:rsidRPr="00652777">
        <w:rPr>
          <w:rFonts w:ascii="Times New Roman" w:hAnsi="Times New Roman"/>
          <w:sz w:val="28"/>
          <w:szCs w:val="28"/>
        </w:rPr>
        <w:t xml:space="preserve">реализуется через изучение </w:t>
      </w:r>
      <w:r w:rsidR="00652777">
        <w:rPr>
          <w:rFonts w:ascii="Times New Roman" w:hAnsi="Times New Roman"/>
          <w:sz w:val="28"/>
          <w:szCs w:val="28"/>
        </w:rPr>
        <w:t xml:space="preserve">определенного модуля </w:t>
      </w:r>
      <w:r w:rsidR="00CD77A5" w:rsidRPr="00652777">
        <w:rPr>
          <w:rFonts w:ascii="Times New Roman" w:hAnsi="Times New Roman"/>
          <w:sz w:val="28"/>
          <w:szCs w:val="28"/>
        </w:rPr>
        <w:t>по выбору обучающихся и их роди</w:t>
      </w:r>
      <w:r w:rsidR="00652777">
        <w:rPr>
          <w:rFonts w:ascii="Times New Roman" w:hAnsi="Times New Roman"/>
          <w:sz w:val="28"/>
          <w:szCs w:val="28"/>
        </w:rPr>
        <w:t>телей (законных представителей)</w:t>
      </w:r>
      <w:r w:rsidR="00CD77A5" w:rsidRPr="00652777">
        <w:rPr>
          <w:rFonts w:ascii="Times New Roman" w:hAnsi="Times New Roman"/>
          <w:sz w:val="28"/>
          <w:szCs w:val="28"/>
        </w:rPr>
        <w:t xml:space="preserve">. </w:t>
      </w:r>
    </w:p>
    <w:p w:rsidR="00CD77A5" w:rsidRPr="00652777" w:rsidRDefault="001B20BD" w:rsidP="001B20BD">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CD77A5" w:rsidRPr="00652777">
        <w:rPr>
          <w:rFonts w:ascii="Times New Roman" w:hAnsi="Times New Roman"/>
          <w:sz w:val="28"/>
          <w:szCs w:val="28"/>
        </w:rPr>
        <w:t>Учебный предмет «Математи</w:t>
      </w:r>
      <w:r w:rsidR="00D931FF">
        <w:rPr>
          <w:rFonts w:ascii="Times New Roman" w:hAnsi="Times New Roman"/>
          <w:sz w:val="28"/>
          <w:szCs w:val="28"/>
        </w:rPr>
        <w:t>ка» в 7-9 классах включает модули</w:t>
      </w:r>
      <w:r w:rsidR="00CD77A5" w:rsidRPr="00652777">
        <w:rPr>
          <w:rFonts w:ascii="Times New Roman" w:hAnsi="Times New Roman"/>
          <w:sz w:val="28"/>
          <w:szCs w:val="28"/>
        </w:rPr>
        <w:t xml:space="preserve">  </w:t>
      </w:r>
      <w:r w:rsidR="00D931FF">
        <w:rPr>
          <w:rFonts w:ascii="Times New Roman" w:hAnsi="Times New Roman"/>
          <w:sz w:val="28"/>
          <w:szCs w:val="28"/>
        </w:rPr>
        <w:t>«Алгебр» и «Геометрия»</w:t>
      </w:r>
      <w:r w:rsidR="00CD77A5" w:rsidRPr="00652777">
        <w:rPr>
          <w:rFonts w:ascii="Times New Roman" w:hAnsi="Times New Roman"/>
          <w:sz w:val="28"/>
          <w:szCs w:val="28"/>
        </w:rPr>
        <w:t>.</w:t>
      </w:r>
    </w:p>
    <w:p w:rsidR="00CD77A5" w:rsidRPr="00652777" w:rsidRDefault="00CD77A5" w:rsidP="0042789C">
      <w:pPr>
        <w:widowControl w:val="0"/>
        <w:suppressAutoHyphens/>
        <w:spacing w:after="0"/>
        <w:ind w:left="426"/>
        <w:jc w:val="both"/>
        <w:rPr>
          <w:rFonts w:ascii="Times New Roman" w:hAnsi="Times New Roman"/>
          <w:b/>
          <w:sz w:val="28"/>
          <w:szCs w:val="28"/>
        </w:rPr>
      </w:pPr>
      <w:r w:rsidRPr="00652777">
        <w:rPr>
          <w:rFonts w:ascii="Times New Roman" w:hAnsi="Times New Roman"/>
          <w:b/>
          <w:sz w:val="28"/>
          <w:szCs w:val="28"/>
        </w:rPr>
        <w:t>Часть учебного плана, формируемая участниками образовательных отношений,</w:t>
      </w:r>
      <w:r w:rsidRPr="00652777">
        <w:rPr>
          <w:rFonts w:ascii="Times New Roman" w:hAnsi="Times New Roman"/>
          <w:sz w:val="28"/>
          <w:szCs w:val="28"/>
        </w:rPr>
        <w:t xml:space="preserve"> обеспечивает реализацию компонента обр</w:t>
      </w:r>
      <w:r w:rsidR="00684FEC">
        <w:rPr>
          <w:rFonts w:ascii="Times New Roman" w:hAnsi="Times New Roman"/>
          <w:sz w:val="28"/>
          <w:szCs w:val="28"/>
        </w:rPr>
        <w:t>азовательной организации</w:t>
      </w:r>
      <w:r w:rsidR="004A3F91">
        <w:rPr>
          <w:rFonts w:ascii="Times New Roman" w:hAnsi="Times New Roman"/>
          <w:sz w:val="28"/>
          <w:szCs w:val="28"/>
        </w:rPr>
        <w:t xml:space="preserve">. </w:t>
      </w:r>
      <w:r w:rsidR="001B20BD">
        <w:rPr>
          <w:rFonts w:ascii="Times New Roman" w:hAnsi="Times New Roman"/>
          <w:sz w:val="28"/>
          <w:szCs w:val="28"/>
        </w:rPr>
        <w:t xml:space="preserve">    </w:t>
      </w:r>
      <w:r w:rsidR="004A3F91">
        <w:rPr>
          <w:rFonts w:ascii="Times New Roman" w:hAnsi="Times New Roman"/>
          <w:sz w:val="28"/>
          <w:szCs w:val="28"/>
        </w:rPr>
        <w:t>Часы этой части</w:t>
      </w:r>
      <w:r w:rsidRPr="00652777">
        <w:rPr>
          <w:rFonts w:ascii="Times New Roman" w:hAnsi="Times New Roman"/>
          <w:sz w:val="28"/>
          <w:szCs w:val="28"/>
        </w:rPr>
        <w:t xml:space="preserve"> распределены с учетом целей и задач школы, а так же для более эффективной подготовки к Государственной итоговой аттестации обучающихся:</w:t>
      </w:r>
    </w:p>
    <w:p w:rsidR="00CD77A5" w:rsidRPr="00652777" w:rsidRDefault="00CD77A5" w:rsidP="0042789C">
      <w:pPr>
        <w:pStyle w:val="afe"/>
        <w:suppressAutoHyphens/>
        <w:spacing w:after="0"/>
        <w:ind w:left="426"/>
        <w:jc w:val="both"/>
        <w:rPr>
          <w:rFonts w:ascii="Times New Roman" w:hAnsi="Times New Roman"/>
          <w:sz w:val="28"/>
          <w:szCs w:val="28"/>
        </w:rPr>
      </w:pPr>
      <w:r w:rsidRPr="00652777">
        <w:rPr>
          <w:rFonts w:ascii="Times New Roman" w:hAnsi="Times New Roman"/>
          <w:sz w:val="28"/>
          <w:szCs w:val="28"/>
        </w:rPr>
        <w:t>1) для увеличения количества часов на изучение учебных предметов обязательной части учебного плана:</w:t>
      </w:r>
    </w:p>
    <w:p w:rsidR="00CD77A5" w:rsidRPr="00652777" w:rsidRDefault="00CD77A5" w:rsidP="0042789C">
      <w:pPr>
        <w:pStyle w:val="afe"/>
        <w:suppressAutoHyphens/>
        <w:spacing w:after="0"/>
        <w:ind w:left="426"/>
        <w:rPr>
          <w:rFonts w:ascii="Times New Roman" w:hAnsi="Times New Roman"/>
          <w:sz w:val="28"/>
          <w:szCs w:val="28"/>
        </w:rPr>
      </w:pPr>
      <w:r w:rsidRPr="00652777">
        <w:rPr>
          <w:rFonts w:ascii="Times New Roman" w:hAnsi="Times New Roman"/>
          <w:sz w:val="28"/>
          <w:szCs w:val="28"/>
        </w:rPr>
        <w:t>2) для выполнения программ по предметам:</w:t>
      </w:r>
    </w:p>
    <w:p w:rsidR="00CD77A5" w:rsidRPr="00652777" w:rsidRDefault="00CD77A5" w:rsidP="0042789C">
      <w:pPr>
        <w:pStyle w:val="afe"/>
        <w:suppressAutoHyphens/>
        <w:spacing w:after="0"/>
        <w:ind w:left="426"/>
        <w:rPr>
          <w:rFonts w:ascii="Times New Roman" w:hAnsi="Times New Roman"/>
          <w:sz w:val="28"/>
          <w:szCs w:val="28"/>
        </w:rPr>
      </w:pPr>
      <w:r w:rsidRPr="00652777">
        <w:rPr>
          <w:rFonts w:ascii="Times New Roman" w:hAnsi="Times New Roman"/>
          <w:sz w:val="28"/>
          <w:szCs w:val="28"/>
        </w:rPr>
        <w:t>3) на введение предмета</w:t>
      </w:r>
    </w:p>
    <w:p w:rsidR="00CD77A5" w:rsidRPr="0017308F" w:rsidRDefault="00CD77A5" w:rsidP="0042789C">
      <w:pPr>
        <w:suppressAutoHyphens/>
        <w:spacing w:after="0"/>
        <w:ind w:left="426"/>
        <w:jc w:val="both"/>
        <w:rPr>
          <w:rFonts w:ascii="Times New Roman" w:hAnsi="Times New Roman"/>
          <w:b/>
          <w:sz w:val="28"/>
          <w:szCs w:val="28"/>
        </w:rPr>
      </w:pPr>
      <w:r w:rsidRPr="0017308F">
        <w:rPr>
          <w:rFonts w:ascii="Times New Roman" w:hAnsi="Times New Roman"/>
          <w:b/>
          <w:sz w:val="28"/>
          <w:szCs w:val="28"/>
        </w:rPr>
        <w:t>Деление классов на группы</w:t>
      </w:r>
    </w:p>
    <w:p w:rsidR="001C1417" w:rsidRPr="0017308F" w:rsidRDefault="001B20BD" w:rsidP="001B20BD">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CD77A5" w:rsidRPr="0017308F">
        <w:rPr>
          <w:rFonts w:ascii="Times New Roman" w:hAnsi="Times New Roman"/>
          <w:sz w:val="28"/>
          <w:szCs w:val="28"/>
        </w:rPr>
        <w:t>При изучении предметов (иностранный язык (английский язык), информатика, технология) класс делится на 2 группы в соответствии с учебным планом.</w:t>
      </w:r>
      <w:bookmarkEnd w:id="358"/>
      <w:bookmarkEnd w:id="359"/>
      <w:bookmarkEnd w:id="360"/>
      <w:bookmarkEnd w:id="361"/>
      <w:r w:rsidR="001C1417" w:rsidRPr="0017308F">
        <w:rPr>
          <w:rFonts w:ascii="Times New Roman" w:hAnsi="Times New Roman"/>
          <w:color w:val="0D1216"/>
          <w:spacing w:val="15"/>
          <w:sz w:val="28"/>
          <w:szCs w:val="28"/>
        </w:rPr>
        <w:t xml:space="preserve"> </w:t>
      </w:r>
      <w:r w:rsidR="001C1417" w:rsidRPr="0017308F">
        <w:rPr>
          <w:rFonts w:ascii="Times New Roman" w:hAnsi="Times New Roman"/>
          <w:sz w:val="28"/>
          <w:szCs w:val="28"/>
        </w:rPr>
        <w:t xml:space="preserve">Финансирование учебного плана в части деления классов на группы, в </w:t>
      </w:r>
      <w:r w:rsidR="001C1417" w:rsidRPr="0017308F">
        <w:rPr>
          <w:rFonts w:ascii="Times New Roman" w:hAnsi="Times New Roman"/>
          <w:sz w:val="28"/>
          <w:szCs w:val="28"/>
        </w:rPr>
        <w:lastRenderedPageBreak/>
        <w:t>том числе с наполняемостью менее 25 человек, предусмотрено в рамках выделенных образовательному учреждению средств.</w:t>
      </w:r>
    </w:p>
    <w:p w:rsidR="001C1417" w:rsidRPr="000A2C89" w:rsidRDefault="000A2C89" w:rsidP="0042789C">
      <w:pPr>
        <w:widowControl w:val="0"/>
        <w:suppressAutoHyphens/>
        <w:autoSpaceDE w:val="0"/>
        <w:autoSpaceDN w:val="0"/>
        <w:adjustRightInd w:val="0"/>
        <w:ind w:left="426"/>
        <w:rPr>
          <w:rFonts w:ascii="Times New Roman" w:hAnsi="Times New Roman"/>
          <w:b/>
          <w:sz w:val="28"/>
          <w:szCs w:val="28"/>
        </w:rPr>
      </w:pPr>
      <w:r>
        <w:rPr>
          <w:rFonts w:ascii="Times New Roman" w:hAnsi="Times New Roman"/>
          <w:b/>
          <w:sz w:val="28"/>
          <w:szCs w:val="28"/>
        </w:rPr>
        <w:t>Учебный план для 5-9</w:t>
      </w:r>
      <w:r w:rsidR="001C1417" w:rsidRPr="00A751E3">
        <w:rPr>
          <w:rFonts w:ascii="Times New Roman" w:hAnsi="Times New Roman"/>
          <w:b/>
          <w:sz w:val="28"/>
          <w:szCs w:val="28"/>
        </w:rPr>
        <w:t xml:space="preserve"> классов</w:t>
      </w:r>
    </w:p>
    <w:tbl>
      <w:tblPr>
        <w:tblW w:w="10632" w:type="dxa"/>
        <w:tblInd w:w="-244" w:type="dxa"/>
        <w:shd w:val="clear" w:color="auto" w:fill="FFFFFF" w:themeFill="background1"/>
        <w:tblLayout w:type="fixed"/>
        <w:tblCellMar>
          <w:left w:w="40" w:type="dxa"/>
          <w:right w:w="40" w:type="dxa"/>
        </w:tblCellMar>
        <w:tblLook w:val="0000" w:firstRow="0" w:lastRow="0" w:firstColumn="0" w:lastColumn="0" w:noHBand="0" w:noVBand="0"/>
      </w:tblPr>
      <w:tblGrid>
        <w:gridCol w:w="2124"/>
        <w:gridCol w:w="2271"/>
        <w:gridCol w:w="992"/>
        <w:gridCol w:w="993"/>
        <w:gridCol w:w="1134"/>
        <w:gridCol w:w="992"/>
        <w:gridCol w:w="889"/>
        <w:gridCol w:w="103"/>
        <w:gridCol w:w="142"/>
        <w:gridCol w:w="992"/>
      </w:tblGrid>
      <w:tr w:rsidR="001B20BD" w:rsidRPr="00A751E3" w:rsidTr="00A74E57">
        <w:trPr>
          <w:cantSplit/>
          <w:trHeight w:hRule="exact" w:val="604"/>
        </w:trPr>
        <w:tc>
          <w:tcPr>
            <w:tcW w:w="2124" w:type="dxa"/>
            <w:tcBorders>
              <w:top w:val="single" w:sz="6" w:space="0" w:color="auto"/>
              <w:left w:val="single" w:sz="6" w:space="0" w:color="auto"/>
              <w:bottom w:val="single" w:sz="4" w:space="0" w:color="auto"/>
              <w:right w:val="single" w:sz="6"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b/>
                <w:sz w:val="24"/>
                <w:szCs w:val="24"/>
              </w:rPr>
            </w:pPr>
            <w:r w:rsidRPr="00A751E3">
              <w:rPr>
                <w:rFonts w:ascii="Times New Roman" w:hAnsi="Times New Roman"/>
                <w:b/>
                <w:sz w:val="24"/>
                <w:szCs w:val="24"/>
              </w:rPr>
              <w:t xml:space="preserve">Предметные </w:t>
            </w:r>
          </w:p>
          <w:p w:rsidR="00FF7BC8" w:rsidRPr="00A751E3" w:rsidRDefault="00FF7BC8" w:rsidP="0042789C">
            <w:pPr>
              <w:suppressAutoHyphens/>
              <w:spacing w:after="0" w:line="240" w:lineRule="auto"/>
              <w:ind w:left="426"/>
              <w:jc w:val="center"/>
              <w:rPr>
                <w:rFonts w:ascii="Times New Roman" w:hAnsi="Times New Roman"/>
                <w:b/>
                <w:sz w:val="24"/>
                <w:szCs w:val="24"/>
              </w:rPr>
            </w:pPr>
            <w:r w:rsidRPr="00A751E3">
              <w:rPr>
                <w:rFonts w:ascii="Times New Roman" w:hAnsi="Times New Roman"/>
                <w:b/>
                <w:sz w:val="24"/>
                <w:szCs w:val="24"/>
              </w:rPr>
              <w:t>области</w:t>
            </w:r>
          </w:p>
        </w:tc>
        <w:tc>
          <w:tcPr>
            <w:tcW w:w="2271" w:type="dxa"/>
            <w:tcBorders>
              <w:top w:val="single" w:sz="6" w:space="0" w:color="auto"/>
              <w:left w:val="single" w:sz="6" w:space="0" w:color="auto"/>
              <w:bottom w:val="single" w:sz="4" w:space="0" w:color="auto"/>
              <w:right w:val="single" w:sz="6"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b/>
                <w:sz w:val="24"/>
                <w:szCs w:val="24"/>
              </w:rPr>
            </w:pPr>
            <w:r w:rsidRPr="00A751E3">
              <w:rPr>
                <w:rFonts w:ascii="Times New Roman" w:hAnsi="Times New Roman"/>
                <w:b/>
                <w:sz w:val="24"/>
                <w:szCs w:val="24"/>
              </w:rPr>
              <w:t>Учебные предметы</w:t>
            </w:r>
          </w:p>
        </w:tc>
        <w:tc>
          <w:tcPr>
            <w:tcW w:w="992" w:type="dxa"/>
            <w:tcBorders>
              <w:top w:val="single" w:sz="6" w:space="0" w:color="auto"/>
              <w:left w:val="single" w:sz="4" w:space="0" w:color="auto"/>
              <w:bottom w:val="single" w:sz="4" w:space="0" w:color="auto"/>
              <w:right w:val="single" w:sz="6" w:space="0" w:color="auto"/>
            </w:tcBorders>
            <w:shd w:val="clear" w:color="auto" w:fill="FFFFFF" w:themeFill="background1"/>
          </w:tcPr>
          <w:p w:rsidR="00FF7BC8" w:rsidRPr="00A751E3" w:rsidRDefault="00FF7BC8" w:rsidP="001B20BD">
            <w:pPr>
              <w:pStyle w:val="13"/>
              <w:suppressAutoHyphens/>
              <w:ind w:left="426"/>
              <w:rPr>
                <w:b/>
                <w:szCs w:val="24"/>
              </w:rPr>
            </w:pPr>
            <w:r>
              <w:rPr>
                <w:b/>
                <w:szCs w:val="24"/>
              </w:rPr>
              <w:t>5</w:t>
            </w:r>
          </w:p>
        </w:tc>
        <w:tc>
          <w:tcPr>
            <w:tcW w:w="993" w:type="dxa"/>
            <w:tcBorders>
              <w:top w:val="single" w:sz="6"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1B20BD">
            <w:pPr>
              <w:pStyle w:val="13"/>
              <w:suppressAutoHyphens/>
              <w:ind w:left="426"/>
              <w:rPr>
                <w:b/>
                <w:szCs w:val="24"/>
              </w:rPr>
            </w:pPr>
            <w:r w:rsidRPr="00A751E3">
              <w:rPr>
                <w:b/>
                <w:szCs w:val="24"/>
              </w:rPr>
              <w:t>6</w:t>
            </w:r>
          </w:p>
        </w:tc>
        <w:tc>
          <w:tcPr>
            <w:tcW w:w="1134" w:type="dxa"/>
            <w:tcBorders>
              <w:top w:val="single" w:sz="6"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1B20BD">
            <w:pPr>
              <w:pStyle w:val="13"/>
              <w:suppressAutoHyphens/>
              <w:ind w:left="426"/>
              <w:rPr>
                <w:b/>
                <w:szCs w:val="24"/>
              </w:rPr>
            </w:pPr>
            <w:r>
              <w:rPr>
                <w:b/>
                <w:szCs w:val="24"/>
              </w:rPr>
              <w:t>7</w:t>
            </w:r>
          </w:p>
        </w:tc>
        <w:tc>
          <w:tcPr>
            <w:tcW w:w="992" w:type="dxa"/>
            <w:tcBorders>
              <w:top w:val="single" w:sz="6"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1B20BD">
            <w:pPr>
              <w:pStyle w:val="13"/>
              <w:suppressAutoHyphens/>
              <w:ind w:left="426"/>
              <w:rPr>
                <w:b/>
                <w:szCs w:val="24"/>
              </w:rPr>
            </w:pPr>
            <w:r>
              <w:rPr>
                <w:b/>
                <w:szCs w:val="24"/>
              </w:rPr>
              <w:t>8</w:t>
            </w:r>
          </w:p>
        </w:tc>
        <w:tc>
          <w:tcPr>
            <w:tcW w:w="889" w:type="dxa"/>
            <w:tcBorders>
              <w:top w:val="single" w:sz="6"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1B20BD">
            <w:pPr>
              <w:pStyle w:val="13"/>
              <w:suppressAutoHyphens/>
              <w:ind w:left="426"/>
              <w:rPr>
                <w:b/>
                <w:szCs w:val="24"/>
              </w:rPr>
            </w:pPr>
            <w:r>
              <w:rPr>
                <w:b/>
                <w:szCs w:val="24"/>
              </w:rPr>
              <w:t>9</w:t>
            </w:r>
          </w:p>
        </w:tc>
        <w:tc>
          <w:tcPr>
            <w:tcW w:w="1237" w:type="dxa"/>
            <w:gridSpan w:val="3"/>
            <w:tcBorders>
              <w:top w:val="single" w:sz="6"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1B20BD">
            <w:pPr>
              <w:pStyle w:val="13"/>
              <w:tabs>
                <w:tab w:val="center" w:pos="224"/>
              </w:tabs>
              <w:suppressAutoHyphens/>
              <w:ind w:left="102"/>
              <w:jc w:val="center"/>
              <w:rPr>
                <w:b/>
                <w:szCs w:val="24"/>
              </w:rPr>
            </w:pPr>
            <w:r>
              <w:rPr>
                <w:b/>
                <w:szCs w:val="24"/>
              </w:rPr>
              <w:t>ВСЕГО</w:t>
            </w:r>
          </w:p>
        </w:tc>
      </w:tr>
      <w:tr w:rsidR="00FF7BC8" w:rsidRPr="00A751E3" w:rsidTr="00F116EA">
        <w:trPr>
          <w:cantSplit/>
          <w:trHeight w:hRule="exact" w:val="423"/>
        </w:trPr>
        <w:tc>
          <w:tcPr>
            <w:tcW w:w="10632"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1B20BD">
            <w:pPr>
              <w:pStyle w:val="13"/>
              <w:suppressAutoHyphens/>
              <w:ind w:left="426"/>
              <w:rPr>
                <w:szCs w:val="24"/>
              </w:rPr>
            </w:pPr>
            <w:r w:rsidRPr="00A751E3">
              <w:rPr>
                <w:b/>
                <w:szCs w:val="24"/>
              </w:rPr>
              <w:t>Обязательная часть</w:t>
            </w:r>
          </w:p>
        </w:tc>
      </w:tr>
      <w:tr w:rsidR="001B20BD" w:rsidRPr="00A751E3" w:rsidTr="00A74E57">
        <w:trPr>
          <w:cantSplit/>
          <w:trHeight w:hRule="exact" w:val="373"/>
        </w:trPr>
        <w:tc>
          <w:tcPr>
            <w:tcW w:w="2124" w:type="dxa"/>
            <w:vMerge w:val="restart"/>
            <w:tcBorders>
              <w:top w:val="single" w:sz="4" w:space="0" w:color="auto"/>
              <w:left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Русский язык</w:t>
            </w:r>
            <w:r>
              <w:rPr>
                <w:rFonts w:ascii="Times New Roman" w:hAnsi="Times New Roman"/>
                <w:sz w:val="24"/>
                <w:szCs w:val="24"/>
              </w:rPr>
              <w:t xml:space="preserve"> и литература</w:t>
            </w:r>
          </w:p>
          <w:p w:rsidR="00FF7BC8" w:rsidRPr="00A751E3" w:rsidRDefault="00FF7BC8" w:rsidP="0042789C">
            <w:pPr>
              <w:suppressAutoHyphens/>
              <w:spacing w:after="0" w:line="240" w:lineRule="auto"/>
              <w:ind w:left="426"/>
              <w:rPr>
                <w:rFonts w:ascii="Times New Roman" w:hAnsi="Times New Roman"/>
                <w:sz w:val="24"/>
                <w:szCs w:val="24"/>
              </w:rPr>
            </w:pPr>
          </w:p>
        </w:tc>
        <w:tc>
          <w:tcPr>
            <w:tcW w:w="2271" w:type="dxa"/>
            <w:tcBorders>
              <w:top w:val="single" w:sz="4" w:space="0" w:color="auto"/>
              <w:left w:val="single" w:sz="4" w:space="0" w:color="auto"/>
              <w:bottom w:val="single" w:sz="4" w:space="0" w:color="auto"/>
              <w:right w:val="single" w:sz="6"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Русский язык</w:t>
            </w:r>
          </w:p>
        </w:tc>
        <w:tc>
          <w:tcPr>
            <w:tcW w:w="992" w:type="dxa"/>
            <w:tcBorders>
              <w:top w:val="single" w:sz="4" w:space="0" w:color="auto"/>
              <w:left w:val="single" w:sz="4" w:space="0" w:color="auto"/>
              <w:bottom w:val="single" w:sz="6" w:space="0" w:color="auto"/>
              <w:right w:val="single" w:sz="6"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5</w:t>
            </w:r>
          </w:p>
          <w:p w:rsidR="00FF7BC8" w:rsidRPr="00FF7BC8" w:rsidRDefault="00FF7BC8" w:rsidP="00A74E57">
            <w:pPr>
              <w:pStyle w:val="13"/>
              <w:suppressAutoHyphens/>
              <w:ind w:left="426"/>
              <w:jc w:val="center"/>
              <w:rPr>
                <w:b/>
                <w:szCs w:val="24"/>
              </w:rPr>
            </w:pPr>
          </w:p>
        </w:tc>
        <w:tc>
          <w:tcPr>
            <w:tcW w:w="993" w:type="dxa"/>
            <w:tcBorders>
              <w:top w:val="single" w:sz="4"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6</w:t>
            </w:r>
          </w:p>
          <w:p w:rsidR="00FF7BC8" w:rsidRPr="00FF7BC8" w:rsidRDefault="00FF7BC8" w:rsidP="00A74E57">
            <w:pPr>
              <w:pStyle w:val="13"/>
              <w:suppressAutoHyphens/>
              <w:ind w:left="426"/>
              <w:jc w:val="center"/>
              <w:rPr>
                <w:b/>
                <w:szCs w:val="24"/>
              </w:rPr>
            </w:pPr>
          </w:p>
          <w:p w:rsidR="00FF7BC8" w:rsidRPr="00FF7BC8" w:rsidRDefault="00FF7BC8" w:rsidP="00A74E57">
            <w:pPr>
              <w:pStyle w:val="13"/>
              <w:suppressAutoHyphens/>
              <w:ind w:left="426"/>
              <w:jc w:val="center"/>
              <w:rPr>
                <w:b/>
                <w:szCs w:val="24"/>
              </w:rPr>
            </w:pPr>
          </w:p>
        </w:tc>
        <w:tc>
          <w:tcPr>
            <w:tcW w:w="1134" w:type="dxa"/>
            <w:tcBorders>
              <w:top w:val="single" w:sz="4"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4</w:t>
            </w:r>
          </w:p>
          <w:p w:rsidR="00FF7BC8" w:rsidRPr="00FF7BC8" w:rsidRDefault="00FF7BC8" w:rsidP="00A74E57">
            <w:pPr>
              <w:pStyle w:val="13"/>
              <w:ind w:left="426"/>
              <w:jc w:val="center"/>
              <w:rPr>
                <w:b/>
                <w:szCs w:val="24"/>
              </w:rPr>
            </w:pPr>
          </w:p>
        </w:tc>
        <w:tc>
          <w:tcPr>
            <w:tcW w:w="992" w:type="dxa"/>
            <w:tcBorders>
              <w:top w:val="single" w:sz="4"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3</w:t>
            </w:r>
          </w:p>
        </w:tc>
        <w:tc>
          <w:tcPr>
            <w:tcW w:w="992" w:type="dxa"/>
            <w:gridSpan w:val="2"/>
            <w:tcBorders>
              <w:top w:val="single" w:sz="4"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ind w:left="243"/>
              <w:jc w:val="center"/>
              <w:rPr>
                <w:b/>
                <w:szCs w:val="24"/>
              </w:rPr>
            </w:pPr>
            <w:r w:rsidRPr="00FF7BC8">
              <w:rPr>
                <w:b/>
                <w:szCs w:val="24"/>
              </w:rPr>
              <w:t>3</w:t>
            </w:r>
          </w:p>
        </w:tc>
        <w:tc>
          <w:tcPr>
            <w:tcW w:w="1134" w:type="dxa"/>
            <w:gridSpan w:val="2"/>
            <w:tcBorders>
              <w:top w:val="single" w:sz="4" w:space="0" w:color="auto"/>
              <w:left w:val="single" w:sz="4" w:space="0" w:color="auto"/>
              <w:bottom w:val="single" w:sz="6" w:space="0" w:color="auto"/>
              <w:right w:val="single" w:sz="4" w:space="0" w:color="auto"/>
            </w:tcBorders>
            <w:shd w:val="clear" w:color="auto" w:fill="FFFFFF" w:themeFill="background1"/>
          </w:tcPr>
          <w:p w:rsidR="00FF7BC8" w:rsidRPr="00FF7BC8" w:rsidRDefault="00A74E57" w:rsidP="00A74E57">
            <w:pPr>
              <w:pStyle w:val="13"/>
              <w:suppressAutoHyphens/>
              <w:ind w:left="102" w:right="-181"/>
              <w:rPr>
                <w:b/>
                <w:szCs w:val="24"/>
              </w:rPr>
            </w:pPr>
            <w:r>
              <w:rPr>
                <w:b/>
                <w:szCs w:val="24"/>
              </w:rPr>
              <w:t xml:space="preserve">     </w:t>
            </w:r>
            <w:r w:rsidR="00AE559E">
              <w:rPr>
                <w:b/>
                <w:szCs w:val="24"/>
              </w:rPr>
              <w:t>21</w:t>
            </w:r>
          </w:p>
        </w:tc>
      </w:tr>
      <w:tr w:rsidR="001B20BD" w:rsidRPr="00A751E3" w:rsidTr="00A74E57">
        <w:trPr>
          <w:cantSplit/>
          <w:trHeight w:hRule="exact" w:val="340"/>
        </w:trPr>
        <w:tc>
          <w:tcPr>
            <w:tcW w:w="2124" w:type="dxa"/>
            <w:vMerge/>
            <w:tcBorders>
              <w:left w:val="single" w:sz="4" w:space="0" w:color="auto"/>
              <w:bottom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p>
        </w:tc>
        <w:tc>
          <w:tcPr>
            <w:tcW w:w="2271" w:type="dxa"/>
            <w:tcBorders>
              <w:top w:val="single" w:sz="4" w:space="0" w:color="auto"/>
              <w:left w:val="single" w:sz="4" w:space="0" w:color="auto"/>
              <w:bottom w:val="single" w:sz="4" w:space="0" w:color="auto"/>
              <w:right w:val="single" w:sz="6"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Литература</w:t>
            </w:r>
          </w:p>
        </w:tc>
        <w:tc>
          <w:tcPr>
            <w:tcW w:w="992" w:type="dxa"/>
            <w:tcBorders>
              <w:top w:val="single" w:sz="6" w:space="0" w:color="auto"/>
              <w:left w:val="single" w:sz="4" w:space="0" w:color="auto"/>
              <w:bottom w:val="single" w:sz="6" w:space="0" w:color="auto"/>
              <w:right w:val="single" w:sz="6"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3</w:t>
            </w:r>
          </w:p>
          <w:p w:rsidR="00FF7BC8" w:rsidRPr="00FF7BC8" w:rsidRDefault="00FF7BC8" w:rsidP="00A74E57">
            <w:pPr>
              <w:pStyle w:val="13"/>
              <w:suppressAutoHyphens/>
              <w:ind w:left="426"/>
              <w:jc w:val="center"/>
              <w:rPr>
                <w:b/>
                <w:szCs w:val="24"/>
              </w:rPr>
            </w:pPr>
          </w:p>
        </w:tc>
        <w:tc>
          <w:tcPr>
            <w:tcW w:w="993" w:type="dxa"/>
            <w:tcBorders>
              <w:top w:val="single" w:sz="6"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3</w:t>
            </w:r>
          </w:p>
          <w:p w:rsidR="00FF7BC8" w:rsidRPr="00FF7BC8" w:rsidRDefault="00FF7BC8" w:rsidP="00A74E57">
            <w:pPr>
              <w:pStyle w:val="13"/>
              <w:suppressAutoHyphens/>
              <w:ind w:left="426"/>
              <w:jc w:val="center"/>
              <w:rPr>
                <w:b/>
                <w:szCs w:val="24"/>
              </w:rPr>
            </w:pPr>
          </w:p>
        </w:tc>
        <w:tc>
          <w:tcPr>
            <w:tcW w:w="1134" w:type="dxa"/>
            <w:tcBorders>
              <w:top w:val="single" w:sz="6"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2</w:t>
            </w:r>
          </w:p>
          <w:p w:rsidR="00FF7BC8" w:rsidRPr="00FF7BC8" w:rsidRDefault="00FF7BC8" w:rsidP="00A74E57">
            <w:pPr>
              <w:pStyle w:val="13"/>
              <w:ind w:left="426"/>
              <w:jc w:val="center"/>
              <w:rPr>
                <w:b/>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2</w:t>
            </w:r>
          </w:p>
        </w:tc>
        <w:tc>
          <w:tcPr>
            <w:tcW w:w="992" w:type="dxa"/>
            <w:gridSpan w:val="2"/>
            <w:tcBorders>
              <w:top w:val="single" w:sz="6"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3</w:t>
            </w:r>
          </w:p>
        </w:tc>
        <w:tc>
          <w:tcPr>
            <w:tcW w:w="1134" w:type="dxa"/>
            <w:gridSpan w:val="2"/>
            <w:tcBorders>
              <w:top w:val="single" w:sz="6" w:space="0" w:color="auto"/>
              <w:left w:val="single" w:sz="4" w:space="0" w:color="auto"/>
              <w:bottom w:val="single" w:sz="6" w:space="0" w:color="auto"/>
              <w:right w:val="single" w:sz="4" w:space="0" w:color="auto"/>
            </w:tcBorders>
            <w:shd w:val="clear" w:color="auto" w:fill="FFFFFF" w:themeFill="background1"/>
          </w:tcPr>
          <w:p w:rsidR="00FF7BC8" w:rsidRPr="00FF7BC8" w:rsidRDefault="00AE559E" w:rsidP="00A74E57">
            <w:pPr>
              <w:pStyle w:val="13"/>
              <w:suppressAutoHyphens/>
              <w:ind w:left="426"/>
              <w:rPr>
                <w:b/>
                <w:szCs w:val="24"/>
              </w:rPr>
            </w:pPr>
            <w:r>
              <w:rPr>
                <w:b/>
                <w:szCs w:val="24"/>
              </w:rPr>
              <w:t>13</w:t>
            </w:r>
          </w:p>
        </w:tc>
      </w:tr>
      <w:tr w:rsidR="001B20BD" w:rsidRPr="00A751E3" w:rsidTr="00A74E57">
        <w:trPr>
          <w:cantSplit/>
          <w:trHeight w:hRule="exact" w:val="530"/>
        </w:trPr>
        <w:tc>
          <w:tcPr>
            <w:tcW w:w="2124"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Иностранный язык</w:t>
            </w:r>
          </w:p>
        </w:tc>
        <w:tc>
          <w:tcPr>
            <w:tcW w:w="2271" w:type="dxa"/>
            <w:tcBorders>
              <w:top w:val="single" w:sz="4" w:space="0" w:color="auto"/>
              <w:left w:val="single" w:sz="4" w:space="0" w:color="auto"/>
              <w:bottom w:val="single" w:sz="4" w:space="0" w:color="auto"/>
              <w:right w:val="single" w:sz="6" w:space="0" w:color="auto"/>
            </w:tcBorders>
            <w:shd w:val="clear" w:color="auto" w:fill="FFFFFF" w:themeFill="background1"/>
          </w:tcPr>
          <w:p w:rsidR="00FF7BC8" w:rsidRPr="00A751E3" w:rsidRDefault="00FF7BC8" w:rsidP="001B20BD">
            <w:pPr>
              <w:suppressAutoHyphens/>
              <w:spacing w:after="0" w:line="240" w:lineRule="auto"/>
              <w:ind w:left="105"/>
              <w:rPr>
                <w:rFonts w:ascii="Times New Roman" w:hAnsi="Times New Roman"/>
                <w:sz w:val="24"/>
                <w:szCs w:val="24"/>
              </w:rPr>
            </w:pPr>
            <w:r w:rsidRPr="00A751E3">
              <w:rPr>
                <w:rFonts w:ascii="Times New Roman" w:hAnsi="Times New Roman"/>
                <w:sz w:val="24"/>
                <w:szCs w:val="24"/>
              </w:rPr>
              <w:t>Иностранный язык</w:t>
            </w:r>
            <w:r w:rsidR="001B20BD">
              <w:rPr>
                <w:rFonts w:ascii="Times New Roman" w:hAnsi="Times New Roman"/>
                <w:sz w:val="24"/>
                <w:szCs w:val="24"/>
              </w:rPr>
              <w:t xml:space="preserve"> (английский язык)</w:t>
            </w:r>
            <w:r>
              <w:rPr>
                <w:rFonts w:ascii="Times New Roman" w:hAnsi="Times New Roman"/>
                <w:sz w:val="24"/>
                <w:szCs w:val="24"/>
              </w:rPr>
              <w:t xml:space="preserve"> </w:t>
            </w:r>
            <w:r w:rsidR="001B20BD">
              <w:rPr>
                <w:rFonts w:ascii="Times New Roman" w:hAnsi="Times New Roman"/>
                <w:sz w:val="24"/>
                <w:szCs w:val="24"/>
              </w:rPr>
              <w:t xml:space="preserve"> </w:t>
            </w:r>
          </w:p>
        </w:tc>
        <w:tc>
          <w:tcPr>
            <w:tcW w:w="992" w:type="dxa"/>
            <w:tcBorders>
              <w:top w:val="single" w:sz="6" w:space="0" w:color="auto"/>
              <w:left w:val="single" w:sz="4" w:space="0" w:color="auto"/>
              <w:bottom w:val="single" w:sz="6" w:space="0" w:color="auto"/>
              <w:right w:val="single" w:sz="6"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3</w:t>
            </w:r>
          </w:p>
          <w:p w:rsidR="00FF7BC8" w:rsidRPr="00FF7BC8" w:rsidRDefault="00FF7BC8" w:rsidP="00A74E57">
            <w:pPr>
              <w:pStyle w:val="13"/>
              <w:suppressAutoHyphens/>
              <w:ind w:left="426"/>
              <w:jc w:val="center"/>
              <w:rPr>
                <w:b/>
                <w:szCs w:val="24"/>
              </w:rPr>
            </w:pPr>
          </w:p>
        </w:tc>
        <w:tc>
          <w:tcPr>
            <w:tcW w:w="993" w:type="dxa"/>
            <w:tcBorders>
              <w:top w:val="single" w:sz="6"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3</w:t>
            </w:r>
          </w:p>
          <w:p w:rsidR="00FF7BC8" w:rsidRPr="00FF7BC8" w:rsidRDefault="00FF7BC8" w:rsidP="00A74E57">
            <w:pPr>
              <w:pStyle w:val="13"/>
              <w:suppressAutoHyphens/>
              <w:ind w:left="426"/>
              <w:jc w:val="center"/>
              <w:rPr>
                <w:b/>
                <w:szCs w:val="24"/>
              </w:rPr>
            </w:pPr>
          </w:p>
        </w:tc>
        <w:tc>
          <w:tcPr>
            <w:tcW w:w="1134" w:type="dxa"/>
            <w:tcBorders>
              <w:top w:val="single" w:sz="6"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3</w:t>
            </w:r>
          </w:p>
          <w:p w:rsidR="00FF7BC8" w:rsidRPr="00FF7BC8" w:rsidRDefault="00FF7BC8" w:rsidP="00A74E57">
            <w:pPr>
              <w:pStyle w:val="13"/>
              <w:ind w:left="426"/>
              <w:jc w:val="center"/>
              <w:rPr>
                <w:b/>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3</w:t>
            </w:r>
          </w:p>
        </w:tc>
        <w:tc>
          <w:tcPr>
            <w:tcW w:w="992" w:type="dxa"/>
            <w:gridSpan w:val="2"/>
            <w:tcBorders>
              <w:top w:val="single" w:sz="6"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3</w:t>
            </w:r>
          </w:p>
        </w:tc>
        <w:tc>
          <w:tcPr>
            <w:tcW w:w="1134" w:type="dxa"/>
            <w:gridSpan w:val="2"/>
            <w:tcBorders>
              <w:top w:val="single" w:sz="6" w:space="0" w:color="auto"/>
              <w:left w:val="single" w:sz="4" w:space="0" w:color="auto"/>
              <w:bottom w:val="single" w:sz="6" w:space="0" w:color="auto"/>
              <w:right w:val="single" w:sz="4" w:space="0" w:color="auto"/>
            </w:tcBorders>
            <w:shd w:val="clear" w:color="auto" w:fill="FFFFFF" w:themeFill="background1"/>
          </w:tcPr>
          <w:p w:rsidR="00FF7BC8" w:rsidRPr="00FF7BC8" w:rsidRDefault="00AE559E" w:rsidP="00A74E57">
            <w:pPr>
              <w:pStyle w:val="13"/>
              <w:suppressAutoHyphens/>
              <w:ind w:left="426"/>
              <w:rPr>
                <w:b/>
                <w:szCs w:val="24"/>
              </w:rPr>
            </w:pPr>
            <w:r>
              <w:rPr>
                <w:b/>
                <w:szCs w:val="24"/>
              </w:rPr>
              <w:t>15</w:t>
            </w:r>
          </w:p>
        </w:tc>
      </w:tr>
      <w:tr w:rsidR="001B20BD" w:rsidRPr="00A751E3" w:rsidTr="00A74E57">
        <w:trPr>
          <w:cantSplit/>
          <w:trHeight w:hRule="exact" w:val="282"/>
        </w:trPr>
        <w:tc>
          <w:tcPr>
            <w:tcW w:w="2124" w:type="dxa"/>
            <w:vMerge w:val="restart"/>
            <w:tcBorders>
              <w:top w:val="single" w:sz="4" w:space="0" w:color="auto"/>
              <w:left w:val="single" w:sz="4" w:space="0" w:color="auto"/>
              <w:right w:val="single" w:sz="6"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 xml:space="preserve">Математика </w:t>
            </w:r>
          </w:p>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и информатика</w:t>
            </w:r>
          </w:p>
        </w:tc>
        <w:tc>
          <w:tcPr>
            <w:tcW w:w="2271" w:type="dxa"/>
            <w:tcBorders>
              <w:top w:val="single" w:sz="4" w:space="0" w:color="auto"/>
              <w:left w:val="single" w:sz="4" w:space="0" w:color="auto"/>
              <w:bottom w:val="single" w:sz="4" w:space="0" w:color="auto"/>
              <w:right w:val="single" w:sz="6"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Математика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AC6031" w:rsidP="00A74E57">
            <w:pPr>
              <w:pStyle w:val="13"/>
              <w:ind w:left="426"/>
              <w:jc w:val="center"/>
              <w:rPr>
                <w:b/>
                <w:szCs w:val="24"/>
              </w:rPr>
            </w:pPr>
            <w:r>
              <w:rPr>
                <w:b/>
                <w:szCs w:val="24"/>
              </w:rPr>
              <w:t>5+1*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AC6031" w:rsidP="00A74E57">
            <w:pPr>
              <w:pStyle w:val="13"/>
              <w:ind w:left="426"/>
              <w:jc w:val="center"/>
              <w:rPr>
                <w:b/>
                <w:szCs w:val="24"/>
              </w:rPr>
            </w:pPr>
            <w:r>
              <w:rPr>
                <w:b/>
                <w:szCs w:val="24"/>
              </w:rPr>
              <w:t>5+1*</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AE559E" w:rsidP="00A74E57">
            <w:pPr>
              <w:pStyle w:val="13"/>
              <w:tabs>
                <w:tab w:val="center" w:pos="224"/>
              </w:tabs>
              <w:suppressAutoHyphens/>
              <w:ind w:left="102"/>
              <w:jc w:val="center"/>
              <w:rPr>
                <w:b/>
                <w:szCs w:val="24"/>
              </w:rPr>
            </w:pPr>
            <w:r>
              <w:rPr>
                <w:b/>
                <w:szCs w:val="24"/>
              </w:rPr>
              <w:t>25+2*</w:t>
            </w:r>
          </w:p>
        </w:tc>
      </w:tr>
      <w:tr w:rsidR="001B20BD" w:rsidRPr="00A751E3" w:rsidTr="00A74E57">
        <w:trPr>
          <w:cantSplit/>
          <w:trHeight w:hRule="exact" w:val="281"/>
        </w:trPr>
        <w:tc>
          <w:tcPr>
            <w:tcW w:w="2124" w:type="dxa"/>
            <w:vMerge/>
            <w:tcBorders>
              <w:left w:val="single" w:sz="4" w:space="0" w:color="auto"/>
              <w:right w:val="single" w:sz="6"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p>
        </w:tc>
        <w:tc>
          <w:tcPr>
            <w:tcW w:w="2271" w:type="dxa"/>
            <w:tcBorders>
              <w:top w:val="single" w:sz="4" w:space="0" w:color="auto"/>
              <w:left w:val="single" w:sz="4" w:space="0" w:color="auto"/>
              <w:bottom w:val="single" w:sz="4" w:space="0" w:color="auto"/>
              <w:right w:val="single" w:sz="6" w:space="0" w:color="auto"/>
            </w:tcBorders>
            <w:shd w:val="clear" w:color="auto" w:fill="FFFFFF" w:themeFill="background1"/>
          </w:tcPr>
          <w:p w:rsidR="00FF7BC8" w:rsidRDefault="00FF7BC8" w:rsidP="0042789C">
            <w:pPr>
              <w:suppressAutoHyphens/>
              <w:spacing w:after="0" w:line="240" w:lineRule="auto"/>
              <w:ind w:left="426"/>
              <w:jc w:val="center"/>
              <w:rPr>
                <w:rFonts w:ascii="Times New Roman" w:hAnsi="Times New Roman"/>
                <w:sz w:val="24"/>
                <w:szCs w:val="24"/>
              </w:rPr>
            </w:pPr>
            <w:r>
              <w:rPr>
                <w:rFonts w:ascii="Times New Roman" w:hAnsi="Times New Roman"/>
                <w:sz w:val="24"/>
                <w:szCs w:val="24"/>
              </w:rPr>
              <w:t xml:space="preserve">Информатика </w:t>
            </w:r>
          </w:p>
          <w:p w:rsidR="00FF7BC8" w:rsidRDefault="00FF7BC8" w:rsidP="0042789C">
            <w:pPr>
              <w:suppressAutoHyphens/>
              <w:spacing w:after="0" w:line="240" w:lineRule="auto"/>
              <w:ind w:left="426"/>
              <w:jc w:val="center"/>
              <w:rPr>
                <w:rFonts w:ascii="Times New Roman" w:hAnsi="Times New Roman"/>
                <w:sz w:val="24"/>
                <w:szCs w:val="24"/>
              </w:rPr>
            </w:pPr>
          </w:p>
          <w:p w:rsidR="00FF7BC8" w:rsidRPr="00A751E3" w:rsidRDefault="00FF7BC8" w:rsidP="0042789C">
            <w:pPr>
              <w:suppressAutoHyphens/>
              <w:spacing w:after="0" w:line="240" w:lineRule="auto"/>
              <w:ind w:left="426"/>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AC6031" w:rsidP="00A74E57">
            <w:pPr>
              <w:pStyle w:val="13"/>
              <w:suppressAutoHyphens/>
              <w:ind w:left="426"/>
              <w:jc w:val="center"/>
              <w:rPr>
                <w:b/>
                <w:szCs w:val="24"/>
              </w:rPr>
            </w:pPr>
            <w:r>
              <w:rPr>
                <w:b/>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AC6031" w:rsidP="00A74E57">
            <w:pPr>
              <w:pStyle w:val="13"/>
              <w:suppressAutoHyphens/>
              <w:ind w:left="426"/>
              <w:jc w:val="center"/>
              <w:rPr>
                <w:b/>
                <w:szCs w:val="24"/>
              </w:rPr>
            </w:pPr>
            <w:r>
              <w:rPr>
                <w:b/>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AE559E" w:rsidP="00A74E57">
            <w:pPr>
              <w:pStyle w:val="13"/>
              <w:ind w:left="426"/>
              <w:jc w:val="center"/>
              <w:rPr>
                <w:b/>
                <w:szCs w:val="24"/>
              </w:rPr>
            </w:pPr>
            <w:r>
              <w:rPr>
                <w:b/>
                <w:szCs w:val="24"/>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AE559E" w:rsidP="00A74E57">
            <w:pPr>
              <w:pStyle w:val="13"/>
              <w:tabs>
                <w:tab w:val="center" w:pos="224"/>
              </w:tabs>
              <w:suppressAutoHyphens/>
              <w:ind w:left="102"/>
              <w:jc w:val="center"/>
              <w:rPr>
                <w:b/>
                <w:szCs w:val="24"/>
              </w:rPr>
            </w:pPr>
            <w:r>
              <w:rPr>
                <w:b/>
                <w:szCs w:val="24"/>
              </w:rPr>
              <w:t>3+2*</w:t>
            </w:r>
          </w:p>
        </w:tc>
      </w:tr>
      <w:tr w:rsidR="001B20BD" w:rsidRPr="00A751E3" w:rsidTr="00A74E57">
        <w:trPr>
          <w:cantSplit/>
          <w:trHeight w:hRule="exact" w:val="533"/>
        </w:trPr>
        <w:tc>
          <w:tcPr>
            <w:tcW w:w="2124" w:type="dxa"/>
            <w:vMerge w:val="restart"/>
            <w:tcBorders>
              <w:top w:val="single" w:sz="4" w:space="0" w:color="auto"/>
              <w:left w:val="single" w:sz="6"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Общественно-научные предметы</w:t>
            </w:r>
          </w:p>
        </w:tc>
        <w:tc>
          <w:tcPr>
            <w:tcW w:w="2271" w:type="dxa"/>
            <w:tcBorders>
              <w:top w:val="single" w:sz="4" w:space="0" w:color="auto"/>
              <w:left w:val="single" w:sz="6" w:space="0" w:color="auto"/>
              <w:bottom w:val="single" w:sz="4" w:space="0" w:color="auto"/>
              <w:right w:val="single" w:sz="4" w:space="0" w:color="auto"/>
            </w:tcBorders>
            <w:shd w:val="clear" w:color="auto" w:fill="FFFFFF" w:themeFill="background1"/>
          </w:tcPr>
          <w:p w:rsidR="00FF7BC8" w:rsidRPr="00A751E3" w:rsidRDefault="00FF7BC8" w:rsidP="001B20BD">
            <w:pPr>
              <w:suppressAutoHyphens/>
              <w:spacing w:after="0" w:line="240" w:lineRule="auto"/>
              <w:rPr>
                <w:rFonts w:ascii="Times New Roman" w:hAnsi="Times New Roman"/>
                <w:sz w:val="24"/>
                <w:szCs w:val="24"/>
              </w:rPr>
            </w:pPr>
            <w:r w:rsidRPr="00A751E3">
              <w:rPr>
                <w:rFonts w:ascii="Times New Roman" w:hAnsi="Times New Roman"/>
                <w:sz w:val="24"/>
                <w:szCs w:val="24"/>
              </w:rPr>
              <w:t>История</w:t>
            </w:r>
            <w:r>
              <w:rPr>
                <w:rFonts w:ascii="Times New Roman" w:hAnsi="Times New Roman"/>
                <w:sz w:val="24"/>
                <w:szCs w:val="24"/>
              </w:rPr>
              <w:t xml:space="preserve"> России. Всеобщая история</w:t>
            </w:r>
          </w:p>
        </w:tc>
        <w:tc>
          <w:tcPr>
            <w:tcW w:w="992" w:type="dxa"/>
            <w:tcBorders>
              <w:top w:val="single" w:sz="4" w:space="0" w:color="auto"/>
              <w:left w:val="single" w:sz="4" w:space="0" w:color="auto"/>
              <w:bottom w:val="single" w:sz="6" w:space="0" w:color="auto"/>
              <w:right w:val="single" w:sz="6"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2</w:t>
            </w:r>
          </w:p>
          <w:p w:rsidR="00FF7BC8" w:rsidRPr="00FF7BC8" w:rsidRDefault="00FF7BC8" w:rsidP="00A74E57">
            <w:pPr>
              <w:pStyle w:val="13"/>
              <w:suppressAutoHyphens/>
              <w:ind w:left="426"/>
              <w:jc w:val="center"/>
              <w:rPr>
                <w:b/>
                <w:szCs w:val="24"/>
              </w:rPr>
            </w:pPr>
          </w:p>
        </w:tc>
        <w:tc>
          <w:tcPr>
            <w:tcW w:w="993" w:type="dxa"/>
            <w:tcBorders>
              <w:top w:val="single" w:sz="4"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2</w:t>
            </w:r>
          </w:p>
          <w:p w:rsidR="00FF7BC8" w:rsidRPr="00FF7BC8" w:rsidRDefault="00FF7BC8" w:rsidP="00A74E57">
            <w:pPr>
              <w:pStyle w:val="13"/>
              <w:suppressAutoHyphens/>
              <w:ind w:left="426"/>
              <w:jc w:val="center"/>
              <w:rPr>
                <w:b/>
                <w:szCs w:val="24"/>
              </w:rPr>
            </w:pPr>
          </w:p>
        </w:tc>
        <w:tc>
          <w:tcPr>
            <w:tcW w:w="1134" w:type="dxa"/>
            <w:tcBorders>
              <w:top w:val="single" w:sz="4"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2</w:t>
            </w:r>
          </w:p>
          <w:p w:rsidR="00FF7BC8" w:rsidRPr="00FF7BC8" w:rsidRDefault="00FF7BC8" w:rsidP="00A74E57">
            <w:pPr>
              <w:pStyle w:val="13"/>
              <w:ind w:left="426"/>
              <w:jc w:val="center"/>
              <w:rPr>
                <w:b/>
                <w:szCs w:val="24"/>
              </w:rPr>
            </w:pPr>
          </w:p>
        </w:tc>
        <w:tc>
          <w:tcPr>
            <w:tcW w:w="992" w:type="dxa"/>
            <w:tcBorders>
              <w:top w:val="single" w:sz="4"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2</w:t>
            </w:r>
          </w:p>
        </w:tc>
        <w:tc>
          <w:tcPr>
            <w:tcW w:w="992" w:type="dxa"/>
            <w:gridSpan w:val="2"/>
            <w:tcBorders>
              <w:top w:val="single" w:sz="4"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3</w:t>
            </w:r>
          </w:p>
        </w:tc>
        <w:tc>
          <w:tcPr>
            <w:tcW w:w="1134" w:type="dxa"/>
            <w:gridSpan w:val="2"/>
            <w:tcBorders>
              <w:top w:val="single" w:sz="4" w:space="0" w:color="auto"/>
              <w:left w:val="single" w:sz="4" w:space="0" w:color="auto"/>
              <w:bottom w:val="single" w:sz="6" w:space="0" w:color="auto"/>
              <w:right w:val="single" w:sz="4" w:space="0" w:color="auto"/>
            </w:tcBorders>
            <w:shd w:val="clear" w:color="auto" w:fill="FFFFFF" w:themeFill="background1"/>
          </w:tcPr>
          <w:p w:rsidR="00FF7BC8" w:rsidRPr="00FF7BC8" w:rsidRDefault="00AE559E" w:rsidP="00A74E57">
            <w:pPr>
              <w:pStyle w:val="13"/>
              <w:suppressAutoHyphens/>
              <w:ind w:left="426"/>
              <w:jc w:val="center"/>
              <w:rPr>
                <w:b/>
                <w:szCs w:val="24"/>
              </w:rPr>
            </w:pPr>
            <w:r>
              <w:rPr>
                <w:b/>
                <w:szCs w:val="24"/>
              </w:rPr>
              <w:t>11</w:t>
            </w:r>
          </w:p>
        </w:tc>
      </w:tr>
      <w:tr w:rsidR="001B20BD" w:rsidRPr="00A751E3" w:rsidTr="00A74E57">
        <w:trPr>
          <w:cantSplit/>
          <w:trHeight w:hRule="exact" w:val="312"/>
        </w:trPr>
        <w:tc>
          <w:tcPr>
            <w:tcW w:w="2124" w:type="dxa"/>
            <w:vMerge/>
            <w:tcBorders>
              <w:left w:val="single" w:sz="6"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p>
        </w:tc>
        <w:tc>
          <w:tcPr>
            <w:tcW w:w="2271" w:type="dxa"/>
            <w:tcBorders>
              <w:top w:val="single" w:sz="4" w:space="0" w:color="auto"/>
              <w:left w:val="single" w:sz="6" w:space="0" w:color="auto"/>
              <w:bottom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Обществознание</w:t>
            </w:r>
          </w:p>
        </w:tc>
        <w:tc>
          <w:tcPr>
            <w:tcW w:w="992" w:type="dxa"/>
            <w:tcBorders>
              <w:top w:val="single" w:sz="4" w:space="0" w:color="auto"/>
              <w:left w:val="single" w:sz="4" w:space="0" w:color="auto"/>
              <w:bottom w:val="single" w:sz="6" w:space="0" w:color="auto"/>
              <w:right w:val="single" w:sz="6" w:space="0" w:color="auto"/>
            </w:tcBorders>
            <w:shd w:val="clear" w:color="auto" w:fill="FFFFFF" w:themeFill="background1"/>
          </w:tcPr>
          <w:p w:rsidR="00FF7BC8" w:rsidRPr="00FF7BC8" w:rsidRDefault="00AC6031" w:rsidP="00A74E57">
            <w:pPr>
              <w:pStyle w:val="13"/>
              <w:suppressAutoHyphens/>
              <w:ind w:left="426"/>
              <w:jc w:val="center"/>
              <w:rPr>
                <w:b/>
                <w:szCs w:val="24"/>
              </w:rPr>
            </w:pPr>
            <w:r>
              <w:rPr>
                <w:b/>
                <w:szCs w:val="24"/>
              </w:rPr>
              <w:t>1*</w:t>
            </w:r>
          </w:p>
          <w:p w:rsidR="00FF7BC8" w:rsidRPr="00FF7BC8" w:rsidRDefault="00FF7BC8" w:rsidP="00A74E57">
            <w:pPr>
              <w:pStyle w:val="13"/>
              <w:suppressAutoHyphens/>
              <w:ind w:left="426"/>
              <w:jc w:val="center"/>
              <w:rPr>
                <w:b/>
                <w:szCs w:val="24"/>
              </w:rPr>
            </w:pPr>
          </w:p>
        </w:tc>
        <w:tc>
          <w:tcPr>
            <w:tcW w:w="993" w:type="dxa"/>
            <w:tcBorders>
              <w:top w:val="single" w:sz="4"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1</w:t>
            </w:r>
          </w:p>
          <w:p w:rsidR="00FF7BC8" w:rsidRPr="00FF7BC8" w:rsidRDefault="00FF7BC8" w:rsidP="00A74E57">
            <w:pPr>
              <w:pStyle w:val="13"/>
              <w:suppressAutoHyphens/>
              <w:ind w:left="426"/>
              <w:jc w:val="center"/>
              <w:rPr>
                <w:b/>
                <w:szCs w:val="24"/>
              </w:rPr>
            </w:pPr>
          </w:p>
        </w:tc>
        <w:tc>
          <w:tcPr>
            <w:tcW w:w="1134" w:type="dxa"/>
            <w:tcBorders>
              <w:top w:val="single" w:sz="4"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1</w:t>
            </w:r>
          </w:p>
          <w:p w:rsidR="00FF7BC8" w:rsidRPr="00FF7BC8" w:rsidRDefault="00FF7BC8" w:rsidP="00A74E57">
            <w:pPr>
              <w:pStyle w:val="13"/>
              <w:ind w:left="426"/>
              <w:jc w:val="center"/>
              <w:rPr>
                <w:b/>
                <w:szCs w:val="24"/>
              </w:rPr>
            </w:pPr>
          </w:p>
        </w:tc>
        <w:tc>
          <w:tcPr>
            <w:tcW w:w="992" w:type="dxa"/>
            <w:tcBorders>
              <w:top w:val="single" w:sz="4"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1</w:t>
            </w:r>
          </w:p>
        </w:tc>
        <w:tc>
          <w:tcPr>
            <w:tcW w:w="992" w:type="dxa"/>
            <w:gridSpan w:val="2"/>
            <w:tcBorders>
              <w:top w:val="single" w:sz="4" w:space="0" w:color="auto"/>
              <w:left w:val="single" w:sz="4" w:space="0" w:color="auto"/>
              <w:bottom w:val="single" w:sz="6"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1</w:t>
            </w:r>
          </w:p>
        </w:tc>
        <w:tc>
          <w:tcPr>
            <w:tcW w:w="1134" w:type="dxa"/>
            <w:gridSpan w:val="2"/>
            <w:tcBorders>
              <w:top w:val="single" w:sz="4" w:space="0" w:color="auto"/>
              <w:left w:val="single" w:sz="4" w:space="0" w:color="auto"/>
              <w:bottom w:val="single" w:sz="6" w:space="0" w:color="auto"/>
              <w:right w:val="single" w:sz="4" w:space="0" w:color="auto"/>
            </w:tcBorders>
            <w:shd w:val="clear" w:color="auto" w:fill="FFFFFF" w:themeFill="background1"/>
          </w:tcPr>
          <w:p w:rsidR="00FF7BC8" w:rsidRPr="00FF7BC8" w:rsidRDefault="00AE559E" w:rsidP="00A74E57">
            <w:pPr>
              <w:pStyle w:val="13"/>
              <w:suppressAutoHyphens/>
              <w:ind w:left="102"/>
              <w:jc w:val="center"/>
              <w:rPr>
                <w:b/>
                <w:szCs w:val="24"/>
              </w:rPr>
            </w:pPr>
            <w:r>
              <w:rPr>
                <w:b/>
                <w:szCs w:val="24"/>
              </w:rPr>
              <w:t>4+1*</w:t>
            </w:r>
          </w:p>
        </w:tc>
      </w:tr>
      <w:tr w:rsidR="001B20BD" w:rsidRPr="00A751E3" w:rsidTr="00A74E57">
        <w:trPr>
          <w:cantSplit/>
          <w:trHeight w:hRule="exact" w:val="274"/>
        </w:trPr>
        <w:tc>
          <w:tcPr>
            <w:tcW w:w="2124" w:type="dxa"/>
            <w:vMerge/>
            <w:tcBorders>
              <w:left w:val="single" w:sz="6" w:space="0" w:color="auto"/>
              <w:bottom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p>
        </w:tc>
        <w:tc>
          <w:tcPr>
            <w:tcW w:w="2271" w:type="dxa"/>
            <w:tcBorders>
              <w:top w:val="single" w:sz="4" w:space="0" w:color="auto"/>
              <w:left w:val="single" w:sz="6" w:space="0" w:color="auto"/>
              <w:bottom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География</w:t>
            </w:r>
          </w:p>
        </w:tc>
        <w:tc>
          <w:tcPr>
            <w:tcW w:w="992" w:type="dxa"/>
            <w:tcBorders>
              <w:top w:val="single" w:sz="4" w:space="0" w:color="auto"/>
              <w:left w:val="single" w:sz="4" w:space="0" w:color="auto"/>
              <w:bottom w:val="single" w:sz="4" w:space="0" w:color="auto"/>
              <w:right w:val="single" w:sz="6"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1</w:t>
            </w:r>
          </w:p>
          <w:p w:rsidR="00FF7BC8" w:rsidRPr="00FF7BC8" w:rsidRDefault="00FF7BC8" w:rsidP="00A74E57">
            <w:pPr>
              <w:pStyle w:val="13"/>
              <w:suppressAutoHyphens/>
              <w:ind w:left="426"/>
              <w:jc w:val="center"/>
              <w:rPr>
                <w:b/>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1</w:t>
            </w:r>
          </w:p>
          <w:p w:rsidR="00FF7BC8" w:rsidRPr="00FF7BC8" w:rsidRDefault="00FF7BC8" w:rsidP="00A74E57">
            <w:pPr>
              <w:pStyle w:val="13"/>
              <w:suppressAutoHyphens/>
              <w:ind w:left="426"/>
              <w:jc w:val="center"/>
              <w:rPr>
                <w:b/>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2</w:t>
            </w:r>
          </w:p>
          <w:p w:rsidR="00FF7BC8" w:rsidRPr="00FF7BC8" w:rsidRDefault="00FF7BC8" w:rsidP="00A74E57">
            <w:pPr>
              <w:pStyle w:val="13"/>
              <w:ind w:left="426"/>
              <w:jc w:val="center"/>
              <w:rPr>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AE559E" w:rsidP="00A74E57">
            <w:pPr>
              <w:pStyle w:val="13"/>
              <w:tabs>
                <w:tab w:val="center" w:pos="224"/>
              </w:tabs>
              <w:suppressAutoHyphens/>
              <w:ind w:left="426"/>
              <w:rPr>
                <w:b/>
                <w:szCs w:val="24"/>
              </w:rPr>
            </w:pPr>
            <w:r>
              <w:rPr>
                <w:b/>
                <w:szCs w:val="24"/>
              </w:rPr>
              <w:t>8</w:t>
            </w:r>
          </w:p>
        </w:tc>
      </w:tr>
      <w:tr w:rsidR="001B20BD" w:rsidRPr="00A751E3" w:rsidTr="00A74E57">
        <w:trPr>
          <w:cantSplit/>
          <w:trHeight w:val="195"/>
        </w:trPr>
        <w:tc>
          <w:tcPr>
            <w:tcW w:w="2124" w:type="dxa"/>
            <w:vMerge w:val="restart"/>
            <w:tcBorders>
              <w:top w:val="single" w:sz="4" w:space="0" w:color="auto"/>
              <w:left w:val="single" w:sz="6"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Естественно-научные предметы</w:t>
            </w: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Pr>
                <w:rFonts w:ascii="Times New Roman" w:hAnsi="Times New Roman"/>
                <w:sz w:val="24"/>
                <w:szCs w:val="24"/>
              </w:rPr>
              <w:t>Физика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AE559E" w:rsidP="00A74E57">
            <w:pPr>
              <w:suppressAutoHyphens/>
              <w:spacing w:after="0" w:line="240" w:lineRule="auto"/>
              <w:ind w:left="426"/>
              <w:rPr>
                <w:rFonts w:ascii="Times New Roman" w:hAnsi="Times New Roman"/>
                <w:b/>
                <w:sz w:val="24"/>
                <w:szCs w:val="24"/>
              </w:rPr>
            </w:pPr>
            <w:r>
              <w:rPr>
                <w:rFonts w:ascii="Times New Roman" w:hAnsi="Times New Roman"/>
                <w:b/>
                <w:sz w:val="24"/>
                <w:szCs w:val="24"/>
              </w:rPr>
              <w:t>7</w:t>
            </w:r>
          </w:p>
        </w:tc>
      </w:tr>
      <w:tr w:rsidR="001B20BD" w:rsidRPr="00A751E3" w:rsidTr="00A74E57">
        <w:trPr>
          <w:cantSplit/>
          <w:trHeight w:hRule="exact" w:val="277"/>
        </w:trPr>
        <w:tc>
          <w:tcPr>
            <w:tcW w:w="2124" w:type="dxa"/>
            <w:vMerge/>
            <w:tcBorders>
              <w:left w:val="single" w:sz="6"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Биология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suppressAutoHyphens/>
              <w:ind w:left="244" w:hanging="142"/>
              <w:jc w:val="center"/>
              <w:rPr>
                <w:b/>
                <w:szCs w:val="24"/>
              </w:rPr>
            </w:pPr>
            <w:r w:rsidRPr="00FF7BC8">
              <w:rPr>
                <w:b/>
                <w:szCs w:val="24"/>
              </w:rPr>
              <w:t>1+1</w:t>
            </w:r>
            <w:r w:rsidR="00AE559E">
              <w:rPr>
                <w:b/>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AC6031" w:rsidP="00A74E57">
            <w:pPr>
              <w:pStyle w:val="13"/>
              <w:ind w:left="426"/>
              <w:jc w:val="center"/>
              <w:rPr>
                <w:b/>
                <w:szCs w:val="24"/>
              </w:rPr>
            </w:pPr>
            <w:r>
              <w:rPr>
                <w:b/>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ind w:left="426"/>
              <w:jc w:val="center"/>
              <w:rPr>
                <w:rFonts w:ascii="Times New Roman" w:hAnsi="Times New Roman"/>
                <w:b/>
                <w:sz w:val="24"/>
                <w:szCs w:val="24"/>
              </w:rPr>
            </w:pPr>
            <w:r w:rsidRPr="00FF7BC8">
              <w:rPr>
                <w:rFonts w:ascii="Times New Roman" w:hAnsi="Times New Roman"/>
                <w:b/>
                <w:sz w:val="24"/>
                <w:szCs w:val="24"/>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AE559E" w:rsidP="00A74E57">
            <w:pPr>
              <w:suppressAutoHyphens/>
              <w:spacing w:after="0" w:line="240" w:lineRule="auto"/>
              <w:ind w:left="102"/>
              <w:jc w:val="center"/>
              <w:rPr>
                <w:rFonts w:ascii="Times New Roman" w:hAnsi="Times New Roman"/>
                <w:b/>
                <w:sz w:val="24"/>
                <w:szCs w:val="24"/>
              </w:rPr>
            </w:pPr>
            <w:r>
              <w:rPr>
                <w:rFonts w:ascii="Times New Roman" w:hAnsi="Times New Roman"/>
                <w:b/>
                <w:sz w:val="24"/>
                <w:szCs w:val="24"/>
              </w:rPr>
              <w:t>7+2*</w:t>
            </w:r>
          </w:p>
        </w:tc>
      </w:tr>
      <w:tr w:rsidR="001B20BD" w:rsidRPr="00A751E3" w:rsidTr="00A74E57">
        <w:trPr>
          <w:cantSplit/>
          <w:trHeight w:hRule="exact" w:val="295"/>
        </w:trPr>
        <w:tc>
          <w:tcPr>
            <w:tcW w:w="2124" w:type="dxa"/>
            <w:vMerge/>
            <w:tcBorders>
              <w:left w:val="single" w:sz="6"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Pr>
                <w:rFonts w:ascii="Times New Roman" w:hAnsi="Times New Roman"/>
                <w:sz w:val="24"/>
                <w:szCs w:val="24"/>
              </w:rPr>
              <w:t>Химия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ind w:left="426"/>
              <w:jc w:val="center"/>
              <w:rPr>
                <w:rFonts w:ascii="Times New Roman" w:hAnsi="Times New Roman"/>
                <w:b/>
                <w:sz w:val="24"/>
                <w:szCs w:val="24"/>
              </w:rPr>
            </w:pPr>
            <w:r w:rsidRPr="00FF7BC8">
              <w:rPr>
                <w:rFonts w:ascii="Times New Roman" w:hAnsi="Times New Roman"/>
                <w:b/>
                <w:sz w:val="24"/>
                <w:szCs w:val="24"/>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AE559E" w:rsidP="00A74E57">
            <w:pPr>
              <w:suppressAutoHyphens/>
              <w:spacing w:after="0" w:line="240" w:lineRule="auto"/>
              <w:ind w:left="426"/>
              <w:rPr>
                <w:rFonts w:ascii="Times New Roman" w:hAnsi="Times New Roman"/>
                <w:b/>
                <w:sz w:val="24"/>
                <w:szCs w:val="24"/>
              </w:rPr>
            </w:pPr>
            <w:r>
              <w:rPr>
                <w:rFonts w:ascii="Times New Roman" w:hAnsi="Times New Roman"/>
                <w:b/>
                <w:sz w:val="24"/>
                <w:szCs w:val="24"/>
              </w:rPr>
              <w:t>4</w:t>
            </w:r>
          </w:p>
        </w:tc>
      </w:tr>
      <w:tr w:rsidR="001B20BD" w:rsidRPr="00A751E3" w:rsidTr="00A74E57">
        <w:trPr>
          <w:cantSplit/>
          <w:trHeight w:val="926"/>
        </w:trPr>
        <w:tc>
          <w:tcPr>
            <w:tcW w:w="2124" w:type="dxa"/>
            <w:tcBorders>
              <w:top w:val="single" w:sz="4" w:space="0" w:color="auto"/>
              <w:left w:val="single" w:sz="4" w:space="0" w:color="auto"/>
              <w:right w:val="single" w:sz="4" w:space="0" w:color="auto"/>
            </w:tcBorders>
            <w:shd w:val="clear" w:color="auto" w:fill="FFFFFF" w:themeFill="background1"/>
          </w:tcPr>
          <w:p w:rsidR="00FF7BC8" w:rsidRPr="00A751E3" w:rsidRDefault="00FF7BC8" w:rsidP="001B20BD">
            <w:pPr>
              <w:suppressAutoHyphens/>
              <w:spacing w:after="0" w:line="240" w:lineRule="auto"/>
              <w:rPr>
                <w:rFonts w:ascii="Times New Roman" w:hAnsi="Times New Roman"/>
                <w:sz w:val="24"/>
                <w:szCs w:val="24"/>
              </w:rPr>
            </w:pPr>
            <w:r w:rsidRPr="00A751E3">
              <w:rPr>
                <w:rFonts w:ascii="Times New Roman" w:hAnsi="Times New Roman"/>
                <w:sz w:val="24"/>
                <w:szCs w:val="24"/>
              </w:rPr>
              <w:t>Основы духовно-нравственной культуры народов России</w:t>
            </w:r>
          </w:p>
        </w:tc>
        <w:tc>
          <w:tcPr>
            <w:tcW w:w="2271" w:type="dxa"/>
            <w:tcBorders>
              <w:top w:val="single" w:sz="4" w:space="0" w:color="auto"/>
              <w:left w:val="single" w:sz="4" w:space="0" w:color="auto"/>
              <w:right w:val="single" w:sz="4" w:space="0" w:color="auto"/>
            </w:tcBorders>
            <w:shd w:val="clear" w:color="auto" w:fill="FFFFFF" w:themeFill="background1"/>
          </w:tcPr>
          <w:p w:rsidR="00FF7BC8" w:rsidRPr="00A751E3" w:rsidRDefault="00FF7BC8" w:rsidP="001B20BD">
            <w:pPr>
              <w:suppressAutoHyphens/>
              <w:spacing w:after="0" w:line="240" w:lineRule="auto"/>
              <w:rPr>
                <w:rFonts w:ascii="Times New Roman" w:hAnsi="Times New Roman"/>
                <w:sz w:val="24"/>
                <w:szCs w:val="24"/>
              </w:rPr>
            </w:pPr>
            <w:r w:rsidRPr="00A751E3">
              <w:rPr>
                <w:rFonts w:ascii="Times New Roman" w:hAnsi="Times New Roman"/>
                <w:sz w:val="24"/>
                <w:szCs w:val="24"/>
              </w:rPr>
              <w:t>Основы духовно-нравственной культуры народов России</w:t>
            </w:r>
          </w:p>
        </w:tc>
        <w:tc>
          <w:tcPr>
            <w:tcW w:w="992" w:type="dxa"/>
            <w:tcBorders>
              <w:top w:val="single" w:sz="4" w:space="0" w:color="auto"/>
              <w:left w:val="single" w:sz="4" w:space="0" w:color="auto"/>
              <w:right w:val="single" w:sz="6" w:space="0" w:color="auto"/>
            </w:tcBorders>
            <w:shd w:val="clear" w:color="auto" w:fill="FFFFFF" w:themeFill="background1"/>
          </w:tcPr>
          <w:p w:rsidR="00FF7BC8" w:rsidRPr="00FF7BC8" w:rsidRDefault="00FB5577" w:rsidP="00A74E57">
            <w:pPr>
              <w:pStyle w:val="13"/>
              <w:suppressAutoHyphens/>
              <w:ind w:left="426"/>
              <w:jc w:val="center"/>
              <w:rPr>
                <w:b/>
                <w:szCs w:val="24"/>
              </w:rPr>
            </w:pPr>
            <w:r>
              <w:rPr>
                <w:b/>
                <w:szCs w:val="24"/>
              </w:rPr>
              <w:t>0,5</w:t>
            </w:r>
          </w:p>
          <w:p w:rsidR="00FF7BC8" w:rsidRPr="00FF7BC8" w:rsidRDefault="00FF7BC8" w:rsidP="00A74E57">
            <w:pPr>
              <w:pStyle w:val="13"/>
              <w:suppressAutoHyphens/>
              <w:ind w:left="426"/>
              <w:jc w:val="center"/>
              <w:rPr>
                <w:b/>
                <w:szCs w:val="24"/>
              </w:rPr>
            </w:pPr>
          </w:p>
        </w:tc>
        <w:tc>
          <w:tcPr>
            <w:tcW w:w="993" w:type="dxa"/>
            <w:tcBorders>
              <w:top w:val="single" w:sz="4" w:space="0" w:color="auto"/>
              <w:left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w:t>
            </w:r>
          </w:p>
        </w:tc>
        <w:tc>
          <w:tcPr>
            <w:tcW w:w="1134" w:type="dxa"/>
            <w:tcBorders>
              <w:top w:val="single" w:sz="4" w:space="0" w:color="auto"/>
              <w:left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p>
        </w:tc>
        <w:tc>
          <w:tcPr>
            <w:tcW w:w="992" w:type="dxa"/>
            <w:tcBorders>
              <w:top w:val="single" w:sz="4" w:space="0" w:color="auto"/>
              <w:left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p>
        </w:tc>
        <w:tc>
          <w:tcPr>
            <w:tcW w:w="992" w:type="dxa"/>
            <w:gridSpan w:val="2"/>
            <w:tcBorders>
              <w:top w:val="single" w:sz="4" w:space="0" w:color="auto"/>
              <w:left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w:t>
            </w:r>
          </w:p>
        </w:tc>
        <w:tc>
          <w:tcPr>
            <w:tcW w:w="1134" w:type="dxa"/>
            <w:gridSpan w:val="2"/>
            <w:tcBorders>
              <w:top w:val="single" w:sz="4" w:space="0" w:color="auto"/>
              <w:left w:val="single" w:sz="4" w:space="0" w:color="auto"/>
              <w:right w:val="single" w:sz="4" w:space="0" w:color="auto"/>
            </w:tcBorders>
            <w:shd w:val="clear" w:color="auto" w:fill="FFFFFF" w:themeFill="background1"/>
          </w:tcPr>
          <w:p w:rsidR="00FF7BC8" w:rsidRPr="00FF7BC8" w:rsidRDefault="00FB5577" w:rsidP="00A74E57">
            <w:pPr>
              <w:pStyle w:val="13"/>
              <w:tabs>
                <w:tab w:val="center" w:pos="224"/>
              </w:tabs>
              <w:suppressAutoHyphens/>
              <w:ind w:left="102" w:hanging="102"/>
              <w:jc w:val="center"/>
              <w:rPr>
                <w:b/>
                <w:szCs w:val="24"/>
              </w:rPr>
            </w:pPr>
            <w:r>
              <w:rPr>
                <w:b/>
                <w:szCs w:val="24"/>
              </w:rPr>
              <w:t>0,5</w:t>
            </w:r>
          </w:p>
        </w:tc>
      </w:tr>
      <w:tr w:rsidR="001B20BD" w:rsidRPr="00A751E3" w:rsidTr="00A74E57">
        <w:trPr>
          <w:cantSplit/>
          <w:trHeight w:val="244"/>
        </w:trPr>
        <w:tc>
          <w:tcPr>
            <w:tcW w:w="2124" w:type="dxa"/>
            <w:vMerge w:val="restart"/>
            <w:tcBorders>
              <w:top w:val="single" w:sz="4" w:space="0" w:color="auto"/>
              <w:left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p>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Искусство</w:t>
            </w:r>
          </w:p>
        </w:tc>
        <w:tc>
          <w:tcPr>
            <w:tcW w:w="2271" w:type="dxa"/>
            <w:tcBorders>
              <w:top w:val="single" w:sz="4" w:space="0" w:color="auto"/>
              <w:left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Музыка</w:t>
            </w:r>
          </w:p>
        </w:tc>
        <w:tc>
          <w:tcPr>
            <w:tcW w:w="992" w:type="dxa"/>
            <w:tcBorders>
              <w:top w:val="single" w:sz="6" w:space="0" w:color="auto"/>
              <w:left w:val="single" w:sz="4" w:space="0" w:color="auto"/>
              <w:right w:val="single" w:sz="6"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1</w:t>
            </w:r>
          </w:p>
        </w:tc>
        <w:tc>
          <w:tcPr>
            <w:tcW w:w="993" w:type="dxa"/>
            <w:tcBorders>
              <w:top w:val="single" w:sz="6" w:space="0" w:color="auto"/>
              <w:left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1</w:t>
            </w:r>
          </w:p>
        </w:tc>
        <w:tc>
          <w:tcPr>
            <w:tcW w:w="1134" w:type="dxa"/>
            <w:tcBorders>
              <w:top w:val="single" w:sz="6" w:space="0" w:color="auto"/>
              <w:left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1</w:t>
            </w:r>
          </w:p>
        </w:tc>
        <w:tc>
          <w:tcPr>
            <w:tcW w:w="992" w:type="dxa"/>
            <w:tcBorders>
              <w:top w:val="single" w:sz="6" w:space="0" w:color="auto"/>
              <w:left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p>
        </w:tc>
        <w:tc>
          <w:tcPr>
            <w:tcW w:w="992" w:type="dxa"/>
            <w:gridSpan w:val="2"/>
            <w:tcBorders>
              <w:top w:val="single" w:sz="6" w:space="0" w:color="auto"/>
              <w:left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w:t>
            </w:r>
          </w:p>
        </w:tc>
        <w:tc>
          <w:tcPr>
            <w:tcW w:w="1134" w:type="dxa"/>
            <w:gridSpan w:val="2"/>
            <w:tcBorders>
              <w:top w:val="single" w:sz="6" w:space="0" w:color="auto"/>
              <w:left w:val="single" w:sz="4" w:space="0" w:color="auto"/>
              <w:right w:val="single" w:sz="4" w:space="0" w:color="auto"/>
            </w:tcBorders>
            <w:shd w:val="clear" w:color="auto" w:fill="FFFFFF" w:themeFill="background1"/>
          </w:tcPr>
          <w:p w:rsidR="00FF7BC8" w:rsidRPr="00FF7BC8" w:rsidRDefault="00AE559E" w:rsidP="00A74E57">
            <w:pPr>
              <w:pStyle w:val="13"/>
              <w:tabs>
                <w:tab w:val="center" w:pos="102"/>
              </w:tabs>
              <w:suppressAutoHyphens/>
              <w:ind w:left="102"/>
              <w:jc w:val="center"/>
              <w:rPr>
                <w:b/>
                <w:szCs w:val="24"/>
              </w:rPr>
            </w:pPr>
            <w:r>
              <w:rPr>
                <w:b/>
                <w:szCs w:val="24"/>
              </w:rPr>
              <w:t>3</w:t>
            </w:r>
          </w:p>
        </w:tc>
      </w:tr>
      <w:tr w:rsidR="001B20BD" w:rsidRPr="00A751E3" w:rsidTr="00A74E57">
        <w:trPr>
          <w:cantSplit/>
          <w:trHeight w:val="400"/>
        </w:trPr>
        <w:tc>
          <w:tcPr>
            <w:tcW w:w="2124" w:type="dxa"/>
            <w:vMerge/>
            <w:tcBorders>
              <w:left w:val="single" w:sz="4" w:space="0" w:color="auto"/>
              <w:bottom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Изобразительное</w:t>
            </w:r>
          </w:p>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 xml:space="preserve"> искусство</w:t>
            </w:r>
          </w:p>
        </w:tc>
        <w:tc>
          <w:tcPr>
            <w:tcW w:w="992" w:type="dxa"/>
            <w:tcBorders>
              <w:top w:val="single" w:sz="6" w:space="0" w:color="auto"/>
              <w:left w:val="single" w:sz="4" w:space="0" w:color="auto"/>
              <w:bottom w:val="single" w:sz="4" w:space="0" w:color="auto"/>
              <w:right w:val="single" w:sz="6"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1</w:t>
            </w:r>
          </w:p>
          <w:p w:rsidR="00FF7BC8" w:rsidRPr="00FF7BC8" w:rsidRDefault="00FF7BC8" w:rsidP="00A74E57">
            <w:pPr>
              <w:pStyle w:val="13"/>
              <w:suppressAutoHyphens/>
              <w:ind w:left="426"/>
              <w:jc w:val="center"/>
              <w:rPr>
                <w:b/>
                <w:szCs w:val="24"/>
              </w:rPr>
            </w:pPr>
          </w:p>
        </w:tc>
        <w:tc>
          <w:tcPr>
            <w:tcW w:w="993" w:type="dxa"/>
            <w:tcBorders>
              <w:top w:val="single" w:sz="6"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1</w:t>
            </w:r>
          </w:p>
        </w:tc>
        <w:tc>
          <w:tcPr>
            <w:tcW w:w="1134" w:type="dxa"/>
            <w:tcBorders>
              <w:top w:val="single" w:sz="6"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1</w:t>
            </w:r>
          </w:p>
          <w:p w:rsidR="00FF7BC8" w:rsidRPr="00FF7BC8" w:rsidRDefault="00FF7BC8" w:rsidP="00A74E57">
            <w:pPr>
              <w:pStyle w:val="13"/>
              <w:ind w:left="426"/>
              <w:jc w:val="center"/>
              <w:rPr>
                <w:b/>
                <w:szCs w:val="24"/>
              </w:rPr>
            </w:pPr>
          </w:p>
        </w:tc>
        <w:tc>
          <w:tcPr>
            <w:tcW w:w="992" w:type="dxa"/>
            <w:tcBorders>
              <w:top w:val="single" w:sz="6"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1</w:t>
            </w:r>
          </w:p>
        </w:tc>
        <w:tc>
          <w:tcPr>
            <w:tcW w:w="992" w:type="dxa"/>
            <w:gridSpan w:val="2"/>
            <w:tcBorders>
              <w:top w:val="single" w:sz="6"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w:t>
            </w:r>
          </w:p>
        </w:tc>
        <w:tc>
          <w:tcPr>
            <w:tcW w:w="1134" w:type="dxa"/>
            <w:gridSpan w:val="2"/>
            <w:tcBorders>
              <w:top w:val="single" w:sz="6" w:space="0" w:color="auto"/>
              <w:left w:val="single" w:sz="4" w:space="0" w:color="auto"/>
              <w:bottom w:val="single" w:sz="4" w:space="0" w:color="auto"/>
              <w:right w:val="single" w:sz="4" w:space="0" w:color="auto"/>
            </w:tcBorders>
            <w:shd w:val="clear" w:color="auto" w:fill="FFFFFF" w:themeFill="background1"/>
          </w:tcPr>
          <w:p w:rsidR="00FF7BC8" w:rsidRPr="00FF7BC8" w:rsidRDefault="00AE559E" w:rsidP="00A74E57">
            <w:pPr>
              <w:pStyle w:val="13"/>
              <w:tabs>
                <w:tab w:val="center" w:pos="224"/>
              </w:tabs>
              <w:suppressAutoHyphens/>
              <w:ind w:left="102"/>
              <w:jc w:val="center"/>
              <w:rPr>
                <w:b/>
                <w:szCs w:val="24"/>
              </w:rPr>
            </w:pPr>
            <w:r>
              <w:rPr>
                <w:b/>
                <w:szCs w:val="24"/>
              </w:rPr>
              <w:t>4</w:t>
            </w:r>
          </w:p>
        </w:tc>
      </w:tr>
      <w:tr w:rsidR="001B20BD" w:rsidRPr="00A751E3" w:rsidTr="00A74E57">
        <w:trPr>
          <w:cantSplit/>
          <w:trHeight w:val="275"/>
        </w:trPr>
        <w:tc>
          <w:tcPr>
            <w:tcW w:w="2124"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Технология</w:t>
            </w: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Технология</w:t>
            </w:r>
          </w:p>
        </w:tc>
        <w:tc>
          <w:tcPr>
            <w:tcW w:w="992" w:type="dxa"/>
            <w:tcBorders>
              <w:top w:val="single" w:sz="4" w:space="0" w:color="auto"/>
              <w:left w:val="single" w:sz="4" w:space="0" w:color="auto"/>
              <w:bottom w:val="single" w:sz="4" w:space="0" w:color="auto"/>
              <w:right w:val="single" w:sz="6"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AC6031" w:rsidP="00A74E57">
            <w:pPr>
              <w:pStyle w:val="13"/>
              <w:ind w:left="426"/>
              <w:jc w:val="center"/>
              <w:rPr>
                <w:b/>
                <w:szCs w:val="24"/>
              </w:rPr>
            </w:pPr>
            <w:r>
              <w:rPr>
                <w:b/>
                <w:szCs w:val="24"/>
              </w:rPr>
              <w:t>1+1*</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A74E57" w:rsidP="00A74E57">
            <w:pPr>
              <w:pStyle w:val="13"/>
              <w:ind w:left="426"/>
              <w:jc w:val="center"/>
              <w:rPr>
                <w:b/>
                <w:color w:val="FF0000"/>
                <w:szCs w:val="24"/>
              </w:rPr>
            </w:pPr>
            <w:r>
              <w:rPr>
                <w:b/>
                <w:color w:val="FF0000"/>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FF7BC8" w:rsidRDefault="00A74E57" w:rsidP="00A74E57">
            <w:pPr>
              <w:pStyle w:val="13"/>
              <w:tabs>
                <w:tab w:val="center" w:pos="224"/>
              </w:tabs>
              <w:suppressAutoHyphens/>
              <w:ind w:firstLine="243"/>
              <w:jc w:val="center"/>
              <w:rPr>
                <w:b/>
                <w:szCs w:val="24"/>
              </w:rPr>
            </w:pPr>
            <w:r>
              <w:rPr>
                <w:b/>
                <w:szCs w:val="24"/>
              </w:rPr>
              <w:t>7</w:t>
            </w:r>
            <w:r w:rsidR="00AE559E">
              <w:rPr>
                <w:b/>
                <w:szCs w:val="24"/>
              </w:rPr>
              <w:t>+1*</w:t>
            </w:r>
          </w:p>
        </w:tc>
      </w:tr>
      <w:tr w:rsidR="001B20BD" w:rsidRPr="00A751E3" w:rsidTr="00A74E57">
        <w:trPr>
          <w:cantSplit/>
          <w:trHeight w:val="422"/>
        </w:trPr>
        <w:tc>
          <w:tcPr>
            <w:tcW w:w="2124" w:type="dxa"/>
            <w:vMerge w:val="restart"/>
            <w:tcBorders>
              <w:top w:val="single" w:sz="4" w:space="0" w:color="auto"/>
              <w:left w:val="single" w:sz="4" w:space="0" w:color="auto"/>
              <w:right w:val="single" w:sz="4" w:space="0" w:color="auto"/>
            </w:tcBorders>
            <w:shd w:val="clear" w:color="auto" w:fill="FFFFFF" w:themeFill="background1"/>
          </w:tcPr>
          <w:p w:rsidR="00FF7BC8" w:rsidRPr="00A751E3" w:rsidRDefault="00FF7BC8" w:rsidP="001B20BD">
            <w:pPr>
              <w:suppressAutoHyphens/>
              <w:spacing w:after="0" w:line="240" w:lineRule="auto"/>
              <w:jc w:val="both"/>
              <w:rPr>
                <w:rFonts w:ascii="Times New Roman" w:hAnsi="Times New Roman"/>
                <w:sz w:val="24"/>
                <w:szCs w:val="24"/>
              </w:rPr>
            </w:pPr>
            <w:r w:rsidRPr="00A751E3">
              <w:rPr>
                <w:rFonts w:ascii="Times New Roman" w:hAnsi="Times New Roman"/>
                <w:sz w:val="24"/>
                <w:szCs w:val="24"/>
              </w:rPr>
              <w:t>Физическая культура и основы безопасности жизнедеятельности</w:t>
            </w:r>
          </w:p>
        </w:tc>
        <w:tc>
          <w:tcPr>
            <w:tcW w:w="2271" w:type="dxa"/>
            <w:tcBorders>
              <w:top w:val="single" w:sz="4" w:space="0" w:color="auto"/>
              <w:left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 xml:space="preserve">Физическая </w:t>
            </w:r>
          </w:p>
          <w:p w:rsidR="00FF7BC8" w:rsidRPr="00A751E3" w:rsidRDefault="00FF7BC8" w:rsidP="0042789C">
            <w:pPr>
              <w:suppressAutoHyphens/>
              <w:spacing w:after="0" w:line="240" w:lineRule="auto"/>
              <w:ind w:left="426"/>
              <w:jc w:val="center"/>
              <w:rPr>
                <w:rFonts w:ascii="Times New Roman" w:hAnsi="Times New Roman"/>
                <w:sz w:val="24"/>
                <w:szCs w:val="24"/>
              </w:rPr>
            </w:pPr>
            <w:r w:rsidRPr="00A751E3">
              <w:rPr>
                <w:rFonts w:ascii="Times New Roman" w:hAnsi="Times New Roman"/>
                <w:sz w:val="24"/>
                <w:szCs w:val="24"/>
              </w:rPr>
              <w:t>культура</w:t>
            </w:r>
          </w:p>
        </w:tc>
        <w:tc>
          <w:tcPr>
            <w:tcW w:w="992" w:type="dxa"/>
            <w:tcBorders>
              <w:top w:val="single" w:sz="6" w:space="0" w:color="auto"/>
              <w:left w:val="single" w:sz="4" w:space="0" w:color="auto"/>
              <w:right w:val="single" w:sz="6"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3</w:t>
            </w:r>
          </w:p>
          <w:p w:rsidR="00FF7BC8" w:rsidRPr="00FF7BC8" w:rsidRDefault="00FF7BC8" w:rsidP="00A74E57">
            <w:pPr>
              <w:pStyle w:val="13"/>
              <w:suppressAutoHyphens/>
              <w:ind w:left="426"/>
              <w:jc w:val="center"/>
              <w:rPr>
                <w:b/>
                <w:szCs w:val="24"/>
              </w:rPr>
            </w:pPr>
          </w:p>
        </w:tc>
        <w:tc>
          <w:tcPr>
            <w:tcW w:w="993" w:type="dxa"/>
            <w:tcBorders>
              <w:top w:val="single" w:sz="6" w:space="0" w:color="auto"/>
              <w:left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3</w:t>
            </w:r>
          </w:p>
          <w:p w:rsidR="00FF7BC8" w:rsidRPr="00FF7BC8" w:rsidRDefault="00FF7BC8" w:rsidP="00A74E57">
            <w:pPr>
              <w:pStyle w:val="13"/>
              <w:suppressAutoHyphens/>
              <w:ind w:left="426"/>
              <w:jc w:val="center"/>
              <w:rPr>
                <w:b/>
                <w:szCs w:val="24"/>
              </w:rPr>
            </w:pPr>
          </w:p>
        </w:tc>
        <w:tc>
          <w:tcPr>
            <w:tcW w:w="1134" w:type="dxa"/>
            <w:tcBorders>
              <w:top w:val="single" w:sz="6" w:space="0" w:color="auto"/>
              <w:left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3</w:t>
            </w:r>
          </w:p>
        </w:tc>
        <w:tc>
          <w:tcPr>
            <w:tcW w:w="992" w:type="dxa"/>
            <w:tcBorders>
              <w:top w:val="single" w:sz="6" w:space="0" w:color="auto"/>
              <w:left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3</w:t>
            </w:r>
          </w:p>
        </w:tc>
        <w:tc>
          <w:tcPr>
            <w:tcW w:w="992" w:type="dxa"/>
            <w:gridSpan w:val="2"/>
            <w:tcBorders>
              <w:top w:val="single" w:sz="6" w:space="0" w:color="auto"/>
              <w:left w:val="single" w:sz="4" w:space="0" w:color="auto"/>
              <w:right w:val="single" w:sz="4" w:space="0" w:color="auto"/>
            </w:tcBorders>
            <w:shd w:val="clear" w:color="auto" w:fill="FFFFFF" w:themeFill="background1"/>
          </w:tcPr>
          <w:p w:rsidR="00FF7BC8" w:rsidRPr="00FF7BC8" w:rsidRDefault="00FF7BC8" w:rsidP="00A74E57">
            <w:pPr>
              <w:pStyle w:val="13"/>
              <w:ind w:left="426"/>
              <w:jc w:val="center"/>
              <w:rPr>
                <w:b/>
                <w:szCs w:val="24"/>
              </w:rPr>
            </w:pPr>
            <w:r w:rsidRPr="00FF7BC8">
              <w:rPr>
                <w:b/>
                <w:szCs w:val="24"/>
              </w:rPr>
              <w:t>3</w:t>
            </w:r>
          </w:p>
        </w:tc>
        <w:tc>
          <w:tcPr>
            <w:tcW w:w="1134" w:type="dxa"/>
            <w:gridSpan w:val="2"/>
            <w:tcBorders>
              <w:top w:val="single" w:sz="6" w:space="0" w:color="auto"/>
              <w:left w:val="single" w:sz="4" w:space="0" w:color="auto"/>
              <w:right w:val="single" w:sz="4" w:space="0" w:color="auto"/>
            </w:tcBorders>
            <w:shd w:val="clear" w:color="auto" w:fill="FFFFFF" w:themeFill="background1"/>
          </w:tcPr>
          <w:p w:rsidR="00FF7BC8" w:rsidRPr="00FF7BC8" w:rsidRDefault="00AE559E" w:rsidP="00A74E57">
            <w:pPr>
              <w:pStyle w:val="13"/>
              <w:suppressAutoHyphens/>
              <w:ind w:left="102"/>
              <w:jc w:val="center"/>
              <w:rPr>
                <w:b/>
                <w:szCs w:val="24"/>
              </w:rPr>
            </w:pPr>
            <w:r>
              <w:rPr>
                <w:b/>
                <w:szCs w:val="24"/>
              </w:rPr>
              <w:t>15</w:t>
            </w:r>
          </w:p>
        </w:tc>
      </w:tr>
      <w:tr w:rsidR="001B20BD" w:rsidRPr="00A751E3" w:rsidTr="00A74E57">
        <w:trPr>
          <w:cantSplit/>
          <w:trHeight w:val="700"/>
        </w:trPr>
        <w:tc>
          <w:tcPr>
            <w:tcW w:w="2124" w:type="dxa"/>
            <w:vMerge/>
            <w:tcBorders>
              <w:left w:val="single" w:sz="4" w:space="0" w:color="auto"/>
              <w:right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sz w:val="24"/>
                <w:szCs w:val="24"/>
              </w:rPr>
            </w:pPr>
          </w:p>
        </w:tc>
        <w:tc>
          <w:tcPr>
            <w:tcW w:w="2271" w:type="dxa"/>
            <w:tcBorders>
              <w:top w:val="single" w:sz="4" w:space="0" w:color="auto"/>
              <w:left w:val="single" w:sz="4" w:space="0" w:color="auto"/>
              <w:right w:val="single" w:sz="4" w:space="0" w:color="auto"/>
            </w:tcBorders>
            <w:shd w:val="clear" w:color="auto" w:fill="FFFFFF" w:themeFill="background1"/>
          </w:tcPr>
          <w:p w:rsidR="00FF7BC8" w:rsidRPr="00A751E3" w:rsidRDefault="00FF7BC8" w:rsidP="001B20BD">
            <w:pPr>
              <w:suppressAutoHyphens/>
              <w:spacing w:after="0" w:line="240" w:lineRule="auto"/>
              <w:rPr>
                <w:rFonts w:ascii="Times New Roman" w:hAnsi="Times New Roman"/>
                <w:sz w:val="24"/>
                <w:szCs w:val="24"/>
              </w:rPr>
            </w:pPr>
            <w:r w:rsidRPr="00A751E3">
              <w:rPr>
                <w:rFonts w:ascii="Times New Roman" w:hAnsi="Times New Roman"/>
                <w:sz w:val="24"/>
                <w:szCs w:val="24"/>
              </w:rPr>
              <w:t>Основы безопасности жизнедеятельности</w:t>
            </w:r>
          </w:p>
        </w:tc>
        <w:tc>
          <w:tcPr>
            <w:tcW w:w="992" w:type="dxa"/>
            <w:tcBorders>
              <w:top w:val="single" w:sz="6" w:space="0" w:color="auto"/>
              <w:left w:val="single" w:sz="4" w:space="0" w:color="auto"/>
              <w:right w:val="single" w:sz="6" w:space="0" w:color="auto"/>
            </w:tcBorders>
            <w:shd w:val="clear" w:color="auto" w:fill="FFFFFF" w:themeFill="background1"/>
          </w:tcPr>
          <w:p w:rsidR="00FF7BC8" w:rsidRPr="00FF7BC8" w:rsidRDefault="00AC6031" w:rsidP="00A74E57">
            <w:pPr>
              <w:pStyle w:val="13"/>
              <w:suppressAutoHyphens/>
              <w:ind w:left="426"/>
              <w:jc w:val="center"/>
              <w:rPr>
                <w:b/>
                <w:szCs w:val="24"/>
              </w:rPr>
            </w:pPr>
            <w:r>
              <w:rPr>
                <w:b/>
                <w:szCs w:val="24"/>
              </w:rPr>
              <w:t>1*</w:t>
            </w:r>
          </w:p>
        </w:tc>
        <w:tc>
          <w:tcPr>
            <w:tcW w:w="993" w:type="dxa"/>
            <w:tcBorders>
              <w:top w:val="single" w:sz="6" w:space="0" w:color="auto"/>
              <w:left w:val="single" w:sz="4" w:space="0" w:color="auto"/>
              <w:right w:val="single" w:sz="4" w:space="0" w:color="auto"/>
            </w:tcBorders>
            <w:shd w:val="clear" w:color="auto" w:fill="FFFFFF" w:themeFill="background1"/>
          </w:tcPr>
          <w:p w:rsidR="00FF7BC8" w:rsidRPr="00FF7BC8" w:rsidRDefault="00AC6031" w:rsidP="00A74E57">
            <w:pPr>
              <w:pStyle w:val="13"/>
              <w:suppressAutoHyphens/>
              <w:ind w:left="426"/>
              <w:jc w:val="center"/>
              <w:rPr>
                <w:b/>
                <w:szCs w:val="24"/>
              </w:rPr>
            </w:pPr>
            <w:r>
              <w:rPr>
                <w:b/>
                <w:szCs w:val="24"/>
              </w:rPr>
              <w:t>1*</w:t>
            </w:r>
          </w:p>
        </w:tc>
        <w:tc>
          <w:tcPr>
            <w:tcW w:w="1134" w:type="dxa"/>
            <w:tcBorders>
              <w:top w:val="single" w:sz="6" w:space="0" w:color="auto"/>
              <w:left w:val="single" w:sz="4" w:space="0" w:color="auto"/>
              <w:right w:val="single" w:sz="4" w:space="0" w:color="auto"/>
            </w:tcBorders>
            <w:shd w:val="clear" w:color="auto" w:fill="FFFFFF" w:themeFill="background1"/>
          </w:tcPr>
          <w:p w:rsidR="00FF7BC8" w:rsidRPr="00FF7BC8" w:rsidRDefault="00AC6031" w:rsidP="00A74E57">
            <w:pPr>
              <w:pStyle w:val="13"/>
              <w:ind w:left="426"/>
              <w:jc w:val="center"/>
              <w:rPr>
                <w:b/>
                <w:szCs w:val="24"/>
              </w:rPr>
            </w:pPr>
            <w:r>
              <w:rPr>
                <w:b/>
                <w:szCs w:val="24"/>
              </w:rPr>
              <w:t>1*</w:t>
            </w:r>
          </w:p>
        </w:tc>
        <w:tc>
          <w:tcPr>
            <w:tcW w:w="992" w:type="dxa"/>
            <w:tcBorders>
              <w:top w:val="single" w:sz="6" w:space="0" w:color="auto"/>
              <w:left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sidRPr="00FF7BC8">
              <w:rPr>
                <w:b/>
                <w:szCs w:val="24"/>
              </w:rPr>
              <w:t>1</w:t>
            </w:r>
          </w:p>
        </w:tc>
        <w:tc>
          <w:tcPr>
            <w:tcW w:w="992" w:type="dxa"/>
            <w:gridSpan w:val="2"/>
            <w:tcBorders>
              <w:top w:val="single" w:sz="6" w:space="0" w:color="auto"/>
              <w:left w:val="single" w:sz="4" w:space="0" w:color="auto"/>
              <w:right w:val="single" w:sz="4" w:space="0" w:color="auto"/>
            </w:tcBorders>
            <w:shd w:val="clear" w:color="auto" w:fill="FFFFFF" w:themeFill="background1"/>
          </w:tcPr>
          <w:p w:rsidR="00FF7BC8" w:rsidRPr="00FF7BC8" w:rsidRDefault="00FF7BC8" w:rsidP="00A74E57">
            <w:pPr>
              <w:pStyle w:val="13"/>
              <w:suppressAutoHyphens/>
              <w:ind w:left="426"/>
              <w:jc w:val="center"/>
              <w:rPr>
                <w:b/>
                <w:szCs w:val="24"/>
              </w:rPr>
            </w:pPr>
            <w:r>
              <w:rPr>
                <w:b/>
                <w:szCs w:val="24"/>
              </w:rPr>
              <w:t>1</w:t>
            </w:r>
          </w:p>
        </w:tc>
        <w:tc>
          <w:tcPr>
            <w:tcW w:w="1134" w:type="dxa"/>
            <w:gridSpan w:val="2"/>
            <w:tcBorders>
              <w:top w:val="single" w:sz="6" w:space="0" w:color="auto"/>
              <w:left w:val="single" w:sz="4" w:space="0" w:color="auto"/>
              <w:right w:val="single" w:sz="4" w:space="0" w:color="auto"/>
            </w:tcBorders>
            <w:shd w:val="clear" w:color="auto" w:fill="FFFFFF" w:themeFill="background1"/>
          </w:tcPr>
          <w:p w:rsidR="00FF7BC8" w:rsidRPr="00FF7BC8" w:rsidRDefault="00AE559E" w:rsidP="00A74E57">
            <w:pPr>
              <w:suppressAutoHyphens/>
              <w:spacing w:line="240" w:lineRule="auto"/>
              <w:jc w:val="center"/>
              <w:rPr>
                <w:rFonts w:ascii="Times New Roman" w:hAnsi="Times New Roman"/>
                <w:b/>
                <w:lang w:eastAsia="ru-RU"/>
              </w:rPr>
            </w:pPr>
            <w:r>
              <w:rPr>
                <w:rFonts w:ascii="Times New Roman" w:hAnsi="Times New Roman"/>
                <w:b/>
                <w:lang w:eastAsia="ru-RU"/>
              </w:rPr>
              <w:t>2+3*</w:t>
            </w:r>
          </w:p>
        </w:tc>
      </w:tr>
      <w:tr w:rsidR="00FF7BC8" w:rsidRPr="00A751E3" w:rsidTr="00F116EA">
        <w:trPr>
          <w:cantSplit/>
          <w:trHeight w:val="303"/>
        </w:trPr>
        <w:tc>
          <w:tcPr>
            <w:tcW w:w="10632"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A74E57">
            <w:pPr>
              <w:suppressAutoHyphens/>
              <w:spacing w:after="0" w:line="240" w:lineRule="auto"/>
              <w:ind w:left="426"/>
              <w:jc w:val="center"/>
              <w:rPr>
                <w:rFonts w:ascii="Times New Roman" w:hAnsi="Times New Roman"/>
                <w:b/>
                <w:sz w:val="24"/>
                <w:szCs w:val="24"/>
              </w:rPr>
            </w:pPr>
          </w:p>
        </w:tc>
      </w:tr>
      <w:tr w:rsidR="001B20BD" w:rsidRPr="00A751E3" w:rsidTr="00A74E57">
        <w:trPr>
          <w:cantSplit/>
          <w:trHeight w:val="217"/>
        </w:trPr>
        <w:tc>
          <w:tcPr>
            <w:tcW w:w="4395" w:type="dxa"/>
            <w:gridSpan w:val="2"/>
            <w:tcBorders>
              <w:top w:val="single" w:sz="4" w:space="0" w:color="auto"/>
              <w:left w:val="single" w:sz="4" w:space="0" w:color="auto"/>
              <w:bottom w:val="single" w:sz="4" w:space="0" w:color="auto"/>
            </w:tcBorders>
            <w:shd w:val="clear" w:color="auto" w:fill="FFFFFF" w:themeFill="background1"/>
          </w:tcPr>
          <w:p w:rsidR="00FF7BC8" w:rsidRPr="00A751E3" w:rsidRDefault="00AC6031" w:rsidP="0042789C">
            <w:pPr>
              <w:suppressAutoHyphens/>
              <w:spacing w:after="0" w:line="240" w:lineRule="auto"/>
              <w:ind w:left="426"/>
              <w:rPr>
                <w:rFonts w:ascii="Times New Roman" w:hAnsi="Times New Roman"/>
                <w:sz w:val="24"/>
                <w:szCs w:val="24"/>
              </w:rPr>
            </w:pPr>
            <w:r>
              <w:rPr>
                <w:rFonts w:ascii="Times New Roman" w:hAnsi="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F7BC8" w:rsidRPr="00A751E3" w:rsidRDefault="00AC6031" w:rsidP="00A74E57">
            <w:pPr>
              <w:suppressAutoHyphens/>
              <w:spacing w:after="0" w:line="240" w:lineRule="auto"/>
              <w:jc w:val="center"/>
              <w:rPr>
                <w:rFonts w:ascii="Times New Roman" w:hAnsi="Times New Roman"/>
                <w:bCs/>
                <w:sz w:val="24"/>
                <w:szCs w:val="24"/>
              </w:rPr>
            </w:pPr>
            <w:r>
              <w:rPr>
                <w:rFonts w:ascii="Times New Roman" w:hAnsi="Times New Roman"/>
                <w:bCs/>
                <w:sz w:val="24"/>
                <w:szCs w:val="24"/>
              </w:rPr>
              <w:t>27,5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AC6031" w:rsidP="00A74E57">
            <w:pPr>
              <w:suppressAutoHyphens/>
              <w:spacing w:after="0" w:line="240" w:lineRule="auto"/>
              <w:ind w:left="426"/>
              <w:jc w:val="center"/>
              <w:rPr>
                <w:rFonts w:ascii="Times New Roman" w:hAnsi="Times New Roman"/>
                <w:sz w:val="24"/>
                <w:szCs w:val="24"/>
              </w:rPr>
            </w:pPr>
            <w:r>
              <w:rPr>
                <w:rFonts w:ascii="Times New Roman" w:hAnsi="Times New Roman"/>
                <w:sz w:val="24"/>
                <w:szCs w:val="24"/>
              </w:rPr>
              <w:t>29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AC6031" w:rsidP="00A74E57">
            <w:pPr>
              <w:suppressAutoHyphens/>
              <w:spacing w:after="0" w:line="240" w:lineRule="auto"/>
              <w:ind w:left="426"/>
              <w:jc w:val="center"/>
              <w:rPr>
                <w:rFonts w:ascii="Times New Roman" w:hAnsi="Times New Roman"/>
                <w:sz w:val="24"/>
                <w:szCs w:val="24"/>
              </w:rPr>
            </w:pPr>
            <w:r>
              <w:rPr>
                <w:rFonts w:ascii="Times New Roman" w:hAnsi="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AC6031" w:rsidP="00A74E57">
            <w:pPr>
              <w:pStyle w:val="13"/>
              <w:suppressAutoHyphens/>
              <w:ind w:left="426"/>
              <w:jc w:val="center"/>
              <w:rPr>
                <w:b/>
                <w:szCs w:val="24"/>
              </w:rPr>
            </w:pPr>
            <w:r>
              <w:rPr>
                <w:b/>
                <w:szCs w:val="24"/>
              </w:rPr>
              <w:t>32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AC6031" w:rsidP="00A74E57">
            <w:pPr>
              <w:pStyle w:val="13"/>
              <w:suppressAutoHyphens/>
              <w:ind w:left="426"/>
              <w:jc w:val="center"/>
              <w:rPr>
                <w:b/>
                <w:szCs w:val="24"/>
              </w:rPr>
            </w:pPr>
            <w:r>
              <w:rPr>
                <w:b/>
                <w:szCs w:val="24"/>
              </w:rPr>
              <w:t>32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AE559E" w:rsidP="00A74E57">
            <w:pPr>
              <w:pStyle w:val="13"/>
              <w:suppressAutoHyphens/>
              <w:ind w:left="102"/>
              <w:jc w:val="center"/>
              <w:rPr>
                <w:b/>
                <w:szCs w:val="24"/>
              </w:rPr>
            </w:pPr>
            <w:r>
              <w:rPr>
                <w:b/>
                <w:szCs w:val="24"/>
              </w:rPr>
              <w:t>150,5</w:t>
            </w:r>
          </w:p>
        </w:tc>
      </w:tr>
      <w:tr w:rsidR="00AC6031" w:rsidRPr="00A751E3" w:rsidTr="00A74E57">
        <w:trPr>
          <w:cantSplit/>
          <w:trHeight w:val="217"/>
        </w:trPr>
        <w:tc>
          <w:tcPr>
            <w:tcW w:w="4395" w:type="dxa"/>
            <w:gridSpan w:val="2"/>
            <w:tcBorders>
              <w:top w:val="single" w:sz="4" w:space="0" w:color="auto"/>
              <w:left w:val="single" w:sz="4" w:space="0" w:color="auto"/>
              <w:bottom w:val="single" w:sz="4" w:space="0" w:color="auto"/>
            </w:tcBorders>
            <w:shd w:val="clear" w:color="auto" w:fill="FFFFFF" w:themeFill="background1"/>
          </w:tcPr>
          <w:p w:rsidR="00AC6031" w:rsidRPr="00A751E3" w:rsidRDefault="00AC6031" w:rsidP="0042789C">
            <w:pPr>
              <w:suppressAutoHyphens/>
              <w:spacing w:after="0" w:line="240" w:lineRule="auto"/>
              <w:ind w:left="426"/>
              <w:rPr>
                <w:rFonts w:ascii="Times New Roman" w:hAnsi="Times New Roman"/>
                <w:sz w:val="24"/>
                <w:szCs w:val="24"/>
              </w:rPr>
            </w:pPr>
            <w:r w:rsidRPr="00A751E3">
              <w:rPr>
                <w:rFonts w:ascii="Times New Roman" w:hAnsi="Times New Roman"/>
                <w:b/>
                <w:sz w:val="24"/>
                <w:szCs w:val="24"/>
              </w:rPr>
              <w:t>Часть, формируе</w:t>
            </w:r>
            <w:r>
              <w:rPr>
                <w:rFonts w:ascii="Times New Roman" w:hAnsi="Times New Roman"/>
                <w:b/>
                <w:sz w:val="24"/>
                <w:szCs w:val="24"/>
              </w:rPr>
              <w:t>мая участниками образовательных</w:t>
            </w:r>
            <w:r w:rsidRPr="00A751E3">
              <w:rPr>
                <w:rFonts w:ascii="Times New Roman" w:hAnsi="Times New Roman"/>
                <w:b/>
                <w:sz w:val="24"/>
                <w:szCs w:val="24"/>
              </w:rPr>
              <w:t xml:space="preserve"> </w:t>
            </w:r>
            <w:r>
              <w:rPr>
                <w:rFonts w:ascii="Times New Roman" w:hAnsi="Times New Roman"/>
                <w:b/>
                <w:sz w:val="24"/>
                <w:szCs w:val="24"/>
              </w:rPr>
              <w:t>отношений</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C6031" w:rsidRPr="00A751E3" w:rsidRDefault="00AC6031" w:rsidP="00A74E57">
            <w:pPr>
              <w:suppressAutoHyphens/>
              <w:spacing w:after="0" w:line="240" w:lineRule="auto"/>
              <w:ind w:left="426"/>
              <w:jc w:val="center"/>
              <w:rPr>
                <w:rFonts w:ascii="Times New Roman" w:hAnsi="Times New Roman"/>
                <w:bCs/>
                <w:sz w:val="24"/>
                <w:szCs w:val="24"/>
              </w:rPr>
            </w:pPr>
            <w:r>
              <w:rPr>
                <w:rFonts w:ascii="Times New Roman" w:hAnsi="Times New Roman"/>
                <w:bCs/>
                <w:sz w:val="24"/>
                <w:szCs w:val="24"/>
              </w:rPr>
              <w:t>4.5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AC6031" w:rsidRPr="00A751E3" w:rsidRDefault="00AC6031" w:rsidP="00A74E57">
            <w:pPr>
              <w:suppressAutoHyphens/>
              <w:spacing w:after="0" w:line="240" w:lineRule="auto"/>
              <w:ind w:left="426"/>
              <w:jc w:val="center"/>
              <w:rPr>
                <w:rFonts w:ascii="Times New Roman" w:hAnsi="Times New Roman"/>
                <w:sz w:val="24"/>
                <w:szCs w:val="24"/>
              </w:rPr>
            </w:pP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C6031" w:rsidRPr="00A751E3" w:rsidRDefault="00AC6031" w:rsidP="00A74E57">
            <w:pPr>
              <w:suppressAutoHyphens/>
              <w:spacing w:after="0" w:line="240" w:lineRule="auto"/>
              <w:ind w:left="426"/>
              <w:jc w:val="center"/>
              <w:rPr>
                <w:rFonts w:ascii="Times New Roman" w:hAnsi="Times New Roman"/>
                <w:sz w:val="24"/>
                <w:szCs w:val="24"/>
              </w:rPr>
            </w:pPr>
            <w:r>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C6031" w:rsidRPr="00A751E3" w:rsidRDefault="00AC6031" w:rsidP="00A74E57">
            <w:pPr>
              <w:pStyle w:val="13"/>
              <w:suppressAutoHyphens/>
              <w:ind w:left="426"/>
              <w:jc w:val="center"/>
              <w:rPr>
                <w:b/>
                <w:szCs w:val="24"/>
              </w:rPr>
            </w:pPr>
            <w:r>
              <w:rPr>
                <w:b/>
                <w:szCs w:val="24"/>
              </w:rPr>
              <w:t>4</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C6031" w:rsidRPr="00A751E3" w:rsidRDefault="00AC6031" w:rsidP="00A74E57">
            <w:pPr>
              <w:pStyle w:val="13"/>
              <w:suppressAutoHyphens/>
              <w:ind w:left="426"/>
              <w:jc w:val="center"/>
              <w:rPr>
                <w:b/>
                <w:szCs w:val="24"/>
              </w:rPr>
            </w:pPr>
            <w:r>
              <w:rPr>
                <w:b/>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C6031" w:rsidRPr="00A751E3" w:rsidRDefault="00A74E57" w:rsidP="00A74E57">
            <w:pPr>
              <w:pStyle w:val="13"/>
              <w:suppressAutoHyphens/>
              <w:rPr>
                <w:b/>
                <w:szCs w:val="24"/>
              </w:rPr>
            </w:pPr>
            <w:r>
              <w:rPr>
                <w:b/>
                <w:szCs w:val="24"/>
              </w:rPr>
              <w:t xml:space="preserve">    21,5</w:t>
            </w:r>
          </w:p>
        </w:tc>
      </w:tr>
      <w:tr w:rsidR="001B20BD" w:rsidRPr="00A751E3" w:rsidTr="00A74E57">
        <w:trPr>
          <w:cantSplit/>
          <w:trHeight w:val="692"/>
        </w:trPr>
        <w:tc>
          <w:tcPr>
            <w:tcW w:w="4395" w:type="dxa"/>
            <w:gridSpan w:val="2"/>
            <w:tcBorders>
              <w:top w:val="single" w:sz="4" w:space="0" w:color="auto"/>
              <w:left w:val="single" w:sz="4" w:space="0" w:color="auto"/>
              <w:bottom w:val="single" w:sz="4" w:space="0" w:color="auto"/>
            </w:tcBorders>
            <w:shd w:val="clear" w:color="auto" w:fill="FFFFFF" w:themeFill="background1"/>
          </w:tcPr>
          <w:p w:rsidR="00FF7BC8" w:rsidRPr="00A751E3" w:rsidRDefault="00FF7BC8" w:rsidP="0042789C">
            <w:pPr>
              <w:suppressAutoHyphens/>
              <w:spacing w:after="0" w:line="240" w:lineRule="auto"/>
              <w:ind w:left="426"/>
              <w:jc w:val="center"/>
              <w:rPr>
                <w:rFonts w:ascii="Times New Roman" w:hAnsi="Times New Roman"/>
                <w:b/>
                <w:sz w:val="24"/>
                <w:szCs w:val="24"/>
              </w:rPr>
            </w:pPr>
            <w:r w:rsidRPr="00A751E3">
              <w:rPr>
                <w:rFonts w:ascii="Times New Roman" w:hAnsi="Times New Roman"/>
                <w:b/>
                <w:sz w:val="24"/>
                <w:szCs w:val="24"/>
              </w:rPr>
              <w:t>Максимально допустимая недельная</w:t>
            </w:r>
          </w:p>
          <w:p w:rsidR="00FF7BC8" w:rsidRPr="00A751E3" w:rsidRDefault="00FF7BC8" w:rsidP="0042789C">
            <w:pPr>
              <w:suppressAutoHyphens/>
              <w:spacing w:after="0" w:line="240" w:lineRule="auto"/>
              <w:ind w:left="426"/>
              <w:jc w:val="center"/>
              <w:rPr>
                <w:rFonts w:ascii="Times New Roman" w:hAnsi="Times New Roman"/>
                <w:b/>
                <w:sz w:val="24"/>
                <w:szCs w:val="24"/>
              </w:rPr>
            </w:pPr>
            <w:r w:rsidRPr="00A751E3">
              <w:rPr>
                <w:rFonts w:ascii="Times New Roman" w:hAnsi="Times New Roman"/>
                <w:b/>
                <w:sz w:val="24"/>
                <w:szCs w:val="24"/>
              </w:rPr>
              <w:t xml:space="preserve"> нагрузка при 6 дневной неделе</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A74E57">
            <w:pPr>
              <w:pStyle w:val="13"/>
              <w:suppressAutoHyphens/>
              <w:ind w:left="426"/>
              <w:jc w:val="center"/>
              <w:rPr>
                <w:b/>
                <w:szCs w:val="24"/>
              </w:rPr>
            </w:pPr>
            <w:r w:rsidRPr="00A751E3">
              <w:rPr>
                <w:b/>
                <w:szCs w:val="24"/>
              </w:rPr>
              <w:t>32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A74E57">
            <w:pPr>
              <w:pStyle w:val="13"/>
              <w:suppressAutoHyphens/>
              <w:ind w:left="426"/>
              <w:jc w:val="center"/>
              <w:rPr>
                <w:b/>
                <w:szCs w:val="24"/>
              </w:rPr>
            </w:pPr>
            <w:r>
              <w:rPr>
                <w:b/>
                <w:szCs w:val="24"/>
              </w:rPr>
              <w:t>33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A74E57">
            <w:pPr>
              <w:pStyle w:val="13"/>
              <w:suppressAutoHyphens/>
              <w:ind w:left="426"/>
              <w:jc w:val="center"/>
              <w:rPr>
                <w:b/>
                <w:szCs w:val="24"/>
              </w:rPr>
            </w:pPr>
            <w:r>
              <w:rPr>
                <w:b/>
                <w:szCs w:val="24"/>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A74E57">
            <w:pPr>
              <w:pStyle w:val="13"/>
              <w:suppressAutoHyphens/>
              <w:ind w:left="426"/>
              <w:jc w:val="center"/>
              <w:rPr>
                <w:b/>
                <w:szCs w:val="24"/>
              </w:rPr>
            </w:pPr>
            <w:r>
              <w:rPr>
                <w:b/>
                <w:szCs w:val="24"/>
              </w:rPr>
              <w:t>36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FF7BC8" w:rsidP="00A74E57">
            <w:pPr>
              <w:pStyle w:val="13"/>
              <w:suppressAutoHyphens/>
              <w:ind w:left="426"/>
              <w:jc w:val="center"/>
              <w:rPr>
                <w:b/>
                <w:szCs w:val="24"/>
              </w:rPr>
            </w:pPr>
            <w:r>
              <w:rPr>
                <w:b/>
                <w:szCs w:val="24"/>
              </w:rPr>
              <w:t>36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F7BC8" w:rsidRPr="00A751E3" w:rsidRDefault="00A74E57" w:rsidP="00A74E57">
            <w:pPr>
              <w:pStyle w:val="13"/>
              <w:suppressAutoHyphens/>
              <w:rPr>
                <w:b/>
                <w:szCs w:val="24"/>
              </w:rPr>
            </w:pPr>
            <w:r>
              <w:rPr>
                <w:b/>
                <w:szCs w:val="24"/>
              </w:rPr>
              <w:t xml:space="preserve">     172</w:t>
            </w:r>
          </w:p>
        </w:tc>
      </w:tr>
    </w:tbl>
    <w:p w:rsidR="001C1417" w:rsidRPr="0017308F" w:rsidRDefault="001C1417" w:rsidP="0042789C">
      <w:pPr>
        <w:pStyle w:val="Default"/>
        <w:suppressAutoHyphens/>
        <w:spacing w:line="276" w:lineRule="auto"/>
        <w:ind w:left="426"/>
        <w:rPr>
          <w:rFonts w:ascii="Times New Roman" w:hAnsi="Times New Roman" w:cs="Times New Roman"/>
          <w:sz w:val="28"/>
          <w:szCs w:val="28"/>
        </w:rPr>
      </w:pPr>
      <w:r w:rsidRPr="0017308F">
        <w:rPr>
          <w:rFonts w:ascii="Times New Roman" w:hAnsi="Times New Roman" w:cs="Times New Roman"/>
          <w:b/>
          <w:bCs/>
          <w:sz w:val="28"/>
          <w:szCs w:val="28"/>
        </w:rPr>
        <w:t>Формы промежуточной аттестации обучающихся</w:t>
      </w:r>
    </w:p>
    <w:p w:rsidR="001C1417" w:rsidRDefault="00C658F3" w:rsidP="00C658F3">
      <w:pPr>
        <w:suppressAutoHyphens/>
        <w:spacing w:after="0"/>
        <w:ind w:left="426" w:firstLine="282"/>
        <w:jc w:val="both"/>
        <w:rPr>
          <w:rFonts w:ascii="Times New Roman" w:hAnsi="Times New Roman"/>
          <w:sz w:val="28"/>
          <w:szCs w:val="28"/>
        </w:rPr>
      </w:pPr>
      <w:r>
        <w:rPr>
          <w:rFonts w:ascii="Times New Roman" w:hAnsi="Times New Roman"/>
          <w:b/>
          <w:sz w:val="28"/>
          <w:szCs w:val="28"/>
        </w:rPr>
        <w:t xml:space="preserve">  </w:t>
      </w:r>
      <w:r w:rsidR="0017308F" w:rsidRPr="0017308F">
        <w:rPr>
          <w:rFonts w:ascii="Times New Roman" w:hAnsi="Times New Roman"/>
          <w:b/>
          <w:sz w:val="28"/>
          <w:szCs w:val="28"/>
        </w:rPr>
        <w:t>Промежуточную  аттестацию</w:t>
      </w:r>
      <w:r w:rsidR="0017308F" w:rsidRPr="0017308F">
        <w:rPr>
          <w:rFonts w:ascii="Times New Roman" w:hAnsi="Times New Roman"/>
          <w:sz w:val="28"/>
          <w:szCs w:val="28"/>
        </w:rPr>
        <w:t xml:space="preserve"> проходят все обучающихся 5-8 классов в конце  учебного года как результат освоения образовательных программ основного общего образования. </w:t>
      </w:r>
      <w:r w:rsidR="001C1417" w:rsidRPr="0017308F">
        <w:rPr>
          <w:rFonts w:ascii="Times New Roman" w:hAnsi="Times New Roman"/>
          <w:sz w:val="28"/>
          <w:szCs w:val="28"/>
        </w:rPr>
        <w:t>Формы</w:t>
      </w:r>
      <w:r w:rsidR="0017308F">
        <w:rPr>
          <w:rFonts w:ascii="Times New Roman" w:hAnsi="Times New Roman"/>
          <w:sz w:val="28"/>
          <w:szCs w:val="28"/>
        </w:rPr>
        <w:t xml:space="preserve"> проведения</w:t>
      </w:r>
      <w:r w:rsidR="001C1417" w:rsidRPr="0017308F">
        <w:rPr>
          <w:rFonts w:ascii="Times New Roman" w:hAnsi="Times New Roman"/>
          <w:sz w:val="28"/>
          <w:szCs w:val="28"/>
        </w:rPr>
        <w:t xml:space="preserve"> промежуточной аттестации</w:t>
      </w:r>
      <w:r w:rsidR="00FA2F21">
        <w:rPr>
          <w:rFonts w:ascii="Times New Roman" w:hAnsi="Times New Roman"/>
          <w:sz w:val="28"/>
          <w:szCs w:val="28"/>
        </w:rPr>
        <w:t xml:space="preserve"> (комплексная контрольная работа, контрольная работа, тест, диктант, собеседование)</w:t>
      </w:r>
      <w:r w:rsidR="001C1417" w:rsidRPr="0017308F">
        <w:rPr>
          <w:rFonts w:ascii="Times New Roman" w:hAnsi="Times New Roman"/>
          <w:sz w:val="28"/>
          <w:szCs w:val="28"/>
        </w:rPr>
        <w:t xml:space="preserve"> обучающихся разработаны в соответствии с действующим в </w:t>
      </w:r>
      <w:r w:rsidR="001C1417" w:rsidRPr="0017308F">
        <w:rPr>
          <w:rFonts w:ascii="Times New Roman" w:hAnsi="Times New Roman"/>
          <w:sz w:val="28"/>
          <w:szCs w:val="28"/>
        </w:rPr>
        <w:lastRenderedPageBreak/>
        <w:t xml:space="preserve">школе положением </w:t>
      </w:r>
      <w:r w:rsidR="001C1417" w:rsidRPr="0017308F">
        <w:rPr>
          <w:rFonts w:ascii="Times New Roman" w:hAnsi="Times New Roman"/>
          <w:color w:val="FF0000"/>
          <w:sz w:val="28"/>
          <w:szCs w:val="28"/>
        </w:rPr>
        <w:t>«О формах, периодичности, порядке текущего контроля успеваемости и промежуточной аттестации обучающихся»</w:t>
      </w:r>
      <w:r w:rsidR="001C1417" w:rsidRPr="0017308F">
        <w:rPr>
          <w:rFonts w:ascii="Times New Roman" w:hAnsi="Times New Roman"/>
          <w:sz w:val="28"/>
          <w:szCs w:val="28"/>
        </w:rPr>
        <w:t>.</w:t>
      </w:r>
    </w:p>
    <w:p w:rsidR="0017308F" w:rsidRDefault="00C658F3" w:rsidP="00C658F3">
      <w:pPr>
        <w:pStyle w:val="Default"/>
        <w:ind w:left="426" w:firstLine="28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84FEC">
        <w:rPr>
          <w:rFonts w:ascii="Times New Roman" w:hAnsi="Times New Roman" w:cs="Times New Roman"/>
          <w:color w:val="auto"/>
          <w:sz w:val="28"/>
          <w:szCs w:val="28"/>
        </w:rPr>
        <w:t>Государственна  и</w:t>
      </w:r>
      <w:r w:rsidR="0017308F" w:rsidRPr="006B3D10">
        <w:rPr>
          <w:rFonts w:ascii="Times New Roman" w:hAnsi="Times New Roman" w:cs="Times New Roman"/>
          <w:color w:val="auto"/>
          <w:sz w:val="28"/>
          <w:szCs w:val="28"/>
        </w:rPr>
        <w:t>тоговая аттестация в 9-х классах проводится в соответствии со сроками, утвержденными Приказом Министерства образования и науки Российской Федерации на данный учебный год, согласно документам, регламентирующим порядок проведения государственной итоговой аттестации на данный учебный год.</w:t>
      </w:r>
    </w:p>
    <w:p w:rsidR="00C94190" w:rsidRPr="00C94190" w:rsidRDefault="00C94190" w:rsidP="0042789C">
      <w:pPr>
        <w:suppressAutoHyphens/>
        <w:autoSpaceDE w:val="0"/>
        <w:autoSpaceDN w:val="0"/>
        <w:adjustRightInd w:val="0"/>
        <w:spacing w:after="0"/>
        <w:ind w:left="426"/>
        <w:jc w:val="both"/>
        <w:rPr>
          <w:rFonts w:ascii="Times New Roman" w:eastAsia="Times New Roman" w:hAnsi="Times New Roman"/>
          <w:b/>
          <w:bCs/>
          <w:sz w:val="28"/>
          <w:szCs w:val="28"/>
          <w:lang w:eastAsia="ru-RU"/>
        </w:rPr>
      </w:pPr>
      <w:r w:rsidRPr="00C94190">
        <w:rPr>
          <w:rFonts w:ascii="Times New Roman" w:eastAsia="Times New Roman" w:hAnsi="Times New Roman"/>
          <w:b/>
          <w:bCs/>
          <w:sz w:val="28"/>
          <w:szCs w:val="28"/>
          <w:lang w:eastAsia="ru-RU"/>
        </w:rPr>
        <w:t xml:space="preserve">Ежегодный учебный план утверждается приказом директора школы    на начало каждого учебного года как приложение к ООП </w:t>
      </w:r>
      <w:r>
        <w:rPr>
          <w:rFonts w:ascii="Times New Roman" w:eastAsia="Times New Roman" w:hAnsi="Times New Roman"/>
          <w:b/>
          <w:bCs/>
          <w:sz w:val="28"/>
          <w:szCs w:val="28"/>
          <w:lang w:eastAsia="ru-RU"/>
        </w:rPr>
        <w:t>ООО МБОУ Школы  №122 г.о. Самара</w:t>
      </w:r>
      <w:r w:rsidRPr="00C94190">
        <w:rPr>
          <w:rFonts w:ascii="Times New Roman" w:eastAsia="Times New Roman" w:hAnsi="Times New Roman"/>
          <w:b/>
          <w:bCs/>
          <w:sz w:val="28"/>
          <w:szCs w:val="28"/>
          <w:lang w:eastAsia="ru-RU"/>
        </w:rPr>
        <w:t>.</w:t>
      </w:r>
    </w:p>
    <w:p w:rsidR="00D051E4" w:rsidRPr="00C94190" w:rsidRDefault="00C94190" w:rsidP="0042789C">
      <w:pPr>
        <w:pStyle w:val="3"/>
        <w:suppressAutoHyphens/>
        <w:spacing w:before="0" w:beforeAutospacing="0" w:after="0" w:afterAutospacing="0" w:line="276" w:lineRule="auto"/>
        <w:ind w:left="426"/>
        <w:rPr>
          <w:szCs w:val="28"/>
        </w:rPr>
      </w:pPr>
      <w:bookmarkStart w:id="362" w:name="_Toc414553283"/>
      <w:r>
        <w:rPr>
          <w:szCs w:val="28"/>
        </w:rPr>
        <w:t xml:space="preserve">3.1.1. </w:t>
      </w:r>
      <w:r w:rsidR="00AF523F" w:rsidRPr="00C94190">
        <w:rPr>
          <w:szCs w:val="28"/>
        </w:rPr>
        <w:t>К</w:t>
      </w:r>
      <w:r w:rsidR="00D051E4" w:rsidRPr="00C94190">
        <w:rPr>
          <w:szCs w:val="28"/>
        </w:rPr>
        <w:t>алендарный учебный график</w:t>
      </w:r>
      <w:bookmarkEnd w:id="362"/>
    </w:p>
    <w:p w:rsidR="00C94190" w:rsidRPr="00C94190" w:rsidRDefault="00C94190" w:rsidP="0042789C">
      <w:pPr>
        <w:widowControl w:val="0"/>
        <w:tabs>
          <w:tab w:val="left" w:pos="567"/>
          <w:tab w:val="left" w:pos="709"/>
        </w:tabs>
        <w:suppressAutoHyphens/>
        <w:spacing w:after="0"/>
        <w:ind w:left="426"/>
        <w:jc w:val="both"/>
        <w:rPr>
          <w:rFonts w:ascii="Times New Roman" w:hAnsi="Times New Roman"/>
          <w:sz w:val="28"/>
          <w:szCs w:val="28"/>
        </w:rPr>
      </w:pPr>
      <w:r>
        <w:rPr>
          <w:rFonts w:ascii="Times New Roman" w:hAnsi="Times New Roman"/>
          <w:sz w:val="28"/>
          <w:szCs w:val="28"/>
        </w:rPr>
        <w:tab/>
      </w:r>
      <w:r w:rsidR="00C658F3">
        <w:rPr>
          <w:rFonts w:ascii="Times New Roman" w:hAnsi="Times New Roman"/>
          <w:sz w:val="28"/>
          <w:szCs w:val="28"/>
        </w:rPr>
        <w:tab/>
        <w:t xml:space="preserve">  </w:t>
      </w:r>
      <w:r w:rsidRPr="00C94190">
        <w:rPr>
          <w:rFonts w:ascii="Times New Roman" w:hAnsi="Times New Roman"/>
          <w:sz w:val="28"/>
          <w:szCs w:val="28"/>
        </w:rPr>
        <w:t>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Самарского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w:t>
      </w:r>
      <w:r>
        <w:rPr>
          <w:rFonts w:ascii="Times New Roman" w:hAnsi="Times New Roman"/>
          <w:sz w:val="28"/>
          <w:szCs w:val="28"/>
        </w:rPr>
        <w:t>ого года, триместров</w:t>
      </w:r>
      <w:r w:rsidRPr="00C94190">
        <w:rPr>
          <w:rFonts w:ascii="Times New Roman" w:hAnsi="Times New Roman"/>
          <w:sz w:val="28"/>
          <w:szCs w:val="28"/>
        </w:rPr>
        <w:t>; сроки и продолжительность каникул; сроки проведения промежуточных аттестаций. При составлении календарного учебного графика учитывалась</w:t>
      </w:r>
      <w:r>
        <w:rPr>
          <w:rFonts w:ascii="Times New Roman" w:hAnsi="Times New Roman"/>
          <w:sz w:val="28"/>
          <w:szCs w:val="28"/>
        </w:rPr>
        <w:t xml:space="preserve"> триместров</w:t>
      </w:r>
      <w:r w:rsidRPr="00C94190">
        <w:rPr>
          <w:rFonts w:ascii="Times New Roman" w:hAnsi="Times New Roman"/>
          <w:sz w:val="28"/>
          <w:szCs w:val="28"/>
        </w:rPr>
        <w:t>ая система организации учебного года.</w:t>
      </w:r>
    </w:p>
    <w:p w:rsidR="00C94190" w:rsidRPr="00C94190" w:rsidRDefault="00C658F3" w:rsidP="00C658F3">
      <w:pPr>
        <w:widowControl w:val="0"/>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C94190" w:rsidRPr="00C94190">
        <w:rPr>
          <w:rFonts w:ascii="Times New Roman" w:hAnsi="Times New Roman"/>
          <w:sz w:val="28"/>
          <w:szCs w:val="28"/>
        </w:rPr>
        <w:t>Календарный учебный график реализации образовательной программы составлен в соответствии с законом «Об образовании в Российской Федерации» (п. 10, ст. 2), ФГОС ООО, с учетом требований СанПиН и мнения участников образовательных отношений.</w:t>
      </w:r>
    </w:p>
    <w:p w:rsidR="00C94190" w:rsidRPr="00C94190" w:rsidRDefault="00C658F3" w:rsidP="00C658F3">
      <w:pPr>
        <w:suppressAutoHyphens/>
        <w:autoSpaceDE w:val="0"/>
        <w:autoSpaceDN w:val="0"/>
        <w:adjustRightInd w:val="0"/>
        <w:spacing w:after="0"/>
        <w:ind w:left="426" w:firstLine="28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94190" w:rsidRPr="00C94190">
        <w:rPr>
          <w:rFonts w:ascii="Times New Roman" w:eastAsia="Times New Roman" w:hAnsi="Times New Roman"/>
          <w:sz w:val="28"/>
          <w:szCs w:val="28"/>
          <w:lang w:eastAsia="ru-RU"/>
        </w:rPr>
        <w:t xml:space="preserve">Продолжительность учебного года в МБОУ Школе </w:t>
      </w:r>
      <w:r w:rsidR="00C94190">
        <w:rPr>
          <w:rFonts w:ascii="Times New Roman" w:eastAsia="Times New Roman" w:hAnsi="Times New Roman"/>
          <w:sz w:val="28"/>
          <w:szCs w:val="28"/>
          <w:lang w:eastAsia="ru-RU"/>
        </w:rPr>
        <w:t>№122</w:t>
      </w:r>
      <w:r w:rsidR="00C94190" w:rsidRPr="00C94190">
        <w:rPr>
          <w:rFonts w:ascii="Times New Roman" w:eastAsia="Times New Roman" w:hAnsi="Times New Roman"/>
          <w:sz w:val="28"/>
          <w:szCs w:val="28"/>
          <w:lang w:eastAsia="ru-RU"/>
        </w:rPr>
        <w:t xml:space="preserve"> г.о. Самара: начало учебного года – 1 рабочий день сентября,   окончание учебного год</w:t>
      </w:r>
      <w:r w:rsidR="00C94190">
        <w:rPr>
          <w:rFonts w:ascii="Times New Roman" w:eastAsia="Times New Roman" w:hAnsi="Times New Roman"/>
          <w:sz w:val="28"/>
          <w:szCs w:val="28"/>
          <w:lang w:eastAsia="ru-RU"/>
        </w:rPr>
        <w:t>а – последний рабочий день августа</w:t>
      </w:r>
      <w:r w:rsidR="00C94190" w:rsidRPr="00C94190">
        <w:rPr>
          <w:rFonts w:ascii="Times New Roman" w:eastAsia="Times New Roman" w:hAnsi="Times New Roman"/>
          <w:sz w:val="28"/>
          <w:szCs w:val="28"/>
          <w:lang w:eastAsia="ru-RU"/>
        </w:rPr>
        <w:t>.</w:t>
      </w:r>
      <w:r w:rsidR="00FB5577">
        <w:rPr>
          <w:rFonts w:ascii="Times New Roman" w:eastAsia="Times New Roman" w:hAnsi="Times New Roman"/>
          <w:sz w:val="28"/>
          <w:szCs w:val="28"/>
          <w:lang w:eastAsia="ru-RU"/>
        </w:rPr>
        <w:t xml:space="preserve"> </w:t>
      </w:r>
      <w:r w:rsidR="00FB5577">
        <w:rPr>
          <w:rFonts w:ascii="Times New Roman" w:hAnsi="Times New Roman"/>
          <w:sz w:val="28"/>
          <w:szCs w:val="28"/>
        </w:rPr>
        <w:t xml:space="preserve">Продолжительность каникул на учебный год </w:t>
      </w:r>
      <w:r w:rsidR="00AE1EAC">
        <w:rPr>
          <w:rFonts w:ascii="Times New Roman" w:hAnsi="Times New Roman"/>
          <w:sz w:val="28"/>
          <w:szCs w:val="28"/>
        </w:rPr>
        <w:t>составляет не менее 30 календарных дней.</w:t>
      </w:r>
    </w:p>
    <w:p w:rsidR="00C94190" w:rsidRPr="00C94190" w:rsidRDefault="00C658F3" w:rsidP="00C658F3">
      <w:pPr>
        <w:suppressAutoHyphens/>
        <w:autoSpaceDE w:val="0"/>
        <w:autoSpaceDN w:val="0"/>
        <w:adjustRightInd w:val="0"/>
        <w:spacing w:after="0"/>
        <w:ind w:left="426" w:firstLine="28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94190" w:rsidRPr="00C94190">
        <w:rPr>
          <w:rFonts w:ascii="Times New Roman" w:eastAsia="Times New Roman" w:hAnsi="Times New Roman"/>
          <w:sz w:val="28"/>
          <w:szCs w:val="28"/>
          <w:lang w:eastAsia="ru-RU"/>
        </w:rPr>
        <w:t>Продолжительность образовательного процесса:</w:t>
      </w:r>
    </w:p>
    <w:p w:rsidR="00C94190" w:rsidRPr="00C94190" w:rsidRDefault="00C94190" w:rsidP="0042789C">
      <w:pPr>
        <w:suppressAutoHyphens/>
        <w:autoSpaceDE w:val="0"/>
        <w:autoSpaceDN w:val="0"/>
        <w:adjustRightInd w:val="0"/>
        <w:spacing w:after="0"/>
        <w:ind w:left="426"/>
        <w:jc w:val="both"/>
        <w:rPr>
          <w:rFonts w:ascii="Times New Roman" w:eastAsia="Times New Roman" w:hAnsi="Times New Roman"/>
          <w:sz w:val="28"/>
          <w:szCs w:val="28"/>
          <w:lang w:eastAsia="ru-RU"/>
        </w:rPr>
      </w:pPr>
      <w:r w:rsidRPr="00C94190">
        <w:rPr>
          <w:rFonts w:ascii="Times New Roman" w:eastAsia="Times New Roman" w:hAnsi="Times New Roman"/>
          <w:sz w:val="28"/>
          <w:szCs w:val="28"/>
          <w:lang w:eastAsia="ru-RU"/>
        </w:rPr>
        <w:t>в  5-9 классах – 34 недели (расчет: 204 уч.дней: 6-дн. уч. нед. х 34 уч. недели).</w:t>
      </w:r>
    </w:p>
    <w:p w:rsidR="00C94190" w:rsidRDefault="00683F43" w:rsidP="0042789C">
      <w:pPr>
        <w:suppressAutoHyphens/>
        <w:autoSpaceDE w:val="0"/>
        <w:autoSpaceDN w:val="0"/>
        <w:adjustRightInd w:val="0"/>
        <w:spacing w:after="0"/>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Учебный год делится на три</w:t>
      </w:r>
      <w:r w:rsidR="00C94190">
        <w:rPr>
          <w:rFonts w:ascii="Times New Roman" w:eastAsia="Times New Roman" w:hAnsi="Times New Roman"/>
          <w:sz w:val="28"/>
          <w:szCs w:val="28"/>
          <w:lang w:eastAsia="ru-RU"/>
        </w:rPr>
        <w:t>местры</w:t>
      </w:r>
      <w:r w:rsidR="00C94190" w:rsidRPr="00C94190">
        <w:rPr>
          <w:rFonts w:ascii="Times New Roman" w:eastAsia="Times New Roman" w:hAnsi="Times New Roman"/>
          <w:sz w:val="28"/>
          <w:szCs w:val="28"/>
          <w:lang w:eastAsia="ru-RU"/>
        </w:rPr>
        <w:t>.</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3219"/>
        <w:gridCol w:w="3260"/>
      </w:tblGrid>
      <w:tr w:rsidR="00AC6031" w:rsidRPr="00BC08D7" w:rsidTr="00AC6031">
        <w:tc>
          <w:tcPr>
            <w:tcW w:w="1710" w:type="dxa"/>
            <w:tcBorders>
              <w:top w:val="single" w:sz="4" w:space="0" w:color="000000"/>
              <w:left w:val="single" w:sz="4" w:space="0" w:color="000000"/>
              <w:bottom w:val="single" w:sz="4" w:space="0" w:color="000000"/>
              <w:right w:val="single" w:sz="4" w:space="0" w:color="000000"/>
            </w:tcBorders>
            <w:hideMark/>
          </w:tcPr>
          <w:p w:rsidR="00AC6031" w:rsidRPr="00BC08D7" w:rsidRDefault="00AC6031" w:rsidP="00F21200">
            <w:pPr>
              <w:spacing w:after="0" w:line="240" w:lineRule="auto"/>
              <w:jc w:val="center"/>
              <w:rPr>
                <w:rFonts w:ascii="Times New Roman" w:hAnsi="Times New Roman"/>
                <w:sz w:val="28"/>
                <w:szCs w:val="28"/>
              </w:rPr>
            </w:pPr>
            <w:r w:rsidRPr="00BC08D7">
              <w:rPr>
                <w:rFonts w:ascii="Times New Roman" w:hAnsi="Times New Roman"/>
                <w:sz w:val="28"/>
                <w:szCs w:val="28"/>
              </w:rPr>
              <w:t>триместры</w:t>
            </w:r>
          </w:p>
        </w:tc>
        <w:tc>
          <w:tcPr>
            <w:tcW w:w="3219" w:type="dxa"/>
            <w:tcBorders>
              <w:top w:val="single" w:sz="4" w:space="0" w:color="000000"/>
              <w:left w:val="single" w:sz="4" w:space="0" w:color="000000"/>
              <w:bottom w:val="single" w:sz="4" w:space="0" w:color="000000"/>
              <w:right w:val="single" w:sz="4" w:space="0" w:color="000000"/>
            </w:tcBorders>
            <w:hideMark/>
          </w:tcPr>
          <w:p w:rsidR="00AC6031" w:rsidRPr="00BC08D7" w:rsidRDefault="00AC6031" w:rsidP="00F21200">
            <w:pPr>
              <w:spacing w:after="0" w:line="240" w:lineRule="auto"/>
              <w:jc w:val="center"/>
              <w:rPr>
                <w:rFonts w:ascii="Times New Roman" w:hAnsi="Times New Roman"/>
                <w:sz w:val="28"/>
                <w:szCs w:val="28"/>
              </w:rPr>
            </w:pPr>
            <w:r w:rsidRPr="00BC08D7">
              <w:rPr>
                <w:rFonts w:ascii="Times New Roman" w:hAnsi="Times New Roman"/>
                <w:sz w:val="28"/>
                <w:szCs w:val="28"/>
              </w:rPr>
              <w:t>начало триместра</w:t>
            </w:r>
          </w:p>
        </w:tc>
        <w:tc>
          <w:tcPr>
            <w:tcW w:w="3260" w:type="dxa"/>
            <w:tcBorders>
              <w:top w:val="single" w:sz="4" w:space="0" w:color="000000"/>
              <w:left w:val="single" w:sz="4" w:space="0" w:color="000000"/>
              <w:bottom w:val="single" w:sz="4" w:space="0" w:color="000000"/>
              <w:right w:val="single" w:sz="4" w:space="0" w:color="000000"/>
            </w:tcBorders>
            <w:hideMark/>
          </w:tcPr>
          <w:p w:rsidR="00AC6031" w:rsidRPr="00BC08D7" w:rsidRDefault="00AC6031" w:rsidP="00F21200">
            <w:pPr>
              <w:spacing w:after="0" w:line="240" w:lineRule="auto"/>
              <w:jc w:val="center"/>
              <w:rPr>
                <w:rFonts w:ascii="Times New Roman" w:hAnsi="Times New Roman"/>
                <w:sz w:val="28"/>
                <w:szCs w:val="28"/>
              </w:rPr>
            </w:pPr>
            <w:r w:rsidRPr="00BC08D7">
              <w:rPr>
                <w:rFonts w:ascii="Times New Roman" w:hAnsi="Times New Roman"/>
                <w:sz w:val="28"/>
                <w:szCs w:val="28"/>
              </w:rPr>
              <w:t>окончание триместра</w:t>
            </w:r>
          </w:p>
        </w:tc>
      </w:tr>
      <w:tr w:rsidR="00AC6031" w:rsidRPr="00BC08D7" w:rsidTr="00AC6031">
        <w:tc>
          <w:tcPr>
            <w:tcW w:w="1710" w:type="dxa"/>
            <w:tcBorders>
              <w:top w:val="single" w:sz="4" w:space="0" w:color="000000"/>
              <w:left w:val="single" w:sz="4" w:space="0" w:color="000000"/>
              <w:bottom w:val="single" w:sz="4" w:space="0" w:color="000000"/>
              <w:right w:val="single" w:sz="4" w:space="0" w:color="000000"/>
            </w:tcBorders>
            <w:hideMark/>
          </w:tcPr>
          <w:p w:rsidR="00AC6031" w:rsidRPr="00BC08D7" w:rsidRDefault="00AC6031" w:rsidP="00F21200">
            <w:pPr>
              <w:spacing w:after="0" w:line="240" w:lineRule="auto"/>
              <w:rPr>
                <w:rFonts w:ascii="Times New Roman" w:hAnsi="Times New Roman"/>
                <w:sz w:val="28"/>
                <w:szCs w:val="28"/>
              </w:rPr>
            </w:pPr>
            <w:r w:rsidRPr="00BC08D7">
              <w:rPr>
                <w:rFonts w:ascii="Times New Roman" w:hAnsi="Times New Roman"/>
                <w:sz w:val="28"/>
                <w:szCs w:val="28"/>
              </w:rPr>
              <w:t>1 триместр</w:t>
            </w:r>
          </w:p>
        </w:tc>
        <w:tc>
          <w:tcPr>
            <w:tcW w:w="3219" w:type="dxa"/>
            <w:tcBorders>
              <w:top w:val="single" w:sz="4" w:space="0" w:color="000000"/>
              <w:left w:val="single" w:sz="4" w:space="0" w:color="000000"/>
              <w:bottom w:val="single" w:sz="4" w:space="0" w:color="000000"/>
              <w:right w:val="single" w:sz="4" w:space="0" w:color="000000"/>
            </w:tcBorders>
          </w:tcPr>
          <w:p w:rsidR="00AC6031" w:rsidRPr="00BC08D7" w:rsidRDefault="00AC6031" w:rsidP="00F21200">
            <w:pPr>
              <w:spacing w:after="0" w:line="240" w:lineRule="auto"/>
              <w:rPr>
                <w:rFonts w:ascii="Times New Roman" w:hAnsi="Times New Roman"/>
                <w:sz w:val="28"/>
                <w:szCs w:val="28"/>
              </w:rPr>
            </w:pPr>
            <w:r>
              <w:rPr>
                <w:rFonts w:ascii="Times New Roman" w:hAnsi="Times New Roman"/>
                <w:sz w:val="28"/>
                <w:szCs w:val="28"/>
              </w:rPr>
              <w:t>первый рабочий день сентября</w:t>
            </w:r>
          </w:p>
        </w:tc>
        <w:tc>
          <w:tcPr>
            <w:tcW w:w="3260" w:type="dxa"/>
            <w:tcBorders>
              <w:top w:val="single" w:sz="4" w:space="0" w:color="000000"/>
              <w:left w:val="single" w:sz="4" w:space="0" w:color="000000"/>
              <w:bottom w:val="single" w:sz="4" w:space="0" w:color="000000"/>
              <w:right w:val="single" w:sz="4" w:space="0" w:color="000000"/>
            </w:tcBorders>
          </w:tcPr>
          <w:p w:rsidR="00AC6031" w:rsidRPr="00BC08D7" w:rsidRDefault="00AC6031" w:rsidP="00F21200">
            <w:pPr>
              <w:spacing w:after="0" w:line="240" w:lineRule="auto"/>
              <w:rPr>
                <w:rFonts w:ascii="Times New Roman" w:hAnsi="Times New Roman"/>
                <w:sz w:val="28"/>
                <w:szCs w:val="28"/>
              </w:rPr>
            </w:pPr>
            <w:r>
              <w:rPr>
                <w:rFonts w:ascii="Times New Roman" w:hAnsi="Times New Roman"/>
                <w:sz w:val="28"/>
                <w:szCs w:val="28"/>
              </w:rPr>
              <w:t>последний рабочий день ноября</w:t>
            </w:r>
          </w:p>
        </w:tc>
      </w:tr>
      <w:tr w:rsidR="00AC6031" w:rsidRPr="00BC08D7" w:rsidTr="00AC6031">
        <w:tc>
          <w:tcPr>
            <w:tcW w:w="1710" w:type="dxa"/>
            <w:tcBorders>
              <w:top w:val="single" w:sz="4" w:space="0" w:color="000000"/>
              <w:left w:val="single" w:sz="4" w:space="0" w:color="000000"/>
              <w:bottom w:val="single" w:sz="4" w:space="0" w:color="000000"/>
              <w:right w:val="single" w:sz="4" w:space="0" w:color="000000"/>
            </w:tcBorders>
            <w:hideMark/>
          </w:tcPr>
          <w:p w:rsidR="00AC6031" w:rsidRPr="00BC08D7" w:rsidRDefault="00AC6031" w:rsidP="00F21200">
            <w:pPr>
              <w:spacing w:after="0" w:line="240" w:lineRule="auto"/>
              <w:rPr>
                <w:rFonts w:ascii="Times New Roman" w:hAnsi="Times New Roman"/>
                <w:sz w:val="28"/>
                <w:szCs w:val="28"/>
              </w:rPr>
            </w:pPr>
            <w:r w:rsidRPr="00BC08D7">
              <w:rPr>
                <w:rFonts w:ascii="Times New Roman" w:hAnsi="Times New Roman"/>
                <w:sz w:val="28"/>
                <w:szCs w:val="28"/>
              </w:rPr>
              <w:t>2 триместр</w:t>
            </w:r>
          </w:p>
        </w:tc>
        <w:tc>
          <w:tcPr>
            <w:tcW w:w="3219" w:type="dxa"/>
            <w:tcBorders>
              <w:top w:val="single" w:sz="4" w:space="0" w:color="000000"/>
              <w:left w:val="single" w:sz="4" w:space="0" w:color="000000"/>
              <w:bottom w:val="single" w:sz="4" w:space="0" w:color="000000"/>
              <w:right w:val="single" w:sz="4" w:space="0" w:color="000000"/>
            </w:tcBorders>
          </w:tcPr>
          <w:p w:rsidR="00AC6031" w:rsidRPr="00BC08D7" w:rsidRDefault="00AC6031" w:rsidP="00F21200">
            <w:pPr>
              <w:spacing w:after="0" w:line="240" w:lineRule="auto"/>
              <w:rPr>
                <w:rFonts w:ascii="Times New Roman" w:hAnsi="Times New Roman"/>
                <w:sz w:val="28"/>
                <w:szCs w:val="28"/>
              </w:rPr>
            </w:pPr>
            <w:r>
              <w:rPr>
                <w:rFonts w:ascii="Times New Roman" w:hAnsi="Times New Roman"/>
                <w:sz w:val="28"/>
                <w:szCs w:val="28"/>
              </w:rPr>
              <w:t>первый рабочий день декабря</w:t>
            </w:r>
          </w:p>
        </w:tc>
        <w:tc>
          <w:tcPr>
            <w:tcW w:w="3260" w:type="dxa"/>
            <w:tcBorders>
              <w:top w:val="single" w:sz="4" w:space="0" w:color="000000"/>
              <w:left w:val="single" w:sz="4" w:space="0" w:color="000000"/>
              <w:bottom w:val="single" w:sz="4" w:space="0" w:color="000000"/>
              <w:right w:val="single" w:sz="4" w:space="0" w:color="000000"/>
            </w:tcBorders>
          </w:tcPr>
          <w:p w:rsidR="00AC6031" w:rsidRPr="00BC08D7" w:rsidRDefault="00AC6031" w:rsidP="00F21200">
            <w:pPr>
              <w:spacing w:after="0" w:line="240" w:lineRule="auto"/>
              <w:rPr>
                <w:rFonts w:ascii="Times New Roman" w:hAnsi="Times New Roman"/>
                <w:sz w:val="28"/>
                <w:szCs w:val="28"/>
              </w:rPr>
            </w:pPr>
            <w:r>
              <w:rPr>
                <w:rFonts w:ascii="Times New Roman" w:hAnsi="Times New Roman"/>
                <w:sz w:val="28"/>
                <w:szCs w:val="28"/>
              </w:rPr>
              <w:t>последний рабочий день февраля</w:t>
            </w:r>
          </w:p>
        </w:tc>
      </w:tr>
      <w:tr w:rsidR="00AC6031" w:rsidRPr="00BC08D7" w:rsidTr="00AC6031">
        <w:tc>
          <w:tcPr>
            <w:tcW w:w="1710" w:type="dxa"/>
            <w:tcBorders>
              <w:top w:val="single" w:sz="4" w:space="0" w:color="000000"/>
              <w:left w:val="single" w:sz="4" w:space="0" w:color="000000"/>
              <w:bottom w:val="single" w:sz="4" w:space="0" w:color="000000"/>
              <w:right w:val="single" w:sz="4" w:space="0" w:color="000000"/>
            </w:tcBorders>
            <w:hideMark/>
          </w:tcPr>
          <w:p w:rsidR="00AC6031" w:rsidRPr="00BC08D7" w:rsidRDefault="00AC6031" w:rsidP="00F21200">
            <w:pPr>
              <w:spacing w:after="0" w:line="240" w:lineRule="auto"/>
              <w:rPr>
                <w:rFonts w:ascii="Times New Roman" w:hAnsi="Times New Roman"/>
                <w:sz w:val="28"/>
                <w:szCs w:val="28"/>
              </w:rPr>
            </w:pPr>
            <w:r w:rsidRPr="00BC08D7">
              <w:rPr>
                <w:rFonts w:ascii="Times New Roman" w:hAnsi="Times New Roman"/>
                <w:sz w:val="28"/>
                <w:szCs w:val="28"/>
              </w:rPr>
              <w:t>3 триместр</w:t>
            </w:r>
          </w:p>
        </w:tc>
        <w:tc>
          <w:tcPr>
            <w:tcW w:w="3219" w:type="dxa"/>
            <w:tcBorders>
              <w:top w:val="single" w:sz="4" w:space="0" w:color="000000"/>
              <w:left w:val="single" w:sz="4" w:space="0" w:color="000000"/>
              <w:bottom w:val="single" w:sz="4" w:space="0" w:color="000000"/>
              <w:right w:val="single" w:sz="4" w:space="0" w:color="000000"/>
            </w:tcBorders>
          </w:tcPr>
          <w:p w:rsidR="00AC6031" w:rsidRPr="00BC08D7" w:rsidRDefault="00AC6031" w:rsidP="00AC6031">
            <w:pPr>
              <w:spacing w:after="0" w:line="240" w:lineRule="auto"/>
              <w:rPr>
                <w:rFonts w:ascii="Times New Roman" w:hAnsi="Times New Roman"/>
                <w:sz w:val="28"/>
                <w:szCs w:val="28"/>
              </w:rPr>
            </w:pPr>
            <w:r>
              <w:rPr>
                <w:rFonts w:ascii="Times New Roman" w:hAnsi="Times New Roman"/>
                <w:sz w:val="28"/>
                <w:szCs w:val="28"/>
              </w:rPr>
              <w:t>первый рабочий день марта</w:t>
            </w:r>
          </w:p>
        </w:tc>
        <w:tc>
          <w:tcPr>
            <w:tcW w:w="3260" w:type="dxa"/>
            <w:tcBorders>
              <w:top w:val="single" w:sz="4" w:space="0" w:color="000000"/>
              <w:left w:val="single" w:sz="4" w:space="0" w:color="000000"/>
              <w:bottom w:val="single" w:sz="4" w:space="0" w:color="000000"/>
              <w:right w:val="single" w:sz="4" w:space="0" w:color="000000"/>
            </w:tcBorders>
          </w:tcPr>
          <w:p w:rsidR="00AC6031" w:rsidRPr="00BC08D7" w:rsidRDefault="00AC6031" w:rsidP="00AC6031">
            <w:pPr>
              <w:spacing w:after="0" w:line="240" w:lineRule="auto"/>
              <w:rPr>
                <w:rFonts w:ascii="Times New Roman" w:hAnsi="Times New Roman"/>
                <w:sz w:val="28"/>
                <w:szCs w:val="28"/>
              </w:rPr>
            </w:pPr>
            <w:r>
              <w:rPr>
                <w:rFonts w:ascii="Times New Roman" w:hAnsi="Times New Roman"/>
                <w:sz w:val="28"/>
                <w:szCs w:val="28"/>
              </w:rPr>
              <w:t>последний учебный день мая</w:t>
            </w:r>
          </w:p>
        </w:tc>
      </w:tr>
    </w:tbl>
    <w:p w:rsidR="00FA2F21" w:rsidRPr="00C94190" w:rsidRDefault="00FA2F21" w:rsidP="0042789C">
      <w:pPr>
        <w:suppressAutoHyphens/>
        <w:autoSpaceDE w:val="0"/>
        <w:autoSpaceDN w:val="0"/>
        <w:adjustRightInd w:val="0"/>
        <w:spacing w:after="0"/>
        <w:ind w:left="426"/>
        <w:jc w:val="both"/>
        <w:rPr>
          <w:rFonts w:ascii="Times New Roman" w:eastAsia="Times New Roman" w:hAnsi="Times New Roman"/>
          <w:i/>
          <w:iCs/>
          <w:sz w:val="28"/>
          <w:szCs w:val="28"/>
          <w:lang w:eastAsia="ru-RU"/>
        </w:rPr>
      </w:pPr>
    </w:p>
    <w:p w:rsidR="00C94190" w:rsidRPr="00C94190" w:rsidRDefault="00C658F3" w:rsidP="00C658F3">
      <w:pPr>
        <w:suppressAutoHyphens/>
        <w:autoSpaceDE w:val="0"/>
        <w:autoSpaceDN w:val="0"/>
        <w:adjustRightInd w:val="0"/>
        <w:spacing w:after="0"/>
        <w:ind w:left="426" w:firstLine="28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C94190" w:rsidRPr="00C94190">
        <w:rPr>
          <w:rFonts w:ascii="Times New Roman" w:eastAsia="Times New Roman" w:hAnsi="Times New Roman"/>
          <w:sz w:val="28"/>
          <w:szCs w:val="28"/>
          <w:lang w:eastAsia="ru-RU"/>
        </w:rPr>
        <w:t>Регламентирование образовательного процесса на неделю: пр</w:t>
      </w:r>
      <w:r w:rsidR="007E329A">
        <w:rPr>
          <w:rFonts w:ascii="Times New Roman" w:eastAsia="Times New Roman" w:hAnsi="Times New Roman"/>
          <w:sz w:val="28"/>
          <w:szCs w:val="28"/>
          <w:lang w:eastAsia="ru-RU"/>
        </w:rPr>
        <w:t>одолжительность учебной недели составляет 6-ть</w:t>
      </w:r>
      <w:r w:rsidR="00C94190" w:rsidRPr="00C94190">
        <w:rPr>
          <w:rFonts w:ascii="Times New Roman" w:eastAsia="Times New Roman" w:hAnsi="Times New Roman"/>
          <w:sz w:val="28"/>
          <w:szCs w:val="28"/>
          <w:lang w:eastAsia="ru-RU"/>
        </w:rPr>
        <w:t xml:space="preserve"> рабоч</w:t>
      </w:r>
      <w:r w:rsidR="007E329A">
        <w:rPr>
          <w:rFonts w:ascii="Times New Roman" w:eastAsia="Times New Roman" w:hAnsi="Times New Roman"/>
          <w:sz w:val="28"/>
          <w:szCs w:val="28"/>
          <w:lang w:eastAsia="ru-RU"/>
        </w:rPr>
        <w:t>их</w:t>
      </w:r>
      <w:r w:rsidR="00C94190" w:rsidRPr="00C94190">
        <w:rPr>
          <w:rFonts w:ascii="Times New Roman" w:eastAsia="Times New Roman" w:hAnsi="Times New Roman"/>
          <w:sz w:val="28"/>
          <w:szCs w:val="28"/>
          <w:lang w:eastAsia="ru-RU"/>
        </w:rPr>
        <w:t xml:space="preserve"> </w:t>
      </w:r>
      <w:r w:rsidR="007E329A">
        <w:rPr>
          <w:rFonts w:ascii="Times New Roman" w:eastAsia="Times New Roman" w:hAnsi="Times New Roman"/>
          <w:sz w:val="28"/>
          <w:szCs w:val="28"/>
          <w:lang w:eastAsia="ru-RU"/>
        </w:rPr>
        <w:t>дней</w:t>
      </w:r>
      <w:r w:rsidR="00C94190" w:rsidRPr="00C94190">
        <w:rPr>
          <w:rFonts w:ascii="Times New Roman" w:eastAsia="Times New Roman" w:hAnsi="Times New Roman"/>
          <w:sz w:val="28"/>
          <w:szCs w:val="28"/>
          <w:lang w:eastAsia="ru-RU"/>
        </w:rPr>
        <w:t xml:space="preserve"> в 5-9 классах.</w:t>
      </w:r>
    </w:p>
    <w:p w:rsidR="00C94190" w:rsidRPr="00C94190" w:rsidRDefault="00C658F3" w:rsidP="00C658F3">
      <w:pPr>
        <w:suppressAutoHyphens/>
        <w:autoSpaceDE w:val="0"/>
        <w:autoSpaceDN w:val="0"/>
        <w:adjustRightInd w:val="0"/>
        <w:spacing w:after="0"/>
        <w:ind w:left="426" w:firstLine="28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94190" w:rsidRPr="00C94190">
        <w:rPr>
          <w:rFonts w:ascii="Times New Roman" w:eastAsia="Times New Roman" w:hAnsi="Times New Roman"/>
          <w:sz w:val="28"/>
          <w:szCs w:val="28"/>
          <w:lang w:eastAsia="ru-RU"/>
        </w:rPr>
        <w:t>Регламентирование образовательного процесса на день: продолжительность урока 45минут.</w:t>
      </w:r>
    </w:p>
    <w:p w:rsidR="00C94190" w:rsidRDefault="00C94190" w:rsidP="0042789C">
      <w:pPr>
        <w:suppressAutoHyphens/>
        <w:autoSpaceDE w:val="0"/>
        <w:autoSpaceDN w:val="0"/>
        <w:adjustRightInd w:val="0"/>
        <w:spacing w:after="0"/>
        <w:ind w:left="426"/>
        <w:jc w:val="both"/>
        <w:rPr>
          <w:rFonts w:ascii="Times New Roman" w:eastAsia="Times New Roman" w:hAnsi="Times New Roman"/>
          <w:b/>
          <w:bCs/>
          <w:sz w:val="28"/>
          <w:szCs w:val="28"/>
          <w:lang w:eastAsia="ru-RU"/>
        </w:rPr>
      </w:pPr>
      <w:r w:rsidRPr="00C94190">
        <w:rPr>
          <w:rFonts w:ascii="Times New Roman" w:eastAsia="Times New Roman" w:hAnsi="Times New Roman"/>
          <w:b/>
          <w:bCs/>
          <w:sz w:val="28"/>
          <w:szCs w:val="28"/>
          <w:lang w:eastAsia="ru-RU"/>
        </w:rPr>
        <w:t xml:space="preserve">Ежегодный календарный учебный график утверждается приказом директора школы на начало каждого учебного года как приложение к ООП ООО МБОУ Школы  </w:t>
      </w:r>
      <w:r>
        <w:rPr>
          <w:rFonts w:ascii="Times New Roman" w:eastAsia="Times New Roman" w:hAnsi="Times New Roman"/>
          <w:b/>
          <w:bCs/>
          <w:sz w:val="28"/>
          <w:szCs w:val="28"/>
          <w:lang w:eastAsia="ru-RU"/>
        </w:rPr>
        <w:t>№122</w:t>
      </w:r>
      <w:r w:rsidRPr="00C94190">
        <w:rPr>
          <w:rFonts w:ascii="Times New Roman" w:eastAsia="Times New Roman" w:hAnsi="Times New Roman"/>
          <w:b/>
          <w:bCs/>
          <w:sz w:val="28"/>
          <w:szCs w:val="28"/>
          <w:lang w:eastAsia="ru-RU"/>
        </w:rPr>
        <w:t xml:space="preserve"> г.о. Самара.</w:t>
      </w:r>
      <w:bookmarkStart w:id="363" w:name="_Toc414553284"/>
    </w:p>
    <w:p w:rsidR="00D051E4" w:rsidRPr="00C94190" w:rsidRDefault="00AF523F" w:rsidP="00282A67">
      <w:pPr>
        <w:pStyle w:val="a9"/>
        <w:numPr>
          <w:ilvl w:val="2"/>
          <w:numId w:val="172"/>
        </w:numPr>
        <w:suppressAutoHyphens/>
        <w:autoSpaceDE w:val="0"/>
        <w:autoSpaceDN w:val="0"/>
        <w:adjustRightInd w:val="0"/>
        <w:ind w:left="426" w:firstLine="0"/>
        <w:jc w:val="both"/>
        <w:rPr>
          <w:rStyle w:val="Zag11"/>
          <w:rFonts w:ascii="Times New Roman" w:eastAsia="@Arial Unicode MS" w:hAnsi="Times New Roman"/>
          <w:b/>
          <w:sz w:val="28"/>
          <w:szCs w:val="28"/>
        </w:rPr>
      </w:pPr>
      <w:r w:rsidRPr="00C94190">
        <w:rPr>
          <w:rStyle w:val="Zag11"/>
          <w:rFonts w:ascii="Times New Roman" w:eastAsia="@Arial Unicode MS" w:hAnsi="Times New Roman"/>
          <w:b/>
          <w:sz w:val="28"/>
          <w:szCs w:val="28"/>
        </w:rPr>
        <w:t>П</w:t>
      </w:r>
      <w:r w:rsidR="00D051E4" w:rsidRPr="00C94190">
        <w:rPr>
          <w:rStyle w:val="Zag11"/>
          <w:rFonts w:ascii="Times New Roman" w:eastAsia="@Arial Unicode MS" w:hAnsi="Times New Roman"/>
          <w:b/>
          <w:sz w:val="28"/>
          <w:szCs w:val="28"/>
        </w:rPr>
        <w:t>лан внеурочной деятельности</w:t>
      </w:r>
      <w:bookmarkEnd w:id="363"/>
      <w:r w:rsidR="00C94190">
        <w:rPr>
          <w:rStyle w:val="Zag11"/>
          <w:rFonts w:ascii="Times New Roman" w:eastAsia="@Arial Unicode MS" w:hAnsi="Times New Roman"/>
          <w:b/>
          <w:sz w:val="28"/>
          <w:szCs w:val="28"/>
        </w:rPr>
        <w:t xml:space="preserve"> МБОУ Школы №122 г.о. Самара</w:t>
      </w:r>
    </w:p>
    <w:p w:rsidR="00C94190" w:rsidRDefault="00C658F3" w:rsidP="00C658F3">
      <w:pPr>
        <w:suppressAutoHyphens/>
        <w:spacing w:after="0"/>
        <w:ind w:left="426" w:firstLine="282"/>
        <w:jc w:val="both"/>
        <w:rPr>
          <w:rFonts w:ascii="Times New Roman" w:hAnsi="Times New Roman"/>
          <w:sz w:val="28"/>
          <w:szCs w:val="28"/>
        </w:rPr>
      </w:pPr>
      <w:r>
        <w:rPr>
          <w:rFonts w:ascii="Times New Roman" w:hAnsi="Times New Roman"/>
          <w:sz w:val="28"/>
          <w:szCs w:val="28"/>
        </w:rPr>
        <w:t xml:space="preserve">  </w:t>
      </w:r>
      <w:r w:rsidR="00C94190" w:rsidRPr="00C94190">
        <w:rPr>
          <w:rFonts w:ascii="Times New Roman" w:hAnsi="Times New Roman"/>
          <w:sz w:val="28"/>
          <w:szCs w:val="28"/>
        </w:rPr>
        <w:t xml:space="preserve">Под внеурочной деятельностью при реализации ФГОС общего образования понимается образовательная деятельность, осуществляемая в формах, отличных от классно-урочной деятельности, и направленная на достижение планируемых результатов освоения образовательной программы. </w:t>
      </w:r>
      <w:r w:rsidR="00C94190" w:rsidRPr="00C94190">
        <w:rPr>
          <w:rFonts w:ascii="Times New Roman" w:hAnsi="Times New Roman"/>
          <w:b/>
          <w:bCs/>
          <w:sz w:val="28"/>
          <w:szCs w:val="28"/>
        </w:rPr>
        <w:t>Цели организации внеурочной деятельности</w:t>
      </w:r>
      <w:r w:rsidR="00C94190" w:rsidRPr="00C94190">
        <w:rPr>
          <w:rFonts w:ascii="Times New Roman" w:hAnsi="Times New Roman"/>
          <w:sz w:val="28"/>
          <w:szCs w:val="28"/>
        </w:rPr>
        <w:t xml:space="preserve"> на уровне основного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 В учреждении используется модель организации внеурочной деятельности на основе </w:t>
      </w:r>
      <w:r w:rsidR="00C94190" w:rsidRPr="00C94190">
        <w:rPr>
          <w:rFonts w:ascii="Times New Roman" w:hAnsi="Times New Roman"/>
          <w:b/>
          <w:bCs/>
          <w:sz w:val="28"/>
          <w:szCs w:val="28"/>
        </w:rPr>
        <w:t>оптимизации</w:t>
      </w:r>
      <w:r w:rsidR="00C94190" w:rsidRPr="00C94190">
        <w:rPr>
          <w:rFonts w:ascii="Times New Roman" w:hAnsi="Times New Roman"/>
          <w:sz w:val="28"/>
          <w:szCs w:val="28"/>
        </w:rPr>
        <w:t xml:space="preserve"> внутренних ресурсов школы: внеурочную деятельность реализуют учителя-предметники. Основное преимущество организации внеурочной деятель</w:t>
      </w:r>
      <w:r w:rsidR="00C94190" w:rsidRPr="00C94190">
        <w:rPr>
          <w:rFonts w:ascii="Times New Roman" w:hAnsi="Times New Roman"/>
          <w:spacing w:val="2"/>
          <w:sz w:val="28"/>
          <w:szCs w:val="28"/>
        </w:rPr>
        <w:t>ности непосредственно в образовательной организации заключается в создании условий для полноценного пребыва</w:t>
      </w:r>
      <w:r w:rsidR="00C94190" w:rsidRPr="00C94190">
        <w:rPr>
          <w:rFonts w:ascii="Times New Roman" w:hAnsi="Times New Roman"/>
          <w:sz w:val="28"/>
          <w:szCs w:val="28"/>
        </w:rPr>
        <w:t>ния ребенка в образовательной организации в течение дня, с</w:t>
      </w:r>
      <w:r w:rsidR="00C94190" w:rsidRPr="00C94190">
        <w:rPr>
          <w:rFonts w:ascii="Times New Roman" w:hAnsi="Times New Roman"/>
          <w:spacing w:val="2"/>
          <w:sz w:val="28"/>
          <w:szCs w:val="28"/>
        </w:rPr>
        <w:t>одержательном единстве учебной, воспитательной и развивающей деятельности в рамках основной образовательной</w:t>
      </w:r>
      <w:r w:rsidR="00C94190" w:rsidRPr="00C94190">
        <w:rPr>
          <w:rFonts w:ascii="Times New Roman" w:hAnsi="Times New Roman"/>
          <w:sz w:val="28"/>
          <w:szCs w:val="28"/>
        </w:rPr>
        <w:t xml:space="preserve"> программы МБОУ Школы </w:t>
      </w:r>
      <w:r w:rsidR="00C94190">
        <w:rPr>
          <w:rFonts w:ascii="Times New Roman" w:hAnsi="Times New Roman"/>
          <w:sz w:val="28"/>
          <w:szCs w:val="28"/>
        </w:rPr>
        <w:t>№122</w:t>
      </w:r>
      <w:r w:rsidR="00C94190" w:rsidRPr="00C94190">
        <w:rPr>
          <w:rFonts w:ascii="Times New Roman" w:hAnsi="Times New Roman"/>
          <w:sz w:val="28"/>
          <w:szCs w:val="28"/>
        </w:rPr>
        <w:t xml:space="preserve"> г.о. Самара. </w:t>
      </w:r>
    </w:p>
    <w:p w:rsidR="00C94190" w:rsidRPr="00C94190" w:rsidRDefault="00C658F3" w:rsidP="00C658F3">
      <w:pPr>
        <w:suppressAutoHyphens/>
        <w:spacing w:after="0"/>
        <w:ind w:left="426" w:firstLine="282"/>
        <w:jc w:val="both"/>
        <w:rPr>
          <w:rFonts w:ascii="Times New Roman" w:hAnsi="Times New Roman"/>
          <w:sz w:val="28"/>
          <w:szCs w:val="28"/>
        </w:rPr>
      </w:pPr>
      <w:r>
        <w:rPr>
          <w:rFonts w:ascii="Times New Roman" w:hAnsi="Times New Roman"/>
          <w:b/>
          <w:sz w:val="28"/>
          <w:szCs w:val="28"/>
        </w:rPr>
        <w:t xml:space="preserve">  </w:t>
      </w:r>
      <w:r w:rsidR="00C94190" w:rsidRPr="00C94190">
        <w:rPr>
          <w:rFonts w:ascii="Times New Roman" w:hAnsi="Times New Roman"/>
          <w:b/>
          <w:sz w:val="28"/>
          <w:szCs w:val="28"/>
        </w:rPr>
        <w:t>Внеурочная деятельность организуется по направлениям</w:t>
      </w:r>
      <w:r w:rsidR="00C94190" w:rsidRPr="00C94190">
        <w:rPr>
          <w:rFonts w:ascii="Times New Roman" w:hAnsi="Times New Roman"/>
          <w:sz w:val="28"/>
          <w:szCs w:val="28"/>
        </w:rPr>
        <w:t xml:space="preserve">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w:t>
      </w:r>
      <w:r w:rsidR="006163E6">
        <w:rPr>
          <w:rFonts w:ascii="Times New Roman" w:hAnsi="Times New Roman"/>
          <w:sz w:val="28"/>
          <w:szCs w:val="28"/>
        </w:rPr>
        <w:t>льных отношений. МБОУ Школа №122</w:t>
      </w:r>
      <w:r w:rsidR="00C94190" w:rsidRPr="00C94190">
        <w:rPr>
          <w:rFonts w:ascii="Times New Roman" w:hAnsi="Times New Roman"/>
          <w:sz w:val="28"/>
          <w:szCs w:val="28"/>
        </w:rPr>
        <w:t xml:space="preserve"> г.о. Самара осуществляет обязательное ознакомление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и др.) с образовательной программой образовательной организации, в том числе планом внеурочной деятельности. Время, отведённое на внеурочную деятельность, не учитывается при определении максимально допустимой недельной нагрузки обучающихся. </w:t>
      </w:r>
    </w:p>
    <w:p w:rsidR="006163E6" w:rsidRDefault="00C658F3" w:rsidP="00C658F3">
      <w:pPr>
        <w:suppressAutoHyphens/>
        <w:autoSpaceDE w:val="0"/>
        <w:autoSpaceDN w:val="0"/>
        <w:adjustRightInd w:val="0"/>
        <w:spacing w:after="0"/>
        <w:ind w:left="426" w:firstLine="282"/>
        <w:jc w:val="both"/>
        <w:rPr>
          <w:rFonts w:ascii="Times New Roman" w:hAnsi="Times New Roman"/>
          <w:sz w:val="28"/>
          <w:szCs w:val="28"/>
        </w:rPr>
      </w:pPr>
      <w:r>
        <w:rPr>
          <w:rFonts w:ascii="Times New Roman" w:hAnsi="Times New Roman"/>
          <w:sz w:val="28"/>
          <w:szCs w:val="28"/>
        </w:rPr>
        <w:t xml:space="preserve">  </w:t>
      </w:r>
      <w:r w:rsidR="006163E6">
        <w:rPr>
          <w:rFonts w:ascii="Times New Roman" w:hAnsi="Times New Roman"/>
          <w:sz w:val="28"/>
          <w:szCs w:val="28"/>
        </w:rPr>
        <w:t>МБОУ Школа №122</w:t>
      </w:r>
      <w:r w:rsidR="00C94190" w:rsidRPr="006163E6">
        <w:rPr>
          <w:rFonts w:ascii="Times New Roman" w:hAnsi="Times New Roman"/>
          <w:sz w:val="28"/>
          <w:szCs w:val="28"/>
        </w:rPr>
        <w:t xml:space="preserve"> г.о. Самара самостоятельно разрабатывает и утверждает: план внеурочной деятельности; режим внеурочной деятельности; рабочие программы внеурочной деятельности. Расписание занятий внеурочной </w:t>
      </w:r>
      <w:r w:rsidR="00C94190" w:rsidRPr="006163E6">
        <w:rPr>
          <w:rFonts w:ascii="Times New Roman" w:hAnsi="Times New Roman"/>
          <w:sz w:val="28"/>
          <w:szCs w:val="28"/>
        </w:rPr>
        <w:lastRenderedPageBreak/>
        <w:t xml:space="preserve">деятельности формируется отдельно от расписания уроков. Продолжительность занятия внеурочной деятельности составляет 45 минут. </w:t>
      </w:r>
    </w:p>
    <w:p w:rsidR="00C94190" w:rsidRPr="006163E6" w:rsidRDefault="00C658F3" w:rsidP="00C658F3">
      <w:pPr>
        <w:suppressAutoHyphens/>
        <w:autoSpaceDE w:val="0"/>
        <w:autoSpaceDN w:val="0"/>
        <w:adjustRightInd w:val="0"/>
        <w:spacing w:after="0"/>
        <w:ind w:left="426" w:firstLine="282"/>
        <w:jc w:val="both"/>
        <w:rPr>
          <w:rFonts w:ascii="Times New Roman" w:hAnsi="Times New Roman"/>
          <w:sz w:val="28"/>
          <w:szCs w:val="28"/>
        </w:rPr>
      </w:pPr>
      <w:r>
        <w:rPr>
          <w:rFonts w:ascii="Times New Roman" w:hAnsi="Times New Roman"/>
          <w:sz w:val="28"/>
          <w:szCs w:val="28"/>
        </w:rPr>
        <w:t xml:space="preserve">  </w:t>
      </w:r>
      <w:r w:rsidR="006163E6">
        <w:rPr>
          <w:rFonts w:ascii="Times New Roman" w:hAnsi="Times New Roman"/>
          <w:sz w:val="28"/>
          <w:szCs w:val="28"/>
        </w:rPr>
        <w:t>МБОУ Школа №122</w:t>
      </w:r>
      <w:r w:rsidR="00C94190" w:rsidRPr="006163E6">
        <w:rPr>
          <w:rFonts w:ascii="Times New Roman" w:hAnsi="Times New Roman"/>
          <w:sz w:val="28"/>
          <w:szCs w:val="28"/>
        </w:rPr>
        <w:t xml:space="preserve"> г.о. Самара самостоятельно разрабатывает и утверждает рабочие программы курсов внеурочной деятельности. Обязательной частью рабочей программы курса внеурочной деятельности является описание планируемых результатов освоения курса и форм их учета. Реализация курсов внеурочной деятельности проводится без балльного оценивания результатов освоения курса. </w:t>
      </w:r>
    </w:p>
    <w:p w:rsidR="006163E6" w:rsidRDefault="00C658F3" w:rsidP="00C658F3">
      <w:pPr>
        <w:suppressAutoHyphens/>
        <w:autoSpaceDE w:val="0"/>
        <w:autoSpaceDN w:val="0"/>
        <w:adjustRightInd w:val="0"/>
        <w:spacing w:after="0"/>
        <w:ind w:left="426" w:firstLine="282"/>
        <w:jc w:val="both"/>
        <w:rPr>
          <w:rFonts w:ascii="Times New Roman" w:hAnsi="Times New Roman"/>
          <w:sz w:val="28"/>
          <w:szCs w:val="28"/>
        </w:rPr>
      </w:pPr>
      <w:r>
        <w:rPr>
          <w:rFonts w:ascii="Times New Roman" w:hAnsi="Times New Roman"/>
          <w:sz w:val="28"/>
          <w:szCs w:val="28"/>
        </w:rPr>
        <w:t xml:space="preserve">  </w:t>
      </w:r>
      <w:r w:rsidR="00C94190" w:rsidRPr="006163E6">
        <w:rPr>
          <w:rFonts w:ascii="Times New Roman" w:hAnsi="Times New Roman"/>
          <w:sz w:val="28"/>
          <w:szCs w:val="28"/>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Учет занятости обучающихся во внеучебное время, в том числе учет посещения занятий внеурочной деятельности и учет посещения занятий в организациях дополнительного образования, спортивных школах, музыкальных школах и др., осуществляется классными руководителями. Текущий контроль за посещением занятий внеурочной деятельности обучающимися класса осуществляется классным руководителем в соответствии с должностной инструкцией.</w:t>
      </w:r>
    </w:p>
    <w:p w:rsidR="00C94190" w:rsidRPr="006163E6" w:rsidRDefault="007E329A" w:rsidP="0042789C">
      <w:pPr>
        <w:suppressAutoHyphens/>
        <w:autoSpaceDE w:val="0"/>
        <w:autoSpaceDN w:val="0"/>
        <w:adjustRightInd w:val="0"/>
        <w:spacing w:after="0"/>
        <w:ind w:left="426"/>
        <w:jc w:val="both"/>
        <w:rPr>
          <w:rFonts w:ascii="Times New Roman" w:hAnsi="Times New Roman"/>
          <w:sz w:val="28"/>
          <w:szCs w:val="28"/>
        </w:rPr>
      </w:pPr>
      <w:r>
        <w:rPr>
          <w:rFonts w:ascii="Times New Roman" w:hAnsi="Times New Roman"/>
          <w:b/>
          <w:bCs/>
          <w:sz w:val="28"/>
          <w:szCs w:val="28"/>
        </w:rPr>
        <w:t xml:space="preserve">Направления и задачи </w:t>
      </w:r>
      <w:r w:rsidR="00C94190" w:rsidRPr="006163E6">
        <w:rPr>
          <w:rFonts w:ascii="Times New Roman" w:hAnsi="Times New Roman"/>
          <w:b/>
          <w:bCs/>
          <w:sz w:val="28"/>
          <w:szCs w:val="28"/>
        </w:rPr>
        <w:t xml:space="preserve"> внеурочной деятельности</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4961"/>
      </w:tblGrid>
      <w:tr w:rsidR="007E329A" w:rsidRPr="00C94190" w:rsidTr="007E329A">
        <w:trPr>
          <w:trHeight w:val="222"/>
        </w:trPr>
        <w:tc>
          <w:tcPr>
            <w:tcW w:w="4678" w:type="dxa"/>
          </w:tcPr>
          <w:p w:rsidR="007E329A" w:rsidRPr="00C94190" w:rsidRDefault="007E329A" w:rsidP="00C658F3">
            <w:pPr>
              <w:suppressAutoHyphens/>
              <w:spacing w:after="0"/>
              <w:jc w:val="both"/>
              <w:rPr>
                <w:rFonts w:ascii="Times New Roman" w:hAnsi="Times New Roman"/>
                <w:sz w:val="28"/>
                <w:szCs w:val="28"/>
              </w:rPr>
            </w:pPr>
            <w:r w:rsidRPr="00C94190">
              <w:rPr>
                <w:rFonts w:ascii="Times New Roman" w:hAnsi="Times New Roman"/>
                <w:sz w:val="28"/>
                <w:szCs w:val="28"/>
              </w:rPr>
              <w:t>Направления</w:t>
            </w:r>
          </w:p>
        </w:tc>
        <w:tc>
          <w:tcPr>
            <w:tcW w:w="4961" w:type="dxa"/>
          </w:tcPr>
          <w:p w:rsidR="007E329A" w:rsidRPr="00C94190" w:rsidRDefault="007E329A" w:rsidP="00C658F3">
            <w:pPr>
              <w:suppressAutoHyphens/>
              <w:spacing w:after="0"/>
              <w:jc w:val="both"/>
              <w:rPr>
                <w:rFonts w:ascii="Times New Roman" w:hAnsi="Times New Roman"/>
                <w:sz w:val="28"/>
                <w:szCs w:val="28"/>
              </w:rPr>
            </w:pPr>
            <w:r w:rsidRPr="00C94190">
              <w:rPr>
                <w:rFonts w:ascii="Times New Roman" w:hAnsi="Times New Roman"/>
                <w:sz w:val="28"/>
                <w:szCs w:val="28"/>
              </w:rPr>
              <w:t>Решаемые задачи</w:t>
            </w:r>
          </w:p>
        </w:tc>
      </w:tr>
      <w:tr w:rsidR="007E329A" w:rsidRPr="00C94190" w:rsidTr="007E329A">
        <w:tc>
          <w:tcPr>
            <w:tcW w:w="4678" w:type="dxa"/>
          </w:tcPr>
          <w:p w:rsidR="007E329A" w:rsidRPr="00C94190" w:rsidRDefault="007E329A" w:rsidP="00C658F3">
            <w:pPr>
              <w:suppressAutoHyphens/>
              <w:spacing w:after="0"/>
              <w:jc w:val="both"/>
              <w:rPr>
                <w:rFonts w:ascii="Times New Roman" w:hAnsi="Times New Roman"/>
                <w:b/>
                <w:sz w:val="28"/>
                <w:szCs w:val="28"/>
              </w:rPr>
            </w:pPr>
            <w:r w:rsidRPr="00C94190">
              <w:rPr>
                <w:rFonts w:ascii="Times New Roman" w:hAnsi="Times New Roman"/>
                <w:b/>
                <w:sz w:val="28"/>
                <w:szCs w:val="28"/>
              </w:rPr>
              <w:t>Спортивно-оздоровительное</w:t>
            </w:r>
          </w:p>
          <w:p w:rsidR="007E329A" w:rsidRPr="00C94190" w:rsidRDefault="007E329A" w:rsidP="00C658F3">
            <w:pPr>
              <w:suppressAutoHyphens/>
              <w:autoSpaceDE w:val="0"/>
              <w:snapToGrid w:val="0"/>
              <w:spacing w:after="0"/>
              <w:jc w:val="both"/>
              <w:rPr>
                <w:rFonts w:ascii="Times New Roman" w:hAnsi="Times New Roman"/>
                <w:sz w:val="28"/>
                <w:szCs w:val="28"/>
              </w:rPr>
            </w:pPr>
            <w:r w:rsidRPr="00C94190">
              <w:rPr>
                <w:rFonts w:ascii="Times New Roman" w:hAnsi="Times New Roman"/>
                <w:sz w:val="28"/>
                <w:szCs w:val="28"/>
              </w:rPr>
              <w:t>Цель: формирование ценностного отношения к здоровью и здоровому образу жизни, р</w:t>
            </w:r>
            <w:r w:rsidRPr="00C94190">
              <w:rPr>
                <w:rFonts w:ascii="Times New Roman" w:eastAsia="PragmaticaC-Oblique" w:hAnsi="Times New Roman"/>
                <w:sz w:val="28"/>
                <w:szCs w:val="28"/>
              </w:rPr>
              <w:t>ациональная организация образовательной деятельности, п</w:t>
            </w:r>
            <w:r w:rsidRPr="00C94190">
              <w:rPr>
                <w:rFonts w:ascii="Times New Roman" w:hAnsi="Times New Roman"/>
                <w:sz w:val="28"/>
                <w:szCs w:val="28"/>
              </w:rPr>
              <w:t>оложительное отношение к двигательной активности и  совершенствование физического состояния</w:t>
            </w:r>
          </w:p>
        </w:tc>
        <w:tc>
          <w:tcPr>
            <w:tcW w:w="4961" w:type="dxa"/>
          </w:tcPr>
          <w:p w:rsidR="007E329A" w:rsidRPr="00C94190" w:rsidRDefault="007E329A" w:rsidP="00C658F3">
            <w:pPr>
              <w:suppressAutoHyphens/>
              <w:spacing w:after="0"/>
              <w:jc w:val="both"/>
              <w:rPr>
                <w:rFonts w:ascii="Times New Roman" w:hAnsi="Times New Roman"/>
                <w:sz w:val="28"/>
                <w:szCs w:val="28"/>
              </w:rPr>
            </w:pPr>
            <w:r w:rsidRPr="00C94190">
              <w:rPr>
                <w:rFonts w:ascii="Times New Roman" w:hAnsi="Times New Roman"/>
                <w:sz w:val="28"/>
                <w:szCs w:val="28"/>
              </w:rPr>
              <w:t>Спортивно-оздоровительное направление есть процесс организации оздоровительной и познавательной деятельности, направленной на развитие физических сил и здоровья, выработку гигиенических навыков и здорового образа жизни. Физическая культура - часть образа жизни человека, система сохранения здоровья и спортивная деятельность, знание о единстве и гармонии тела и духа, о развитии духовных и физических сил.</w:t>
            </w:r>
          </w:p>
        </w:tc>
      </w:tr>
      <w:tr w:rsidR="007E329A" w:rsidRPr="00C94190" w:rsidTr="007E329A">
        <w:tc>
          <w:tcPr>
            <w:tcW w:w="4678" w:type="dxa"/>
            <w:tcBorders>
              <w:top w:val="single" w:sz="4" w:space="0" w:color="000000"/>
              <w:left w:val="single" w:sz="4" w:space="0" w:color="000000"/>
              <w:bottom w:val="single" w:sz="4" w:space="0" w:color="000000"/>
              <w:right w:val="single" w:sz="4" w:space="0" w:color="000000"/>
            </w:tcBorders>
          </w:tcPr>
          <w:p w:rsidR="007E329A" w:rsidRPr="00C94190" w:rsidRDefault="007E329A" w:rsidP="00C658F3">
            <w:pPr>
              <w:suppressAutoHyphens/>
              <w:spacing w:after="0"/>
              <w:jc w:val="both"/>
              <w:rPr>
                <w:rFonts w:ascii="Times New Roman" w:hAnsi="Times New Roman"/>
                <w:b/>
                <w:sz w:val="28"/>
                <w:szCs w:val="28"/>
              </w:rPr>
            </w:pPr>
            <w:r w:rsidRPr="00C94190">
              <w:rPr>
                <w:rFonts w:ascii="Times New Roman" w:hAnsi="Times New Roman"/>
                <w:b/>
                <w:sz w:val="28"/>
                <w:szCs w:val="28"/>
              </w:rPr>
              <w:t>Общекультурное</w:t>
            </w:r>
          </w:p>
          <w:p w:rsidR="007E329A" w:rsidRPr="00C94190" w:rsidRDefault="007E329A" w:rsidP="00C658F3">
            <w:pPr>
              <w:suppressAutoHyphens/>
              <w:spacing w:after="0"/>
              <w:jc w:val="both"/>
              <w:rPr>
                <w:rFonts w:ascii="Times New Roman" w:hAnsi="Times New Roman"/>
                <w:sz w:val="28"/>
                <w:szCs w:val="28"/>
              </w:rPr>
            </w:pPr>
            <w:r w:rsidRPr="00C94190">
              <w:rPr>
                <w:rFonts w:ascii="Times New Roman" w:hAnsi="Times New Roman"/>
                <w:sz w:val="28"/>
                <w:szCs w:val="28"/>
              </w:rPr>
              <w:t>Цель: Образовать досуговое пространство для самореализации внутренних потребностей и развития творческого потенциала личности.</w:t>
            </w:r>
            <w:r w:rsidRPr="00C94190">
              <w:rPr>
                <w:rFonts w:ascii="Times New Roman" w:hAnsi="Times New Roman"/>
                <w:sz w:val="28"/>
                <w:szCs w:val="28"/>
              </w:rPr>
              <w:br/>
              <w:t xml:space="preserve">Задачи: развитие творческих возможностей обучающегося, с учетом его возрастных и внутренних </w:t>
            </w:r>
            <w:r w:rsidRPr="00C94190">
              <w:rPr>
                <w:rFonts w:ascii="Times New Roman" w:hAnsi="Times New Roman"/>
                <w:sz w:val="28"/>
                <w:szCs w:val="28"/>
              </w:rPr>
              <w:lastRenderedPageBreak/>
              <w:t>психологических наклонностей;</w:t>
            </w:r>
            <w:r w:rsidRPr="00C94190">
              <w:rPr>
                <w:rFonts w:ascii="Times New Roman" w:hAnsi="Times New Roman"/>
                <w:sz w:val="28"/>
                <w:szCs w:val="28"/>
              </w:rPr>
              <w:br/>
              <w:t>формирование эстетического вкуса и приобщение обучающихся к культурной жизни района;</w:t>
            </w:r>
            <w:r w:rsidRPr="00C94190">
              <w:rPr>
                <w:rFonts w:ascii="Times New Roman" w:hAnsi="Times New Roman"/>
                <w:sz w:val="28"/>
                <w:szCs w:val="28"/>
              </w:rPr>
              <w:br/>
              <w:t>укрепление и расширение взаимосвязей с учреждениями дополнительного образования, учреждениями культуры Самарского края</w:t>
            </w:r>
          </w:p>
        </w:tc>
        <w:tc>
          <w:tcPr>
            <w:tcW w:w="4961" w:type="dxa"/>
            <w:tcBorders>
              <w:top w:val="single" w:sz="4" w:space="0" w:color="000000"/>
              <w:left w:val="single" w:sz="4" w:space="0" w:color="000000"/>
              <w:bottom w:val="single" w:sz="4" w:space="0" w:color="000000"/>
              <w:right w:val="single" w:sz="4" w:space="0" w:color="000000"/>
            </w:tcBorders>
          </w:tcPr>
          <w:p w:rsidR="007E329A" w:rsidRPr="00C94190" w:rsidRDefault="007E329A" w:rsidP="00C658F3">
            <w:pPr>
              <w:suppressAutoHyphens/>
              <w:spacing w:after="0"/>
              <w:jc w:val="both"/>
              <w:rPr>
                <w:rFonts w:ascii="Times New Roman" w:hAnsi="Times New Roman"/>
                <w:sz w:val="28"/>
                <w:szCs w:val="28"/>
              </w:rPr>
            </w:pPr>
            <w:r w:rsidRPr="00C94190">
              <w:rPr>
                <w:rFonts w:ascii="Times New Roman" w:hAnsi="Times New Roman"/>
                <w:sz w:val="28"/>
                <w:szCs w:val="28"/>
              </w:rPr>
              <w:lastRenderedPageBreak/>
              <w:t xml:space="preserve">Важное составляющее воспитания в школе – приобщение школьников к миру искусства, вовлечение их в творческую деятельность. Вхождение в мир искусства способствует формированию и развитию у обучающихся качеств духовно-нравственного распорядка, т.к. </w:t>
            </w:r>
            <w:r w:rsidRPr="00C94190">
              <w:rPr>
                <w:rFonts w:ascii="Times New Roman" w:hAnsi="Times New Roman"/>
                <w:sz w:val="28"/>
                <w:szCs w:val="28"/>
              </w:rPr>
              <w:lastRenderedPageBreak/>
              <w:t>отражает мир целостно, в единстве истины, добра и красоты, и нацелено на познание, прежде всего внутреннего мира человека, его идеалов, жизненных ориентиров и ценностей. Сфера досуга же создает достаточно комфортные условия для раскрытия творческого потенциала детей.</w:t>
            </w:r>
          </w:p>
        </w:tc>
      </w:tr>
      <w:tr w:rsidR="007E329A" w:rsidRPr="00C94190" w:rsidTr="007E329A">
        <w:tc>
          <w:tcPr>
            <w:tcW w:w="4678" w:type="dxa"/>
            <w:tcBorders>
              <w:top w:val="single" w:sz="4" w:space="0" w:color="000000"/>
              <w:left w:val="single" w:sz="4" w:space="0" w:color="000000"/>
              <w:bottom w:val="single" w:sz="4" w:space="0" w:color="000000"/>
              <w:right w:val="single" w:sz="4" w:space="0" w:color="000000"/>
            </w:tcBorders>
          </w:tcPr>
          <w:p w:rsidR="007E329A" w:rsidRPr="00C94190" w:rsidRDefault="007E329A" w:rsidP="00C658F3">
            <w:pPr>
              <w:suppressAutoHyphens/>
              <w:spacing w:after="0"/>
              <w:jc w:val="both"/>
              <w:rPr>
                <w:rFonts w:ascii="Times New Roman" w:hAnsi="Times New Roman"/>
                <w:b/>
                <w:sz w:val="28"/>
                <w:szCs w:val="28"/>
              </w:rPr>
            </w:pPr>
            <w:r w:rsidRPr="00C94190">
              <w:rPr>
                <w:rFonts w:ascii="Times New Roman" w:hAnsi="Times New Roman"/>
                <w:b/>
                <w:sz w:val="28"/>
                <w:szCs w:val="28"/>
              </w:rPr>
              <w:lastRenderedPageBreak/>
              <w:t>Духовно-нравственное</w:t>
            </w:r>
          </w:p>
          <w:p w:rsidR="007E329A" w:rsidRPr="00C94190" w:rsidRDefault="007E329A" w:rsidP="00C658F3">
            <w:pPr>
              <w:suppressAutoHyphens/>
              <w:spacing w:after="0"/>
              <w:jc w:val="both"/>
              <w:rPr>
                <w:rFonts w:ascii="Times New Roman" w:hAnsi="Times New Roman"/>
                <w:sz w:val="28"/>
                <w:szCs w:val="28"/>
              </w:rPr>
            </w:pPr>
            <w:r w:rsidRPr="00C94190">
              <w:rPr>
                <w:rFonts w:ascii="Times New Roman" w:hAnsi="Times New Roman"/>
                <w:sz w:val="28"/>
                <w:szCs w:val="28"/>
              </w:rPr>
              <w:t>Цель: воспитание гражданственности, патриотизма, уважения к правам, свободам и обязанностям человека; воспитание нравственных чувств и этического сознания; воспитание трудолюбия, творческого отношения к учению, труду, жизни; формирование ценностного отношения к здоровью и здоровому образу жизни; 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4961" w:type="dxa"/>
            <w:tcBorders>
              <w:top w:val="single" w:sz="4" w:space="0" w:color="000000"/>
              <w:left w:val="single" w:sz="4" w:space="0" w:color="000000"/>
              <w:bottom w:val="single" w:sz="4" w:space="0" w:color="000000"/>
              <w:right w:val="single" w:sz="4" w:space="0" w:color="000000"/>
            </w:tcBorders>
          </w:tcPr>
          <w:p w:rsidR="007E329A" w:rsidRPr="00C94190" w:rsidRDefault="007E329A" w:rsidP="00C658F3">
            <w:pPr>
              <w:suppressAutoHyphens/>
              <w:spacing w:after="0"/>
              <w:jc w:val="both"/>
              <w:rPr>
                <w:rFonts w:ascii="Times New Roman" w:hAnsi="Times New Roman"/>
                <w:sz w:val="28"/>
                <w:szCs w:val="28"/>
              </w:rPr>
            </w:pPr>
            <w:r w:rsidRPr="00C94190">
              <w:rPr>
                <w:rFonts w:ascii="Times New Roman" w:hAnsi="Times New Roman"/>
                <w:sz w:val="28"/>
                <w:szCs w:val="28"/>
              </w:rPr>
              <w:t>Присвоение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7E329A" w:rsidRPr="00C94190" w:rsidRDefault="007E329A" w:rsidP="00C658F3">
            <w:pPr>
              <w:suppressAutoHyphens/>
              <w:spacing w:after="0"/>
              <w:jc w:val="both"/>
              <w:rPr>
                <w:rFonts w:ascii="Times New Roman" w:hAnsi="Times New Roman"/>
                <w:sz w:val="28"/>
                <w:szCs w:val="28"/>
              </w:rPr>
            </w:pPr>
          </w:p>
        </w:tc>
      </w:tr>
      <w:tr w:rsidR="007E329A" w:rsidRPr="00C94190" w:rsidTr="007E329A">
        <w:tc>
          <w:tcPr>
            <w:tcW w:w="4678" w:type="dxa"/>
            <w:tcBorders>
              <w:top w:val="single" w:sz="4" w:space="0" w:color="000000"/>
              <w:left w:val="single" w:sz="4" w:space="0" w:color="000000"/>
              <w:bottom w:val="single" w:sz="4" w:space="0" w:color="000000"/>
              <w:right w:val="single" w:sz="4" w:space="0" w:color="000000"/>
            </w:tcBorders>
          </w:tcPr>
          <w:p w:rsidR="007E329A" w:rsidRPr="00C94190" w:rsidRDefault="007E329A" w:rsidP="00C658F3">
            <w:pPr>
              <w:suppressAutoHyphens/>
              <w:spacing w:after="0"/>
              <w:jc w:val="both"/>
              <w:rPr>
                <w:rFonts w:ascii="Times New Roman" w:hAnsi="Times New Roman"/>
                <w:b/>
                <w:sz w:val="28"/>
                <w:szCs w:val="28"/>
              </w:rPr>
            </w:pPr>
            <w:r w:rsidRPr="00C94190">
              <w:rPr>
                <w:rFonts w:ascii="Times New Roman" w:hAnsi="Times New Roman"/>
                <w:b/>
                <w:sz w:val="28"/>
                <w:szCs w:val="28"/>
              </w:rPr>
              <w:t>Общеинтеллектуальное</w:t>
            </w:r>
          </w:p>
          <w:p w:rsidR="007E329A" w:rsidRPr="00C94190" w:rsidRDefault="007E329A" w:rsidP="00C658F3">
            <w:pPr>
              <w:suppressAutoHyphens/>
              <w:spacing w:after="0"/>
              <w:jc w:val="both"/>
              <w:rPr>
                <w:rFonts w:ascii="Times New Roman" w:hAnsi="Times New Roman"/>
                <w:b/>
                <w:sz w:val="28"/>
                <w:szCs w:val="28"/>
              </w:rPr>
            </w:pPr>
            <w:r w:rsidRPr="00C94190">
              <w:rPr>
                <w:rFonts w:ascii="Times New Roman" w:hAnsi="Times New Roman"/>
                <w:sz w:val="28"/>
                <w:szCs w:val="28"/>
              </w:rPr>
              <w:t xml:space="preserve"> ориентируется на развитие у детей интуиции, пространственного и логического мышления, формирование у них способности читать и понимать графическую информацию, а также комментировать её</w:t>
            </w:r>
            <w:r w:rsidRPr="00C94190">
              <w:rPr>
                <w:rFonts w:ascii="Times New Roman" w:hAnsi="Times New Roman"/>
                <w:b/>
                <w:sz w:val="28"/>
                <w:szCs w:val="28"/>
              </w:rPr>
              <w:t>.</w:t>
            </w:r>
          </w:p>
        </w:tc>
        <w:tc>
          <w:tcPr>
            <w:tcW w:w="4961" w:type="dxa"/>
            <w:tcBorders>
              <w:top w:val="single" w:sz="4" w:space="0" w:color="000000"/>
              <w:left w:val="single" w:sz="4" w:space="0" w:color="000000"/>
              <w:bottom w:val="single" w:sz="4" w:space="0" w:color="000000"/>
              <w:right w:val="single" w:sz="4" w:space="0" w:color="000000"/>
            </w:tcBorders>
          </w:tcPr>
          <w:p w:rsidR="007E329A" w:rsidRPr="00C94190" w:rsidRDefault="007E329A" w:rsidP="00C658F3">
            <w:pPr>
              <w:suppressAutoHyphens/>
              <w:spacing w:after="0"/>
              <w:jc w:val="both"/>
              <w:rPr>
                <w:rFonts w:ascii="Times New Roman" w:hAnsi="Times New Roman"/>
                <w:sz w:val="28"/>
                <w:szCs w:val="28"/>
              </w:rPr>
            </w:pPr>
            <w:r w:rsidRPr="00C94190">
              <w:rPr>
                <w:rFonts w:ascii="Times New Roman" w:hAnsi="Times New Roman"/>
                <w:sz w:val="28"/>
                <w:szCs w:val="28"/>
              </w:rPr>
              <w:t>Обогащение запаса обучающихся логического мышления, способствование формированию мировоззрения, функциональной грамотности</w:t>
            </w:r>
          </w:p>
        </w:tc>
      </w:tr>
      <w:tr w:rsidR="007E329A" w:rsidRPr="00C94190" w:rsidTr="007E329A">
        <w:tc>
          <w:tcPr>
            <w:tcW w:w="4678" w:type="dxa"/>
            <w:tcBorders>
              <w:top w:val="single" w:sz="4" w:space="0" w:color="000000"/>
              <w:left w:val="single" w:sz="4" w:space="0" w:color="000000"/>
              <w:bottom w:val="single" w:sz="4" w:space="0" w:color="000000"/>
              <w:right w:val="single" w:sz="4" w:space="0" w:color="000000"/>
            </w:tcBorders>
          </w:tcPr>
          <w:p w:rsidR="007E329A" w:rsidRPr="00C94190" w:rsidRDefault="007E329A" w:rsidP="00C658F3">
            <w:pPr>
              <w:suppressAutoHyphens/>
              <w:spacing w:after="0"/>
              <w:jc w:val="both"/>
              <w:rPr>
                <w:rFonts w:ascii="Times New Roman" w:hAnsi="Times New Roman"/>
                <w:b/>
                <w:sz w:val="28"/>
                <w:szCs w:val="28"/>
              </w:rPr>
            </w:pPr>
            <w:r w:rsidRPr="00C94190">
              <w:rPr>
                <w:rFonts w:ascii="Times New Roman" w:hAnsi="Times New Roman"/>
                <w:b/>
                <w:sz w:val="28"/>
                <w:szCs w:val="28"/>
              </w:rPr>
              <w:t>Социальное</w:t>
            </w:r>
          </w:p>
          <w:p w:rsidR="007E329A" w:rsidRPr="00C94190" w:rsidRDefault="007E329A" w:rsidP="00C658F3">
            <w:pPr>
              <w:suppressAutoHyphens/>
              <w:spacing w:after="0"/>
              <w:jc w:val="both"/>
              <w:rPr>
                <w:rFonts w:ascii="Times New Roman" w:hAnsi="Times New Roman"/>
                <w:sz w:val="28"/>
                <w:szCs w:val="28"/>
              </w:rPr>
            </w:pPr>
            <w:r w:rsidRPr="00C94190">
              <w:rPr>
                <w:rFonts w:ascii="Times New Roman" w:hAnsi="Times New Roman"/>
                <w:sz w:val="28"/>
                <w:szCs w:val="28"/>
              </w:rPr>
              <w:t xml:space="preserve">создание условий для социального становления и развития личности через организацию совместной познавательной, преобразовательной деятельности детей, осуществление </w:t>
            </w:r>
            <w:r w:rsidRPr="00C94190">
              <w:rPr>
                <w:rFonts w:ascii="Times New Roman" w:hAnsi="Times New Roman"/>
                <w:sz w:val="28"/>
                <w:szCs w:val="28"/>
              </w:rPr>
              <w:lastRenderedPageBreak/>
              <w:t>действенной заботы о себе через заботу об окружающей среде.</w:t>
            </w:r>
          </w:p>
        </w:tc>
        <w:tc>
          <w:tcPr>
            <w:tcW w:w="4961" w:type="dxa"/>
            <w:tcBorders>
              <w:top w:val="single" w:sz="4" w:space="0" w:color="000000"/>
              <w:left w:val="single" w:sz="4" w:space="0" w:color="000000"/>
              <w:bottom w:val="single" w:sz="4" w:space="0" w:color="000000"/>
              <w:right w:val="single" w:sz="4" w:space="0" w:color="000000"/>
            </w:tcBorders>
          </w:tcPr>
          <w:p w:rsidR="007E329A" w:rsidRPr="00C94190" w:rsidRDefault="007E329A" w:rsidP="00C658F3">
            <w:pPr>
              <w:suppressAutoHyphens/>
              <w:spacing w:after="0"/>
              <w:jc w:val="both"/>
              <w:rPr>
                <w:rFonts w:ascii="Times New Roman" w:hAnsi="Times New Roman"/>
                <w:sz w:val="28"/>
                <w:szCs w:val="28"/>
              </w:rPr>
            </w:pPr>
            <w:r w:rsidRPr="00C94190">
              <w:rPr>
                <w:rFonts w:ascii="Times New Roman" w:hAnsi="Times New Roman"/>
                <w:sz w:val="28"/>
                <w:szCs w:val="28"/>
              </w:rPr>
              <w:lastRenderedPageBreak/>
              <w:t>Формирование таких ценностей как познание, истина, целеустремленность, соблюдение правил разработка и реализация учебных и учебно-трудовых проектов</w:t>
            </w:r>
          </w:p>
          <w:p w:rsidR="007E329A" w:rsidRPr="00C94190" w:rsidRDefault="007E329A" w:rsidP="00C658F3">
            <w:pPr>
              <w:suppressAutoHyphens/>
              <w:spacing w:after="0"/>
              <w:jc w:val="both"/>
              <w:rPr>
                <w:rFonts w:ascii="Times New Roman" w:hAnsi="Times New Roman"/>
                <w:sz w:val="28"/>
                <w:szCs w:val="28"/>
              </w:rPr>
            </w:pPr>
          </w:p>
        </w:tc>
      </w:tr>
    </w:tbl>
    <w:p w:rsidR="006163E6" w:rsidRDefault="00C658F3" w:rsidP="00C658F3">
      <w:pPr>
        <w:widowControl w:val="0"/>
        <w:suppressAutoHyphens/>
        <w:spacing w:after="0"/>
        <w:ind w:left="426" w:firstLine="282"/>
        <w:jc w:val="both"/>
        <w:rPr>
          <w:rFonts w:ascii="Times New Roman" w:hAnsi="Times New Roman"/>
          <w:color w:val="FF0000"/>
          <w:sz w:val="28"/>
          <w:szCs w:val="28"/>
        </w:rPr>
      </w:pPr>
      <w:r>
        <w:rPr>
          <w:rFonts w:ascii="Times New Roman" w:hAnsi="Times New Roman"/>
          <w:sz w:val="28"/>
          <w:szCs w:val="28"/>
        </w:rPr>
        <w:t xml:space="preserve">  </w:t>
      </w:r>
      <w:r w:rsidR="00C94190" w:rsidRPr="006163E6">
        <w:rPr>
          <w:rFonts w:ascii="Times New Roman" w:hAnsi="Times New Roman"/>
          <w:sz w:val="28"/>
          <w:szCs w:val="28"/>
        </w:rPr>
        <w:t>План внеуроч</w:t>
      </w:r>
      <w:r w:rsidR="006163E6">
        <w:rPr>
          <w:rFonts w:ascii="Times New Roman" w:hAnsi="Times New Roman"/>
          <w:sz w:val="28"/>
          <w:szCs w:val="28"/>
        </w:rPr>
        <w:t>ной деятельности МБОУ Школы №122</w:t>
      </w:r>
      <w:r w:rsidR="00C94190" w:rsidRPr="006163E6">
        <w:rPr>
          <w:rFonts w:ascii="Times New Roman" w:hAnsi="Times New Roman"/>
          <w:sz w:val="28"/>
          <w:szCs w:val="28"/>
        </w:rPr>
        <w:t xml:space="preserve"> г.о. Самара обеспечивает реализацию федеральн</w:t>
      </w:r>
      <w:r w:rsidR="007E329A">
        <w:rPr>
          <w:rFonts w:ascii="Times New Roman" w:hAnsi="Times New Roman"/>
          <w:sz w:val="28"/>
          <w:szCs w:val="28"/>
        </w:rPr>
        <w:t xml:space="preserve">ого </w:t>
      </w:r>
      <w:r w:rsidR="00C94190" w:rsidRPr="006163E6">
        <w:rPr>
          <w:rFonts w:ascii="Times New Roman" w:hAnsi="Times New Roman"/>
          <w:sz w:val="28"/>
          <w:szCs w:val="28"/>
        </w:rPr>
        <w:t>государственного образовательного стандарта и отражает специфику образовательного учреждения, разработан с учетом мнения родителей обучающихся (их законных представителей).</w:t>
      </w:r>
      <w:bookmarkStart w:id="364" w:name="page363"/>
      <w:bookmarkEnd w:id="364"/>
    </w:p>
    <w:p w:rsidR="00C94190" w:rsidRPr="006163E6" w:rsidRDefault="00C94190" w:rsidP="0042789C">
      <w:pPr>
        <w:widowControl w:val="0"/>
        <w:suppressAutoHyphens/>
        <w:spacing w:after="0"/>
        <w:ind w:left="426"/>
        <w:jc w:val="both"/>
        <w:rPr>
          <w:rFonts w:ascii="Times New Roman" w:hAnsi="Times New Roman"/>
          <w:color w:val="FF0000"/>
          <w:sz w:val="28"/>
          <w:szCs w:val="28"/>
        </w:rPr>
      </w:pPr>
      <w:r w:rsidRPr="006163E6">
        <w:rPr>
          <w:rFonts w:ascii="Times New Roman" w:hAnsi="Times New Roman"/>
          <w:b/>
          <w:sz w:val="28"/>
          <w:szCs w:val="28"/>
        </w:rPr>
        <w:t>Внеурочная деятельность 5-9 классов</w:t>
      </w:r>
    </w:p>
    <w:tbl>
      <w:tblPr>
        <w:tblW w:w="10064" w:type="dxa"/>
        <w:tblInd w:w="250" w:type="dxa"/>
        <w:tblLayout w:type="fixed"/>
        <w:tblLook w:val="0000" w:firstRow="0" w:lastRow="0" w:firstColumn="0" w:lastColumn="0" w:noHBand="0" w:noVBand="0"/>
      </w:tblPr>
      <w:tblGrid>
        <w:gridCol w:w="4678"/>
        <w:gridCol w:w="992"/>
        <w:gridCol w:w="851"/>
        <w:gridCol w:w="850"/>
        <w:gridCol w:w="709"/>
        <w:gridCol w:w="850"/>
        <w:gridCol w:w="1134"/>
      </w:tblGrid>
      <w:tr w:rsidR="00C94190" w:rsidRPr="00C94190" w:rsidTr="007E329A">
        <w:trPr>
          <w:trHeight w:val="267"/>
        </w:trPr>
        <w:tc>
          <w:tcPr>
            <w:tcW w:w="4678" w:type="dxa"/>
            <w:vMerge w:val="restart"/>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b/>
                <w:bCs/>
                <w:sz w:val="28"/>
                <w:szCs w:val="28"/>
              </w:rPr>
            </w:pPr>
            <w:r w:rsidRPr="00C94190">
              <w:rPr>
                <w:rFonts w:ascii="Times New Roman" w:hAnsi="Times New Roman"/>
                <w:b/>
                <w:bCs/>
                <w:sz w:val="28"/>
                <w:szCs w:val="28"/>
              </w:rPr>
              <w:t xml:space="preserve">Направление </w:t>
            </w:r>
          </w:p>
        </w:tc>
        <w:tc>
          <w:tcPr>
            <w:tcW w:w="425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b/>
                <w:bCs/>
                <w:sz w:val="28"/>
                <w:szCs w:val="28"/>
              </w:rPr>
            </w:pPr>
            <w:r w:rsidRPr="00C94190">
              <w:rPr>
                <w:rFonts w:ascii="Times New Roman" w:hAnsi="Times New Roman"/>
                <w:b/>
                <w:bCs/>
                <w:sz w:val="28"/>
                <w:szCs w:val="28"/>
              </w:rPr>
              <w:t>Количество часов в неделю</w:t>
            </w:r>
          </w:p>
        </w:tc>
        <w:tc>
          <w:tcPr>
            <w:tcW w:w="1134" w:type="dxa"/>
            <w:tcBorders>
              <w:top w:val="single" w:sz="4" w:space="0" w:color="000000"/>
              <w:left w:val="single" w:sz="4" w:space="0" w:color="000000"/>
              <w:bottom w:val="single" w:sz="4" w:space="0" w:color="000000"/>
              <w:right w:val="single" w:sz="4" w:space="0" w:color="000000"/>
            </w:tcBorders>
          </w:tcPr>
          <w:p w:rsidR="00C94190" w:rsidRPr="00C94190" w:rsidRDefault="006163E6" w:rsidP="00C658F3">
            <w:pPr>
              <w:suppressAutoHyphens/>
              <w:snapToGrid w:val="0"/>
              <w:spacing w:after="0"/>
              <w:jc w:val="center"/>
              <w:rPr>
                <w:rFonts w:ascii="Times New Roman" w:hAnsi="Times New Roman"/>
                <w:b/>
                <w:bCs/>
                <w:sz w:val="28"/>
                <w:szCs w:val="28"/>
              </w:rPr>
            </w:pPr>
            <w:r>
              <w:rPr>
                <w:rFonts w:ascii="Times New Roman" w:hAnsi="Times New Roman"/>
                <w:b/>
                <w:bCs/>
                <w:sz w:val="28"/>
                <w:szCs w:val="28"/>
              </w:rPr>
              <w:t>Всего</w:t>
            </w:r>
          </w:p>
        </w:tc>
      </w:tr>
      <w:tr w:rsidR="00C94190" w:rsidRPr="00C94190" w:rsidTr="007E329A">
        <w:trPr>
          <w:trHeight w:val="267"/>
        </w:trPr>
        <w:tc>
          <w:tcPr>
            <w:tcW w:w="4678" w:type="dxa"/>
            <w:vMerge/>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b/>
                <w:bCs/>
                <w:sz w:val="28"/>
                <w:szCs w:val="28"/>
              </w:rPr>
            </w:pPr>
          </w:p>
        </w:tc>
        <w:tc>
          <w:tcPr>
            <w:tcW w:w="992"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b/>
                <w:bCs/>
                <w:sz w:val="28"/>
                <w:szCs w:val="28"/>
              </w:rPr>
            </w:pPr>
            <w:r w:rsidRPr="00C94190">
              <w:rPr>
                <w:rFonts w:ascii="Times New Roman" w:hAnsi="Times New Roman"/>
                <w:b/>
                <w:bCs/>
                <w:sz w:val="28"/>
                <w:szCs w:val="28"/>
                <w:lang w:val="en-US"/>
              </w:rPr>
              <w:t>V</w:t>
            </w:r>
          </w:p>
        </w:tc>
        <w:tc>
          <w:tcPr>
            <w:tcW w:w="851"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b/>
                <w:bCs/>
                <w:sz w:val="28"/>
                <w:szCs w:val="28"/>
              </w:rPr>
            </w:pPr>
            <w:r w:rsidRPr="00C94190">
              <w:rPr>
                <w:rFonts w:ascii="Times New Roman" w:hAnsi="Times New Roman"/>
                <w:b/>
                <w:bCs/>
                <w:sz w:val="28"/>
                <w:szCs w:val="28"/>
                <w:lang w:val="en-US"/>
              </w:rPr>
              <w:t>VI</w:t>
            </w:r>
          </w:p>
        </w:tc>
        <w:tc>
          <w:tcPr>
            <w:tcW w:w="850"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b/>
                <w:bCs/>
                <w:sz w:val="28"/>
                <w:szCs w:val="28"/>
              </w:rPr>
            </w:pPr>
            <w:r w:rsidRPr="00C94190">
              <w:rPr>
                <w:rFonts w:ascii="Times New Roman" w:hAnsi="Times New Roman"/>
                <w:b/>
                <w:bCs/>
                <w:sz w:val="28"/>
                <w:szCs w:val="28"/>
                <w:lang w:val="en-US"/>
              </w:rPr>
              <w:t>VII</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b/>
                <w:bCs/>
                <w:sz w:val="28"/>
                <w:szCs w:val="28"/>
              </w:rPr>
            </w:pPr>
            <w:r w:rsidRPr="00C94190">
              <w:rPr>
                <w:rFonts w:ascii="Times New Roman" w:hAnsi="Times New Roman"/>
                <w:b/>
                <w:bCs/>
                <w:sz w:val="28"/>
                <w:szCs w:val="28"/>
                <w:lang w:val="en-US"/>
              </w:rPr>
              <w:t>VIII</w:t>
            </w:r>
          </w:p>
        </w:tc>
        <w:tc>
          <w:tcPr>
            <w:tcW w:w="850" w:type="dxa"/>
            <w:tcBorders>
              <w:top w:val="single" w:sz="4" w:space="0" w:color="000000"/>
              <w:left w:val="single" w:sz="4" w:space="0" w:color="000000"/>
              <w:bottom w:val="single" w:sz="4" w:space="0" w:color="000000"/>
              <w:right w:val="single" w:sz="4" w:space="0" w:color="000000"/>
            </w:tcBorders>
          </w:tcPr>
          <w:p w:rsidR="00C94190" w:rsidRPr="00C94190" w:rsidRDefault="00C94190" w:rsidP="00C658F3">
            <w:pPr>
              <w:suppressAutoHyphens/>
              <w:snapToGrid w:val="0"/>
              <w:spacing w:after="0"/>
              <w:jc w:val="center"/>
              <w:rPr>
                <w:rFonts w:ascii="Times New Roman" w:hAnsi="Times New Roman"/>
                <w:b/>
                <w:bCs/>
                <w:sz w:val="28"/>
                <w:szCs w:val="28"/>
                <w:lang w:val="en-US"/>
              </w:rPr>
            </w:pPr>
            <w:r w:rsidRPr="00C94190">
              <w:rPr>
                <w:rFonts w:ascii="Times New Roman" w:hAnsi="Times New Roman"/>
                <w:b/>
                <w:bCs/>
                <w:sz w:val="28"/>
                <w:szCs w:val="28"/>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C94190" w:rsidRPr="00C94190" w:rsidRDefault="00C94190" w:rsidP="00C658F3">
            <w:pPr>
              <w:suppressAutoHyphens/>
              <w:snapToGrid w:val="0"/>
              <w:spacing w:after="0"/>
              <w:jc w:val="center"/>
              <w:rPr>
                <w:rFonts w:ascii="Times New Roman" w:hAnsi="Times New Roman"/>
                <w:b/>
                <w:bCs/>
                <w:sz w:val="28"/>
                <w:szCs w:val="28"/>
                <w:lang w:val="en-US"/>
              </w:rPr>
            </w:pPr>
          </w:p>
        </w:tc>
      </w:tr>
      <w:tr w:rsidR="00C94190" w:rsidRPr="00C94190" w:rsidTr="007E329A">
        <w:trPr>
          <w:trHeight w:val="267"/>
        </w:trPr>
        <w:tc>
          <w:tcPr>
            <w:tcW w:w="4678"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rPr>
                <w:rFonts w:ascii="Times New Roman" w:hAnsi="Times New Roman"/>
                <w:b/>
                <w:bCs/>
                <w:sz w:val="28"/>
                <w:szCs w:val="28"/>
              </w:rPr>
            </w:pPr>
            <w:r w:rsidRPr="00C94190">
              <w:rPr>
                <w:rFonts w:ascii="Times New Roman" w:hAnsi="Times New Roman"/>
                <w:b/>
                <w:bCs/>
                <w:sz w:val="28"/>
                <w:szCs w:val="28"/>
              </w:rPr>
              <w:t>Спортивно-оздоровительное</w:t>
            </w:r>
          </w:p>
        </w:tc>
        <w:tc>
          <w:tcPr>
            <w:tcW w:w="992"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C94190" w:rsidRPr="00C94190" w:rsidRDefault="00C94190" w:rsidP="00C658F3">
            <w:pPr>
              <w:suppressAutoHyphens/>
              <w:snapToGrid w:val="0"/>
              <w:spacing w:after="0"/>
              <w:jc w:val="center"/>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C94190" w:rsidRPr="00C94190" w:rsidRDefault="00C94190" w:rsidP="00C658F3">
            <w:pPr>
              <w:suppressAutoHyphens/>
              <w:snapToGrid w:val="0"/>
              <w:spacing w:after="0"/>
              <w:rPr>
                <w:rFonts w:ascii="Times New Roman" w:hAnsi="Times New Roman"/>
                <w:sz w:val="28"/>
                <w:szCs w:val="28"/>
              </w:rPr>
            </w:pPr>
          </w:p>
        </w:tc>
      </w:tr>
      <w:tr w:rsidR="00C94190" w:rsidRPr="00C94190" w:rsidTr="007E329A">
        <w:trPr>
          <w:trHeight w:val="267"/>
        </w:trPr>
        <w:tc>
          <w:tcPr>
            <w:tcW w:w="4678" w:type="dxa"/>
            <w:tcBorders>
              <w:top w:val="single" w:sz="4" w:space="0" w:color="000000"/>
              <w:left w:val="single" w:sz="4" w:space="0" w:color="000000"/>
            </w:tcBorders>
            <w:shd w:val="clear" w:color="auto" w:fill="auto"/>
            <w:vAlign w:val="center"/>
          </w:tcPr>
          <w:p w:rsidR="00C94190" w:rsidRPr="00C94190" w:rsidRDefault="00C94190" w:rsidP="00C658F3">
            <w:pPr>
              <w:suppressAutoHyphens/>
              <w:snapToGrid w:val="0"/>
              <w:spacing w:after="0"/>
              <w:rPr>
                <w:rFonts w:ascii="Times New Roman" w:hAnsi="Times New Roman"/>
                <w:b/>
                <w:bCs/>
                <w:sz w:val="28"/>
                <w:szCs w:val="28"/>
              </w:rPr>
            </w:pPr>
            <w:r w:rsidRPr="00C94190">
              <w:rPr>
                <w:rFonts w:ascii="Times New Roman" w:hAnsi="Times New Roman"/>
                <w:b/>
                <w:bCs/>
                <w:sz w:val="28"/>
                <w:szCs w:val="28"/>
              </w:rPr>
              <w:t>Общеинтеллектуальное</w:t>
            </w:r>
          </w:p>
        </w:tc>
        <w:tc>
          <w:tcPr>
            <w:tcW w:w="992"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C94190" w:rsidRPr="00C94190" w:rsidRDefault="00C94190" w:rsidP="00C658F3">
            <w:pPr>
              <w:suppressAutoHyphens/>
              <w:snapToGrid w:val="0"/>
              <w:spacing w:after="0"/>
              <w:jc w:val="center"/>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C94190" w:rsidRPr="00C94190" w:rsidRDefault="00C94190" w:rsidP="00C658F3">
            <w:pPr>
              <w:suppressAutoHyphens/>
              <w:snapToGrid w:val="0"/>
              <w:spacing w:after="0"/>
              <w:rPr>
                <w:rFonts w:ascii="Times New Roman" w:hAnsi="Times New Roman"/>
                <w:sz w:val="28"/>
                <w:szCs w:val="28"/>
              </w:rPr>
            </w:pPr>
          </w:p>
        </w:tc>
      </w:tr>
      <w:tr w:rsidR="00C94190" w:rsidRPr="00C94190" w:rsidTr="007E329A">
        <w:trPr>
          <w:trHeight w:val="267"/>
        </w:trPr>
        <w:tc>
          <w:tcPr>
            <w:tcW w:w="4678"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rPr>
                <w:rFonts w:ascii="Times New Roman" w:hAnsi="Times New Roman"/>
                <w:b/>
                <w:bCs/>
                <w:sz w:val="28"/>
                <w:szCs w:val="28"/>
              </w:rPr>
            </w:pPr>
            <w:r w:rsidRPr="00C94190">
              <w:rPr>
                <w:rFonts w:ascii="Times New Roman" w:hAnsi="Times New Roman"/>
                <w:b/>
                <w:bCs/>
                <w:sz w:val="28"/>
                <w:szCs w:val="28"/>
              </w:rPr>
              <w:t>Социальное</w:t>
            </w:r>
          </w:p>
        </w:tc>
        <w:tc>
          <w:tcPr>
            <w:tcW w:w="992"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C94190" w:rsidRPr="00C94190" w:rsidRDefault="00C94190" w:rsidP="00C658F3">
            <w:pPr>
              <w:suppressAutoHyphens/>
              <w:snapToGrid w:val="0"/>
              <w:spacing w:after="0"/>
              <w:jc w:val="center"/>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C94190" w:rsidRPr="00C94190" w:rsidRDefault="00C94190" w:rsidP="00C658F3">
            <w:pPr>
              <w:suppressAutoHyphens/>
              <w:snapToGrid w:val="0"/>
              <w:spacing w:after="0"/>
              <w:rPr>
                <w:rFonts w:ascii="Times New Roman" w:hAnsi="Times New Roman"/>
                <w:sz w:val="28"/>
                <w:szCs w:val="28"/>
              </w:rPr>
            </w:pPr>
          </w:p>
        </w:tc>
      </w:tr>
      <w:tr w:rsidR="00C94190" w:rsidRPr="00C94190" w:rsidTr="007E329A">
        <w:trPr>
          <w:trHeight w:val="267"/>
        </w:trPr>
        <w:tc>
          <w:tcPr>
            <w:tcW w:w="4678" w:type="dxa"/>
            <w:tcBorders>
              <w:top w:val="single" w:sz="4" w:space="0" w:color="000000"/>
              <w:left w:val="single" w:sz="4" w:space="0" w:color="000000"/>
              <w:bottom w:val="single" w:sz="4" w:space="0" w:color="000000"/>
            </w:tcBorders>
            <w:shd w:val="clear" w:color="auto" w:fill="auto"/>
            <w:vAlign w:val="center"/>
          </w:tcPr>
          <w:p w:rsidR="00C94190" w:rsidRPr="006163E6" w:rsidRDefault="00C94190" w:rsidP="00C658F3">
            <w:pPr>
              <w:suppressAutoHyphens/>
              <w:snapToGrid w:val="0"/>
              <w:spacing w:after="0"/>
              <w:rPr>
                <w:rFonts w:ascii="Times New Roman" w:hAnsi="Times New Roman"/>
                <w:b/>
                <w:bCs/>
                <w:sz w:val="28"/>
                <w:szCs w:val="28"/>
                <w:highlight w:val="cyan"/>
              </w:rPr>
            </w:pPr>
            <w:r w:rsidRPr="006163E6">
              <w:rPr>
                <w:rFonts w:ascii="Times New Roman" w:hAnsi="Times New Roman"/>
                <w:b/>
                <w:bCs/>
                <w:sz w:val="28"/>
                <w:szCs w:val="28"/>
              </w:rPr>
              <w:t>Общекультурное</w:t>
            </w:r>
          </w:p>
        </w:tc>
        <w:tc>
          <w:tcPr>
            <w:tcW w:w="992"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lang w:val="en-US"/>
              </w:rPr>
            </w:pPr>
          </w:p>
        </w:tc>
        <w:tc>
          <w:tcPr>
            <w:tcW w:w="851"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C94190" w:rsidRPr="00C94190" w:rsidRDefault="00C94190" w:rsidP="00C658F3">
            <w:pPr>
              <w:suppressAutoHyphens/>
              <w:snapToGrid w:val="0"/>
              <w:spacing w:after="0"/>
              <w:jc w:val="center"/>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C94190" w:rsidRPr="00C94190" w:rsidRDefault="00C94190" w:rsidP="00C658F3">
            <w:pPr>
              <w:suppressAutoHyphens/>
              <w:snapToGrid w:val="0"/>
              <w:spacing w:after="0"/>
              <w:rPr>
                <w:rFonts w:ascii="Times New Roman" w:hAnsi="Times New Roman"/>
                <w:sz w:val="28"/>
                <w:szCs w:val="28"/>
              </w:rPr>
            </w:pPr>
          </w:p>
        </w:tc>
      </w:tr>
      <w:tr w:rsidR="00C94190" w:rsidRPr="00C94190" w:rsidTr="007E329A">
        <w:trPr>
          <w:trHeight w:val="335"/>
        </w:trPr>
        <w:tc>
          <w:tcPr>
            <w:tcW w:w="4678" w:type="dxa"/>
            <w:tcBorders>
              <w:top w:val="single" w:sz="4" w:space="0" w:color="000000"/>
              <w:left w:val="single" w:sz="4" w:space="0" w:color="000000"/>
            </w:tcBorders>
            <w:shd w:val="clear" w:color="auto" w:fill="auto"/>
            <w:vAlign w:val="center"/>
          </w:tcPr>
          <w:p w:rsidR="00C94190" w:rsidRPr="00C94190" w:rsidRDefault="00C94190" w:rsidP="00C658F3">
            <w:pPr>
              <w:suppressAutoHyphens/>
              <w:snapToGrid w:val="0"/>
              <w:spacing w:after="0"/>
              <w:rPr>
                <w:rFonts w:ascii="Times New Roman" w:hAnsi="Times New Roman"/>
                <w:b/>
                <w:bCs/>
                <w:sz w:val="28"/>
                <w:szCs w:val="28"/>
              </w:rPr>
            </w:pPr>
            <w:r w:rsidRPr="00C94190">
              <w:rPr>
                <w:rFonts w:ascii="Times New Roman" w:hAnsi="Times New Roman"/>
                <w:b/>
                <w:bCs/>
                <w:sz w:val="28"/>
                <w:szCs w:val="28"/>
              </w:rPr>
              <w:t>Духовно-нравственное</w:t>
            </w:r>
          </w:p>
        </w:tc>
        <w:tc>
          <w:tcPr>
            <w:tcW w:w="992"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C94190" w:rsidRPr="00C94190" w:rsidRDefault="00C94190" w:rsidP="00C658F3">
            <w:pPr>
              <w:suppressAutoHyphens/>
              <w:snapToGrid w:val="0"/>
              <w:spacing w:after="0"/>
              <w:jc w:val="center"/>
              <w:rPr>
                <w:rFonts w:ascii="Times New Roman" w:hAnsi="Times New Roman"/>
                <w:sz w:val="28"/>
                <w:szCs w:val="28"/>
                <w:lang w:val="en-US"/>
              </w:rPr>
            </w:pPr>
          </w:p>
        </w:tc>
        <w:tc>
          <w:tcPr>
            <w:tcW w:w="1134" w:type="dxa"/>
            <w:tcBorders>
              <w:top w:val="single" w:sz="4" w:space="0" w:color="000000"/>
              <w:left w:val="single" w:sz="4" w:space="0" w:color="000000"/>
              <w:bottom w:val="single" w:sz="4" w:space="0" w:color="000000"/>
              <w:right w:val="single" w:sz="4" w:space="0" w:color="000000"/>
            </w:tcBorders>
          </w:tcPr>
          <w:p w:rsidR="00C94190" w:rsidRPr="00C94190" w:rsidRDefault="00C94190" w:rsidP="00C658F3">
            <w:pPr>
              <w:suppressAutoHyphens/>
              <w:snapToGrid w:val="0"/>
              <w:spacing w:after="0"/>
              <w:rPr>
                <w:rFonts w:ascii="Times New Roman" w:hAnsi="Times New Roman"/>
                <w:sz w:val="28"/>
                <w:szCs w:val="28"/>
                <w:lang w:val="en-US"/>
              </w:rPr>
            </w:pPr>
          </w:p>
        </w:tc>
      </w:tr>
      <w:tr w:rsidR="00C94190" w:rsidRPr="00C94190" w:rsidTr="007E329A">
        <w:trPr>
          <w:trHeight w:val="415"/>
        </w:trPr>
        <w:tc>
          <w:tcPr>
            <w:tcW w:w="4678" w:type="dxa"/>
            <w:tcBorders>
              <w:top w:val="single" w:sz="4" w:space="0" w:color="000000"/>
              <w:left w:val="single" w:sz="4" w:space="0" w:color="000000"/>
              <w:bottom w:val="single" w:sz="4" w:space="0" w:color="000000"/>
            </w:tcBorders>
            <w:shd w:val="clear" w:color="auto" w:fill="auto"/>
            <w:vAlign w:val="center"/>
          </w:tcPr>
          <w:p w:rsidR="00C94190" w:rsidRPr="007E329A" w:rsidRDefault="007E329A" w:rsidP="00C658F3">
            <w:pPr>
              <w:suppressAutoHyphens/>
              <w:snapToGrid w:val="0"/>
              <w:spacing w:after="0"/>
              <w:rPr>
                <w:rFonts w:ascii="Times New Roman" w:hAnsi="Times New Roman"/>
                <w:b/>
                <w:bCs/>
                <w:sz w:val="28"/>
                <w:szCs w:val="28"/>
              </w:rPr>
            </w:pPr>
            <w:r>
              <w:rPr>
                <w:rFonts w:ascii="Times New Roman" w:hAnsi="Times New Roman"/>
                <w:b/>
                <w:bCs/>
                <w:sz w:val="28"/>
                <w:szCs w:val="28"/>
              </w:rPr>
              <w:t>В неделю</w:t>
            </w:r>
          </w:p>
        </w:tc>
        <w:tc>
          <w:tcPr>
            <w:tcW w:w="992"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b/>
                <w:bCs/>
                <w:sz w:val="28"/>
                <w:szCs w:val="28"/>
                <w:lang w:val="en-US"/>
              </w:rPr>
            </w:pPr>
            <w:r w:rsidRPr="00C94190">
              <w:rPr>
                <w:rFonts w:ascii="Times New Roman" w:hAnsi="Times New Roman"/>
                <w:b/>
                <w:bCs/>
                <w:sz w:val="28"/>
                <w:szCs w:val="28"/>
                <w:lang w:val="en-US"/>
              </w:rPr>
              <w:t>6</w:t>
            </w:r>
          </w:p>
        </w:tc>
        <w:tc>
          <w:tcPr>
            <w:tcW w:w="851"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b/>
                <w:bCs/>
                <w:sz w:val="28"/>
                <w:szCs w:val="28"/>
              </w:rPr>
            </w:pPr>
            <w:r w:rsidRPr="00C94190">
              <w:rPr>
                <w:rFonts w:ascii="Times New Roman" w:hAnsi="Times New Roman"/>
                <w:b/>
                <w:bCs/>
                <w:sz w:val="28"/>
                <w:szCs w:val="28"/>
              </w:rPr>
              <w:t>6</w:t>
            </w:r>
          </w:p>
        </w:tc>
        <w:tc>
          <w:tcPr>
            <w:tcW w:w="850" w:type="dxa"/>
            <w:tcBorders>
              <w:top w:val="single" w:sz="4" w:space="0" w:color="000000"/>
              <w:left w:val="single" w:sz="4" w:space="0" w:color="000000"/>
              <w:bottom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b/>
                <w:bCs/>
                <w:sz w:val="28"/>
                <w:szCs w:val="28"/>
              </w:rPr>
            </w:pPr>
            <w:r w:rsidRPr="00C94190">
              <w:rPr>
                <w:rFonts w:ascii="Times New Roman" w:hAnsi="Times New Roman"/>
                <w:b/>
                <w:bCs/>
                <w:sz w:val="28"/>
                <w:szCs w:val="28"/>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190" w:rsidRPr="00C94190" w:rsidRDefault="00C94190" w:rsidP="00C658F3">
            <w:pPr>
              <w:suppressAutoHyphens/>
              <w:snapToGrid w:val="0"/>
              <w:spacing w:after="0"/>
              <w:jc w:val="center"/>
              <w:rPr>
                <w:rFonts w:ascii="Times New Roman" w:hAnsi="Times New Roman"/>
                <w:b/>
                <w:bCs/>
                <w:sz w:val="28"/>
                <w:szCs w:val="28"/>
              </w:rPr>
            </w:pPr>
            <w:r w:rsidRPr="00C94190">
              <w:rPr>
                <w:rFonts w:ascii="Times New Roman" w:hAnsi="Times New Roman"/>
                <w:b/>
                <w:bCs/>
                <w:sz w:val="28"/>
                <w:szCs w:val="28"/>
              </w:rPr>
              <w:t>6</w:t>
            </w:r>
          </w:p>
        </w:tc>
        <w:tc>
          <w:tcPr>
            <w:tcW w:w="850" w:type="dxa"/>
            <w:tcBorders>
              <w:top w:val="single" w:sz="4" w:space="0" w:color="000000"/>
              <w:left w:val="single" w:sz="4" w:space="0" w:color="000000"/>
              <w:bottom w:val="single" w:sz="4" w:space="0" w:color="000000"/>
              <w:right w:val="single" w:sz="4" w:space="0" w:color="000000"/>
            </w:tcBorders>
            <w:vAlign w:val="center"/>
          </w:tcPr>
          <w:p w:rsidR="00C94190" w:rsidRPr="00C94190" w:rsidRDefault="00C94190" w:rsidP="00C658F3">
            <w:pPr>
              <w:suppressAutoHyphens/>
              <w:snapToGrid w:val="0"/>
              <w:spacing w:after="0"/>
              <w:jc w:val="center"/>
              <w:rPr>
                <w:rFonts w:ascii="Times New Roman" w:hAnsi="Times New Roman"/>
                <w:b/>
                <w:bCs/>
                <w:sz w:val="28"/>
                <w:szCs w:val="28"/>
                <w:lang w:val="en-US"/>
              </w:rPr>
            </w:pPr>
            <w:r w:rsidRPr="00C94190">
              <w:rPr>
                <w:rFonts w:ascii="Times New Roman" w:hAnsi="Times New Roman"/>
                <w:b/>
                <w:bCs/>
                <w:sz w:val="28"/>
                <w:szCs w:val="28"/>
                <w:lang w:val="en-US"/>
              </w:rPr>
              <w:t>6</w:t>
            </w:r>
          </w:p>
        </w:tc>
        <w:tc>
          <w:tcPr>
            <w:tcW w:w="1134" w:type="dxa"/>
            <w:tcBorders>
              <w:top w:val="single" w:sz="4" w:space="0" w:color="000000"/>
              <w:left w:val="single" w:sz="4" w:space="0" w:color="000000"/>
              <w:bottom w:val="single" w:sz="4" w:space="0" w:color="000000"/>
              <w:right w:val="single" w:sz="4" w:space="0" w:color="000000"/>
            </w:tcBorders>
          </w:tcPr>
          <w:p w:rsidR="00C94190" w:rsidRPr="006163E6" w:rsidRDefault="007E329A" w:rsidP="00C658F3">
            <w:pPr>
              <w:suppressAutoHyphens/>
              <w:snapToGrid w:val="0"/>
              <w:spacing w:after="0"/>
              <w:rPr>
                <w:rFonts w:ascii="Times New Roman" w:hAnsi="Times New Roman"/>
                <w:b/>
                <w:bCs/>
                <w:color w:val="FF0000"/>
                <w:sz w:val="28"/>
                <w:szCs w:val="28"/>
              </w:rPr>
            </w:pPr>
            <w:r>
              <w:rPr>
                <w:rFonts w:ascii="Times New Roman" w:hAnsi="Times New Roman"/>
                <w:b/>
                <w:bCs/>
                <w:color w:val="FF0000"/>
                <w:sz w:val="28"/>
                <w:szCs w:val="28"/>
              </w:rPr>
              <w:t>30</w:t>
            </w:r>
          </w:p>
        </w:tc>
      </w:tr>
      <w:tr w:rsidR="007E329A" w:rsidRPr="00C94190" w:rsidTr="00A72925">
        <w:trPr>
          <w:trHeight w:val="415"/>
        </w:trPr>
        <w:tc>
          <w:tcPr>
            <w:tcW w:w="4678" w:type="dxa"/>
            <w:tcBorders>
              <w:top w:val="single" w:sz="4" w:space="0" w:color="000000"/>
              <w:left w:val="single" w:sz="4" w:space="0" w:color="000000"/>
              <w:bottom w:val="single" w:sz="4" w:space="0" w:color="000000"/>
            </w:tcBorders>
            <w:shd w:val="clear" w:color="auto" w:fill="auto"/>
            <w:vAlign w:val="center"/>
          </w:tcPr>
          <w:p w:rsidR="007E329A" w:rsidRPr="006163E6" w:rsidRDefault="007E329A" w:rsidP="007E329A">
            <w:pPr>
              <w:suppressAutoHyphens/>
              <w:snapToGrid w:val="0"/>
              <w:spacing w:after="0"/>
              <w:rPr>
                <w:rFonts w:ascii="Times New Roman" w:hAnsi="Times New Roman"/>
                <w:b/>
                <w:bCs/>
                <w:sz w:val="28"/>
                <w:szCs w:val="28"/>
              </w:rPr>
            </w:pPr>
            <w:r>
              <w:rPr>
                <w:rFonts w:ascii="Times New Roman" w:hAnsi="Times New Roman"/>
                <w:b/>
                <w:bCs/>
                <w:sz w:val="28"/>
                <w:szCs w:val="28"/>
              </w:rPr>
              <w:t xml:space="preserve">                                                              Всего за год</w:t>
            </w:r>
          </w:p>
        </w:tc>
        <w:tc>
          <w:tcPr>
            <w:tcW w:w="992" w:type="dxa"/>
            <w:tcBorders>
              <w:top w:val="single" w:sz="4" w:space="0" w:color="000000"/>
              <w:left w:val="single" w:sz="4" w:space="0" w:color="000000"/>
              <w:bottom w:val="single" w:sz="4" w:space="0" w:color="000000"/>
            </w:tcBorders>
            <w:shd w:val="clear" w:color="auto" w:fill="auto"/>
            <w:vAlign w:val="center"/>
          </w:tcPr>
          <w:p w:rsidR="007E329A" w:rsidRPr="007E329A" w:rsidRDefault="007E329A" w:rsidP="007E329A">
            <w:pPr>
              <w:suppressAutoHyphens/>
              <w:snapToGrid w:val="0"/>
              <w:spacing w:after="0" w:line="240" w:lineRule="auto"/>
              <w:jc w:val="center"/>
              <w:rPr>
                <w:rFonts w:ascii="Times New Roman" w:hAnsi="Times New Roman"/>
                <w:b/>
                <w:bCs/>
                <w:sz w:val="28"/>
                <w:szCs w:val="28"/>
              </w:rPr>
            </w:pPr>
            <w:r>
              <w:rPr>
                <w:rFonts w:ascii="Times New Roman" w:hAnsi="Times New Roman"/>
                <w:b/>
                <w:bCs/>
                <w:sz w:val="28"/>
                <w:szCs w:val="28"/>
              </w:rPr>
              <w:t>204</w:t>
            </w:r>
          </w:p>
        </w:tc>
        <w:tc>
          <w:tcPr>
            <w:tcW w:w="851" w:type="dxa"/>
            <w:tcBorders>
              <w:top w:val="single" w:sz="4" w:space="0" w:color="000000"/>
              <w:left w:val="single" w:sz="4" w:space="0" w:color="000000"/>
              <w:bottom w:val="single" w:sz="4" w:space="0" w:color="000000"/>
            </w:tcBorders>
            <w:shd w:val="clear" w:color="auto" w:fill="auto"/>
          </w:tcPr>
          <w:p w:rsidR="007E329A" w:rsidRDefault="007E329A" w:rsidP="007E329A">
            <w:pPr>
              <w:spacing w:line="240" w:lineRule="auto"/>
              <w:jc w:val="center"/>
            </w:pPr>
            <w:r w:rsidRPr="009C4040">
              <w:rPr>
                <w:rFonts w:ascii="Times New Roman" w:hAnsi="Times New Roman"/>
                <w:b/>
                <w:bCs/>
                <w:sz w:val="28"/>
                <w:szCs w:val="28"/>
              </w:rPr>
              <w:t>204</w:t>
            </w:r>
          </w:p>
        </w:tc>
        <w:tc>
          <w:tcPr>
            <w:tcW w:w="850" w:type="dxa"/>
            <w:tcBorders>
              <w:top w:val="single" w:sz="4" w:space="0" w:color="000000"/>
              <w:left w:val="single" w:sz="4" w:space="0" w:color="000000"/>
              <w:bottom w:val="single" w:sz="4" w:space="0" w:color="000000"/>
            </w:tcBorders>
            <w:shd w:val="clear" w:color="auto" w:fill="auto"/>
          </w:tcPr>
          <w:p w:rsidR="007E329A" w:rsidRDefault="007E329A" w:rsidP="007E329A">
            <w:pPr>
              <w:spacing w:line="240" w:lineRule="auto"/>
              <w:jc w:val="center"/>
            </w:pPr>
            <w:r w:rsidRPr="009C4040">
              <w:rPr>
                <w:rFonts w:ascii="Times New Roman" w:hAnsi="Times New Roman"/>
                <w:b/>
                <w:bCs/>
                <w:sz w:val="28"/>
                <w:szCs w:val="28"/>
              </w:rPr>
              <w:t>204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E329A" w:rsidRDefault="007E329A" w:rsidP="007E329A">
            <w:pPr>
              <w:spacing w:line="240" w:lineRule="auto"/>
              <w:jc w:val="center"/>
            </w:pPr>
            <w:r w:rsidRPr="009C4040">
              <w:rPr>
                <w:rFonts w:ascii="Times New Roman" w:hAnsi="Times New Roman"/>
                <w:b/>
                <w:bCs/>
                <w:sz w:val="28"/>
                <w:szCs w:val="28"/>
              </w:rPr>
              <w:t>204</w:t>
            </w:r>
          </w:p>
        </w:tc>
        <w:tc>
          <w:tcPr>
            <w:tcW w:w="850" w:type="dxa"/>
            <w:tcBorders>
              <w:top w:val="single" w:sz="4" w:space="0" w:color="000000"/>
              <w:left w:val="single" w:sz="4" w:space="0" w:color="000000"/>
              <w:bottom w:val="single" w:sz="4" w:space="0" w:color="000000"/>
              <w:right w:val="single" w:sz="4" w:space="0" w:color="000000"/>
            </w:tcBorders>
          </w:tcPr>
          <w:p w:rsidR="007E329A" w:rsidRDefault="007E329A" w:rsidP="007E329A">
            <w:pPr>
              <w:spacing w:line="240" w:lineRule="auto"/>
              <w:jc w:val="center"/>
            </w:pPr>
            <w:r w:rsidRPr="009C4040">
              <w:rPr>
                <w:rFonts w:ascii="Times New Roman" w:hAnsi="Times New Roman"/>
                <w:b/>
                <w:bCs/>
                <w:sz w:val="28"/>
                <w:szCs w:val="28"/>
              </w:rPr>
              <w:t>204</w:t>
            </w:r>
          </w:p>
        </w:tc>
        <w:tc>
          <w:tcPr>
            <w:tcW w:w="1134" w:type="dxa"/>
            <w:tcBorders>
              <w:top w:val="single" w:sz="4" w:space="0" w:color="000000"/>
              <w:left w:val="single" w:sz="4" w:space="0" w:color="000000"/>
              <w:bottom w:val="single" w:sz="4" w:space="0" w:color="000000"/>
              <w:right w:val="single" w:sz="4" w:space="0" w:color="000000"/>
            </w:tcBorders>
          </w:tcPr>
          <w:p w:rsidR="007E329A" w:rsidRPr="006163E6" w:rsidRDefault="007E329A" w:rsidP="007E329A">
            <w:pPr>
              <w:suppressAutoHyphens/>
              <w:snapToGrid w:val="0"/>
              <w:spacing w:after="0" w:line="240" w:lineRule="auto"/>
              <w:rPr>
                <w:rFonts w:ascii="Times New Roman" w:hAnsi="Times New Roman"/>
                <w:b/>
                <w:bCs/>
                <w:color w:val="C00000"/>
                <w:sz w:val="28"/>
                <w:szCs w:val="28"/>
              </w:rPr>
            </w:pPr>
            <w:r>
              <w:rPr>
                <w:rFonts w:ascii="Times New Roman" w:hAnsi="Times New Roman"/>
                <w:b/>
                <w:bCs/>
                <w:color w:val="C00000"/>
                <w:sz w:val="28"/>
                <w:szCs w:val="28"/>
              </w:rPr>
              <w:t>1020</w:t>
            </w:r>
          </w:p>
        </w:tc>
      </w:tr>
    </w:tbl>
    <w:p w:rsidR="00EB1B93" w:rsidRPr="006163E6" w:rsidRDefault="00C94190" w:rsidP="0042789C">
      <w:pPr>
        <w:suppressAutoHyphens/>
        <w:autoSpaceDE w:val="0"/>
        <w:autoSpaceDN w:val="0"/>
        <w:adjustRightInd w:val="0"/>
        <w:ind w:left="426"/>
        <w:jc w:val="both"/>
        <w:rPr>
          <w:rFonts w:ascii="Times New Roman" w:eastAsia="Times New Roman" w:hAnsi="Times New Roman"/>
          <w:b/>
          <w:bCs/>
          <w:sz w:val="28"/>
          <w:szCs w:val="28"/>
        </w:rPr>
      </w:pPr>
      <w:r w:rsidRPr="006163E6">
        <w:rPr>
          <w:rFonts w:ascii="Times New Roman" w:eastAsia="Times New Roman" w:hAnsi="Times New Roman"/>
          <w:b/>
          <w:bCs/>
          <w:sz w:val="28"/>
          <w:szCs w:val="28"/>
        </w:rPr>
        <w:t>Ежегодный план внеурочной деятельности утверждается приказом директора школы    на начало каждого учебного года как прил</w:t>
      </w:r>
      <w:r w:rsidR="006163E6">
        <w:rPr>
          <w:rFonts w:ascii="Times New Roman" w:eastAsia="Times New Roman" w:hAnsi="Times New Roman"/>
          <w:b/>
          <w:bCs/>
          <w:sz w:val="28"/>
          <w:szCs w:val="28"/>
        </w:rPr>
        <w:t>ожение к ООП ООО МБОУ Школы  №122 г.о. Самара</w:t>
      </w:r>
      <w:r w:rsidR="007E329A">
        <w:rPr>
          <w:rFonts w:ascii="Times New Roman" w:eastAsia="Times New Roman" w:hAnsi="Times New Roman"/>
          <w:b/>
          <w:bCs/>
          <w:sz w:val="28"/>
          <w:szCs w:val="28"/>
        </w:rPr>
        <w:t xml:space="preserve"> в виде выписки.</w:t>
      </w:r>
    </w:p>
    <w:p w:rsidR="00B540EE" w:rsidRDefault="00B540EE" w:rsidP="001E7F1A">
      <w:pPr>
        <w:pStyle w:val="2"/>
        <w:numPr>
          <w:ilvl w:val="1"/>
          <w:numId w:val="172"/>
        </w:numPr>
        <w:spacing w:line="276" w:lineRule="auto"/>
      </w:pPr>
      <w:bookmarkStart w:id="365" w:name="_Toc406059071"/>
      <w:bookmarkStart w:id="366" w:name="_Toc409691735"/>
      <w:bookmarkStart w:id="367" w:name="_Toc410654075"/>
      <w:bookmarkStart w:id="368" w:name="_Toc414553285"/>
      <w:r w:rsidRPr="00A751E3">
        <w:t>Система условий</w:t>
      </w:r>
      <w:bookmarkEnd w:id="365"/>
      <w:r w:rsidR="0054546A">
        <w:t xml:space="preserve"> </w:t>
      </w:r>
      <w:r w:rsidR="0004126E" w:rsidRPr="00A751E3">
        <w:t>реализации основной образовательной программы</w:t>
      </w:r>
      <w:bookmarkEnd w:id="366"/>
      <w:bookmarkEnd w:id="367"/>
      <w:bookmarkEnd w:id="368"/>
      <w:r w:rsidR="0054546A">
        <w:t xml:space="preserve"> МБОУ Школы №</w:t>
      </w:r>
      <w:r w:rsidR="006163E6">
        <w:t>122 г.о. Самара</w:t>
      </w:r>
    </w:p>
    <w:p w:rsidR="006163E6" w:rsidRPr="006163E6" w:rsidRDefault="00C658F3" w:rsidP="0042789C">
      <w:pPr>
        <w:pStyle w:val="a7"/>
        <w:tabs>
          <w:tab w:val="left" w:pos="142"/>
        </w:tabs>
        <w:suppressAutoHyphens/>
        <w:spacing w:before="0" w:beforeAutospacing="0" w:after="0" w:afterAutospacing="0" w:line="276" w:lineRule="auto"/>
        <w:ind w:left="426"/>
        <w:jc w:val="both"/>
        <w:rPr>
          <w:rFonts w:ascii="Times New Roman" w:hAnsi="Times New Roman"/>
          <w:sz w:val="28"/>
          <w:szCs w:val="28"/>
        </w:rPr>
      </w:pPr>
      <w:r>
        <w:rPr>
          <w:rFonts w:ascii="Times New Roman" w:hAnsi="Times New Roman"/>
          <w:sz w:val="28"/>
          <w:szCs w:val="28"/>
        </w:rPr>
        <w:tab/>
        <w:t xml:space="preserve">  </w:t>
      </w:r>
      <w:r w:rsidR="006163E6" w:rsidRPr="006163E6">
        <w:rPr>
          <w:rFonts w:ascii="Times New Roman" w:hAnsi="Times New Roman"/>
          <w:sz w:val="28"/>
          <w:szCs w:val="28"/>
        </w:rPr>
        <w:t xml:space="preserve">Система условий реализации основной образовательной программы МБОУ Школы </w:t>
      </w:r>
      <w:r w:rsidR="0054546A">
        <w:rPr>
          <w:rFonts w:ascii="Times New Roman" w:hAnsi="Times New Roman"/>
          <w:sz w:val="28"/>
          <w:szCs w:val="28"/>
        </w:rPr>
        <w:t xml:space="preserve">№122 </w:t>
      </w:r>
      <w:r w:rsidR="006163E6" w:rsidRPr="006163E6">
        <w:rPr>
          <w:rFonts w:ascii="Times New Roman" w:hAnsi="Times New Roman"/>
          <w:sz w:val="28"/>
          <w:szCs w:val="28"/>
        </w:rPr>
        <w:t xml:space="preserve"> г.о. Самара базируется на результатах проведенного в ходе разработки программы комплексной аналитико-обобщающей и прогностической работы, включающей:</w:t>
      </w:r>
    </w:p>
    <w:p w:rsidR="006163E6" w:rsidRPr="006163E6" w:rsidRDefault="006163E6" w:rsidP="00282A67">
      <w:pPr>
        <w:pStyle w:val="a7"/>
        <w:numPr>
          <w:ilvl w:val="0"/>
          <w:numId w:val="206"/>
        </w:numPr>
        <w:tabs>
          <w:tab w:val="left" w:pos="142"/>
        </w:tabs>
        <w:suppressAutoHyphens/>
        <w:spacing w:before="0" w:beforeAutospacing="0" w:after="0" w:afterAutospacing="0" w:line="276" w:lineRule="auto"/>
        <w:ind w:left="426" w:firstLine="0"/>
        <w:jc w:val="both"/>
        <w:rPr>
          <w:rFonts w:ascii="Times New Roman" w:hAnsi="Times New Roman"/>
          <w:sz w:val="28"/>
          <w:szCs w:val="28"/>
        </w:rPr>
      </w:pPr>
      <w:r w:rsidRPr="006163E6">
        <w:rPr>
          <w:rFonts w:ascii="Times New Roman" w:hAnsi="Times New Roman"/>
          <w:sz w:val="28"/>
          <w:szCs w:val="28"/>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6163E6" w:rsidRPr="006163E6" w:rsidRDefault="006163E6" w:rsidP="00282A67">
      <w:pPr>
        <w:pStyle w:val="a7"/>
        <w:numPr>
          <w:ilvl w:val="0"/>
          <w:numId w:val="206"/>
        </w:numPr>
        <w:tabs>
          <w:tab w:val="left" w:pos="142"/>
        </w:tabs>
        <w:suppressAutoHyphens/>
        <w:spacing w:before="0" w:beforeAutospacing="0" w:after="0" w:afterAutospacing="0" w:line="276" w:lineRule="auto"/>
        <w:ind w:left="426" w:firstLine="0"/>
        <w:jc w:val="both"/>
        <w:rPr>
          <w:rFonts w:ascii="Times New Roman" w:hAnsi="Times New Roman"/>
          <w:sz w:val="28"/>
          <w:szCs w:val="28"/>
        </w:rPr>
      </w:pPr>
      <w:r w:rsidRPr="006163E6">
        <w:rPr>
          <w:rFonts w:ascii="Times New Roman" w:hAnsi="Times New Roman"/>
          <w:sz w:val="28"/>
          <w:szCs w:val="28"/>
        </w:rPr>
        <w:t xml:space="preserve">установление степени их соответствия требованиям Стандарта, а также целям и задачам </w:t>
      </w:r>
      <w:r w:rsidRPr="006163E6">
        <w:rPr>
          <w:rStyle w:val="dash041e005f0431005f044b005f0447005f043d005f044b005f0439005f005fchar1char1"/>
          <w:sz w:val="28"/>
          <w:szCs w:val="28"/>
        </w:rPr>
        <w:t xml:space="preserve">основной образовательной программы образовательного учреждения, сформированным с учетом </w:t>
      </w:r>
      <w:r w:rsidRPr="006163E6">
        <w:rPr>
          <w:rFonts w:ascii="Times New Roman" w:hAnsi="Times New Roman"/>
          <w:sz w:val="28"/>
          <w:szCs w:val="28"/>
        </w:rPr>
        <w:t>потребностей всех участников образовательных отношений;</w:t>
      </w:r>
    </w:p>
    <w:p w:rsidR="006163E6" w:rsidRPr="006163E6" w:rsidRDefault="006163E6" w:rsidP="00282A67">
      <w:pPr>
        <w:pStyle w:val="a7"/>
        <w:numPr>
          <w:ilvl w:val="0"/>
          <w:numId w:val="206"/>
        </w:numPr>
        <w:tabs>
          <w:tab w:val="left" w:pos="142"/>
        </w:tabs>
        <w:suppressAutoHyphens/>
        <w:spacing w:before="0" w:beforeAutospacing="0" w:after="0" w:afterAutospacing="0" w:line="276" w:lineRule="auto"/>
        <w:ind w:left="426" w:firstLine="0"/>
        <w:jc w:val="both"/>
        <w:rPr>
          <w:rStyle w:val="dash041e005f0431005f044b005f0447005f043d005f044b005f0439005f005fchar1char1"/>
          <w:sz w:val="28"/>
          <w:szCs w:val="28"/>
        </w:rPr>
      </w:pPr>
      <w:r w:rsidRPr="006163E6">
        <w:rPr>
          <w:rFonts w:ascii="Times New Roman" w:hAnsi="Times New Roman"/>
          <w:sz w:val="28"/>
          <w:szCs w:val="28"/>
        </w:rPr>
        <w:t xml:space="preserve">выявление проблемных зон и установление </w:t>
      </w:r>
      <w:r w:rsidRPr="006163E6">
        <w:rPr>
          <w:rStyle w:val="dash041e005f0431005f044b005f0447005f043d005f044b005f0439005f005fchar1char1"/>
          <w:sz w:val="28"/>
          <w:szCs w:val="28"/>
        </w:rPr>
        <w:t>необходимых изменений в имеющихся условиях для приведения в соответствие с требованиями Стандарта;</w:t>
      </w:r>
    </w:p>
    <w:p w:rsidR="006163E6" w:rsidRPr="006163E6" w:rsidRDefault="006163E6" w:rsidP="00282A67">
      <w:pPr>
        <w:pStyle w:val="a7"/>
        <w:numPr>
          <w:ilvl w:val="0"/>
          <w:numId w:val="206"/>
        </w:numPr>
        <w:tabs>
          <w:tab w:val="left" w:pos="142"/>
        </w:tabs>
        <w:suppressAutoHyphens/>
        <w:spacing w:before="0" w:beforeAutospacing="0" w:after="0" w:afterAutospacing="0" w:line="276" w:lineRule="auto"/>
        <w:ind w:left="426" w:firstLine="0"/>
        <w:jc w:val="both"/>
        <w:rPr>
          <w:rStyle w:val="dash041e005f0431005f044b005f0447005f043d005f044b005f0439005f005fchar1char1"/>
          <w:sz w:val="28"/>
          <w:szCs w:val="28"/>
        </w:rPr>
      </w:pPr>
      <w:r w:rsidRPr="006163E6">
        <w:rPr>
          <w:rStyle w:val="dash041e005f0431005f044b005f0447005f043d005f044b005f0439005f005fchar1char1"/>
          <w:sz w:val="28"/>
          <w:szCs w:val="28"/>
        </w:rPr>
        <w:lastRenderedPageBreak/>
        <w:t xml:space="preserve">разработку с привлечением </w:t>
      </w:r>
      <w:r w:rsidRPr="006163E6">
        <w:rPr>
          <w:rFonts w:ascii="Times New Roman" w:hAnsi="Times New Roman"/>
          <w:sz w:val="28"/>
          <w:szCs w:val="28"/>
        </w:rPr>
        <w:t>всех участников образовательных отношений и возможных партнеров</w:t>
      </w:r>
      <w:r w:rsidRPr="006163E6">
        <w:rPr>
          <w:rStyle w:val="dash041e005f0431005f044b005f0447005f043d005f044b005f0439005f005fchar1char1"/>
          <w:sz w:val="28"/>
          <w:szCs w:val="28"/>
        </w:rPr>
        <w:t xml:space="preserve"> механизмов достижения целевых ориентиров в системе условий;</w:t>
      </w:r>
    </w:p>
    <w:p w:rsidR="006163E6" w:rsidRPr="006163E6" w:rsidRDefault="006163E6" w:rsidP="00282A67">
      <w:pPr>
        <w:pStyle w:val="a7"/>
        <w:numPr>
          <w:ilvl w:val="0"/>
          <w:numId w:val="206"/>
        </w:numPr>
        <w:tabs>
          <w:tab w:val="left" w:pos="142"/>
        </w:tabs>
        <w:suppressAutoHyphens/>
        <w:spacing w:before="0" w:beforeAutospacing="0" w:after="0" w:afterAutospacing="0" w:line="276" w:lineRule="auto"/>
        <w:ind w:left="426" w:firstLine="0"/>
        <w:jc w:val="both"/>
        <w:rPr>
          <w:rFonts w:ascii="Times New Roman" w:hAnsi="Times New Roman"/>
          <w:sz w:val="28"/>
          <w:szCs w:val="28"/>
        </w:rPr>
      </w:pPr>
      <w:r w:rsidRPr="006163E6">
        <w:rPr>
          <w:rStyle w:val="dash041e005f0431005f044b005f0447005f043d005f044b005f0439005f005fchar1char1"/>
          <w:sz w:val="28"/>
          <w:szCs w:val="28"/>
        </w:rPr>
        <w:t>разработку сетевого графика (дорожной карты) создания необходимой системы условий;</w:t>
      </w:r>
    </w:p>
    <w:p w:rsidR="006163E6" w:rsidRPr="0054546A" w:rsidRDefault="006163E6" w:rsidP="00282A67">
      <w:pPr>
        <w:pStyle w:val="a7"/>
        <w:numPr>
          <w:ilvl w:val="0"/>
          <w:numId w:val="206"/>
        </w:numPr>
        <w:tabs>
          <w:tab w:val="left" w:pos="142"/>
        </w:tabs>
        <w:suppressAutoHyphens/>
        <w:spacing w:before="0" w:beforeAutospacing="0" w:after="0" w:afterAutospacing="0" w:line="276" w:lineRule="auto"/>
        <w:ind w:left="426" w:firstLine="0"/>
        <w:jc w:val="both"/>
        <w:rPr>
          <w:rFonts w:ascii="Times New Roman" w:hAnsi="Times New Roman"/>
          <w:sz w:val="28"/>
          <w:szCs w:val="28"/>
        </w:rPr>
      </w:pPr>
      <w:r w:rsidRPr="006163E6">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130910" w:rsidRPr="00C658F3" w:rsidRDefault="00F21876" w:rsidP="00C658F3">
      <w:pPr>
        <w:pStyle w:val="2"/>
        <w:spacing w:line="276" w:lineRule="auto"/>
        <w:ind w:left="426" w:firstLine="0"/>
      </w:pPr>
      <w:bookmarkStart w:id="369" w:name="_Toc414553286"/>
      <w:r w:rsidRPr="00A751E3">
        <w:t xml:space="preserve">3.2.1. </w:t>
      </w:r>
      <w:r w:rsidR="00FE74CD" w:rsidRPr="00A751E3">
        <w:t xml:space="preserve">Описание кадровых условий реализации основной образовательной программы основного общего образования </w:t>
      </w:r>
      <w:bookmarkEnd w:id="369"/>
      <w:r w:rsidR="00C658F3">
        <w:t xml:space="preserve"> </w:t>
      </w:r>
    </w:p>
    <w:p w:rsidR="0054546A" w:rsidRPr="00C658F3" w:rsidRDefault="00C658F3" w:rsidP="00C658F3">
      <w:pPr>
        <w:pStyle w:val="afb"/>
        <w:tabs>
          <w:tab w:val="left" w:pos="284"/>
        </w:tabs>
        <w:suppressAutoHyphens/>
        <w:spacing w:after="0"/>
        <w:ind w:left="425"/>
        <w:jc w:val="both"/>
        <w:rPr>
          <w:rFonts w:ascii="Times New Roman" w:hAnsi="Times New Roman"/>
          <w:sz w:val="28"/>
          <w:szCs w:val="28"/>
        </w:rPr>
      </w:pPr>
      <w:r>
        <w:rPr>
          <w:rFonts w:ascii="Times New Roman" w:hAnsi="Times New Roman"/>
          <w:sz w:val="28"/>
          <w:szCs w:val="28"/>
        </w:rPr>
        <w:tab/>
        <w:t xml:space="preserve">  </w:t>
      </w:r>
      <w:r w:rsidR="0054546A" w:rsidRPr="00C658F3">
        <w:rPr>
          <w:rFonts w:ascii="Times New Roman" w:hAnsi="Times New Roman"/>
          <w:sz w:val="28"/>
          <w:szCs w:val="28"/>
        </w:rPr>
        <w:t xml:space="preserve">Описание кадровых условий реализации основной образовательной программы основного общего образования </w:t>
      </w:r>
      <w:r>
        <w:rPr>
          <w:rFonts w:ascii="Times New Roman" w:hAnsi="Times New Roman"/>
          <w:sz w:val="28"/>
          <w:szCs w:val="28"/>
        </w:rPr>
        <w:t>МБОУ Школы №122</w:t>
      </w:r>
      <w:r w:rsidR="0054546A" w:rsidRPr="00C658F3">
        <w:rPr>
          <w:rFonts w:ascii="Times New Roman" w:hAnsi="Times New Roman"/>
          <w:sz w:val="28"/>
          <w:szCs w:val="28"/>
        </w:rPr>
        <w:t xml:space="preserve"> г.о. Самара включает:</w:t>
      </w:r>
    </w:p>
    <w:p w:rsidR="0054546A" w:rsidRPr="00C658F3" w:rsidRDefault="0054546A" w:rsidP="00282A67">
      <w:pPr>
        <w:pStyle w:val="afb"/>
        <w:numPr>
          <w:ilvl w:val="1"/>
          <w:numId w:val="207"/>
        </w:numPr>
        <w:tabs>
          <w:tab w:val="clear" w:pos="1140"/>
          <w:tab w:val="left" w:pos="284"/>
          <w:tab w:val="num" w:pos="567"/>
        </w:tabs>
        <w:suppressAutoHyphens/>
        <w:spacing w:after="0"/>
        <w:ind w:left="425" w:firstLine="0"/>
        <w:jc w:val="both"/>
        <w:rPr>
          <w:rFonts w:ascii="Times New Roman" w:hAnsi="Times New Roman"/>
          <w:sz w:val="28"/>
          <w:szCs w:val="28"/>
        </w:rPr>
      </w:pPr>
      <w:r w:rsidRPr="00C658F3">
        <w:rPr>
          <w:rFonts w:ascii="Times New Roman" w:hAnsi="Times New Roman"/>
          <w:sz w:val="28"/>
          <w:szCs w:val="28"/>
        </w:rPr>
        <w:t>характеристику укомплектованности ОО;</w:t>
      </w:r>
    </w:p>
    <w:p w:rsidR="0054546A" w:rsidRPr="00C658F3" w:rsidRDefault="0054546A" w:rsidP="00282A67">
      <w:pPr>
        <w:pStyle w:val="afb"/>
        <w:numPr>
          <w:ilvl w:val="1"/>
          <w:numId w:val="207"/>
        </w:numPr>
        <w:tabs>
          <w:tab w:val="clear" w:pos="1140"/>
          <w:tab w:val="left" w:pos="284"/>
          <w:tab w:val="num" w:pos="567"/>
        </w:tabs>
        <w:suppressAutoHyphens/>
        <w:spacing w:after="0"/>
        <w:ind w:left="425" w:firstLine="0"/>
        <w:jc w:val="both"/>
        <w:rPr>
          <w:rFonts w:ascii="Times New Roman" w:hAnsi="Times New Roman"/>
          <w:sz w:val="28"/>
          <w:szCs w:val="28"/>
        </w:rPr>
      </w:pPr>
      <w:r w:rsidRPr="00C658F3">
        <w:rPr>
          <w:rFonts w:ascii="Times New Roman" w:hAnsi="Times New Roman"/>
          <w:sz w:val="28"/>
          <w:szCs w:val="28"/>
        </w:rPr>
        <w:t>описание уровня квалификации работников ОО и их функциональные обязанности;</w:t>
      </w:r>
    </w:p>
    <w:p w:rsidR="0054546A" w:rsidRPr="00C658F3" w:rsidRDefault="0054546A" w:rsidP="00282A67">
      <w:pPr>
        <w:pStyle w:val="afb"/>
        <w:numPr>
          <w:ilvl w:val="1"/>
          <w:numId w:val="207"/>
        </w:numPr>
        <w:tabs>
          <w:tab w:val="clear" w:pos="1140"/>
          <w:tab w:val="left" w:pos="284"/>
          <w:tab w:val="num" w:pos="567"/>
        </w:tabs>
        <w:suppressAutoHyphens/>
        <w:spacing w:after="0"/>
        <w:ind w:left="425" w:firstLine="0"/>
        <w:jc w:val="both"/>
        <w:rPr>
          <w:rFonts w:ascii="Times New Roman" w:hAnsi="Times New Roman"/>
          <w:sz w:val="28"/>
          <w:szCs w:val="28"/>
        </w:rPr>
      </w:pPr>
      <w:r w:rsidRPr="00C658F3">
        <w:rPr>
          <w:rFonts w:ascii="Times New Roman" w:hAnsi="Times New Roman"/>
          <w:sz w:val="28"/>
          <w:szCs w:val="28"/>
        </w:rPr>
        <w:t>описание реализуемой системы непрерывного профессионального развития и повышения квалификации педагогических работников.</w:t>
      </w:r>
      <w:bookmarkStart w:id="370" w:name="page367"/>
      <w:bookmarkEnd w:id="370"/>
    </w:p>
    <w:p w:rsidR="0054546A" w:rsidRPr="00C658F3" w:rsidRDefault="0054546A" w:rsidP="00C658F3">
      <w:pPr>
        <w:widowControl w:val="0"/>
        <w:tabs>
          <w:tab w:val="left" w:pos="709"/>
        </w:tabs>
        <w:suppressAutoHyphens/>
        <w:spacing w:after="0"/>
        <w:ind w:left="425" w:right="7"/>
        <w:jc w:val="both"/>
        <w:rPr>
          <w:rFonts w:ascii="Times New Roman" w:hAnsi="Times New Roman"/>
          <w:sz w:val="28"/>
          <w:szCs w:val="28"/>
        </w:rPr>
      </w:pPr>
      <w:r w:rsidRPr="00C658F3">
        <w:rPr>
          <w:rFonts w:ascii="Times New Roman" w:hAnsi="Times New Roman"/>
          <w:sz w:val="28"/>
          <w:szCs w:val="28"/>
        </w:rPr>
        <w:tab/>
      </w:r>
      <w:r w:rsidR="00C658F3">
        <w:rPr>
          <w:rFonts w:ascii="Times New Roman" w:hAnsi="Times New Roman"/>
          <w:sz w:val="28"/>
          <w:szCs w:val="28"/>
        </w:rPr>
        <w:t xml:space="preserve">  </w:t>
      </w:r>
      <w:r w:rsidRPr="00C658F3">
        <w:rPr>
          <w:rFonts w:ascii="Times New Roman" w:hAnsi="Times New Roman"/>
          <w:sz w:val="28"/>
          <w:szCs w:val="28"/>
        </w:rPr>
        <w:t>В совокупности требований к условиям и ресурсному обеспечению реализации основной образовательной программы основного общего образования стержневыми являются требования к кадровым ресурсам ввиду их ключевого значения.</w:t>
      </w:r>
    </w:p>
    <w:p w:rsidR="0054546A" w:rsidRPr="00C658F3" w:rsidRDefault="00C658F3" w:rsidP="00C658F3">
      <w:pPr>
        <w:widowControl w:val="0"/>
        <w:suppressAutoHyphens/>
        <w:spacing w:after="0"/>
        <w:ind w:left="425" w:right="7" w:firstLine="283"/>
        <w:jc w:val="both"/>
        <w:rPr>
          <w:rFonts w:ascii="Times New Roman" w:hAnsi="Times New Roman"/>
          <w:sz w:val="28"/>
          <w:szCs w:val="28"/>
          <w:shd w:val="clear" w:color="auto" w:fill="FFFF00"/>
        </w:rPr>
      </w:pPr>
      <w:r>
        <w:rPr>
          <w:rFonts w:ascii="Times New Roman" w:hAnsi="Times New Roman"/>
          <w:sz w:val="28"/>
          <w:szCs w:val="28"/>
        </w:rPr>
        <w:t xml:space="preserve">  </w:t>
      </w:r>
      <w:r w:rsidR="0054546A" w:rsidRPr="00C658F3">
        <w:rPr>
          <w:rFonts w:ascii="Times New Roman" w:hAnsi="Times New Roman"/>
          <w:b/>
          <w:sz w:val="28"/>
          <w:szCs w:val="28"/>
        </w:rPr>
        <w:t>Кадровый потенциал</w:t>
      </w:r>
      <w:r w:rsidR="0054546A" w:rsidRPr="00C658F3">
        <w:rPr>
          <w:rFonts w:ascii="Times New Roman" w:hAnsi="Times New Roman"/>
          <w:sz w:val="28"/>
          <w:szCs w:val="28"/>
        </w:rPr>
        <w:t xml:space="preserve"> основного общег</w:t>
      </w:r>
      <w:r>
        <w:rPr>
          <w:rFonts w:ascii="Times New Roman" w:hAnsi="Times New Roman"/>
          <w:sz w:val="28"/>
          <w:szCs w:val="28"/>
        </w:rPr>
        <w:t>о образования в МБОУ Школе  №122</w:t>
      </w:r>
      <w:r w:rsidR="0054546A" w:rsidRPr="00C658F3">
        <w:rPr>
          <w:rFonts w:ascii="Times New Roman" w:hAnsi="Times New Roman"/>
          <w:sz w:val="28"/>
          <w:szCs w:val="28"/>
        </w:rPr>
        <w:t xml:space="preserve"> г.о. Самара составляют:</w:t>
      </w:r>
    </w:p>
    <w:p w:rsidR="0054546A" w:rsidRPr="00C658F3" w:rsidRDefault="0054546A" w:rsidP="00282A67">
      <w:pPr>
        <w:widowControl w:val="0"/>
        <w:numPr>
          <w:ilvl w:val="0"/>
          <w:numId w:val="208"/>
        </w:numPr>
        <w:tabs>
          <w:tab w:val="clear" w:pos="720"/>
          <w:tab w:val="num" w:pos="284"/>
        </w:tabs>
        <w:suppressAutoHyphens/>
        <w:spacing w:after="0"/>
        <w:ind w:left="425" w:firstLine="0"/>
        <w:jc w:val="both"/>
        <w:rPr>
          <w:rFonts w:ascii="Times New Roman" w:hAnsi="Times New Roman"/>
          <w:sz w:val="28"/>
          <w:szCs w:val="28"/>
          <w:shd w:val="clear" w:color="auto" w:fill="FFFF00"/>
        </w:rPr>
      </w:pPr>
      <w:r w:rsidRPr="00C658F3">
        <w:rPr>
          <w:rFonts w:ascii="Times New Roman" w:hAnsi="Times New Roman"/>
          <w:b/>
          <w:sz w:val="28"/>
          <w:szCs w:val="28"/>
          <w:shd w:val="clear" w:color="auto" w:fill="FFFFFF"/>
        </w:rPr>
        <w:t>педагоги</w:t>
      </w:r>
      <w:r w:rsidRPr="00C658F3">
        <w:rPr>
          <w:rFonts w:ascii="Times New Roman" w:hAnsi="Times New Roman"/>
          <w:sz w:val="28"/>
          <w:szCs w:val="28"/>
          <w:shd w:val="clear" w:color="auto" w:fill="FFFFFF"/>
        </w:rPr>
        <w:t>,    способные    эффективно    использовать    материально-технические, информационно-методические и иные ресурсы реализации основной образовательной программы основного 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w:t>
      </w:r>
    </w:p>
    <w:p w:rsidR="0054546A" w:rsidRPr="00C658F3" w:rsidRDefault="0054546A" w:rsidP="00282A67">
      <w:pPr>
        <w:widowControl w:val="0"/>
        <w:numPr>
          <w:ilvl w:val="0"/>
          <w:numId w:val="209"/>
        </w:numPr>
        <w:tabs>
          <w:tab w:val="clear" w:pos="720"/>
          <w:tab w:val="num" w:pos="284"/>
        </w:tabs>
        <w:suppressAutoHyphens/>
        <w:spacing w:after="0"/>
        <w:ind w:left="425" w:firstLine="0"/>
        <w:jc w:val="both"/>
        <w:rPr>
          <w:rFonts w:ascii="Times New Roman" w:hAnsi="Times New Roman"/>
          <w:sz w:val="28"/>
          <w:szCs w:val="28"/>
          <w:shd w:val="clear" w:color="auto" w:fill="FFFF00"/>
        </w:rPr>
      </w:pPr>
      <w:r w:rsidRPr="00C658F3">
        <w:rPr>
          <w:rFonts w:ascii="Times New Roman" w:hAnsi="Times New Roman"/>
          <w:b/>
          <w:sz w:val="28"/>
          <w:szCs w:val="28"/>
          <w:shd w:val="clear" w:color="auto" w:fill="FFFFFF"/>
        </w:rPr>
        <w:t>учитель-логопед,</w:t>
      </w:r>
      <w:r w:rsidRPr="00C658F3">
        <w:rPr>
          <w:rFonts w:ascii="Times New Roman" w:hAnsi="Times New Roman"/>
          <w:sz w:val="28"/>
          <w:szCs w:val="28"/>
          <w:shd w:val="clear" w:color="auto" w:fill="FFFFFF"/>
        </w:rPr>
        <w:t xml:space="preserve"> осуществляет работу, направленную на максимальную коррекцию отклонений в развитии  обучающихся, обследует обучающихся, определяет структуру и степень выраженности имеющегося у них дефекта. Проводит групповые и индивидуальные занятия по исправлению отклонений в развитии, восстановлению нарушенных функций. Работает в тесном контакте с учителями, посещает занятия и уроки. Консультирует педагогических работников и родителей (или лиц их заменяющих) по применению специальных методов и приемов; </w:t>
      </w:r>
    </w:p>
    <w:p w:rsidR="0054546A" w:rsidRPr="00C658F3" w:rsidRDefault="0054546A" w:rsidP="00282A67">
      <w:pPr>
        <w:widowControl w:val="0"/>
        <w:numPr>
          <w:ilvl w:val="1"/>
          <w:numId w:val="209"/>
        </w:numPr>
        <w:tabs>
          <w:tab w:val="left" w:pos="284"/>
        </w:tabs>
        <w:suppressAutoHyphens/>
        <w:spacing w:after="0"/>
        <w:ind w:left="425" w:firstLine="0"/>
        <w:jc w:val="both"/>
        <w:rPr>
          <w:rFonts w:ascii="Times New Roman" w:hAnsi="Times New Roman"/>
          <w:sz w:val="28"/>
          <w:szCs w:val="28"/>
          <w:shd w:val="clear" w:color="auto" w:fill="FFFF00"/>
        </w:rPr>
      </w:pPr>
      <w:r w:rsidRPr="00C658F3">
        <w:rPr>
          <w:rFonts w:ascii="Times New Roman" w:hAnsi="Times New Roman"/>
          <w:b/>
          <w:sz w:val="28"/>
          <w:szCs w:val="28"/>
          <w:shd w:val="clear" w:color="auto" w:fill="FFFFFF"/>
        </w:rPr>
        <w:t>социальный педагог</w:t>
      </w:r>
      <w:r w:rsidRPr="00C658F3">
        <w:rPr>
          <w:rFonts w:ascii="Times New Roman" w:hAnsi="Times New Roman"/>
          <w:sz w:val="28"/>
          <w:szCs w:val="28"/>
          <w:shd w:val="clear" w:color="auto" w:fill="FFFFFF"/>
        </w:rPr>
        <w:t xml:space="preserve"> осуществляет комплекс мероприятий по воспитанию, образованию, развитию и социальной защите личности </w:t>
      </w:r>
      <w:r w:rsidRPr="00C658F3">
        <w:rPr>
          <w:rFonts w:ascii="Times New Roman" w:hAnsi="Times New Roman"/>
          <w:sz w:val="28"/>
          <w:szCs w:val="28"/>
          <w:shd w:val="clear" w:color="auto" w:fill="FFFFFF"/>
        </w:rPr>
        <w:lastRenderedPageBreak/>
        <w:t>обучающегося</w:t>
      </w:r>
      <w:r w:rsidR="00C658F3">
        <w:rPr>
          <w:rFonts w:ascii="Times New Roman" w:hAnsi="Times New Roman"/>
          <w:sz w:val="28"/>
          <w:szCs w:val="28"/>
          <w:shd w:val="clear" w:color="auto" w:fill="FFFFFF"/>
        </w:rPr>
        <w:t xml:space="preserve"> в МБОУ Школе №122</w:t>
      </w:r>
      <w:r w:rsidRPr="00C658F3">
        <w:rPr>
          <w:rFonts w:ascii="Times New Roman" w:hAnsi="Times New Roman"/>
          <w:sz w:val="28"/>
          <w:szCs w:val="28"/>
          <w:shd w:val="clear" w:color="auto" w:fill="FFFFFF"/>
        </w:rPr>
        <w:t xml:space="preserve"> г.о. Самара, изучает психолого-медико-педагогические особенности личности обучающихся и ее микросреды, условия жизни. Выявляет потребности, трудности и проблемы, конфликтные ситуации, отклонения в поведении обучающихся и своевременно оказывает им социальную помощь и поддержку, выступает посредником между личностью обучающихся и учреждением,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способы решения личных и социальных проблем, принимает меры по социальной защите и социальной помощи, реализации прав и свобод личности обучающихся, организует различные виды социально ценной деятельности обучающихся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w:t>
      </w:r>
      <w:r w:rsidRPr="00C658F3">
        <w:rPr>
          <w:rFonts w:ascii="Times New Roman" w:hAnsi="Times New Roman"/>
          <w:sz w:val="28"/>
          <w:szCs w:val="28"/>
        </w:rPr>
        <w:t xml:space="preserve"> комфорта и безопасности личности обучающихся, обеспечивает охрану их жизни и здоровья, </w:t>
      </w:r>
      <w:r w:rsidRPr="00C658F3">
        <w:rPr>
          <w:rFonts w:ascii="Times New Roman" w:hAnsi="Times New Roman"/>
          <w:sz w:val="28"/>
          <w:szCs w:val="28"/>
          <w:shd w:val="clear" w:color="auto" w:fill="FFFFFF"/>
        </w:rPr>
        <w:t xml:space="preserve">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нуждающимся в опеке и попечительстве, с ограниченными физическими возможностями, девиантным поведением, а также попавшим в экстремальные ситуации; </w:t>
      </w:r>
    </w:p>
    <w:p w:rsidR="0054546A" w:rsidRPr="00C658F3" w:rsidRDefault="0054546A" w:rsidP="00282A67">
      <w:pPr>
        <w:widowControl w:val="0"/>
        <w:numPr>
          <w:ilvl w:val="0"/>
          <w:numId w:val="209"/>
        </w:numPr>
        <w:tabs>
          <w:tab w:val="clear" w:pos="720"/>
          <w:tab w:val="num" w:pos="284"/>
        </w:tabs>
        <w:suppressAutoHyphens/>
        <w:spacing w:after="0"/>
        <w:ind w:left="425" w:firstLine="0"/>
        <w:jc w:val="both"/>
        <w:rPr>
          <w:rFonts w:ascii="Times New Roman" w:hAnsi="Times New Roman"/>
          <w:sz w:val="28"/>
          <w:szCs w:val="28"/>
          <w:shd w:val="clear" w:color="auto" w:fill="FFFF00"/>
        </w:rPr>
      </w:pPr>
      <w:r w:rsidRPr="00C658F3">
        <w:rPr>
          <w:rFonts w:ascii="Times New Roman" w:hAnsi="Times New Roman"/>
          <w:b/>
          <w:sz w:val="28"/>
          <w:szCs w:val="28"/>
          <w:shd w:val="clear" w:color="auto" w:fill="FFFFFF"/>
        </w:rPr>
        <w:t>школьный педагог - психолог</w:t>
      </w:r>
      <w:r w:rsidRPr="00C658F3">
        <w:rPr>
          <w:rFonts w:ascii="Times New Roman" w:hAnsi="Times New Roman"/>
          <w:sz w:val="28"/>
          <w:szCs w:val="28"/>
          <w:shd w:val="clear" w:color="auto" w:fill="FFFFFF"/>
        </w:rPr>
        <w:t xml:space="preserve">,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основной школе; </w:t>
      </w:r>
    </w:p>
    <w:p w:rsidR="0054546A" w:rsidRPr="00C658F3" w:rsidRDefault="0054546A" w:rsidP="00282A67">
      <w:pPr>
        <w:widowControl w:val="0"/>
        <w:numPr>
          <w:ilvl w:val="0"/>
          <w:numId w:val="209"/>
        </w:numPr>
        <w:tabs>
          <w:tab w:val="clear" w:pos="720"/>
          <w:tab w:val="num" w:pos="284"/>
        </w:tabs>
        <w:suppressAutoHyphens/>
        <w:spacing w:after="0"/>
        <w:ind w:left="425" w:firstLine="0"/>
        <w:jc w:val="both"/>
        <w:rPr>
          <w:rFonts w:ascii="Times New Roman" w:hAnsi="Times New Roman"/>
          <w:sz w:val="28"/>
          <w:szCs w:val="28"/>
          <w:shd w:val="clear" w:color="auto" w:fill="FFFFFF"/>
        </w:rPr>
      </w:pPr>
      <w:r w:rsidRPr="00C658F3">
        <w:rPr>
          <w:rFonts w:ascii="Times New Roman" w:hAnsi="Times New Roman"/>
          <w:b/>
          <w:sz w:val="28"/>
          <w:szCs w:val="28"/>
          <w:shd w:val="clear" w:color="auto" w:fill="FFFFFF"/>
        </w:rPr>
        <w:t xml:space="preserve">руководители  </w:t>
      </w:r>
      <w:r w:rsidR="00B00EAD">
        <w:rPr>
          <w:rFonts w:ascii="Times New Roman" w:hAnsi="Times New Roman"/>
          <w:b/>
          <w:sz w:val="28"/>
          <w:szCs w:val="28"/>
          <w:shd w:val="clear" w:color="auto" w:fill="FFFFFF"/>
        </w:rPr>
        <w:t>Ш</w:t>
      </w:r>
      <w:r w:rsidRPr="00C658F3">
        <w:rPr>
          <w:rFonts w:ascii="Times New Roman" w:hAnsi="Times New Roman"/>
          <w:b/>
          <w:sz w:val="28"/>
          <w:szCs w:val="28"/>
          <w:shd w:val="clear" w:color="auto" w:fill="FFFFFF"/>
        </w:rPr>
        <w:t>МО  учителей - предметников</w:t>
      </w:r>
      <w:r w:rsidRPr="00C658F3">
        <w:rPr>
          <w:rFonts w:ascii="Times New Roman" w:hAnsi="Times New Roman"/>
          <w:sz w:val="28"/>
          <w:szCs w:val="28"/>
          <w:shd w:val="clear" w:color="auto" w:fill="FFFFFF"/>
        </w:rPr>
        <w:t>,  ориентированные  на  создание (формирование) системы ресурсного обеспечения реализации основной образовательной программы основного общего образования, управляющие деятельностью основной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54546A" w:rsidRPr="00C658F3" w:rsidRDefault="0054546A" w:rsidP="00282A67">
      <w:pPr>
        <w:widowControl w:val="0"/>
        <w:numPr>
          <w:ilvl w:val="0"/>
          <w:numId w:val="211"/>
        </w:numPr>
        <w:tabs>
          <w:tab w:val="clear" w:pos="720"/>
          <w:tab w:val="num" w:pos="284"/>
        </w:tabs>
        <w:suppressAutoHyphens/>
        <w:spacing w:after="0"/>
        <w:ind w:left="425" w:firstLine="0"/>
        <w:jc w:val="both"/>
        <w:rPr>
          <w:rFonts w:ascii="Times New Roman" w:hAnsi="Times New Roman"/>
          <w:sz w:val="28"/>
          <w:szCs w:val="28"/>
        </w:rPr>
      </w:pPr>
      <w:bookmarkStart w:id="371" w:name="page369"/>
      <w:bookmarkEnd w:id="371"/>
      <w:r w:rsidRPr="00C658F3">
        <w:rPr>
          <w:rFonts w:ascii="Times New Roman" w:hAnsi="Times New Roman"/>
          <w:b/>
          <w:sz w:val="28"/>
          <w:szCs w:val="28"/>
        </w:rPr>
        <w:t>классные руководители</w:t>
      </w:r>
      <w:r w:rsidRPr="00C658F3">
        <w:rPr>
          <w:rFonts w:ascii="Times New Roman" w:hAnsi="Times New Roman"/>
          <w:sz w:val="28"/>
          <w:szCs w:val="28"/>
        </w:rPr>
        <w:t>, содействующие развитию личности, талантов и способностей, формированию общей культуры обучающихся, расширению социальной сферы в их воспитании;</w:t>
      </w:r>
    </w:p>
    <w:p w:rsidR="0054546A" w:rsidRPr="00C658F3" w:rsidRDefault="0054546A" w:rsidP="00282A67">
      <w:pPr>
        <w:widowControl w:val="0"/>
        <w:numPr>
          <w:ilvl w:val="0"/>
          <w:numId w:val="210"/>
        </w:numPr>
        <w:tabs>
          <w:tab w:val="clear" w:pos="720"/>
          <w:tab w:val="num" w:pos="284"/>
          <w:tab w:val="left" w:pos="1288"/>
        </w:tabs>
        <w:suppressAutoHyphens/>
        <w:spacing w:after="0"/>
        <w:ind w:left="425" w:firstLine="0"/>
        <w:jc w:val="both"/>
        <w:rPr>
          <w:rFonts w:ascii="Times New Roman" w:hAnsi="Times New Roman"/>
          <w:sz w:val="28"/>
          <w:szCs w:val="28"/>
        </w:rPr>
      </w:pPr>
      <w:r w:rsidRPr="00C658F3">
        <w:rPr>
          <w:rFonts w:ascii="Times New Roman" w:hAnsi="Times New Roman"/>
          <w:b/>
          <w:sz w:val="28"/>
          <w:szCs w:val="28"/>
        </w:rPr>
        <w:lastRenderedPageBreak/>
        <w:t>библиотекарь</w:t>
      </w:r>
      <w:r w:rsidRPr="00C658F3">
        <w:rPr>
          <w:rFonts w:ascii="Times New Roman" w:hAnsi="Times New Roman"/>
          <w:sz w:val="28"/>
          <w:szCs w:val="28"/>
        </w:rPr>
        <w:t xml:space="preserve">, обеспечивающий интеллектуальный и физический доступ к информации, участвующий в процессе воспитания культурного и гражданского самосознания, содействующий формированию информационной компетентности обучающихся; </w:t>
      </w:r>
    </w:p>
    <w:p w:rsidR="0054546A" w:rsidRPr="00C658F3" w:rsidRDefault="0054546A" w:rsidP="00282A67">
      <w:pPr>
        <w:widowControl w:val="0"/>
        <w:numPr>
          <w:ilvl w:val="0"/>
          <w:numId w:val="210"/>
        </w:numPr>
        <w:tabs>
          <w:tab w:val="clear" w:pos="720"/>
          <w:tab w:val="num" w:pos="284"/>
          <w:tab w:val="left" w:pos="1288"/>
        </w:tabs>
        <w:suppressAutoHyphens/>
        <w:spacing w:after="0"/>
        <w:ind w:left="425" w:firstLine="0"/>
        <w:jc w:val="both"/>
        <w:rPr>
          <w:rFonts w:ascii="Times New Roman" w:hAnsi="Times New Roman"/>
          <w:sz w:val="28"/>
          <w:szCs w:val="28"/>
        </w:rPr>
      </w:pPr>
      <w:r w:rsidRPr="00C658F3">
        <w:rPr>
          <w:rFonts w:ascii="Times New Roman" w:hAnsi="Times New Roman"/>
          <w:b/>
          <w:sz w:val="28"/>
          <w:szCs w:val="28"/>
        </w:rPr>
        <w:t>медицинский персонал</w:t>
      </w:r>
      <w:r w:rsidRPr="00C658F3">
        <w:rPr>
          <w:rFonts w:ascii="Times New Roman" w:hAnsi="Times New Roman"/>
          <w:sz w:val="28"/>
          <w:szCs w:val="28"/>
        </w:rPr>
        <w:t xml:space="preserve"> (по договору </w:t>
      </w:r>
      <w:r w:rsidRPr="00C658F3">
        <w:rPr>
          <w:rFonts w:ascii="Times New Roman" w:hAnsi="Times New Roman"/>
          <w:color w:val="FF0000"/>
          <w:sz w:val="28"/>
          <w:szCs w:val="28"/>
        </w:rPr>
        <w:t>с городской поликлиникой №</w:t>
      </w:r>
      <w:r w:rsidR="00711174">
        <w:rPr>
          <w:rFonts w:ascii="Times New Roman" w:hAnsi="Times New Roman"/>
          <w:color w:val="FF0000"/>
          <w:sz w:val="28"/>
          <w:szCs w:val="28"/>
        </w:rPr>
        <w:t>7</w:t>
      </w:r>
      <w:r w:rsidR="00C658F3">
        <w:rPr>
          <w:rFonts w:ascii="Times New Roman" w:hAnsi="Times New Roman"/>
          <w:color w:val="FF0000"/>
          <w:sz w:val="28"/>
          <w:szCs w:val="28"/>
        </w:rPr>
        <w:t>.</w:t>
      </w:r>
      <w:r w:rsidRPr="00C658F3">
        <w:rPr>
          <w:rFonts w:ascii="Times New Roman" w:hAnsi="Times New Roman"/>
          <w:color w:val="FF0000"/>
          <w:sz w:val="28"/>
          <w:szCs w:val="28"/>
        </w:rPr>
        <w:t xml:space="preserve">  города Самары</w:t>
      </w:r>
      <w:r w:rsidRPr="00C658F3">
        <w:rPr>
          <w:rFonts w:ascii="Times New Roman" w:hAnsi="Times New Roman"/>
          <w:sz w:val="28"/>
          <w:szCs w:val="28"/>
        </w:rPr>
        <w:t xml:space="preserve">), обеспечивающий первую медицинскую помощь и диагностику, создающий систему мониторинга здоровья обучающихся и выработку рекомендаций по сохранению и укреплению здоровья, организующий диспансеризацию и вакцинацию школьников. </w:t>
      </w:r>
    </w:p>
    <w:p w:rsidR="0054546A" w:rsidRPr="00C658F3" w:rsidRDefault="00C658F3" w:rsidP="00C658F3">
      <w:pPr>
        <w:widowControl w:val="0"/>
        <w:tabs>
          <w:tab w:val="left" w:pos="567"/>
          <w:tab w:val="left" w:pos="709"/>
        </w:tabs>
        <w:suppressAutoHyphens/>
        <w:spacing w:after="0"/>
        <w:ind w:left="425" w:right="7"/>
        <w:jc w:val="both"/>
        <w:rPr>
          <w:rFonts w:ascii="Times New Roman" w:hAnsi="Times New Roman"/>
          <w:sz w:val="28"/>
          <w:szCs w:val="28"/>
        </w:rPr>
      </w:pPr>
      <w:r>
        <w:rPr>
          <w:rFonts w:ascii="Times New Roman" w:hAnsi="Times New Roman"/>
          <w:sz w:val="28"/>
          <w:szCs w:val="28"/>
        </w:rPr>
        <w:tab/>
        <w:t xml:space="preserve">  МБОУ Школа №122</w:t>
      </w:r>
      <w:r w:rsidR="0054546A" w:rsidRPr="00C658F3">
        <w:rPr>
          <w:rFonts w:ascii="Times New Roman" w:hAnsi="Times New Roman"/>
          <w:sz w:val="28"/>
          <w:szCs w:val="28"/>
        </w:rPr>
        <w:t xml:space="preserve"> г.о. Самара на 100% укомплектована педагогическими кадрами для реализации ООП ООО, что позволяет проводить обучение в соответствии с учебным планом общеобразовательной школы. Рациональность распределения нагрузки между работниками является оптимальной.</w:t>
      </w:r>
    </w:p>
    <w:p w:rsidR="0054546A" w:rsidRPr="00C658F3" w:rsidRDefault="00C658F3" w:rsidP="00C658F3">
      <w:pPr>
        <w:widowControl w:val="0"/>
        <w:suppressAutoHyphens/>
        <w:spacing w:after="0"/>
        <w:ind w:left="425" w:right="7" w:firstLine="1"/>
        <w:jc w:val="both"/>
        <w:rPr>
          <w:rFonts w:ascii="Times New Roman" w:hAnsi="Times New Roman"/>
          <w:sz w:val="28"/>
          <w:szCs w:val="28"/>
        </w:rPr>
      </w:pPr>
      <w:r>
        <w:rPr>
          <w:rFonts w:ascii="Times New Roman" w:hAnsi="Times New Roman"/>
          <w:sz w:val="28"/>
          <w:szCs w:val="28"/>
        </w:rPr>
        <w:t xml:space="preserve">     </w:t>
      </w:r>
      <w:r w:rsidR="0054546A" w:rsidRPr="00C658F3">
        <w:rPr>
          <w:rFonts w:ascii="Times New Roman" w:hAnsi="Times New Roman"/>
          <w:sz w:val="28"/>
          <w:szCs w:val="28"/>
        </w:rPr>
        <w:t>Педагоги школы имеют высшее образование, позволяющее реализовывать программы, соответствующие типу и виду ОО.</w:t>
      </w:r>
    </w:p>
    <w:p w:rsidR="0054546A" w:rsidRPr="00C658F3" w:rsidRDefault="00C658F3" w:rsidP="00C658F3">
      <w:pPr>
        <w:widowControl w:val="0"/>
        <w:suppressAutoHyphens/>
        <w:spacing w:after="0"/>
        <w:ind w:left="425" w:right="7" w:firstLine="1"/>
        <w:jc w:val="both"/>
        <w:rPr>
          <w:rFonts w:ascii="Times New Roman" w:hAnsi="Times New Roman"/>
          <w:sz w:val="28"/>
          <w:szCs w:val="28"/>
        </w:rPr>
      </w:pPr>
      <w:r>
        <w:rPr>
          <w:rFonts w:ascii="Times New Roman" w:hAnsi="Times New Roman"/>
          <w:b/>
          <w:bCs/>
          <w:sz w:val="28"/>
          <w:szCs w:val="28"/>
        </w:rPr>
        <w:t xml:space="preserve">     </w:t>
      </w:r>
      <w:r w:rsidR="0054546A" w:rsidRPr="00C658F3">
        <w:rPr>
          <w:rFonts w:ascii="Times New Roman" w:hAnsi="Times New Roman"/>
          <w:b/>
          <w:bCs/>
          <w:sz w:val="28"/>
          <w:szCs w:val="28"/>
        </w:rPr>
        <w:t xml:space="preserve">Уровень готовности учителей к реализации образовательных программ: </w:t>
      </w:r>
      <w:r w:rsidR="0054546A" w:rsidRPr="00C658F3">
        <w:rPr>
          <w:rFonts w:ascii="Times New Roman" w:hAnsi="Times New Roman"/>
          <w:bCs/>
          <w:sz w:val="28"/>
          <w:szCs w:val="28"/>
        </w:rPr>
        <w:t>все</w:t>
      </w:r>
      <w:r w:rsidR="0054546A" w:rsidRPr="00C658F3">
        <w:rPr>
          <w:rFonts w:ascii="Times New Roman" w:hAnsi="Times New Roman"/>
          <w:sz w:val="28"/>
          <w:szCs w:val="28"/>
        </w:rPr>
        <w:t xml:space="preserve"> учителя-предметники, работающие в основной школе,  прошли КПК, связанные с введением ФГОС ООО.</w:t>
      </w:r>
    </w:p>
    <w:p w:rsidR="0054546A" w:rsidRPr="00C658F3" w:rsidRDefault="00C658F3" w:rsidP="00C658F3">
      <w:pPr>
        <w:widowControl w:val="0"/>
        <w:suppressAutoHyphens/>
        <w:spacing w:after="0"/>
        <w:ind w:left="425" w:right="7" w:firstLine="283"/>
        <w:jc w:val="both"/>
        <w:rPr>
          <w:rFonts w:ascii="Times New Roman" w:hAnsi="Times New Roman"/>
          <w:sz w:val="28"/>
          <w:szCs w:val="28"/>
        </w:rPr>
      </w:pPr>
      <w:r>
        <w:rPr>
          <w:rFonts w:ascii="Times New Roman" w:hAnsi="Times New Roman"/>
          <w:sz w:val="28"/>
          <w:szCs w:val="28"/>
        </w:rPr>
        <w:t xml:space="preserve">  </w:t>
      </w:r>
      <w:r w:rsidR="0054546A" w:rsidRPr="00C658F3">
        <w:rPr>
          <w:rFonts w:ascii="Times New Roman" w:hAnsi="Times New Roman"/>
          <w:sz w:val="28"/>
          <w:szCs w:val="28"/>
        </w:rPr>
        <w:t>Для достижения рез</w:t>
      </w:r>
      <w:r>
        <w:rPr>
          <w:rFonts w:ascii="Times New Roman" w:hAnsi="Times New Roman"/>
          <w:sz w:val="28"/>
          <w:szCs w:val="28"/>
        </w:rPr>
        <w:t>ультатов ООП ООО МБОУ Школы №122</w:t>
      </w:r>
      <w:r w:rsidR="0054546A" w:rsidRPr="00C658F3">
        <w:rPr>
          <w:rFonts w:ascii="Times New Roman" w:hAnsi="Times New Roman"/>
          <w:sz w:val="28"/>
          <w:szCs w:val="28"/>
        </w:rPr>
        <w:t xml:space="preserve"> г.о. Самара в ходе её реализации в школе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4546A" w:rsidRPr="00C658F3" w:rsidRDefault="008B559F" w:rsidP="00C658F3">
      <w:pPr>
        <w:widowControl w:val="0"/>
        <w:tabs>
          <w:tab w:val="left" w:pos="709"/>
        </w:tabs>
        <w:suppressAutoHyphens/>
        <w:spacing w:after="0"/>
        <w:ind w:left="425"/>
        <w:jc w:val="both"/>
        <w:rPr>
          <w:rFonts w:ascii="Times New Roman" w:hAnsi="Times New Roman"/>
          <w:b/>
          <w:bCs/>
          <w:sz w:val="28"/>
          <w:szCs w:val="28"/>
        </w:rPr>
      </w:pPr>
      <w:r>
        <w:rPr>
          <w:rFonts w:ascii="Times New Roman" w:hAnsi="Times New Roman"/>
          <w:sz w:val="28"/>
          <w:szCs w:val="28"/>
        </w:rPr>
        <w:tab/>
        <w:t xml:space="preserve">  </w:t>
      </w:r>
      <w:r w:rsidR="0054546A" w:rsidRPr="00C658F3">
        <w:rPr>
          <w:rFonts w:ascii="Times New Roman" w:hAnsi="Times New Roman"/>
          <w:sz w:val="28"/>
          <w:szCs w:val="28"/>
        </w:rPr>
        <w:t>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 др.</w:t>
      </w:r>
    </w:p>
    <w:p w:rsidR="0054546A" w:rsidRPr="00C658F3" w:rsidRDefault="0054546A" w:rsidP="00C658F3">
      <w:pPr>
        <w:widowControl w:val="0"/>
        <w:tabs>
          <w:tab w:val="left" w:pos="709"/>
        </w:tabs>
        <w:suppressAutoHyphens/>
        <w:spacing w:after="0"/>
        <w:ind w:left="425"/>
        <w:jc w:val="both"/>
        <w:rPr>
          <w:rFonts w:ascii="Times New Roman" w:hAnsi="Times New Roman"/>
          <w:b/>
          <w:bCs/>
          <w:sz w:val="28"/>
          <w:szCs w:val="28"/>
        </w:rPr>
      </w:pPr>
      <w:r w:rsidRPr="00C658F3">
        <w:rPr>
          <w:rFonts w:ascii="Times New Roman" w:hAnsi="Times New Roman"/>
          <w:b/>
          <w:bCs/>
          <w:sz w:val="28"/>
          <w:szCs w:val="28"/>
        </w:rPr>
        <w:tab/>
      </w:r>
      <w:r w:rsidR="008B559F">
        <w:rPr>
          <w:rFonts w:ascii="Times New Roman" w:hAnsi="Times New Roman"/>
          <w:b/>
          <w:bCs/>
          <w:sz w:val="28"/>
          <w:szCs w:val="28"/>
        </w:rPr>
        <w:t xml:space="preserve">  </w:t>
      </w:r>
      <w:r w:rsidRPr="00C658F3">
        <w:rPr>
          <w:rFonts w:ascii="Times New Roman" w:hAnsi="Times New Roman"/>
          <w:b/>
          <w:bCs/>
          <w:sz w:val="28"/>
          <w:szCs w:val="28"/>
        </w:rPr>
        <w:t>Ожидаемый результат повышения квалификации — профессиональная готовность ра</w:t>
      </w:r>
      <w:r w:rsidR="008B559F">
        <w:rPr>
          <w:rFonts w:ascii="Times New Roman" w:hAnsi="Times New Roman"/>
          <w:b/>
          <w:bCs/>
          <w:sz w:val="28"/>
          <w:szCs w:val="28"/>
        </w:rPr>
        <w:t>ботников МБОУ Школы №122</w:t>
      </w:r>
      <w:r w:rsidRPr="00C658F3">
        <w:rPr>
          <w:rFonts w:ascii="Times New Roman" w:hAnsi="Times New Roman"/>
          <w:b/>
          <w:bCs/>
          <w:sz w:val="28"/>
          <w:szCs w:val="28"/>
        </w:rPr>
        <w:t xml:space="preserve"> г.о. Самара к реализации ФГОС:</w:t>
      </w:r>
    </w:p>
    <w:p w:rsidR="0054546A" w:rsidRPr="00C658F3" w:rsidRDefault="0054546A" w:rsidP="00282A67">
      <w:pPr>
        <w:widowControl w:val="0"/>
        <w:numPr>
          <w:ilvl w:val="0"/>
          <w:numId w:val="212"/>
        </w:numPr>
        <w:tabs>
          <w:tab w:val="clear" w:pos="720"/>
          <w:tab w:val="left" w:pos="0"/>
          <w:tab w:val="left" w:pos="284"/>
        </w:tabs>
        <w:suppressAutoHyphens/>
        <w:spacing w:after="0"/>
        <w:ind w:left="425" w:right="20" w:firstLine="0"/>
        <w:jc w:val="both"/>
        <w:rPr>
          <w:rFonts w:ascii="Times New Roman" w:hAnsi="Times New Roman"/>
          <w:b/>
          <w:bCs/>
          <w:sz w:val="28"/>
          <w:szCs w:val="28"/>
        </w:rPr>
      </w:pPr>
      <w:r w:rsidRPr="00C658F3">
        <w:rPr>
          <w:rFonts w:ascii="Times New Roman" w:hAnsi="Times New Roman"/>
          <w:b/>
          <w:bCs/>
          <w:sz w:val="28"/>
          <w:szCs w:val="28"/>
        </w:rPr>
        <w:lastRenderedPageBreak/>
        <w:t xml:space="preserve">обеспечение </w:t>
      </w:r>
      <w:r w:rsidRPr="00C658F3">
        <w:rPr>
          <w:rFonts w:ascii="Times New Roman" w:hAnsi="Times New Roman"/>
          <w:sz w:val="28"/>
          <w:szCs w:val="28"/>
        </w:rPr>
        <w:t xml:space="preserve">оптимального вхождения работников образования в систему ценностей современного образования; </w:t>
      </w:r>
    </w:p>
    <w:p w:rsidR="0054546A" w:rsidRPr="00C658F3" w:rsidRDefault="0054546A" w:rsidP="00282A67">
      <w:pPr>
        <w:widowControl w:val="0"/>
        <w:numPr>
          <w:ilvl w:val="0"/>
          <w:numId w:val="212"/>
        </w:numPr>
        <w:tabs>
          <w:tab w:val="clear" w:pos="720"/>
          <w:tab w:val="left" w:pos="0"/>
          <w:tab w:val="left" w:pos="284"/>
        </w:tabs>
        <w:suppressAutoHyphens/>
        <w:spacing w:after="0"/>
        <w:ind w:left="425" w:firstLine="0"/>
        <w:jc w:val="both"/>
        <w:rPr>
          <w:rFonts w:ascii="Times New Roman" w:hAnsi="Times New Roman"/>
          <w:b/>
          <w:bCs/>
          <w:sz w:val="28"/>
          <w:szCs w:val="28"/>
        </w:rPr>
      </w:pPr>
      <w:r w:rsidRPr="00C658F3">
        <w:rPr>
          <w:rFonts w:ascii="Times New Roman" w:hAnsi="Times New Roman"/>
          <w:b/>
          <w:bCs/>
          <w:sz w:val="28"/>
          <w:szCs w:val="28"/>
        </w:rPr>
        <w:t xml:space="preserve">принятие </w:t>
      </w:r>
      <w:r w:rsidRPr="00C658F3">
        <w:rPr>
          <w:rFonts w:ascii="Times New Roman" w:hAnsi="Times New Roman"/>
          <w:sz w:val="28"/>
          <w:szCs w:val="28"/>
        </w:rPr>
        <w:t>идеологии ФГОС;</w:t>
      </w:r>
    </w:p>
    <w:p w:rsidR="0054546A" w:rsidRPr="00C658F3" w:rsidRDefault="0054546A" w:rsidP="00282A67">
      <w:pPr>
        <w:widowControl w:val="0"/>
        <w:numPr>
          <w:ilvl w:val="0"/>
          <w:numId w:val="212"/>
        </w:numPr>
        <w:tabs>
          <w:tab w:val="clear" w:pos="720"/>
          <w:tab w:val="left" w:pos="0"/>
          <w:tab w:val="left" w:pos="284"/>
        </w:tabs>
        <w:suppressAutoHyphens/>
        <w:spacing w:after="0"/>
        <w:ind w:left="425" w:right="20" w:firstLine="0"/>
        <w:jc w:val="both"/>
        <w:rPr>
          <w:rFonts w:ascii="Times New Roman" w:hAnsi="Times New Roman"/>
          <w:b/>
          <w:bCs/>
          <w:sz w:val="28"/>
          <w:szCs w:val="28"/>
        </w:rPr>
      </w:pPr>
      <w:r w:rsidRPr="00C658F3">
        <w:rPr>
          <w:rFonts w:ascii="Times New Roman" w:hAnsi="Times New Roman"/>
          <w:b/>
          <w:bCs/>
          <w:sz w:val="28"/>
          <w:szCs w:val="28"/>
        </w:rPr>
        <w:t xml:space="preserve">освоение </w:t>
      </w:r>
      <w:r w:rsidRPr="00C658F3">
        <w:rPr>
          <w:rFonts w:ascii="Times New Roman" w:hAnsi="Times New Roman"/>
          <w:sz w:val="28"/>
          <w:szCs w:val="28"/>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54546A" w:rsidRPr="00C658F3" w:rsidRDefault="0054546A" w:rsidP="00282A67">
      <w:pPr>
        <w:widowControl w:val="0"/>
        <w:numPr>
          <w:ilvl w:val="0"/>
          <w:numId w:val="212"/>
        </w:numPr>
        <w:tabs>
          <w:tab w:val="clear" w:pos="720"/>
          <w:tab w:val="left" w:pos="0"/>
          <w:tab w:val="left" w:pos="284"/>
        </w:tabs>
        <w:suppressAutoHyphens/>
        <w:spacing w:after="0"/>
        <w:ind w:left="425" w:firstLine="0"/>
        <w:jc w:val="both"/>
        <w:rPr>
          <w:rFonts w:ascii="Times New Roman" w:hAnsi="Times New Roman"/>
          <w:sz w:val="28"/>
          <w:szCs w:val="28"/>
        </w:rPr>
      </w:pPr>
      <w:r w:rsidRPr="00C658F3">
        <w:rPr>
          <w:rFonts w:ascii="Times New Roman" w:hAnsi="Times New Roman"/>
          <w:b/>
          <w:bCs/>
          <w:sz w:val="28"/>
          <w:szCs w:val="28"/>
        </w:rPr>
        <w:t xml:space="preserve">овладение </w:t>
      </w:r>
      <w:r w:rsidRPr="00C658F3">
        <w:rPr>
          <w:rFonts w:ascii="Times New Roman" w:hAnsi="Times New Roman"/>
          <w:sz w:val="28"/>
          <w:szCs w:val="28"/>
        </w:rPr>
        <w:t xml:space="preserve">учебно-методическими и информационно-методическими ресурсами, необходимыми для успешного решения задач ФГОС. </w:t>
      </w:r>
    </w:p>
    <w:p w:rsidR="0054546A" w:rsidRPr="00C658F3" w:rsidRDefault="0054546A" w:rsidP="00C658F3">
      <w:pPr>
        <w:widowControl w:val="0"/>
        <w:tabs>
          <w:tab w:val="left" w:pos="567"/>
        </w:tabs>
        <w:suppressAutoHyphens/>
        <w:spacing w:after="0"/>
        <w:ind w:left="425"/>
        <w:jc w:val="both"/>
        <w:rPr>
          <w:rFonts w:ascii="Times New Roman" w:hAnsi="Times New Roman"/>
          <w:b/>
          <w:bCs/>
          <w:sz w:val="28"/>
          <w:szCs w:val="28"/>
        </w:rPr>
      </w:pPr>
      <w:r w:rsidRPr="00C658F3">
        <w:rPr>
          <w:rFonts w:ascii="Times New Roman" w:hAnsi="Times New Roman"/>
          <w:sz w:val="28"/>
          <w:szCs w:val="28"/>
        </w:rPr>
        <w:tab/>
      </w:r>
      <w:r w:rsidRPr="00C658F3">
        <w:rPr>
          <w:rFonts w:ascii="Times New Roman" w:hAnsi="Times New Roman"/>
          <w:sz w:val="28"/>
          <w:szCs w:val="28"/>
        </w:rPr>
        <w:tab/>
      </w:r>
      <w:r w:rsidR="008B559F">
        <w:rPr>
          <w:rFonts w:ascii="Times New Roman" w:hAnsi="Times New Roman"/>
          <w:sz w:val="28"/>
          <w:szCs w:val="28"/>
        </w:rPr>
        <w:t xml:space="preserve">  </w:t>
      </w:r>
      <w:r w:rsidRPr="00C658F3">
        <w:rPr>
          <w:rFonts w:ascii="Times New Roman" w:hAnsi="Times New Roman"/>
          <w:sz w:val="28"/>
          <w:szCs w:val="28"/>
        </w:rP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54546A" w:rsidRPr="008B559F" w:rsidRDefault="0054546A" w:rsidP="008B559F">
      <w:pPr>
        <w:widowControl w:val="0"/>
        <w:tabs>
          <w:tab w:val="left" w:pos="709"/>
        </w:tabs>
        <w:suppressAutoHyphens/>
        <w:spacing w:after="0"/>
        <w:ind w:left="425"/>
        <w:jc w:val="both"/>
        <w:rPr>
          <w:rFonts w:ascii="Times New Roman" w:hAnsi="Times New Roman"/>
          <w:sz w:val="28"/>
          <w:szCs w:val="28"/>
        </w:rPr>
      </w:pPr>
      <w:r>
        <w:rPr>
          <w:rFonts w:ascii="Times New Roman" w:hAnsi="Times New Roman"/>
          <w:b/>
          <w:bCs/>
          <w:sz w:val="24"/>
          <w:szCs w:val="24"/>
        </w:rPr>
        <w:tab/>
      </w:r>
      <w:r w:rsidR="008B559F">
        <w:rPr>
          <w:rFonts w:ascii="Times New Roman" w:hAnsi="Times New Roman"/>
          <w:b/>
          <w:bCs/>
          <w:sz w:val="24"/>
          <w:szCs w:val="24"/>
        </w:rPr>
        <w:t xml:space="preserve">   </w:t>
      </w:r>
      <w:r w:rsidRPr="008B559F">
        <w:rPr>
          <w:rFonts w:ascii="Times New Roman" w:hAnsi="Times New Roman"/>
          <w:b/>
          <w:bCs/>
          <w:sz w:val="28"/>
          <w:szCs w:val="28"/>
        </w:rPr>
        <w:t xml:space="preserve">План методической работы включает следующие мероприятия: </w:t>
      </w:r>
    </w:p>
    <w:p w:rsidR="0054546A" w:rsidRPr="008B559F" w:rsidRDefault="0054546A" w:rsidP="008B559F">
      <w:pPr>
        <w:widowControl w:val="0"/>
        <w:tabs>
          <w:tab w:val="left" w:pos="284"/>
        </w:tabs>
        <w:suppressAutoHyphens/>
        <w:spacing w:after="0"/>
        <w:ind w:left="425"/>
        <w:jc w:val="both"/>
        <w:rPr>
          <w:rFonts w:ascii="Times New Roman" w:hAnsi="Times New Roman"/>
          <w:sz w:val="28"/>
          <w:szCs w:val="28"/>
        </w:rPr>
      </w:pPr>
      <w:r w:rsidRPr="008B559F">
        <w:rPr>
          <w:rFonts w:ascii="Times New Roman" w:hAnsi="Times New Roman"/>
          <w:sz w:val="28"/>
          <w:szCs w:val="28"/>
        </w:rPr>
        <w:t xml:space="preserve">1. Семинары, посвящённые содержанию и ключевым особенностям ФГОС. </w:t>
      </w:r>
      <w:bookmarkStart w:id="372" w:name="page373"/>
      <w:bookmarkEnd w:id="372"/>
      <w:r w:rsidRPr="008B559F">
        <w:rPr>
          <w:rFonts w:ascii="Times New Roman" w:hAnsi="Times New Roman"/>
          <w:sz w:val="28"/>
          <w:szCs w:val="28"/>
        </w:rPr>
        <w:t xml:space="preserve">Тренинги для педагогов с целью выявления и соотнесения собственной профессиональной позиции с целями и задачами ФГОС. </w:t>
      </w:r>
    </w:p>
    <w:p w:rsidR="0054546A" w:rsidRPr="008B559F" w:rsidRDefault="0054546A" w:rsidP="00282A67">
      <w:pPr>
        <w:widowControl w:val="0"/>
        <w:numPr>
          <w:ilvl w:val="0"/>
          <w:numId w:val="213"/>
        </w:numPr>
        <w:tabs>
          <w:tab w:val="clear" w:pos="720"/>
          <w:tab w:val="left" w:pos="284"/>
          <w:tab w:val="left" w:pos="680"/>
        </w:tabs>
        <w:suppressAutoHyphens/>
        <w:spacing w:after="0"/>
        <w:ind w:left="425" w:firstLine="0"/>
        <w:jc w:val="both"/>
        <w:rPr>
          <w:rFonts w:ascii="Times New Roman" w:hAnsi="Times New Roman"/>
          <w:sz w:val="28"/>
          <w:szCs w:val="28"/>
        </w:rPr>
      </w:pPr>
      <w:r w:rsidRPr="008B559F">
        <w:rPr>
          <w:rFonts w:ascii="Times New Roman" w:hAnsi="Times New Roman"/>
          <w:sz w:val="28"/>
          <w:szCs w:val="28"/>
        </w:rPr>
        <w:t xml:space="preserve">Заседания методических объединений учителей  по проблемам введения и реализации ФГОС. </w:t>
      </w:r>
    </w:p>
    <w:p w:rsidR="0054546A" w:rsidRPr="008B559F" w:rsidRDefault="0054546A" w:rsidP="00282A67">
      <w:pPr>
        <w:widowControl w:val="0"/>
        <w:numPr>
          <w:ilvl w:val="0"/>
          <w:numId w:val="213"/>
        </w:numPr>
        <w:tabs>
          <w:tab w:val="clear" w:pos="720"/>
          <w:tab w:val="left" w:pos="284"/>
        </w:tabs>
        <w:suppressAutoHyphens/>
        <w:spacing w:after="0"/>
        <w:ind w:left="425" w:right="120" w:firstLine="0"/>
        <w:jc w:val="both"/>
        <w:rPr>
          <w:rFonts w:ascii="Times New Roman" w:hAnsi="Times New Roman"/>
          <w:sz w:val="28"/>
          <w:szCs w:val="28"/>
        </w:rPr>
      </w:pPr>
      <w:r w:rsidRPr="008B559F">
        <w:rPr>
          <w:rFonts w:ascii="Times New Roman" w:hAnsi="Times New Roman"/>
          <w:sz w:val="28"/>
          <w:szCs w:val="28"/>
        </w:rPr>
        <w:t xml:space="preserve">Участие педагогов в разработке разделов и компонентов основной образовательной программы ОО. </w:t>
      </w:r>
    </w:p>
    <w:p w:rsidR="0054546A" w:rsidRPr="008B559F" w:rsidRDefault="0054546A" w:rsidP="008B559F">
      <w:pPr>
        <w:widowControl w:val="0"/>
        <w:tabs>
          <w:tab w:val="left" w:pos="284"/>
        </w:tabs>
        <w:suppressAutoHyphens/>
        <w:spacing w:after="0"/>
        <w:ind w:left="425" w:right="120"/>
        <w:jc w:val="both"/>
        <w:rPr>
          <w:rFonts w:ascii="Times New Roman" w:hAnsi="Times New Roman"/>
          <w:sz w:val="28"/>
          <w:szCs w:val="28"/>
        </w:rPr>
      </w:pPr>
      <w:r w:rsidRPr="008B559F">
        <w:rPr>
          <w:rFonts w:ascii="Times New Roman" w:hAnsi="Times New Roman"/>
          <w:sz w:val="28"/>
          <w:szCs w:val="28"/>
        </w:rPr>
        <w:t xml:space="preserve">4.Участие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p>
    <w:p w:rsidR="0054546A" w:rsidRPr="008B559F" w:rsidRDefault="0054546A" w:rsidP="008B559F">
      <w:pPr>
        <w:widowControl w:val="0"/>
        <w:tabs>
          <w:tab w:val="left" w:pos="709"/>
        </w:tabs>
        <w:suppressAutoHyphens/>
        <w:spacing w:after="0"/>
        <w:ind w:left="425" w:right="120"/>
        <w:jc w:val="both"/>
        <w:rPr>
          <w:rFonts w:ascii="Times New Roman" w:hAnsi="Times New Roman"/>
          <w:sz w:val="28"/>
          <w:szCs w:val="28"/>
        </w:rPr>
      </w:pPr>
      <w:r w:rsidRPr="008B559F">
        <w:rPr>
          <w:rFonts w:ascii="Times New Roman" w:hAnsi="Times New Roman"/>
          <w:b/>
          <w:bCs/>
          <w:sz w:val="28"/>
          <w:szCs w:val="28"/>
        </w:rPr>
        <w:tab/>
      </w:r>
      <w:r w:rsidR="008B559F">
        <w:rPr>
          <w:rFonts w:ascii="Times New Roman" w:hAnsi="Times New Roman"/>
          <w:b/>
          <w:bCs/>
          <w:sz w:val="28"/>
          <w:szCs w:val="28"/>
        </w:rPr>
        <w:t xml:space="preserve"> </w:t>
      </w:r>
      <w:r w:rsidRPr="008B559F">
        <w:rPr>
          <w:rFonts w:ascii="Times New Roman" w:hAnsi="Times New Roman"/>
          <w:b/>
          <w:bCs/>
          <w:sz w:val="28"/>
          <w:szCs w:val="28"/>
        </w:rPr>
        <w:t xml:space="preserve">Подведение итогов и обсуждение результатов мероприятий </w:t>
      </w:r>
      <w:r w:rsidRPr="008B559F">
        <w:rPr>
          <w:rFonts w:ascii="Times New Roman" w:hAnsi="Times New Roman"/>
          <w:sz w:val="28"/>
          <w:szCs w:val="28"/>
        </w:rPr>
        <w:t xml:space="preserve">осуществляются в разных формах: совещания при директоре, заседания педагогического совета, в виде решений педагогического совета, размещённых на сайте презентаций. </w:t>
      </w:r>
    </w:p>
    <w:p w:rsidR="0054546A" w:rsidRPr="008B559F" w:rsidRDefault="00711174" w:rsidP="008B559F">
      <w:pPr>
        <w:widowControl w:val="0"/>
        <w:suppressAutoHyphens/>
        <w:spacing w:after="0"/>
        <w:ind w:left="425" w:right="100"/>
        <w:jc w:val="both"/>
        <w:rPr>
          <w:rFonts w:ascii="Times New Roman" w:hAnsi="Times New Roman"/>
          <w:sz w:val="28"/>
          <w:szCs w:val="28"/>
        </w:rPr>
      </w:pPr>
      <w:r>
        <w:rPr>
          <w:rFonts w:ascii="Times New Roman" w:hAnsi="Times New Roman"/>
          <w:b/>
          <w:bCs/>
          <w:iCs/>
          <w:sz w:val="28"/>
          <w:szCs w:val="28"/>
        </w:rPr>
        <w:t>3.2</w:t>
      </w:r>
      <w:r w:rsidR="0054546A" w:rsidRPr="008B559F">
        <w:rPr>
          <w:rFonts w:ascii="Times New Roman" w:hAnsi="Times New Roman"/>
          <w:b/>
          <w:bCs/>
          <w:iCs/>
          <w:sz w:val="28"/>
          <w:szCs w:val="28"/>
        </w:rPr>
        <w:t>.2. Психолого-педагогические условия обеспечения реализации основной образовательной программы</w:t>
      </w:r>
    </w:p>
    <w:p w:rsidR="0054546A" w:rsidRPr="008B559F" w:rsidRDefault="008B559F" w:rsidP="008B559F">
      <w:pPr>
        <w:widowControl w:val="0"/>
        <w:suppressAutoHyphens/>
        <w:spacing w:after="0"/>
        <w:ind w:left="425" w:right="100" w:firstLine="283"/>
        <w:jc w:val="both"/>
        <w:rPr>
          <w:rFonts w:ascii="Times New Roman" w:hAnsi="Times New Roman"/>
          <w:sz w:val="28"/>
          <w:szCs w:val="28"/>
        </w:rPr>
      </w:pPr>
      <w:r>
        <w:rPr>
          <w:rFonts w:ascii="Times New Roman" w:hAnsi="Times New Roman"/>
          <w:sz w:val="28"/>
          <w:szCs w:val="28"/>
        </w:rPr>
        <w:t xml:space="preserve">  </w:t>
      </w:r>
      <w:r w:rsidR="0054546A" w:rsidRPr="008B559F">
        <w:rPr>
          <w:rFonts w:ascii="Times New Roman" w:hAnsi="Times New Roman"/>
          <w:sz w:val="28"/>
          <w:szCs w:val="28"/>
        </w:rPr>
        <w:t>Требованиями ФГОС к психолого-педагогическим условиям ре</w:t>
      </w:r>
      <w:r>
        <w:rPr>
          <w:rFonts w:ascii="Times New Roman" w:hAnsi="Times New Roman"/>
          <w:sz w:val="28"/>
          <w:szCs w:val="28"/>
        </w:rPr>
        <w:t>ализации ООП ООО МБОУ Школы №122</w:t>
      </w:r>
      <w:r w:rsidR="0054546A" w:rsidRPr="008B559F">
        <w:rPr>
          <w:rFonts w:ascii="Times New Roman" w:hAnsi="Times New Roman"/>
          <w:sz w:val="28"/>
          <w:szCs w:val="28"/>
        </w:rPr>
        <w:t xml:space="preserve"> г.о. Самара являются:</w:t>
      </w:r>
    </w:p>
    <w:p w:rsidR="0054546A" w:rsidRPr="008B559F" w:rsidRDefault="0054546A" w:rsidP="00282A67">
      <w:pPr>
        <w:widowControl w:val="0"/>
        <w:numPr>
          <w:ilvl w:val="0"/>
          <w:numId w:val="214"/>
        </w:numPr>
        <w:tabs>
          <w:tab w:val="clear" w:pos="720"/>
          <w:tab w:val="num" w:pos="142"/>
        </w:tabs>
        <w:suppressAutoHyphens/>
        <w:spacing w:after="0"/>
        <w:ind w:left="425" w:firstLine="0"/>
        <w:jc w:val="both"/>
        <w:rPr>
          <w:rFonts w:ascii="Times New Roman" w:hAnsi="Times New Roman"/>
          <w:sz w:val="28"/>
          <w:szCs w:val="28"/>
        </w:rPr>
      </w:pPr>
      <w:r w:rsidRPr="008B559F">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уровню основного общего образования с учётом специфики возрастного психофизического развития обучающихся; </w:t>
      </w:r>
    </w:p>
    <w:p w:rsidR="0054546A" w:rsidRPr="008B559F" w:rsidRDefault="0054546A" w:rsidP="00282A67">
      <w:pPr>
        <w:widowControl w:val="0"/>
        <w:numPr>
          <w:ilvl w:val="0"/>
          <w:numId w:val="214"/>
        </w:numPr>
        <w:tabs>
          <w:tab w:val="clear" w:pos="720"/>
          <w:tab w:val="num" w:pos="142"/>
        </w:tabs>
        <w:suppressAutoHyphens/>
        <w:spacing w:after="0"/>
        <w:ind w:left="425" w:firstLine="0"/>
        <w:jc w:val="both"/>
        <w:rPr>
          <w:rFonts w:ascii="Times New Roman" w:hAnsi="Times New Roman"/>
          <w:sz w:val="28"/>
          <w:szCs w:val="28"/>
        </w:rPr>
      </w:pPr>
      <w:r w:rsidRPr="008B559F">
        <w:rPr>
          <w:rFonts w:ascii="Times New Roman" w:hAnsi="Times New Roman"/>
          <w:sz w:val="28"/>
          <w:szCs w:val="28"/>
        </w:rPr>
        <w:t xml:space="preserve">формирование и развитие психолого-педагогической компетентности участников образовательных отношений; </w:t>
      </w:r>
    </w:p>
    <w:p w:rsidR="0054546A" w:rsidRPr="008B559F" w:rsidRDefault="0054546A" w:rsidP="00282A67">
      <w:pPr>
        <w:widowControl w:val="0"/>
        <w:numPr>
          <w:ilvl w:val="0"/>
          <w:numId w:val="214"/>
        </w:numPr>
        <w:tabs>
          <w:tab w:val="clear" w:pos="720"/>
          <w:tab w:val="num" w:pos="142"/>
        </w:tabs>
        <w:suppressAutoHyphens/>
        <w:spacing w:after="0"/>
        <w:ind w:left="425" w:firstLine="0"/>
        <w:jc w:val="both"/>
        <w:rPr>
          <w:rFonts w:ascii="Times New Roman" w:hAnsi="Times New Roman"/>
          <w:sz w:val="28"/>
          <w:szCs w:val="28"/>
        </w:rPr>
      </w:pPr>
      <w:bookmarkStart w:id="373" w:name="page375"/>
      <w:bookmarkEnd w:id="373"/>
      <w:r w:rsidRPr="008B559F">
        <w:rPr>
          <w:rFonts w:ascii="Times New Roman" w:hAnsi="Times New Roman"/>
          <w:sz w:val="28"/>
          <w:szCs w:val="28"/>
        </w:rPr>
        <w:t xml:space="preserve">обеспечение вариативности направлений и форм психолого-педагогического сопровождения участников образовательных отношений (сохранение и </w:t>
      </w:r>
      <w:r w:rsidRPr="008B559F">
        <w:rPr>
          <w:rFonts w:ascii="Times New Roman" w:hAnsi="Times New Roman"/>
          <w:sz w:val="28"/>
          <w:szCs w:val="28"/>
        </w:rPr>
        <w:lastRenderedPageBreak/>
        <w:t xml:space="preserve">укрепление психологического здоровья обучающихся; формирование ценности здоровья и безопасного образа жизни; дифференциацию и индивидуализацию обучения; мониторинг возможностей и способностей обучающихся, выявление и поддержка одарённых детей, детей с ОВЗ,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54546A" w:rsidRPr="008B559F" w:rsidRDefault="0054546A" w:rsidP="00282A67">
      <w:pPr>
        <w:widowControl w:val="0"/>
        <w:numPr>
          <w:ilvl w:val="0"/>
          <w:numId w:val="215"/>
        </w:numPr>
        <w:tabs>
          <w:tab w:val="clear" w:pos="720"/>
          <w:tab w:val="num" w:pos="142"/>
        </w:tabs>
        <w:suppressAutoHyphens/>
        <w:spacing w:after="0"/>
        <w:ind w:left="425" w:firstLine="0"/>
        <w:jc w:val="both"/>
        <w:rPr>
          <w:rFonts w:ascii="Times New Roman" w:hAnsi="Times New Roman"/>
          <w:sz w:val="28"/>
          <w:szCs w:val="28"/>
        </w:rPr>
      </w:pPr>
      <w:r w:rsidRPr="008B559F">
        <w:rPr>
          <w:rFonts w:ascii="Times New Roman" w:hAnsi="Times New Roman"/>
          <w:sz w:val="28"/>
          <w:szCs w:val="28"/>
        </w:rPr>
        <w:t>диверсификацию уровней психолого-педагогического сопровождения (индивидуальный, групповой уровень класса, уровень ОО);</w:t>
      </w:r>
    </w:p>
    <w:p w:rsidR="0054546A" w:rsidRPr="008B559F" w:rsidRDefault="0054546A" w:rsidP="00282A67">
      <w:pPr>
        <w:widowControl w:val="0"/>
        <w:numPr>
          <w:ilvl w:val="0"/>
          <w:numId w:val="215"/>
        </w:numPr>
        <w:tabs>
          <w:tab w:val="clear" w:pos="720"/>
          <w:tab w:val="num" w:pos="142"/>
        </w:tabs>
        <w:suppressAutoHyphens/>
        <w:spacing w:after="0"/>
        <w:ind w:left="425" w:firstLine="0"/>
        <w:jc w:val="both"/>
        <w:rPr>
          <w:rFonts w:ascii="Times New Roman" w:hAnsi="Times New Roman"/>
          <w:sz w:val="28"/>
          <w:szCs w:val="28"/>
        </w:rPr>
      </w:pPr>
      <w:r w:rsidRPr="008B559F">
        <w:rPr>
          <w:rFonts w:ascii="Times New Roman" w:hAnsi="Times New Roman"/>
          <w:sz w:val="28"/>
          <w:szCs w:val="28"/>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54546A" w:rsidRPr="008B559F" w:rsidRDefault="008B559F" w:rsidP="008B559F">
      <w:pPr>
        <w:widowControl w:val="0"/>
        <w:suppressAutoHyphens/>
        <w:spacing w:after="0"/>
        <w:ind w:left="425" w:firstLine="283"/>
        <w:jc w:val="both"/>
        <w:rPr>
          <w:rFonts w:ascii="Times New Roman" w:hAnsi="Times New Roman"/>
          <w:sz w:val="28"/>
          <w:szCs w:val="28"/>
        </w:rPr>
      </w:pPr>
      <w:r>
        <w:rPr>
          <w:rFonts w:ascii="Times New Roman" w:hAnsi="Times New Roman"/>
          <w:sz w:val="28"/>
          <w:szCs w:val="28"/>
        </w:rPr>
        <w:t xml:space="preserve">  </w:t>
      </w:r>
      <w:r w:rsidR="0054546A" w:rsidRPr="008B559F">
        <w:rPr>
          <w:rFonts w:ascii="Times New Roman" w:hAnsi="Times New Roman"/>
          <w:sz w:val="28"/>
          <w:szCs w:val="28"/>
        </w:rPr>
        <w:t xml:space="preserve">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школы определяются теми внутренними задачами, которые школа ставит перед собой. Набором этих задач определяются внешние характеристики образовательной среды. К ним  относятся критерии: </w:t>
      </w:r>
    </w:p>
    <w:p w:rsidR="0054546A" w:rsidRPr="008B559F" w:rsidRDefault="0054546A" w:rsidP="008B559F">
      <w:pPr>
        <w:widowControl w:val="0"/>
        <w:tabs>
          <w:tab w:val="left" w:pos="0"/>
        </w:tabs>
        <w:suppressAutoHyphens/>
        <w:spacing w:after="0"/>
        <w:ind w:left="425"/>
        <w:jc w:val="both"/>
        <w:rPr>
          <w:rFonts w:ascii="Times New Roman" w:hAnsi="Times New Roman"/>
          <w:sz w:val="28"/>
          <w:szCs w:val="28"/>
        </w:rPr>
      </w:pPr>
      <w:r w:rsidRPr="008B559F">
        <w:rPr>
          <w:rFonts w:ascii="Times New Roman" w:hAnsi="Times New Roman"/>
          <w:sz w:val="28"/>
          <w:szCs w:val="28"/>
        </w:rPr>
        <w:t xml:space="preserve">- содержательные (уровень и качество культурного содержания); </w:t>
      </w:r>
    </w:p>
    <w:p w:rsidR="0054546A" w:rsidRPr="008B559F" w:rsidRDefault="0054546A" w:rsidP="008B559F">
      <w:pPr>
        <w:widowControl w:val="0"/>
        <w:tabs>
          <w:tab w:val="left" w:pos="0"/>
        </w:tabs>
        <w:suppressAutoHyphens/>
        <w:spacing w:after="0"/>
        <w:ind w:left="425"/>
        <w:jc w:val="both"/>
        <w:rPr>
          <w:rFonts w:ascii="Times New Roman" w:hAnsi="Times New Roman"/>
          <w:sz w:val="28"/>
          <w:szCs w:val="28"/>
        </w:rPr>
      </w:pPr>
      <w:r w:rsidRPr="008B559F">
        <w:rPr>
          <w:rFonts w:ascii="Times New Roman" w:hAnsi="Times New Roman"/>
          <w:sz w:val="28"/>
          <w:szCs w:val="28"/>
        </w:rPr>
        <w:t xml:space="preserve">-процессуальные (стиль общения, уровень активности); </w:t>
      </w:r>
    </w:p>
    <w:p w:rsidR="0054546A" w:rsidRPr="008B559F" w:rsidRDefault="0054546A" w:rsidP="008B559F">
      <w:pPr>
        <w:widowControl w:val="0"/>
        <w:tabs>
          <w:tab w:val="left" w:pos="0"/>
        </w:tabs>
        <w:suppressAutoHyphens/>
        <w:spacing w:after="0"/>
        <w:ind w:left="425"/>
        <w:jc w:val="both"/>
        <w:rPr>
          <w:rFonts w:ascii="Times New Roman" w:hAnsi="Times New Roman"/>
          <w:sz w:val="28"/>
          <w:szCs w:val="28"/>
        </w:rPr>
      </w:pPr>
      <w:r w:rsidRPr="008B559F">
        <w:rPr>
          <w:rFonts w:ascii="Times New Roman" w:hAnsi="Times New Roman"/>
          <w:sz w:val="28"/>
          <w:szCs w:val="28"/>
        </w:rPr>
        <w:t xml:space="preserve">-результативные (развивающий эффект). </w:t>
      </w:r>
    </w:p>
    <w:p w:rsidR="0054546A" w:rsidRPr="008B559F" w:rsidRDefault="008B559F" w:rsidP="008B559F">
      <w:pPr>
        <w:widowControl w:val="0"/>
        <w:suppressAutoHyphens/>
        <w:spacing w:after="0"/>
        <w:ind w:left="425" w:right="20" w:firstLine="283"/>
        <w:rPr>
          <w:rFonts w:ascii="Times New Roman" w:hAnsi="Times New Roman"/>
          <w:sz w:val="28"/>
          <w:szCs w:val="28"/>
        </w:rPr>
      </w:pPr>
      <w:r>
        <w:rPr>
          <w:rFonts w:ascii="Times New Roman" w:hAnsi="Times New Roman"/>
          <w:sz w:val="28"/>
          <w:szCs w:val="28"/>
        </w:rPr>
        <w:t xml:space="preserve">  </w:t>
      </w:r>
      <w:r w:rsidR="0054546A" w:rsidRPr="008B559F">
        <w:rPr>
          <w:rFonts w:ascii="Times New Roman" w:hAnsi="Times New Roman"/>
          <w:sz w:val="28"/>
          <w:szCs w:val="28"/>
        </w:rPr>
        <w:t>Психолого-педагогические ресурсы и условия для создания образовательной среды, адекватной целям и задачам, содержат:</w:t>
      </w:r>
    </w:p>
    <w:p w:rsidR="0054546A" w:rsidRPr="008B559F" w:rsidRDefault="0054546A" w:rsidP="00282A67">
      <w:pPr>
        <w:widowControl w:val="0"/>
        <w:numPr>
          <w:ilvl w:val="0"/>
          <w:numId w:val="216"/>
        </w:numPr>
        <w:tabs>
          <w:tab w:val="clear" w:pos="720"/>
          <w:tab w:val="num" w:pos="284"/>
          <w:tab w:val="left" w:pos="977"/>
        </w:tabs>
        <w:suppressAutoHyphens/>
        <w:spacing w:after="0"/>
        <w:ind w:left="425" w:right="20" w:firstLine="0"/>
        <w:jc w:val="both"/>
        <w:rPr>
          <w:rFonts w:ascii="Times New Roman" w:hAnsi="Times New Roman"/>
          <w:sz w:val="28"/>
          <w:szCs w:val="28"/>
        </w:rPr>
      </w:pPr>
      <w:r w:rsidRPr="008B559F">
        <w:rPr>
          <w:rFonts w:ascii="Times New Roman" w:hAnsi="Times New Roman"/>
          <w:sz w:val="28"/>
          <w:szCs w:val="28"/>
        </w:rPr>
        <w:t>портрет педагога, готового к осуществлению предложенных в основной образовательной программе совокупности педагогических задач, как основного условия реализации идей ФГОС;</w:t>
      </w:r>
    </w:p>
    <w:p w:rsidR="0054546A" w:rsidRPr="008B559F" w:rsidRDefault="0054546A" w:rsidP="00282A67">
      <w:pPr>
        <w:widowControl w:val="0"/>
        <w:numPr>
          <w:ilvl w:val="0"/>
          <w:numId w:val="216"/>
        </w:numPr>
        <w:tabs>
          <w:tab w:val="clear" w:pos="720"/>
          <w:tab w:val="num" w:pos="284"/>
          <w:tab w:val="left" w:pos="823"/>
        </w:tabs>
        <w:suppressAutoHyphens/>
        <w:spacing w:after="0"/>
        <w:ind w:left="425" w:right="20" w:firstLine="0"/>
        <w:jc w:val="both"/>
        <w:rPr>
          <w:rFonts w:ascii="Times New Roman" w:hAnsi="Times New Roman"/>
          <w:sz w:val="28"/>
          <w:szCs w:val="28"/>
        </w:rPr>
      </w:pPr>
      <w:r w:rsidRPr="008B559F">
        <w:rPr>
          <w:rFonts w:ascii="Times New Roman" w:hAnsi="Times New Roman"/>
          <w:sz w:val="28"/>
          <w:szCs w:val="28"/>
        </w:rPr>
        <w:t>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w:t>
      </w:r>
    </w:p>
    <w:p w:rsidR="0054546A" w:rsidRPr="008B559F" w:rsidRDefault="0054546A" w:rsidP="00282A67">
      <w:pPr>
        <w:widowControl w:val="0"/>
        <w:numPr>
          <w:ilvl w:val="0"/>
          <w:numId w:val="216"/>
        </w:numPr>
        <w:tabs>
          <w:tab w:val="clear" w:pos="720"/>
          <w:tab w:val="num" w:pos="284"/>
          <w:tab w:val="left" w:pos="917"/>
        </w:tabs>
        <w:suppressAutoHyphens/>
        <w:spacing w:after="0"/>
        <w:ind w:left="425" w:right="20" w:firstLine="0"/>
        <w:jc w:val="both"/>
        <w:rPr>
          <w:rFonts w:ascii="Times New Roman" w:hAnsi="Times New Roman"/>
          <w:sz w:val="28"/>
          <w:szCs w:val="28"/>
        </w:rPr>
      </w:pPr>
      <w:r w:rsidRPr="008B559F">
        <w:rPr>
          <w:rFonts w:ascii="Times New Roman" w:hAnsi="Times New Roman"/>
          <w:sz w:val="28"/>
          <w:szCs w:val="28"/>
        </w:rPr>
        <w:t xml:space="preserve">предложения по формированию педагогической компетентности в условиях обеспечения преемственности. </w:t>
      </w:r>
    </w:p>
    <w:p w:rsidR="0054546A" w:rsidRPr="008B559F" w:rsidRDefault="008B559F" w:rsidP="008B559F">
      <w:pPr>
        <w:widowControl w:val="0"/>
        <w:suppressAutoHyphens/>
        <w:spacing w:after="0"/>
        <w:ind w:left="425" w:right="20" w:firstLine="283"/>
        <w:jc w:val="both"/>
        <w:rPr>
          <w:rFonts w:ascii="Times New Roman" w:hAnsi="Times New Roman"/>
          <w:sz w:val="28"/>
          <w:szCs w:val="28"/>
        </w:rPr>
      </w:pPr>
      <w:r>
        <w:rPr>
          <w:rFonts w:ascii="Times New Roman" w:hAnsi="Times New Roman"/>
          <w:sz w:val="28"/>
          <w:szCs w:val="28"/>
        </w:rPr>
        <w:t xml:space="preserve">  В МБОУ Школе №122</w:t>
      </w:r>
      <w:r w:rsidR="0054546A" w:rsidRPr="008B559F">
        <w:rPr>
          <w:rFonts w:ascii="Times New Roman" w:hAnsi="Times New Roman"/>
          <w:sz w:val="28"/>
          <w:szCs w:val="28"/>
        </w:rPr>
        <w:t xml:space="preserve"> г.о. Самара в соответствии с нормативными документами обозначены </w:t>
      </w:r>
      <w:r w:rsidR="0054546A" w:rsidRPr="008B559F">
        <w:rPr>
          <w:rFonts w:ascii="Times New Roman" w:hAnsi="Times New Roman"/>
          <w:b/>
          <w:sz w:val="28"/>
          <w:szCs w:val="28"/>
        </w:rPr>
        <w:t xml:space="preserve">основные направления психолого-педагогического сопровождения введения </w:t>
      </w:r>
      <w:r>
        <w:rPr>
          <w:rFonts w:ascii="Times New Roman" w:hAnsi="Times New Roman"/>
          <w:b/>
          <w:sz w:val="28"/>
          <w:szCs w:val="28"/>
        </w:rPr>
        <w:t xml:space="preserve">и реализации </w:t>
      </w:r>
      <w:r w:rsidR="0054546A" w:rsidRPr="008B559F">
        <w:rPr>
          <w:rFonts w:ascii="Times New Roman" w:hAnsi="Times New Roman"/>
          <w:b/>
          <w:sz w:val="28"/>
          <w:szCs w:val="28"/>
        </w:rPr>
        <w:t>ФГОС ООО</w:t>
      </w:r>
      <w:r w:rsidR="0054546A" w:rsidRPr="008B559F">
        <w:rPr>
          <w:rFonts w:ascii="Times New Roman" w:hAnsi="Times New Roman"/>
          <w:sz w:val="28"/>
          <w:szCs w:val="28"/>
        </w:rPr>
        <w:t xml:space="preserve">: </w:t>
      </w:r>
    </w:p>
    <w:p w:rsidR="0054546A" w:rsidRPr="008B559F" w:rsidRDefault="0054546A" w:rsidP="00282A67">
      <w:pPr>
        <w:pStyle w:val="4b"/>
        <w:widowControl w:val="0"/>
        <w:numPr>
          <w:ilvl w:val="0"/>
          <w:numId w:val="218"/>
        </w:numPr>
        <w:tabs>
          <w:tab w:val="left" w:pos="142"/>
        </w:tabs>
        <w:spacing w:after="0"/>
        <w:ind w:left="425" w:firstLine="0"/>
        <w:jc w:val="both"/>
        <w:rPr>
          <w:rFonts w:ascii="Times New Roman" w:hAnsi="Times New Roman" w:cs="Times New Roman"/>
          <w:sz w:val="28"/>
          <w:szCs w:val="28"/>
        </w:rPr>
      </w:pPr>
      <w:r w:rsidRPr="008B559F">
        <w:rPr>
          <w:rFonts w:ascii="Times New Roman" w:hAnsi="Times New Roman" w:cs="Times New Roman"/>
          <w:b/>
          <w:sz w:val="28"/>
          <w:szCs w:val="28"/>
        </w:rPr>
        <w:t xml:space="preserve">психологическое просвещение </w:t>
      </w:r>
      <w:r w:rsidRPr="008B559F">
        <w:rPr>
          <w:rFonts w:ascii="Times New Roman" w:hAnsi="Times New Roman" w:cs="Times New Roman"/>
          <w:sz w:val="28"/>
          <w:szCs w:val="28"/>
        </w:rPr>
        <w:t xml:space="preserve">обучающихся, их родителей, педагогических </w:t>
      </w:r>
      <w:r w:rsidRPr="008B559F">
        <w:rPr>
          <w:rFonts w:ascii="Times New Roman" w:hAnsi="Times New Roman" w:cs="Times New Roman"/>
          <w:sz w:val="28"/>
          <w:szCs w:val="28"/>
        </w:rPr>
        <w:lastRenderedPageBreak/>
        <w:t>работников и администрации в вопросах психологических знаний, а также создание условий для полноценного личного развития и самоопределения обучающихся, своевременного предупреждения возможных нарушений в становлении личности и развитии интеллекта; психологическая профилактика явлений дезадаптации обучающихся;</w:t>
      </w:r>
    </w:p>
    <w:p w:rsidR="0054546A" w:rsidRPr="008B559F" w:rsidRDefault="0054546A" w:rsidP="00282A67">
      <w:pPr>
        <w:pStyle w:val="4b"/>
        <w:widowControl w:val="0"/>
        <w:numPr>
          <w:ilvl w:val="0"/>
          <w:numId w:val="218"/>
        </w:numPr>
        <w:tabs>
          <w:tab w:val="left" w:pos="142"/>
        </w:tabs>
        <w:spacing w:after="0"/>
        <w:ind w:left="425" w:firstLine="0"/>
        <w:jc w:val="both"/>
        <w:rPr>
          <w:rFonts w:ascii="Times New Roman" w:hAnsi="Times New Roman" w:cs="Times New Roman"/>
          <w:sz w:val="28"/>
          <w:szCs w:val="28"/>
        </w:rPr>
      </w:pPr>
      <w:r w:rsidRPr="008B559F">
        <w:rPr>
          <w:rFonts w:ascii="Times New Roman" w:hAnsi="Times New Roman" w:cs="Times New Roman"/>
          <w:b/>
          <w:sz w:val="28"/>
          <w:szCs w:val="28"/>
        </w:rPr>
        <w:t>разработка конкретных рекомендаций</w:t>
      </w:r>
      <w:r w:rsidRPr="008B559F">
        <w:rPr>
          <w:rFonts w:ascii="Times New Roman" w:hAnsi="Times New Roman" w:cs="Times New Roman"/>
          <w:sz w:val="28"/>
          <w:szCs w:val="28"/>
        </w:rPr>
        <w:t xml:space="preserve"> педагогическим работникам, родителям по оказанию помощи в вопросах воспитания, обучения и развития; психологическая диагностика для углубленного психолого-педагогического изучения обучающихся на протяжении всего периода обучения, определения индивидуальных способностей и склонностей личности, ее потенциальных возможностей в процессе воспитания и обучения, развитии, социальной адаптации;</w:t>
      </w:r>
    </w:p>
    <w:p w:rsidR="0054546A" w:rsidRPr="008B559F" w:rsidRDefault="0054546A" w:rsidP="00282A67">
      <w:pPr>
        <w:pStyle w:val="4b"/>
        <w:widowControl w:val="0"/>
        <w:numPr>
          <w:ilvl w:val="0"/>
          <w:numId w:val="218"/>
        </w:numPr>
        <w:tabs>
          <w:tab w:val="left" w:pos="142"/>
        </w:tabs>
        <w:spacing w:after="0"/>
        <w:ind w:left="425" w:right="20" w:firstLine="0"/>
        <w:jc w:val="both"/>
        <w:rPr>
          <w:rFonts w:ascii="Times New Roman" w:hAnsi="Times New Roman" w:cs="Times New Roman"/>
          <w:sz w:val="28"/>
          <w:szCs w:val="28"/>
        </w:rPr>
      </w:pPr>
      <w:r w:rsidRPr="008B559F">
        <w:rPr>
          <w:rFonts w:ascii="Times New Roman" w:hAnsi="Times New Roman" w:cs="Times New Roman"/>
          <w:b/>
          <w:sz w:val="28"/>
          <w:szCs w:val="28"/>
        </w:rPr>
        <w:t>психологическая коррекция</w:t>
      </w:r>
      <w:r w:rsidRPr="008B559F">
        <w:rPr>
          <w:rFonts w:ascii="Times New Roman" w:hAnsi="Times New Roman" w:cs="Times New Roman"/>
          <w:sz w:val="28"/>
          <w:szCs w:val="28"/>
        </w:rPr>
        <w:t xml:space="preserve"> через активное воздействие на процесс формирования личности в детском возрасте и сохранение ее индивидуальности, осуществляемое на основе тесного взаимодействия всех служб ОО; </w:t>
      </w:r>
    </w:p>
    <w:p w:rsidR="0054546A" w:rsidRPr="008B559F" w:rsidRDefault="0054546A" w:rsidP="00282A67">
      <w:pPr>
        <w:pStyle w:val="4b"/>
        <w:widowControl w:val="0"/>
        <w:numPr>
          <w:ilvl w:val="0"/>
          <w:numId w:val="218"/>
        </w:numPr>
        <w:tabs>
          <w:tab w:val="left" w:pos="142"/>
        </w:tabs>
        <w:spacing w:after="0"/>
        <w:ind w:left="425" w:right="20" w:firstLine="0"/>
        <w:jc w:val="both"/>
        <w:rPr>
          <w:rFonts w:ascii="Times New Roman" w:hAnsi="Times New Roman" w:cs="Times New Roman"/>
          <w:sz w:val="28"/>
          <w:szCs w:val="28"/>
        </w:rPr>
      </w:pPr>
      <w:r w:rsidRPr="008B559F">
        <w:rPr>
          <w:rFonts w:ascii="Times New Roman" w:hAnsi="Times New Roman" w:cs="Times New Roman"/>
          <w:b/>
          <w:sz w:val="28"/>
          <w:szCs w:val="28"/>
        </w:rPr>
        <w:t>консультативная деятельность</w:t>
      </w:r>
      <w:r w:rsidRPr="008B559F">
        <w:rPr>
          <w:rFonts w:ascii="Times New Roman" w:hAnsi="Times New Roman" w:cs="Times New Roman"/>
          <w:sz w:val="28"/>
          <w:szCs w:val="28"/>
        </w:rPr>
        <w:t xml:space="preserve"> через оказание помощи обучающимся, их родителям, педагогическим работникам и администрации ОО в вопросах развития, воспитания и обучения.</w:t>
      </w:r>
    </w:p>
    <w:p w:rsidR="0054546A" w:rsidRDefault="0054546A" w:rsidP="0042789C">
      <w:pPr>
        <w:widowControl w:val="0"/>
        <w:spacing w:after="0" w:line="5" w:lineRule="exact"/>
        <w:ind w:left="426"/>
        <w:rPr>
          <w:rFonts w:ascii="Times New Roman" w:hAnsi="Times New Roman"/>
          <w:sz w:val="24"/>
          <w:szCs w:val="24"/>
        </w:rPr>
      </w:pPr>
    </w:p>
    <w:p w:rsidR="0054546A" w:rsidRPr="008B559F" w:rsidRDefault="00711174" w:rsidP="008B559F">
      <w:pPr>
        <w:widowControl w:val="0"/>
        <w:tabs>
          <w:tab w:val="left" w:pos="740"/>
        </w:tabs>
        <w:suppressAutoHyphens/>
        <w:spacing w:after="0"/>
        <w:ind w:left="425"/>
        <w:jc w:val="both"/>
        <w:rPr>
          <w:rFonts w:ascii="Times New Roman" w:hAnsi="Times New Roman"/>
          <w:b/>
          <w:bCs/>
          <w:iCs/>
          <w:sz w:val="28"/>
          <w:szCs w:val="28"/>
        </w:rPr>
      </w:pPr>
      <w:r>
        <w:rPr>
          <w:rFonts w:ascii="Times New Roman" w:hAnsi="Times New Roman"/>
          <w:b/>
          <w:bCs/>
          <w:iCs/>
          <w:sz w:val="28"/>
          <w:szCs w:val="28"/>
        </w:rPr>
        <w:t>3.2</w:t>
      </w:r>
      <w:r w:rsidR="0054546A" w:rsidRPr="008B559F">
        <w:rPr>
          <w:rFonts w:ascii="Times New Roman" w:hAnsi="Times New Roman"/>
          <w:b/>
          <w:bCs/>
          <w:iCs/>
          <w:sz w:val="28"/>
          <w:szCs w:val="28"/>
        </w:rPr>
        <w:t>.3.</w:t>
      </w:r>
      <w:r w:rsidR="0054546A" w:rsidRPr="008B559F">
        <w:rPr>
          <w:rFonts w:ascii="Times New Roman" w:hAnsi="Times New Roman"/>
          <w:sz w:val="28"/>
          <w:szCs w:val="28"/>
        </w:rPr>
        <w:tab/>
      </w:r>
      <w:r w:rsidR="0054546A" w:rsidRPr="008B559F">
        <w:rPr>
          <w:rFonts w:ascii="Times New Roman" w:hAnsi="Times New Roman"/>
          <w:b/>
          <w:bCs/>
          <w:iCs/>
          <w:sz w:val="28"/>
          <w:szCs w:val="28"/>
        </w:rPr>
        <w:t>Финансовые   условия     обеспечения   реализации   основной   образовательной программы</w:t>
      </w:r>
    </w:p>
    <w:p w:rsidR="0054546A" w:rsidRPr="008B559F" w:rsidRDefault="008B559F" w:rsidP="008B559F">
      <w:pPr>
        <w:widowControl w:val="0"/>
        <w:suppressAutoHyphens/>
        <w:spacing w:after="0"/>
        <w:ind w:left="425" w:firstLine="283"/>
        <w:jc w:val="both"/>
        <w:rPr>
          <w:rFonts w:ascii="Times New Roman" w:hAnsi="Times New Roman"/>
          <w:sz w:val="28"/>
          <w:szCs w:val="28"/>
        </w:rPr>
      </w:pPr>
      <w:r>
        <w:rPr>
          <w:rFonts w:ascii="Times New Roman" w:hAnsi="Times New Roman"/>
          <w:sz w:val="28"/>
          <w:szCs w:val="28"/>
        </w:rPr>
        <w:t xml:space="preserve">  </w:t>
      </w:r>
      <w:r w:rsidR="0054546A" w:rsidRPr="008B559F">
        <w:rPr>
          <w:rFonts w:ascii="Times New Roman" w:hAnsi="Times New Roman"/>
          <w:sz w:val="28"/>
          <w:szCs w:val="28"/>
        </w:rPr>
        <w:t>Финансовое обеспечение ре</w:t>
      </w:r>
      <w:r>
        <w:rPr>
          <w:rFonts w:ascii="Times New Roman" w:hAnsi="Times New Roman"/>
          <w:sz w:val="28"/>
          <w:szCs w:val="28"/>
        </w:rPr>
        <w:t>ализации ООП ООО МБОУ Школы №122</w:t>
      </w:r>
      <w:r w:rsidR="0054546A" w:rsidRPr="008B559F">
        <w:rPr>
          <w:rFonts w:ascii="Times New Roman" w:hAnsi="Times New Roman"/>
          <w:sz w:val="28"/>
          <w:szCs w:val="28"/>
        </w:rPr>
        <w:t xml:space="preserve"> г.о. Самара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w:t>
      </w:r>
    </w:p>
    <w:p w:rsidR="0054546A" w:rsidRPr="008B559F" w:rsidRDefault="008B559F" w:rsidP="008B559F">
      <w:pPr>
        <w:widowControl w:val="0"/>
        <w:suppressAutoHyphens/>
        <w:spacing w:after="0"/>
        <w:ind w:left="425" w:right="20" w:firstLine="283"/>
        <w:jc w:val="both"/>
        <w:rPr>
          <w:rFonts w:ascii="Times New Roman" w:hAnsi="Times New Roman"/>
          <w:sz w:val="28"/>
          <w:szCs w:val="28"/>
        </w:rPr>
      </w:pPr>
      <w:r>
        <w:rPr>
          <w:rFonts w:ascii="Times New Roman" w:hAnsi="Times New Roman"/>
          <w:sz w:val="28"/>
          <w:szCs w:val="28"/>
        </w:rPr>
        <w:t xml:space="preserve">  </w:t>
      </w:r>
      <w:r w:rsidR="0054546A" w:rsidRPr="008B559F">
        <w:rPr>
          <w:rFonts w:ascii="Times New Roman" w:hAnsi="Times New Roman"/>
          <w:sz w:val="28"/>
          <w:szCs w:val="28"/>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Самарского региона в соответствии с ФГОС в расчёте на одного обучающегося в год, определяемый раздельно для образовательных организаций.</w:t>
      </w:r>
    </w:p>
    <w:p w:rsidR="0054546A" w:rsidRPr="008B559F" w:rsidRDefault="008B559F" w:rsidP="008B559F">
      <w:pPr>
        <w:widowControl w:val="0"/>
        <w:suppressAutoHyphens/>
        <w:spacing w:after="0"/>
        <w:ind w:left="425" w:right="20" w:firstLine="283"/>
        <w:jc w:val="both"/>
        <w:rPr>
          <w:rFonts w:ascii="Times New Roman" w:hAnsi="Times New Roman"/>
          <w:sz w:val="28"/>
          <w:szCs w:val="28"/>
        </w:rPr>
      </w:pPr>
      <w:r>
        <w:rPr>
          <w:rFonts w:ascii="Times New Roman" w:hAnsi="Times New Roman"/>
          <w:sz w:val="28"/>
          <w:szCs w:val="28"/>
        </w:rPr>
        <w:t xml:space="preserve">  </w:t>
      </w:r>
      <w:r w:rsidR="0054546A" w:rsidRPr="008B559F">
        <w:rPr>
          <w:rFonts w:ascii="Times New Roman" w:hAnsi="Times New Roman"/>
          <w:sz w:val="28"/>
          <w:szCs w:val="28"/>
        </w:rPr>
        <w:t xml:space="preserve">Структура расходов, необходимых для реализации основной </w:t>
      </w:r>
      <w:r w:rsidR="0054546A" w:rsidRPr="008B559F">
        <w:rPr>
          <w:rFonts w:ascii="Times New Roman" w:hAnsi="Times New Roman"/>
          <w:sz w:val="28"/>
          <w:szCs w:val="28"/>
        </w:rPr>
        <w:lastRenderedPageBreak/>
        <w:t>образовательной программы основного общего образования и достижения планируемых результатов:</w:t>
      </w:r>
    </w:p>
    <w:p w:rsidR="0054546A" w:rsidRPr="008B559F" w:rsidRDefault="0054546A" w:rsidP="00282A67">
      <w:pPr>
        <w:widowControl w:val="0"/>
        <w:numPr>
          <w:ilvl w:val="0"/>
          <w:numId w:val="217"/>
        </w:numPr>
        <w:tabs>
          <w:tab w:val="clear" w:pos="720"/>
          <w:tab w:val="num" w:pos="0"/>
          <w:tab w:val="left" w:pos="142"/>
        </w:tabs>
        <w:suppressAutoHyphens/>
        <w:spacing w:after="0"/>
        <w:ind w:left="425" w:firstLine="0"/>
        <w:jc w:val="both"/>
        <w:rPr>
          <w:rFonts w:ascii="Times New Roman" w:hAnsi="Times New Roman"/>
          <w:sz w:val="28"/>
          <w:szCs w:val="28"/>
        </w:rPr>
      </w:pPr>
      <w:r w:rsidRPr="008B559F">
        <w:rPr>
          <w:rFonts w:ascii="Times New Roman" w:hAnsi="Times New Roman"/>
          <w:sz w:val="28"/>
          <w:szCs w:val="28"/>
        </w:rPr>
        <w:t xml:space="preserve">расходы на оплату труда работников образовательной организации: оплата труда производится по системе РИС (расчётный индикатор ставок) в соответствии с утверждённой сметой расходов; для поощрения работников используется надтарифный фонд — по существующему положению «О стимулирующей оплате труда» осуществляется выплата учителям по системе баллов; расходы на учебно-методическое и информационное обеспечение образовательного процесса; </w:t>
      </w:r>
    </w:p>
    <w:p w:rsidR="0054546A" w:rsidRPr="008B559F" w:rsidRDefault="0054546A" w:rsidP="00282A67">
      <w:pPr>
        <w:widowControl w:val="0"/>
        <w:numPr>
          <w:ilvl w:val="0"/>
          <w:numId w:val="217"/>
        </w:numPr>
        <w:tabs>
          <w:tab w:val="clear" w:pos="720"/>
          <w:tab w:val="num" w:pos="0"/>
        </w:tabs>
        <w:suppressAutoHyphens/>
        <w:spacing w:after="0"/>
        <w:ind w:left="425" w:firstLine="0"/>
        <w:jc w:val="both"/>
        <w:rPr>
          <w:rFonts w:ascii="Times New Roman" w:hAnsi="Times New Roman"/>
          <w:sz w:val="28"/>
          <w:szCs w:val="28"/>
        </w:rPr>
      </w:pPr>
      <w:r w:rsidRPr="008B559F">
        <w:rPr>
          <w:rFonts w:ascii="Times New Roman" w:hAnsi="Times New Roman"/>
          <w:sz w:val="28"/>
          <w:szCs w:val="28"/>
        </w:rPr>
        <w:t xml:space="preserve">расходы на проведение научно-методических и научно-исследовательских работ; </w:t>
      </w:r>
    </w:p>
    <w:p w:rsidR="0054546A" w:rsidRPr="008B559F" w:rsidRDefault="0054546A" w:rsidP="00282A67">
      <w:pPr>
        <w:widowControl w:val="0"/>
        <w:numPr>
          <w:ilvl w:val="0"/>
          <w:numId w:val="217"/>
        </w:numPr>
        <w:tabs>
          <w:tab w:val="clear" w:pos="720"/>
          <w:tab w:val="num" w:pos="0"/>
        </w:tabs>
        <w:suppressAutoHyphens/>
        <w:spacing w:after="0"/>
        <w:ind w:left="425" w:firstLine="0"/>
        <w:jc w:val="both"/>
        <w:rPr>
          <w:rFonts w:ascii="Times New Roman" w:hAnsi="Times New Roman"/>
          <w:sz w:val="28"/>
          <w:szCs w:val="28"/>
        </w:rPr>
      </w:pPr>
      <w:r w:rsidRPr="008B559F">
        <w:rPr>
          <w:rFonts w:ascii="Times New Roman" w:hAnsi="Times New Roman"/>
          <w:sz w:val="28"/>
          <w:szCs w:val="28"/>
        </w:rPr>
        <w:t xml:space="preserve">затраты на приобретение расходных материалов; </w:t>
      </w:r>
    </w:p>
    <w:p w:rsidR="0054546A" w:rsidRPr="008B559F" w:rsidRDefault="0054546A" w:rsidP="00282A67">
      <w:pPr>
        <w:widowControl w:val="0"/>
        <w:numPr>
          <w:ilvl w:val="0"/>
          <w:numId w:val="217"/>
        </w:numPr>
        <w:tabs>
          <w:tab w:val="clear" w:pos="720"/>
          <w:tab w:val="num" w:pos="0"/>
        </w:tabs>
        <w:suppressAutoHyphens/>
        <w:spacing w:after="0"/>
        <w:ind w:left="425" w:firstLine="0"/>
        <w:jc w:val="both"/>
        <w:rPr>
          <w:rFonts w:ascii="Times New Roman" w:hAnsi="Times New Roman"/>
          <w:b/>
          <w:bCs/>
          <w:i/>
          <w:iCs/>
          <w:sz w:val="28"/>
          <w:szCs w:val="28"/>
        </w:rPr>
      </w:pPr>
      <w:r w:rsidRPr="008B559F">
        <w:rPr>
          <w:rFonts w:ascii="Times New Roman" w:hAnsi="Times New Roman"/>
          <w:sz w:val="28"/>
          <w:szCs w:val="28"/>
        </w:rPr>
        <w:t xml:space="preserve">хозяйственные расходы (за исключением расходов на содержание зданий и коммунальных расходов). </w:t>
      </w:r>
    </w:p>
    <w:p w:rsidR="0054546A" w:rsidRDefault="0054546A" w:rsidP="0042789C">
      <w:pPr>
        <w:widowControl w:val="0"/>
        <w:suppressAutoHyphens/>
        <w:spacing w:after="0" w:line="240" w:lineRule="auto"/>
        <w:ind w:left="426"/>
        <w:jc w:val="both"/>
        <w:rPr>
          <w:rFonts w:ascii="Times New Roman" w:hAnsi="Times New Roman"/>
          <w:b/>
          <w:bCs/>
          <w:i/>
          <w:iCs/>
          <w:sz w:val="24"/>
          <w:szCs w:val="24"/>
        </w:rPr>
      </w:pPr>
    </w:p>
    <w:p w:rsidR="00B540EE" w:rsidRPr="008B559F" w:rsidRDefault="0054546A" w:rsidP="008B559F">
      <w:pPr>
        <w:pStyle w:val="3"/>
        <w:numPr>
          <w:ilvl w:val="2"/>
          <w:numId w:val="57"/>
        </w:numPr>
        <w:suppressAutoHyphens/>
        <w:spacing w:before="0" w:beforeAutospacing="0" w:after="0" w:afterAutospacing="0" w:line="276" w:lineRule="auto"/>
        <w:ind w:left="426" w:firstLine="0"/>
        <w:rPr>
          <w:szCs w:val="28"/>
        </w:rPr>
      </w:pPr>
      <w:bookmarkStart w:id="374" w:name="_Toc410654081"/>
      <w:bookmarkStart w:id="375" w:name="_Toc409691739"/>
      <w:bookmarkStart w:id="376" w:name="_Toc414553289"/>
      <w:r w:rsidRPr="008B559F">
        <w:rPr>
          <w:szCs w:val="28"/>
        </w:rPr>
        <w:t>М</w:t>
      </w:r>
      <w:r w:rsidR="00B540EE" w:rsidRPr="008B559F">
        <w:rPr>
          <w:szCs w:val="28"/>
        </w:rPr>
        <w:t>атериально-технические условия реализации основной</w:t>
      </w:r>
      <w:bookmarkStart w:id="377" w:name="_Toc410654082"/>
      <w:bookmarkEnd w:id="374"/>
      <w:r w:rsidR="00B540EE" w:rsidRPr="008B559F">
        <w:rPr>
          <w:szCs w:val="28"/>
        </w:rPr>
        <w:t>образовательной программы</w:t>
      </w:r>
      <w:bookmarkEnd w:id="375"/>
      <w:bookmarkEnd w:id="376"/>
      <w:bookmarkEnd w:id="377"/>
    </w:p>
    <w:p w:rsidR="008B559F" w:rsidRPr="008B559F" w:rsidRDefault="008B559F" w:rsidP="008B559F">
      <w:pPr>
        <w:widowControl w:val="0"/>
        <w:suppressAutoHyphens/>
        <w:spacing w:after="0"/>
        <w:ind w:left="284" w:firstLine="142"/>
        <w:jc w:val="both"/>
        <w:rPr>
          <w:rFonts w:ascii="Times New Roman" w:hAnsi="Times New Roman"/>
          <w:sz w:val="28"/>
          <w:szCs w:val="28"/>
        </w:rPr>
      </w:pPr>
      <w:r>
        <w:rPr>
          <w:rFonts w:ascii="Times New Roman" w:hAnsi="Times New Roman"/>
          <w:sz w:val="28"/>
          <w:szCs w:val="28"/>
        </w:rPr>
        <w:t xml:space="preserve">  </w:t>
      </w:r>
      <w:r w:rsidRPr="008B559F">
        <w:rPr>
          <w:rFonts w:ascii="Times New Roman" w:hAnsi="Times New Roman"/>
          <w:sz w:val="28"/>
          <w:szCs w:val="28"/>
        </w:rPr>
        <w:t>Материально-технические ресурсы обеспечения реализации основной образовательной программы основного общего образования составляют:</w:t>
      </w:r>
    </w:p>
    <w:p w:rsidR="008B559F" w:rsidRPr="008B559F" w:rsidRDefault="008B559F" w:rsidP="00282A67">
      <w:pPr>
        <w:widowControl w:val="0"/>
        <w:numPr>
          <w:ilvl w:val="0"/>
          <w:numId w:val="217"/>
        </w:numPr>
        <w:tabs>
          <w:tab w:val="clear" w:pos="720"/>
          <w:tab w:val="left" w:pos="142"/>
          <w:tab w:val="num" w:pos="284"/>
          <w:tab w:val="right" w:pos="567"/>
        </w:tabs>
        <w:suppressAutoHyphens/>
        <w:spacing w:after="0"/>
        <w:ind w:left="284" w:firstLine="0"/>
        <w:jc w:val="both"/>
        <w:rPr>
          <w:rFonts w:ascii="Times New Roman" w:hAnsi="Times New Roman"/>
          <w:sz w:val="28"/>
          <w:szCs w:val="28"/>
        </w:rPr>
      </w:pPr>
      <w:r w:rsidRPr="008B559F">
        <w:rPr>
          <w:rFonts w:ascii="Times New Roman" w:hAnsi="Times New Roman"/>
          <w:sz w:val="28"/>
          <w:szCs w:val="28"/>
        </w:rPr>
        <w:t xml:space="preserve">учебное оборудование (учебное оборудование для проведения учебных занятий: урок, самоподготовка, факультативное занятие, дополнительное занятие, индивидуальное занятие, другая форма занятий); </w:t>
      </w:r>
    </w:p>
    <w:p w:rsidR="008B559F" w:rsidRPr="008B559F" w:rsidRDefault="008B559F" w:rsidP="00282A67">
      <w:pPr>
        <w:widowControl w:val="0"/>
        <w:numPr>
          <w:ilvl w:val="0"/>
          <w:numId w:val="217"/>
        </w:numPr>
        <w:tabs>
          <w:tab w:val="clear" w:pos="720"/>
          <w:tab w:val="left" w:pos="142"/>
          <w:tab w:val="num" w:pos="284"/>
          <w:tab w:val="right" w:pos="567"/>
        </w:tabs>
        <w:suppressAutoHyphens/>
        <w:spacing w:after="0"/>
        <w:ind w:left="284" w:firstLine="0"/>
        <w:jc w:val="both"/>
        <w:rPr>
          <w:rFonts w:ascii="Times New Roman" w:hAnsi="Times New Roman"/>
          <w:sz w:val="28"/>
          <w:szCs w:val="28"/>
        </w:rPr>
      </w:pPr>
      <w:r w:rsidRPr="008B559F">
        <w:rPr>
          <w:rFonts w:ascii="Times New Roman" w:hAnsi="Times New Roman"/>
          <w:sz w:val="28"/>
          <w:szCs w:val="28"/>
        </w:rPr>
        <w:t xml:space="preserve">учебно-практическое и учебно-лабораторное оборудование; </w:t>
      </w:r>
    </w:p>
    <w:p w:rsidR="008B559F" w:rsidRPr="008B559F" w:rsidRDefault="008B559F" w:rsidP="00282A67">
      <w:pPr>
        <w:widowControl w:val="0"/>
        <w:numPr>
          <w:ilvl w:val="0"/>
          <w:numId w:val="217"/>
        </w:numPr>
        <w:tabs>
          <w:tab w:val="clear" w:pos="720"/>
          <w:tab w:val="num" w:pos="142"/>
          <w:tab w:val="num" w:pos="284"/>
          <w:tab w:val="right" w:pos="567"/>
        </w:tabs>
        <w:suppressAutoHyphens/>
        <w:spacing w:after="0"/>
        <w:ind w:left="284" w:firstLine="0"/>
        <w:jc w:val="both"/>
        <w:rPr>
          <w:rFonts w:ascii="Times New Roman" w:hAnsi="Times New Roman"/>
          <w:sz w:val="28"/>
          <w:szCs w:val="28"/>
        </w:rPr>
      </w:pPr>
      <w:r w:rsidRPr="008B559F">
        <w:rPr>
          <w:rFonts w:ascii="Times New Roman" w:hAnsi="Times New Roman"/>
          <w:sz w:val="28"/>
          <w:szCs w:val="28"/>
        </w:rPr>
        <w:t xml:space="preserve">компьютерные и информационно-коммуникационные средства; </w:t>
      </w:r>
    </w:p>
    <w:p w:rsidR="008B559F" w:rsidRPr="008B559F" w:rsidRDefault="008B559F" w:rsidP="00282A67">
      <w:pPr>
        <w:widowControl w:val="0"/>
        <w:numPr>
          <w:ilvl w:val="0"/>
          <w:numId w:val="217"/>
        </w:numPr>
        <w:tabs>
          <w:tab w:val="clear" w:pos="720"/>
          <w:tab w:val="num" w:pos="142"/>
          <w:tab w:val="num" w:pos="284"/>
          <w:tab w:val="right" w:pos="567"/>
        </w:tabs>
        <w:suppressAutoHyphens/>
        <w:spacing w:after="0"/>
        <w:ind w:left="284" w:firstLine="0"/>
        <w:jc w:val="both"/>
        <w:rPr>
          <w:rFonts w:ascii="Times New Roman" w:hAnsi="Times New Roman"/>
          <w:sz w:val="28"/>
          <w:szCs w:val="28"/>
        </w:rPr>
      </w:pPr>
      <w:r w:rsidRPr="008B559F">
        <w:rPr>
          <w:rFonts w:ascii="Times New Roman" w:hAnsi="Times New Roman"/>
          <w:sz w:val="28"/>
          <w:szCs w:val="28"/>
        </w:rPr>
        <w:t xml:space="preserve">технические средства обучения (магнитная доска, видеомагнитофон, и т.д.); </w:t>
      </w:r>
    </w:p>
    <w:p w:rsidR="008B559F" w:rsidRPr="008B559F" w:rsidRDefault="008B559F" w:rsidP="00282A67">
      <w:pPr>
        <w:widowControl w:val="0"/>
        <w:numPr>
          <w:ilvl w:val="0"/>
          <w:numId w:val="217"/>
        </w:numPr>
        <w:tabs>
          <w:tab w:val="clear" w:pos="720"/>
          <w:tab w:val="num" w:pos="142"/>
          <w:tab w:val="num" w:pos="284"/>
          <w:tab w:val="right" w:pos="567"/>
        </w:tabs>
        <w:suppressAutoHyphens/>
        <w:spacing w:after="0"/>
        <w:ind w:left="284" w:firstLine="0"/>
        <w:jc w:val="both"/>
        <w:rPr>
          <w:rFonts w:ascii="Times New Roman" w:hAnsi="Times New Roman"/>
          <w:sz w:val="28"/>
          <w:szCs w:val="28"/>
        </w:rPr>
      </w:pPr>
      <w:r w:rsidRPr="008B559F">
        <w:rPr>
          <w:rFonts w:ascii="Times New Roman" w:hAnsi="Times New Roman"/>
          <w:sz w:val="28"/>
          <w:szCs w:val="28"/>
        </w:rPr>
        <w:t>демонстрационные пособия;</w:t>
      </w:r>
    </w:p>
    <w:p w:rsidR="008B559F" w:rsidRPr="008B559F" w:rsidRDefault="008B559F" w:rsidP="00282A67">
      <w:pPr>
        <w:widowControl w:val="0"/>
        <w:numPr>
          <w:ilvl w:val="0"/>
          <w:numId w:val="217"/>
        </w:numPr>
        <w:tabs>
          <w:tab w:val="clear" w:pos="720"/>
          <w:tab w:val="left" w:pos="142"/>
          <w:tab w:val="num" w:pos="284"/>
          <w:tab w:val="right" w:pos="567"/>
        </w:tabs>
        <w:suppressAutoHyphens/>
        <w:spacing w:after="0"/>
        <w:ind w:left="284" w:firstLine="0"/>
        <w:jc w:val="both"/>
        <w:rPr>
          <w:rFonts w:ascii="Times New Roman" w:hAnsi="Times New Roman"/>
          <w:sz w:val="28"/>
          <w:szCs w:val="28"/>
        </w:rPr>
      </w:pPr>
      <w:r w:rsidRPr="008B559F">
        <w:rPr>
          <w:rFonts w:ascii="Times New Roman" w:hAnsi="Times New Roman"/>
          <w:sz w:val="28"/>
          <w:szCs w:val="28"/>
        </w:rPr>
        <w:t xml:space="preserve">натуральные объекты (коллекции полезных ископаемых, коллекции плодов и семян растений, гербарии, муляжи, живые объекты и т.д.); </w:t>
      </w:r>
    </w:p>
    <w:p w:rsidR="008B559F" w:rsidRPr="008B559F" w:rsidRDefault="008B559F" w:rsidP="00282A67">
      <w:pPr>
        <w:widowControl w:val="0"/>
        <w:numPr>
          <w:ilvl w:val="0"/>
          <w:numId w:val="219"/>
        </w:numPr>
        <w:tabs>
          <w:tab w:val="clear" w:pos="720"/>
          <w:tab w:val="left" w:pos="142"/>
          <w:tab w:val="num" w:pos="284"/>
          <w:tab w:val="right" w:pos="567"/>
        </w:tabs>
        <w:suppressAutoHyphens/>
        <w:spacing w:after="0"/>
        <w:ind w:left="284" w:firstLine="0"/>
        <w:jc w:val="both"/>
        <w:rPr>
          <w:rFonts w:ascii="Times New Roman" w:hAnsi="Times New Roman"/>
          <w:sz w:val="28"/>
          <w:szCs w:val="28"/>
        </w:rPr>
      </w:pPr>
      <w:r w:rsidRPr="008B559F">
        <w:rPr>
          <w:rFonts w:ascii="Times New Roman" w:hAnsi="Times New Roman"/>
          <w:sz w:val="28"/>
          <w:szCs w:val="28"/>
        </w:rPr>
        <w:t xml:space="preserve">оснащение учебных помещений (ученические столы, шкафы, настенные доски для объявлений и т.д.); </w:t>
      </w:r>
    </w:p>
    <w:p w:rsidR="008B559F" w:rsidRPr="008B559F" w:rsidRDefault="008B559F" w:rsidP="00282A67">
      <w:pPr>
        <w:widowControl w:val="0"/>
        <w:numPr>
          <w:ilvl w:val="0"/>
          <w:numId w:val="219"/>
        </w:numPr>
        <w:tabs>
          <w:tab w:val="clear" w:pos="720"/>
          <w:tab w:val="left" w:pos="142"/>
          <w:tab w:val="num" w:pos="284"/>
          <w:tab w:val="right" w:pos="567"/>
        </w:tabs>
        <w:suppressAutoHyphens/>
        <w:spacing w:after="0"/>
        <w:ind w:left="284" w:firstLine="0"/>
        <w:jc w:val="both"/>
        <w:rPr>
          <w:rFonts w:ascii="Times New Roman" w:hAnsi="Times New Roman"/>
          <w:sz w:val="28"/>
          <w:szCs w:val="28"/>
        </w:rPr>
      </w:pPr>
      <w:r w:rsidRPr="008B559F">
        <w:rPr>
          <w:rFonts w:ascii="Times New Roman" w:hAnsi="Times New Roman"/>
          <w:sz w:val="28"/>
          <w:szCs w:val="28"/>
        </w:rPr>
        <w:t xml:space="preserve">оснащение административных помещений (компьютерные столы, накопители информации на бумажных и электронных носителях и т.д.). </w:t>
      </w:r>
    </w:p>
    <w:p w:rsidR="008B559F" w:rsidRPr="008B559F" w:rsidRDefault="002A357B" w:rsidP="002A357B">
      <w:pPr>
        <w:widowControl w:val="0"/>
        <w:suppressAutoHyphens/>
        <w:spacing w:after="0"/>
        <w:ind w:left="284" w:firstLine="424"/>
        <w:jc w:val="both"/>
        <w:rPr>
          <w:rFonts w:ascii="Times New Roman" w:hAnsi="Times New Roman"/>
          <w:sz w:val="28"/>
          <w:szCs w:val="28"/>
        </w:rPr>
      </w:pPr>
      <w:r>
        <w:rPr>
          <w:rFonts w:ascii="Times New Roman" w:hAnsi="Times New Roman"/>
          <w:sz w:val="28"/>
          <w:szCs w:val="28"/>
        </w:rPr>
        <w:t xml:space="preserve">  </w:t>
      </w:r>
      <w:r w:rsidR="008B559F" w:rsidRPr="008B559F">
        <w:rPr>
          <w:rFonts w:ascii="Times New Roman" w:hAnsi="Times New Roman"/>
          <w:sz w:val="28"/>
          <w:szCs w:val="28"/>
        </w:rPr>
        <w:t xml:space="preserve">Исходя из личностно-ориентированных целей современного основного общего образования, учебное оборудование призвано обеспечить (материально-технический ресурс призван обеспечить): наглядность в организации процесса обучения  школьников; природосообразность обучения школьников; культуросообразность в становлении (формировании) личности  школьника; предметно-учебную  среду  для  реализации  направлений  личностного  развития   </w:t>
      </w:r>
      <w:r w:rsidR="008B559F" w:rsidRPr="008B559F">
        <w:rPr>
          <w:rFonts w:ascii="Times New Roman" w:hAnsi="Times New Roman"/>
          <w:sz w:val="28"/>
          <w:szCs w:val="28"/>
        </w:rPr>
        <w:lastRenderedPageBreak/>
        <w:t>школьников на деятельностной основе. ФГОС   ООО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компетентностей.</w:t>
      </w:r>
    </w:p>
    <w:p w:rsidR="008B559F" w:rsidRPr="008B559F" w:rsidRDefault="002A357B" w:rsidP="002A357B">
      <w:pPr>
        <w:widowControl w:val="0"/>
        <w:tabs>
          <w:tab w:val="right" w:pos="567"/>
        </w:tabs>
        <w:suppressAutoHyphens/>
        <w:spacing w:after="0"/>
        <w:ind w:left="284" w:right="140"/>
        <w:jc w:val="both"/>
        <w:rPr>
          <w:rFonts w:ascii="Times New Roman" w:hAnsi="Times New Roman"/>
          <w:i/>
          <w:iCs/>
          <w:sz w:val="28"/>
          <w:szCs w:val="28"/>
        </w:rPr>
      </w:pPr>
      <w:r>
        <w:rPr>
          <w:rFonts w:ascii="Times New Roman" w:hAnsi="Times New Roman"/>
          <w:b/>
          <w:bCs/>
          <w:sz w:val="28"/>
          <w:szCs w:val="28"/>
        </w:rPr>
        <w:t>В МБОУ Школе  №122</w:t>
      </w:r>
      <w:r w:rsidR="008B559F" w:rsidRPr="008B559F">
        <w:rPr>
          <w:rFonts w:ascii="Times New Roman" w:hAnsi="Times New Roman"/>
          <w:b/>
          <w:bCs/>
          <w:sz w:val="28"/>
          <w:szCs w:val="28"/>
        </w:rPr>
        <w:t xml:space="preserve"> г.о. Самара существуют следующие материально-технические условия для реализации ООП ООО:</w:t>
      </w:r>
    </w:p>
    <w:p w:rsidR="008B559F" w:rsidRPr="008B559F" w:rsidRDefault="008B559F" w:rsidP="00282A67">
      <w:pPr>
        <w:widowControl w:val="0"/>
        <w:numPr>
          <w:ilvl w:val="0"/>
          <w:numId w:val="220"/>
        </w:numPr>
        <w:tabs>
          <w:tab w:val="clear" w:pos="720"/>
          <w:tab w:val="num" w:pos="142"/>
          <w:tab w:val="right" w:pos="567"/>
        </w:tabs>
        <w:suppressAutoHyphens/>
        <w:spacing w:after="0"/>
        <w:ind w:left="284" w:firstLine="0"/>
        <w:jc w:val="both"/>
        <w:rPr>
          <w:rFonts w:ascii="Times New Roman" w:hAnsi="Times New Roman"/>
          <w:i/>
          <w:iCs/>
          <w:sz w:val="28"/>
          <w:szCs w:val="28"/>
        </w:rPr>
      </w:pPr>
      <w:r w:rsidRPr="008B559F">
        <w:rPr>
          <w:rFonts w:ascii="Times New Roman" w:hAnsi="Times New Roman"/>
          <w:i/>
          <w:iCs/>
          <w:sz w:val="28"/>
          <w:szCs w:val="28"/>
        </w:rPr>
        <w:t xml:space="preserve">Санитарно-гигиенические </w:t>
      </w:r>
      <w:r w:rsidRPr="008B559F">
        <w:rPr>
          <w:rFonts w:ascii="Times New Roman" w:hAnsi="Times New Roman"/>
          <w:sz w:val="28"/>
          <w:szCs w:val="28"/>
        </w:rPr>
        <w:t>—соответствуют нормам СанПиН2.4.2.2821-10</w:t>
      </w:r>
    </w:p>
    <w:p w:rsidR="008B559F" w:rsidRPr="008B559F" w:rsidRDefault="008B559F" w:rsidP="00282A67">
      <w:pPr>
        <w:widowControl w:val="0"/>
        <w:numPr>
          <w:ilvl w:val="0"/>
          <w:numId w:val="220"/>
        </w:numPr>
        <w:tabs>
          <w:tab w:val="clear" w:pos="720"/>
          <w:tab w:val="num" w:pos="142"/>
          <w:tab w:val="right" w:pos="567"/>
        </w:tabs>
        <w:suppressAutoHyphens/>
        <w:spacing w:after="0"/>
        <w:ind w:left="284" w:firstLine="0"/>
        <w:jc w:val="both"/>
        <w:rPr>
          <w:rFonts w:ascii="Times New Roman" w:hAnsi="Times New Roman"/>
          <w:sz w:val="28"/>
          <w:szCs w:val="28"/>
        </w:rPr>
      </w:pPr>
      <w:r w:rsidRPr="008B559F">
        <w:rPr>
          <w:rFonts w:ascii="Times New Roman" w:hAnsi="Times New Roman"/>
          <w:i/>
          <w:iCs/>
          <w:sz w:val="28"/>
          <w:szCs w:val="28"/>
        </w:rPr>
        <w:t xml:space="preserve">Обеспечение  пожарной  и  электробезопасности  </w:t>
      </w:r>
      <w:r w:rsidRPr="008B559F">
        <w:rPr>
          <w:rFonts w:ascii="Times New Roman" w:hAnsi="Times New Roman"/>
          <w:sz w:val="28"/>
          <w:szCs w:val="28"/>
        </w:rPr>
        <w:t xml:space="preserve">—соответствуют  нормам  ФЗ  от21.12.1994 г. № 69-ФЗ «О пожарной безопасности». Имеется система оповещения людей при пожаре. </w:t>
      </w:r>
    </w:p>
    <w:p w:rsidR="008B559F" w:rsidRPr="008B559F" w:rsidRDefault="008B559F" w:rsidP="00282A67">
      <w:pPr>
        <w:widowControl w:val="0"/>
        <w:numPr>
          <w:ilvl w:val="0"/>
          <w:numId w:val="220"/>
        </w:numPr>
        <w:tabs>
          <w:tab w:val="clear" w:pos="720"/>
          <w:tab w:val="num" w:pos="142"/>
          <w:tab w:val="right" w:pos="567"/>
        </w:tabs>
        <w:suppressAutoHyphens/>
        <w:spacing w:after="0"/>
        <w:ind w:left="284" w:firstLine="0"/>
        <w:jc w:val="both"/>
        <w:rPr>
          <w:rFonts w:ascii="Times New Roman" w:hAnsi="Times New Roman"/>
          <w:sz w:val="28"/>
          <w:szCs w:val="28"/>
        </w:rPr>
      </w:pPr>
      <w:r w:rsidRPr="008B559F">
        <w:rPr>
          <w:rFonts w:ascii="Times New Roman" w:hAnsi="Times New Roman"/>
          <w:i/>
          <w:iCs/>
          <w:sz w:val="28"/>
          <w:szCs w:val="28"/>
        </w:rPr>
        <w:t xml:space="preserve">Соблюдение требований охраны труда </w:t>
      </w:r>
      <w:r w:rsidRPr="008B559F">
        <w:rPr>
          <w:rFonts w:ascii="Times New Roman" w:hAnsi="Times New Roman"/>
          <w:sz w:val="28"/>
          <w:szCs w:val="28"/>
        </w:rPr>
        <w:t xml:space="preserve">—соответствует Постановлению Минтруда №80 от 17.12.2002 г. и № 29 от 13.01.2003 г. </w:t>
      </w:r>
    </w:p>
    <w:p w:rsidR="008B559F" w:rsidRPr="008B559F" w:rsidRDefault="008B559F" w:rsidP="00282A67">
      <w:pPr>
        <w:widowControl w:val="0"/>
        <w:numPr>
          <w:ilvl w:val="0"/>
          <w:numId w:val="220"/>
        </w:numPr>
        <w:tabs>
          <w:tab w:val="clear" w:pos="720"/>
          <w:tab w:val="num" w:pos="142"/>
          <w:tab w:val="right" w:pos="567"/>
        </w:tabs>
        <w:suppressAutoHyphens/>
        <w:spacing w:after="0"/>
        <w:ind w:left="284" w:firstLine="0"/>
        <w:jc w:val="both"/>
        <w:rPr>
          <w:rFonts w:ascii="Times New Roman" w:hAnsi="Times New Roman"/>
          <w:i/>
          <w:iCs/>
          <w:sz w:val="28"/>
          <w:szCs w:val="28"/>
        </w:rPr>
      </w:pPr>
      <w:r w:rsidRPr="008B559F">
        <w:rPr>
          <w:rFonts w:ascii="Times New Roman" w:hAnsi="Times New Roman"/>
          <w:i/>
          <w:iCs/>
          <w:sz w:val="28"/>
          <w:szCs w:val="28"/>
        </w:rPr>
        <w:t xml:space="preserve">Соблюдение сроков и необходимых объёмов ремонта </w:t>
      </w:r>
      <w:r w:rsidRPr="008B559F">
        <w:rPr>
          <w:rFonts w:ascii="Times New Roman" w:hAnsi="Times New Roman"/>
          <w:sz w:val="28"/>
          <w:szCs w:val="28"/>
        </w:rPr>
        <w:t xml:space="preserve">—текущий ремонт здания проводится по мере выделения денежных средств. </w:t>
      </w:r>
    </w:p>
    <w:p w:rsidR="008B559F" w:rsidRPr="008B559F" w:rsidRDefault="008B559F" w:rsidP="00282A67">
      <w:pPr>
        <w:widowControl w:val="0"/>
        <w:numPr>
          <w:ilvl w:val="0"/>
          <w:numId w:val="220"/>
        </w:numPr>
        <w:tabs>
          <w:tab w:val="clear" w:pos="720"/>
          <w:tab w:val="num" w:pos="142"/>
          <w:tab w:val="right" w:pos="567"/>
        </w:tabs>
        <w:suppressAutoHyphens/>
        <w:spacing w:after="0"/>
        <w:ind w:left="284" w:firstLine="0"/>
        <w:jc w:val="both"/>
        <w:rPr>
          <w:rFonts w:ascii="Times New Roman" w:hAnsi="Times New Roman"/>
          <w:sz w:val="28"/>
          <w:szCs w:val="28"/>
        </w:rPr>
      </w:pPr>
      <w:r w:rsidRPr="008B559F">
        <w:rPr>
          <w:rFonts w:ascii="Times New Roman" w:hAnsi="Times New Roman"/>
          <w:i/>
          <w:iCs/>
          <w:sz w:val="28"/>
          <w:szCs w:val="28"/>
        </w:rPr>
        <w:t xml:space="preserve">Соответствие  требованиям  к  участку  общеобразовательного  учреждения  </w:t>
      </w:r>
      <w:r w:rsidRPr="008B559F">
        <w:rPr>
          <w:rFonts w:ascii="Times New Roman" w:hAnsi="Times New Roman"/>
          <w:sz w:val="28"/>
          <w:szCs w:val="28"/>
        </w:rPr>
        <w:t xml:space="preserve">—территория ОО ограждена забором и озеленена, имеет следующие зоны: зона отдыха, физкультурно-спортивная и хозяйственная. </w:t>
      </w:r>
    </w:p>
    <w:p w:rsidR="008B559F" w:rsidRPr="00425E0D" w:rsidRDefault="008B559F" w:rsidP="00425E0D">
      <w:pPr>
        <w:widowControl w:val="0"/>
        <w:numPr>
          <w:ilvl w:val="0"/>
          <w:numId w:val="220"/>
        </w:numPr>
        <w:shd w:val="clear" w:color="auto" w:fill="FFFFFF" w:themeFill="background1"/>
        <w:tabs>
          <w:tab w:val="clear" w:pos="720"/>
          <w:tab w:val="num" w:pos="142"/>
          <w:tab w:val="right" w:pos="567"/>
        </w:tabs>
        <w:suppressAutoHyphens/>
        <w:spacing w:after="0"/>
        <w:ind w:left="284" w:firstLine="0"/>
        <w:jc w:val="both"/>
        <w:rPr>
          <w:rFonts w:ascii="Times New Roman" w:hAnsi="Times New Roman"/>
          <w:color w:val="000000" w:themeColor="text1"/>
          <w:sz w:val="28"/>
          <w:szCs w:val="28"/>
        </w:rPr>
      </w:pPr>
      <w:r w:rsidRPr="008B559F">
        <w:rPr>
          <w:rFonts w:ascii="Times New Roman" w:hAnsi="Times New Roman"/>
          <w:i/>
          <w:iCs/>
          <w:color w:val="C00000"/>
          <w:sz w:val="28"/>
          <w:szCs w:val="28"/>
        </w:rPr>
        <w:t xml:space="preserve">Соответствие требованиям к помещению для питания </w:t>
      </w:r>
      <w:r w:rsidRPr="00425E0D">
        <w:rPr>
          <w:rFonts w:ascii="Times New Roman" w:hAnsi="Times New Roman"/>
          <w:color w:val="000000" w:themeColor="text1"/>
          <w:sz w:val="28"/>
          <w:szCs w:val="28"/>
        </w:rPr>
        <w:t xml:space="preserve">—1 обеденный зал на 80 посадочных мест, буфет-раздаточная. </w:t>
      </w:r>
    </w:p>
    <w:p w:rsidR="008B559F" w:rsidRPr="00425E0D" w:rsidRDefault="008B559F" w:rsidP="00425E0D">
      <w:pPr>
        <w:widowControl w:val="0"/>
        <w:numPr>
          <w:ilvl w:val="0"/>
          <w:numId w:val="220"/>
        </w:numPr>
        <w:tabs>
          <w:tab w:val="clear" w:pos="720"/>
          <w:tab w:val="num" w:pos="142"/>
          <w:tab w:val="right" w:pos="567"/>
        </w:tabs>
        <w:suppressAutoHyphens/>
        <w:spacing w:after="0"/>
        <w:ind w:left="284" w:firstLine="0"/>
        <w:jc w:val="both"/>
        <w:rPr>
          <w:rFonts w:ascii="Times New Roman" w:hAnsi="Times New Roman"/>
          <w:color w:val="000000" w:themeColor="text1"/>
          <w:sz w:val="28"/>
          <w:szCs w:val="28"/>
        </w:rPr>
      </w:pPr>
      <w:r w:rsidRPr="00425E0D">
        <w:rPr>
          <w:rFonts w:ascii="Times New Roman" w:hAnsi="Times New Roman"/>
          <w:color w:val="000000" w:themeColor="text1"/>
          <w:sz w:val="28"/>
          <w:szCs w:val="28"/>
        </w:rPr>
        <w:t xml:space="preserve">Организовано горячее питание обучающихся в соответствии с СанПиН. </w:t>
      </w:r>
    </w:p>
    <w:p w:rsidR="008B559F" w:rsidRPr="00425E0D" w:rsidRDefault="00425E0D" w:rsidP="00425E0D">
      <w:pPr>
        <w:widowControl w:val="0"/>
        <w:numPr>
          <w:ilvl w:val="0"/>
          <w:numId w:val="220"/>
        </w:numPr>
        <w:tabs>
          <w:tab w:val="clear" w:pos="720"/>
          <w:tab w:val="num" w:pos="142"/>
          <w:tab w:val="right" w:pos="567"/>
        </w:tabs>
        <w:suppressAutoHyphens/>
        <w:spacing w:after="0"/>
        <w:ind w:left="284" w:firstLine="0"/>
        <w:jc w:val="both"/>
        <w:rPr>
          <w:rFonts w:ascii="Times New Roman" w:hAnsi="Times New Roman"/>
          <w:color w:val="000000" w:themeColor="text1"/>
          <w:sz w:val="28"/>
          <w:szCs w:val="28"/>
        </w:rPr>
      </w:pPr>
      <w:r w:rsidRPr="00425E0D">
        <w:rPr>
          <w:rFonts w:ascii="Times New Roman" w:hAnsi="Times New Roman"/>
          <w:color w:val="000000" w:themeColor="text1"/>
          <w:sz w:val="28"/>
          <w:szCs w:val="28"/>
        </w:rPr>
        <w:t>В школе 40</w:t>
      </w:r>
      <w:r w:rsidR="008B559F" w:rsidRPr="00425E0D">
        <w:rPr>
          <w:rFonts w:ascii="Times New Roman" w:hAnsi="Times New Roman"/>
          <w:color w:val="000000" w:themeColor="text1"/>
          <w:sz w:val="28"/>
          <w:szCs w:val="28"/>
        </w:rPr>
        <w:t xml:space="preserve"> кабинетов (все имеют доступ в Интернет, оснащены мультимедийными проекторами,  принтерами),   спортзал</w:t>
      </w:r>
      <w:r w:rsidR="002A357B" w:rsidRPr="00425E0D">
        <w:rPr>
          <w:rFonts w:ascii="Times New Roman" w:hAnsi="Times New Roman"/>
          <w:color w:val="000000" w:themeColor="text1"/>
          <w:sz w:val="28"/>
          <w:szCs w:val="28"/>
        </w:rPr>
        <w:t>ов</w:t>
      </w:r>
      <w:r w:rsidR="008B559F" w:rsidRPr="00425E0D">
        <w:rPr>
          <w:rFonts w:ascii="Times New Roman" w:hAnsi="Times New Roman"/>
          <w:color w:val="000000" w:themeColor="text1"/>
          <w:sz w:val="28"/>
          <w:szCs w:val="28"/>
        </w:rPr>
        <w:t xml:space="preserve"> -2.</w:t>
      </w:r>
    </w:p>
    <w:p w:rsidR="008B559F" w:rsidRPr="00425E0D" w:rsidRDefault="00425E0D" w:rsidP="00425E0D">
      <w:pPr>
        <w:widowControl w:val="0"/>
        <w:numPr>
          <w:ilvl w:val="0"/>
          <w:numId w:val="221"/>
        </w:numPr>
        <w:tabs>
          <w:tab w:val="clear" w:pos="720"/>
          <w:tab w:val="num" w:pos="142"/>
          <w:tab w:val="right" w:pos="567"/>
        </w:tabs>
        <w:suppressAutoHyphens/>
        <w:spacing w:after="0"/>
        <w:ind w:left="284" w:firstLine="0"/>
        <w:jc w:val="both"/>
        <w:rPr>
          <w:rFonts w:ascii="Times New Roman" w:hAnsi="Times New Roman"/>
          <w:color w:val="000000" w:themeColor="text1"/>
          <w:sz w:val="28"/>
          <w:szCs w:val="28"/>
        </w:rPr>
      </w:pPr>
      <w:r w:rsidRPr="00425E0D">
        <w:rPr>
          <w:rFonts w:ascii="Times New Roman" w:hAnsi="Times New Roman"/>
          <w:color w:val="000000" w:themeColor="text1"/>
          <w:sz w:val="28"/>
          <w:szCs w:val="28"/>
        </w:rPr>
        <w:t>Имеется библиотека, два компьютерных</w:t>
      </w:r>
      <w:r w:rsidR="008B559F" w:rsidRPr="00425E0D">
        <w:rPr>
          <w:rFonts w:ascii="Times New Roman" w:hAnsi="Times New Roman"/>
          <w:color w:val="000000" w:themeColor="text1"/>
          <w:sz w:val="28"/>
          <w:szCs w:val="28"/>
        </w:rPr>
        <w:t xml:space="preserve"> класс</w:t>
      </w:r>
      <w:r w:rsidRPr="00425E0D">
        <w:rPr>
          <w:rFonts w:ascii="Times New Roman" w:hAnsi="Times New Roman"/>
          <w:color w:val="000000" w:themeColor="text1"/>
          <w:sz w:val="28"/>
          <w:szCs w:val="28"/>
        </w:rPr>
        <w:t>а</w:t>
      </w:r>
      <w:r w:rsidR="008B559F" w:rsidRPr="00425E0D">
        <w:rPr>
          <w:rFonts w:ascii="Times New Roman" w:hAnsi="Times New Roman"/>
          <w:color w:val="000000" w:themeColor="text1"/>
          <w:sz w:val="28"/>
          <w:szCs w:val="28"/>
        </w:rPr>
        <w:t>, физкультурно – спортивная зона, спортивно – и</w:t>
      </w:r>
      <w:r w:rsidRPr="00425E0D">
        <w:rPr>
          <w:rFonts w:ascii="Times New Roman" w:hAnsi="Times New Roman"/>
          <w:color w:val="000000" w:themeColor="text1"/>
          <w:sz w:val="28"/>
          <w:szCs w:val="28"/>
        </w:rPr>
        <w:t>гровые площадки</w:t>
      </w:r>
      <w:r w:rsidR="008B559F" w:rsidRPr="00425E0D">
        <w:rPr>
          <w:rFonts w:ascii="Times New Roman" w:hAnsi="Times New Roman"/>
          <w:color w:val="000000" w:themeColor="text1"/>
          <w:sz w:val="28"/>
          <w:szCs w:val="28"/>
        </w:rPr>
        <w:t xml:space="preserve">. </w:t>
      </w:r>
      <w:bookmarkStart w:id="378" w:name="page379"/>
      <w:bookmarkEnd w:id="378"/>
    </w:p>
    <w:p w:rsidR="008B559F" w:rsidRPr="00425E0D" w:rsidRDefault="008B559F" w:rsidP="00425E0D">
      <w:pPr>
        <w:widowControl w:val="0"/>
        <w:numPr>
          <w:ilvl w:val="0"/>
          <w:numId w:val="221"/>
        </w:numPr>
        <w:tabs>
          <w:tab w:val="clear" w:pos="720"/>
          <w:tab w:val="num" w:pos="142"/>
        </w:tabs>
        <w:suppressAutoHyphens/>
        <w:spacing w:after="0"/>
        <w:ind w:left="0" w:firstLine="284"/>
        <w:jc w:val="both"/>
        <w:rPr>
          <w:rFonts w:ascii="Times New Roman" w:hAnsi="Times New Roman"/>
          <w:b/>
          <w:bCs/>
          <w:i/>
          <w:iCs/>
          <w:color w:val="C00000"/>
          <w:sz w:val="24"/>
          <w:szCs w:val="24"/>
        </w:rPr>
      </w:pPr>
      <w:r w:rsidRPr="00425E0D">
        <w:rPr>
          <w:rFonts w:ascii="Times New Roman" w:hAnsi="Times New Roman"/>
          <w:color w:val="000000" w:themeColor="text1"/>
          <w:sz w:val="28"/>
          <w:szCs w:val="28"/>
        </w:rPr>
        <w:t>Медицинский и процедурный кабинет оборудован и лицензирован</w:t>
      </w:r>
      <w:r w:rsidRPr="00425E0D">
        <w:rPr>
          <w:rFonts w:ascii="Times New Roman" w:hAnsi="Times New Roman"/>
          <w:color w:val="C00000"/>
          <w:sz w:val="28"/>
          <w:szCs w:val="28"/>
        </w:rPr>
        <w:t>.</w:t>
      </w:r>
      <w:r w:rsidRPr="00425E0D">
        <w:rPr>
          <w:rFonts w:ascii="Times New Roman" w:hAnsi="Times New Roman"/>
          <w:color w:val="C00000"/>
          <w:sz w:val="24"/>
          <w:szCs w:val="24"/>
        </w:rPr>
        <w:t xml:space="preserve"> </w:t>
      </w:r>
    </w:p>
    <w:p w:rsidR="002A357B" w:rsidRPr="002A357B" w:rsidRDefault="00711174" w:rsidP="002A357B">
      <w:pPr>
        <w:widowControl w:val="0"/>
        <w:tabs>
          <w:tab w:val="right" w:pos="284"/>
          <w:tab w:val="right" w:pos="426"/>
        </w:tabs>
        <w:suppressAutoHyphens/>
        <w:spacing w:after="0"/>
        <w:ind w:left="284" w:right="20"/>
        <w:rPr>
          <w:rFonts w:ascii="Times New Roman" w:hAnsi="Times New Roman"/>
          <w:sz w:val="28"/>
          <w:szCs w:val="28"/>
        </w:rPr>
      </w:pPr>
      <w:r>
        <w:rPr>
          <w:rFonts w:ascii="Times New Roman" w:hAnsi="Times New Roman"/>
          <w:b/>
          <w:bCs/>
          <w:i/>
          <w:iCs/>
          <w:sz w:val="28"/>
          <w:szCs w:val="28"/>
        </w:rPr>
        <w:t>3.2</w:t>
      </w:r>
      <w:r w:rsidR="002A357B" w:rsidRPr="002A357B">
        <w:rPr>
          <w:rFonts w:ascii="Times New Roman" w:hAnsi="Times New Roman"/>
          <w:b/>
          <w:bCs/>
          <w:i/>
          <w:iCs/>
          <w:sz w:val="28"/>
          <w:szCs w:val="28"/>
        </w:rPr>
        <w:t>.5. Информационно-методические условия реализации основной образовательной программы</w:t>
      </w:r>
    </w:p>
    <w:p w:rsidR="002A357B" w:rsidRPr="002A357B" w:rsidRDefault="002A357B" w:rsidP="002A357B">
      <w:pPr>
        <w:widowControl w:val="0"/>
        <w:tabs>
          <w:tab w:val="right" w:pos="284"/>
          <w:tab w:val="right" w:pos="426"/>
        </w:tabs>
        <w:suppressAutoHyphens/>
        <w:spacing w:after="0"/>
        <w:ind w:left="284" w:right="20"/>
        <w:jc w:val="both"/>
        <w:rPr>
          <w:rFonts w:ascii="Times New Roman" w:hAnsi="Times New Roman"/>
          <w:sz w:val="28"/>
          <w:szCs w:val="28"/>
        </w:rPr>
      </w:pPr>
      <w:r>
        <w:rPr>
          <w:rFonts w:ascii="Times New Roman" w:hAnsi="Times New Roman"/>
          <w:sz w:val="28"/>
          <w:szCs w:val="28"/>
        </w:rPr>
        <w:tab/>
        <w:t xml:space="preserve"> </w:t>
      </w:r>
      <w:r>
        <w:rPr>
          <w:rFonts w:ascii="Times New Roman" w:hAnsi="Times New Roman"/>
          <w:sz w:val="28"/>
          <w:szCs w:val="28"/>
        </w:rPr>
        <w:tab/>
        <w:t xml:space="preserve">  </w:t>
      </w:r>
      <w:r w:rsidRPr="002A357B">
        <w:rPr>
          <w:rFonts w:ascii="Times New Roman" w:hAnsi="Times New Roman"/>
          <w:sz w:val="28"/>
          <w:szCs w:val="28"/>
        </w:rPr>
        <w:t>Информационно-методические ресурсы обеспечения реализации основной образовательной программы основного общего образования составляют:</w:t>
      </w:r>
    </w:p>
    <w:p w:rsidR="002A357B" w:rsidRPr="002A357B" w:rsidRDefault="002A357B" w:rsidP="00282A67">
      <w:pPr>
        <w:widowControl w:val="0"/>
        <w:numPr>
          <w:ilvl w:val="0"/>
          <w:numId w:val="223"/>
        </w:numPr>
        <w:tabs>
          <w:tab w:val="clear" w:pos="720"/>
          <w:tab w:val="num" w:pos="142"/>
          <w:tab w:val="right" w:pos="284"/>
          <w:tab w:val="right" w:pos="426"/>
        </w:tabs>
        <w:suppressAutoHyphens/>
        <w:spacing w:after="0"/>
        <w:ind w:left="284" w:right="20" w:firstLine="0"/>
        <w:jc w:val="both"/>
        <w:rPr>
          <w:rFonts w:ascii="Times New Roman" w:hAnsi="Times New Roman"/>
          <w:sz w:val="28"/>
          <w:szCs w:val="28"/>
        </w:rPr>
      </w:pPr>
      <w:r w:rsidRPr="002A357B">
        <w:rPr>
          <w:rFonts w:ascii="Times New Roman" w:hAnsi="Times New Roman"/>
          <w:sz w:val="28"/>
          <w:szCs w:val="28"/>
        </w:rPr>
        <w:t xml:space="preserve">информационно-методические ресурсы обеспечения управленческой деятельности (ФГОС ООО, учебный </w:t>
      </w:r>
      <w:bookmarkStart w:id="379" w:name="page381"/>
      <w:bookmarkEnd w:id="379"/>
      <w:r w:rsidRPr="002A357B">
        <w:rPr>
          <w:rFonts w:ascii="Times New Roman" w:hAnsi="Times New Roman"/>
          <w:sz w:val="28"/>
          <w:szCs w:val="28"/>
        </w:rPr>
        <w:t xml:space="preserve"> план, примерные программы по предметам, примерные образовательные программы ОО, программа развития универсальных учебных действий, материалы о личностном развитии обучающихся, модели аттестации обучающихся, рекомендации по проектированию учебного процесса и т.д.);</w:t>
      </w:r>
    </w:p>
    <w:p w:rsidR="002A357B" w:rsidRPr="002A357B" w:rsidRDefault="002A357B" w:rsidP="00282A67">
      <w:pPr>
        <w:widowControl w:val="0"/>
        <w:numPr>
          <w:ilvl w:val="0"/>
          <w:numId w:val="223"/>
        </w:numPr>
        <w:tabs>
          <w:tab w:val="clear" w:pos="720"/>
          <w:tab w:val="num" w:pos="142"/>
          <w:tab w:val="right" w:pos="284"/>
          <w:tab w:val="right" w:pos="426"/>
        </w:tabs>
        <w:suppressAutoHyphens/>
        <w:spacing w:after="0"/>
        <w:ind w:left="284" w:right="20" w:firstLine="0"/>
        <w:jc w:val="both"/>
        <w:rPr>
          <w:rFonts w:ascii="Times New Roman" w:hAnsi="Times New Roman"/>
          <w:sz w:val="28"/>
          <w:szCs w:val="28"/>
        </w:rPr>
      </w:pPr>
      <w:r w:rsidRPr="002A357B">
        <w:rPr>
          <w:rFonts w:ascii="Times New Roman" w:hAnsi="Times New Roman"/>
          <w:sz w:val="28"/>
          <w:szCs w:val="28"/>
        </w:rPr>
        <w:t xml:space="preserve">информационно-методические ресурсы обеспечения учебной деятельности </w:t>
      </w:r>
      <w:r w:rsidRPr="002A357B">
        <w:rPr>
          <w:rFonts w:ascii="Times New Roman" w:hAnsi="Times New Roman"/>
          <w:sz w:val="28"/>
          <w:szCs w:val="28"/>
        </w:rPr>
        <w:lastRenderedPageBreak/>
        <w:t xml:space="preserve">обучающихся, печатные и электронные носители образовательной информации, мультимедийные, аудио- и видеоматериалы, цифровые образовательные ресурсы и т.д.; </w:t>
      </w:r>
    </w:p>
    <w:p w:rsidR="002A357B" w:rsidRPr="002A357B" w:rsidRDefault="002A357B" w:rsidP="00282A67">
      <w:pPr>
        <w:widowControl w:val="0"/>
        <w:numPr>
          <w:ilvl w:val="0"/>
          <w:numId w:val="223"/>
        </w:numPr>
        <w:tabs>
          <w:tab w:val="clear" w:pos="720"/>
          <w:tab w:val="num" w:pos="142"/>
          <w:tab w:val="right" w:pos="284"/>
          <w:tab w:val="right" w:pos="426"/>
        </w:tabs>
        <w:suppressAutoHyphens/>
        <w:spacing w:after="0"/>
        <w:ind w:left="284" w:right="20" w:firstLine="0"/>
        <w:jc w:val="both"/>
        <w:rPr>
          <w:rFonts w:ascii="Times New Roman" w:hAnsi="Times New Roman"/>
          <w:sz w:val="28"/>
          <w:szCs w:val="28"/>
        </w:rPr>
      </w:pPr>
      <w:r w:rsidRPr="002A357B">
        <w:rPr>
          <w:rFonts w:ascii="Times New Roman" w:hAnsi="Times New Roman"/>
          <w:sz w:val="28"/>
          <w:szCs w:val="28"/>
        </w:rPr>
        <w:t>информационно-методические ресурсы обеспечения образовательной деятельности обучающихся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w:t>
      </w:r>
    </w:p>
    <w:p w:rsidR="002A357B" w:rsidRPr="002A357B" w:rsidRDefault="002A357B" w:rsidP="002A357B">
      <w:pPr>
        <w:widowControl w:val="0"/>
        <w:tabs>
          <w:tab w:val="right" w:pos="284"/>
          <w:tab w:val="right" w:pos="426"/>
        </w:tabs>
        <w:suppressAutoHyphens/>
        <w:spacing w:after="0"/>
        <w:ind w:left="284" w:right="-135"/>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2A357B">
        <w:rPr>
          <w:rFonts w:ascii="Times New Roman" w:hAnsi="Times New Roman"/>
          <w:sz w:val="28"/>
          <w:szCs w:val="28"/>
        </w:rPr>
        <w:t xml:space="preserve">Основными нормативными документами, определяющими требования к информационно-методическим ресурсам МБОУ Школы  </w:t>
      </w:r>
      <w:r>
        <w:rPr>
          <w:rFonts w:ascii="Times New Roman" w:hAnsi="Times New Roman"/>
          <w:sz w:val="28"/>
          <w:szCs w:val="28"/>
        </w:rPr>
        <w:t>№122</w:t>
      </w:r>
      <w:r w:rsidRPr="002A357B">
        <w:rPr>
          <w:rFonts w:ascii="Times New Roman" w:hAnsi="Times New Roman"/>
          <w:sz w:val="28"/>
          <w:szCs w:val="28"/>
        </w:rPr>
        <w:t xml:space="preserve"> г.о. Самара, являются:</w:t>
      </w:r>
    </w:p>
    <w:p w:rsidR="002A357B" w:rsidRPr="002A357B" w:rsidRDefault="002A357B" w:rsidP="00282A67">
      <w:pPr>
        <w:widowControl w:val="0"/>
        <w:numPr>
          <w:ilvl w:val="0"/>
          <w:numId w:val="222"/>
        </w:numPr>
        <w:tabs>
          <w:tab w:val="right" w:pos="284"/>
          <w:tab w:val="right" w:pos="426"/>
        </w:tabs>
        <w:suppressAutoHyphens/>
        <w:spacing w:after="0"/>
        <w:ind w:left="284" w:firstLine="0"/>
        <w:jc w:val="both"/>
        <w:rPr>
          <w:rFonts w:ascii="Times New Roman" w:hAnsi="Times New Roman"/>
          <w:sz w:val="28"/>
          <w:szCs w:val="28"/>
        </w:rPr>
      </w:pPr>
      <w:r w:rsidRPr="002A357B">
        <w:rPr>
          <w:rFonts w:ascii="Times New Roman" w:hAnsi="Times New Roman"/>
          <w:sz w:val="28"/>
          <w:szCs w:val="28"/>
        </w:rPr>
        <w:t xml:space="preserve">перечень учебной литературы (УМК); </w:t>
      </w:r>
    </w:p>
    <w:p w:rsidR="002A357B" w:rsidRPr="002A357B" w:rsidRDefault="002A357B" w:rsidP="00282A67">
      <w:pPr>
        <w:widowControl w:val="0"/>
        <w:numPr>
          <w:ilvl w:val="0"/>
          <w:numId w:val="222"/>
        </w:numPr>
        <w:tabs>
          <w:tab w:val="right" w:pos="284"/>
          <w:tab w:val="right" w:pos="426"/>
        </w:tabs>
        <w:suppressAutoHyphens/>
        <w:spacing w:after="0"/>
        <w:ind w:left="284" w:firstLine="0"/>
        <w:jc w:val="both"/>
        <w:rPr>
          <w:rFonts w:ascii="Times New Roman" w:hAnsi="Times New Roman"/>
          <w:sz w:val="28"/>
          <w:szCs w:val="28"/>
        </w:rPr>
      </w:pPr>
      <w:r w:rsidRPr="002A357B">
        <w:rPr>
          <w:rFonts w:ascii="Times New Roman" w:hAnsi="Times New Roman"/>
          <w:sz w:val="28"/>
          <w:szCs w:val="28"/>
        </w:rPr>
        <w:t xml:space="preserve">список цифровых образовательных ресурсов. </w:t>
      </w:r>
    </w:p>
    <w:p w:rsidR="00E46005" w:rsidRDefault="00E46005" w:rsidP="002A357B">
      <w:pPr>
        <w:widowControl w:val="0"/>
        <w:tabs>
          <w:tab w:val="left" w:pos="440"/>
        </w:tabs>
        <w:spacing w:after="0" w:line="240" w:lineRule="auto"/>
        <w:jc w:val="center"/>
        <w:rPr>
          <w:rFonts w:ascii="Times New Roman" w:hAnsi="Times New Roman"/>
          <w:b/>
          <w:i/>
          <w:sz w:val="28"/>
          <w:szCs w:val="28"/>
        </w:rPr>
      </w:pPr>
    </w:p>
    <w:p w:rsidR="00E46005" w:rsidRDefault="00E46005" w:rsidP="002A357B">
      <w:pPr>
        <w:widowControl w:val="0"/>
        <w:tabs>
          <w:tab w:val="left" w:pos="440"/>
        </w:tabs>
        <w:spacing w:after="0" w:line="240" w:lineRule="auto"/>
        <w:jc w:val="center"/>
        <w:rPr>
          <w:rFonts w:ascii="Times New Roman" w:hAnsi="Times New Roman"/>
          <w:b/>
          <w:i/>
          <w:sz w:val="28"/>
          <w:szCs w:val="28"/>
        </w:rPr>
      </w:pPr>
    </w:p>
    <w:p w:rsidR="00E46005" w:rsidRDefault="00E46005" w:rsidP="002A357B">
      <w:pPr>
        <w:widowControl w:val="0"/>
        <w:tabs>
          <w:tab w:val="left" w:pos="440"/>
        </w:tabs>
        <w:spacing w:after="0" w:line="240" w:lineRule="auto"/>
        <w:jc w:val="center"/>
        <w:rPr>
          <w:rFonts w:ascii="Times New Roman" w:hAnsi="Times New Roman"/>
          <w:b/>
          <w:i/>
          <w:sz w:val="28"/>
          <w:szCs w:val="28"/>
        </w:rPr>
      </w:pPr>
    </w:p>
    <w:p w:rsidR="002A357B" w:rsidRPr="002A357B" w:rsidRDefault="002A357B" w:rsidP="002A357B">
      <w:pPr>
        <w:widowControl w:val="0"/>
        <w:tabs>
          <w:tab w:val="left" w:pos="440"/>
        </w:tabs>
        <w:spacing w:after="0" w:line="240" w:lineRule="auto"/>
        <w:jc w:val="center"/>
        <w:rPr>
          <w:rFonts w:ascii="Times New Roman" w:hAnsi="Times New Roman"/>
          <w:b/>
          <w:i/>
          <w:sz w:val="28"/>
          <w:szCs w:val="28"/>
        </w:rPr>
      </w:pPr>
      <w:r w:rsidRPr="002A357B">
        <w:rPr>
          <w:rFonts w:ascii="Times New Roman" w:hAnsi="Times New Roman"/>
          <w:b/>
          <w:i/>
          <w:sz w:val="28"/>
          <w:szCs w:val="28"/>
        </w:rPr>
        <w:t>Содержание учебно-информационных ресурсов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56"/>
      </w:tblGrid>
      <w:tr w:rsidR="002A357B" w:rsidRPr="00A36791" w:rsidTr="00E46005">
        <w:tc>
          <w:tcPr>
            <w:tcW w:w="675" w:type="dxa"/>
          </w:tcPr>
          <w:p w:rsidR="002A357B" w:rsidRPr="00A36791" w:rsidRDefault="002A357B" w:rsidP="002A357B">
            <w:pPr>
              <w:widowControl w:val="0"/>
              <w:tabs>
                <w:tab w:val="left" w:pos="440"/>
              </w:tabs>
              <w:spacing w:after="0" w:line="240" w:lineRule="auto"/>
              <w:jc w:val="center"/>
              <w:rPr>
                <w:rFonts w:ascii="Times New Roman" w:hAnsi="Times New Roman"/>
                <w:sz w:val="24"/>
                <w:szCs w:val="24"/>
              </w:rPr>
            </w:pPr>
            <w:r w:rsidRPr="00A36791">
              <w:rPr>
                <w:rFonts w:ascii="Times New Roman" w:hAnsi="Times New Roman"/>
                <w:sz w:val="24"/>
                <w:szCs w:val="24"/>
              </w:rPr>
              <w:t>№</w:t>
            </w:r>
          </w:p>
        </w:tc>
        <w:tc>
          <w:tcPr>
            <w:tcW w:w="9356" w:type="dxa"/>
          </w:tcPr>
          <w:p w:rsidR="002A357B" w:rsidRPr="00A36791" w:rsidRDefault="002A357B" w:rsidP="002A357B">
            <w:pPr>
              <w:widowControl w:val="0"/>
              <w:tabs>
                <w:tab w:val="left" w:pos="440"/>
              </w:tabs>
              <w:spacing w:after="0" w:line="240" w:lineRule="auto"/>
              <w:jc w:val="center"/>
              <w:rPr>
                <w:rFonts w:ascii="Times New Roman" w:hAnsi="Times New Roman"/>
                <w:sz w:val="24"/>
                <w:szCs w:val="24"/>
              </w:rPr>
            </w:pPr>
            <w:r w:rsidRPr="00A36791">
              <w:rPr>
                <w:rFonts w:ascii="Times New Roman" w:hAnsi="Times New Roman"/>
                <w:b/>
                <w:bCs/>
                <w:sz w:val="24"/>
                <w:szCs w:val="24"/>
              </w:rPr>
              <w:t xml:space="preserve">Компоненты информационно-методических ресурсов обеспечения реализации основной </w:t>
            </w:r>
            <w:r>
              <w:rPr>
                <w:rFonts w:ascii="Times New Roman" w:hAnsi="Times New Roman"/>
                <w:b/>
                <w:bCs/>
                <w:sz w:val="24"/>
                <w:szCs w:val="24"/>
              </w:rPr>
              <w:t>образовательной программы основ</w:t>
            </w:r>
            <w:r w:rsidRPr="00A36791">
              <w:rPr>
                <w:rFonts w:ascii="Times New Roman" w:hAnsi="Times New Roman"/>
                <w:b/>
                <w:bCs/>
                <w:sz w:val="24"/>
                <w:szCs w:val="24"/>
              </w:rPr>
              <w:t>ного общего образования</w:t>
            </w:r>
          </w:p>
        </w:tc>
      </w:tr>
      <w:tr w:rsidR="002A357B" w:rsidRPr="00A36791" w:rsidTr="00E46005">
        <w:tc>
          <w:tcPr>
            <w:tcW w:w="675" w:type="dxa"/>
          </w:tcPr>
          <w:p w:rsidR="002A357B" w:rsidRPr="00A36791" w:rsidRDefault="002A357B" w:rsidP="002A357B">
            <w:pPr>
              <w:widowControl w:val="0"/>
              <w:tabs>
                <w:tab w:val="left" w:pos="440"/>
              </w:tabs>
              <w:spacing w:after="0" w:line="240" w:lineRule="auto"/>
              <w:jc w:val="center"/>
              <w:rPr>
                <w:rFonts w:ascii="Times New Roman" w:hAnsi="Times New Roman"/>
                <w:b/>
                <w:sz w:val="24"/>
                <w:szCs w:val="24"/>
              </w:rPr>
            </w:pPr>
            <w:r w:rsidRPr="00A36791">
              <w:rPr>
                <w:rFonts w:ascii="Times New Roman" w:hAnsi="Times New Roman"/>
                <w:b/>
                <w:sz w:val="24"/>
                <w:szCs w:val="24"/>
              </w:rPr>
              <w:t>1</w:t>
            </w:r>
          </w:p>
        </w:tc>
        <w:tc>
          <w:tcPr>
            <w:tcW w:w="9356" w:type="dxa"/>
          </w:tcPr>
          <w:p w:rsidR="002A357B" w:rsidRPr="00A36791" w:rsidRDefault="002A357B" w:rsidP="002A357B">
            <w:pPr>
              <w:widowControl w:val="0"/>
              <w:tabs>
                <w:tab w:val="left" w:pos="440"/>
              </w:tabs>
              <w:spacing w:after="0" w:line="240" w:lineRule="auto"/>
              <w:jc w:val="center"/>
              <w:rPr>
                <w:rFonts w:ascii="Times New Roman" w:hAnsi="Times New Roman"/>
                <w:b/>
                <w:sz w:val="24"/>
                <w:szCs w:val="24"/>
              </w:rPr>
            </w:pPr>
            <w:r w:rsidRPr="00A36791">
              <w:rPr>
                <w:rFonts w:ascii="Times New Roman" w:hAnsi="Times New Roman"/>
                <w:b/>
                <w:sz w:val="24"/>
                <w:szCs w:val="24"/>
              </w:rPr>
              <w:t>Книгопечатная продукция</w:t>
            </w:r>
          </w:p>
        </w:tc>
      </w:tr>
      <w:tr w:rsidR="002A357B" w:rsidRPr="00A36791" w:rsidTr="00E46005">
        <w:tc>
          <w:tcPr>
            <w:tcW w:w="675" w:type="dxa"/>
          </w:tcPr>
          <w:p w:rsidR="002A357B" w:rsidRPr="00A36791" w:rsidRDefault="002A357B" w:rsidP="002A357B">
            <w:pPr>
              <w:widowControl w:val="0"/>
              <w:tabs>
                <w:tab w:val="left" w:pos="440"/>
              </w:tabs>
              <w:spacing w:after="0" w:line="240" w:lineRule="auto"/>
              <w:jc w:val="center"/>
              <w:rPr>
                <w:rFonts w:ascii="Times New Roman" w:hAnsi="Times New Roman"/>
                <w:sz w:val="24"/>
                <w:szCs w:val="24"/>
              </w:rPr>
            </w:pPr>
          </w:p>
        </w:tc>
        <w:tc>
          <w:tcPr>
            <w:tcW w:w="9356" w:type="dxa"/>
          </w:tcPr>
          <w:p w:rsidR="002A357B" w:rsidRPr="00A36791" w:rsidRDefault="002A357B" w:rsidP="00282A67">
            <w:pPr>
              <w:widowControl w:val="0"/>
              <w:numPr>
                <w:ilvl w:val="0"/>
                <w:numId w:val="224"/>
              </w:numPr>
              <w:tabs>
                <w:tab w:val="clear" w:pos="720"/>
                <w:tab w:val="num" w:pos="34"/>
                <w:tab w:val="left" w:pos="176"/>
              </w:tabs>
              <w:suppressAutoHyphens/>
              <w:spacing w:after="0" w:line="240" w:lineRule="auto"/>
              <w:ind w:left="34" w:hanging="34"/>
              <w:jc w:val="both"/>
              <w:rPr>
                <w:rFonts w:ascii="Times New Roman" w:hAnsi="Times New Roman"/>
                <w:sz w:val="24"/>
                <w:szCs w:val="24"/>
              </w:rPr>
            </w:pPr>
            <w:r w:rsidRPr="00A36791">
              <w:rPr>
                <w:rFonts w:ascii="Times New Roman" w:hAnsi="Times New Roman"/>
                <w:sz w:val="24"/>
                <w:szCs w:val="24"/>
              </w:rPr>
              <w:t>учебно-методический комплект</w:t>
            </w:r>
            <w:r>
              <w:rPr>
                <w:rFonts w:ascii="Times New Roman" w:hAnsi="Times New Roman"/>
                <w:sz w:val="24"/>
                <w:szCs w:val="24"/>
              </w:rPr>
              <w:t>ы (УМК) для 5-9 классов</w:t>
            </w:r>
            <w:r w:rsidRPr="00A36791">
              <w:rPr>
                <w:rFonts w:ascii="Times New Roman" w:hAnsi="Times New Roman"/>
                <w:sz w:val="24"/>
                <w:szCs w:val="24"/>
              </w:rPr>
              <w:t>;</w:t>
            </w:r>
          </w:p>
          <w:p w:rsidR="002A357B" w:rsidRPr="00A36791" w:rsidRDefault="002A357B" w:rsidP="00282A67">
            <w:pPr>
              <w:widowControl w:val="0"/>
              <w:numPr>
                <w:ilvl w:val="0"/>
                <w:numId w:val="224"/>
              </w:numPr>
              <w:tabs>
                <w:tab w:val="clear" w:pos="720"/>
                <w:tab w:val="num" w:pos="34"/>
                <w:tab w:val="left" w:pos="176"/>
              </w:tabs>
              <w:suppressAutoHyphens/>
              <w:spacing w:after="0" w:line="240" w:lineRule="auto"/>
              <w:ind w:left="34" w:hanging="34"/>
              <w:jc w:val="both"/>
              <w:rPr>
                <w:rFonts w:ascii="Times New Roman" w:hAnsi="Times New Roman"/>
                <w:sz w:val="24"/>
                <w:szCs w:val="24"/>
              </w:rPr>
            </w:pPr>
            <w:r>
              <w:rPr>
                <w:rFonts w:ascii="Times New Roman" w:hAnsi="Times New Roman"/>
                <w:sz w:val="24"/>
                <w:szCs w:val="24"/>
              </w:rPr>
              <w:t>ФГОС ООО</w:t>
            </w:r>
            <w:r w:rsidRPr="00A36791">
              <w:rPr>
                <w:rFonts w:ascii="Times New Roman" w:hAnsi="Times New Roman"/>
                <w:sz w:val="24"/>
                <w:szCs w:val="24"/>
              </w:rPr>
              <w:t>,  образовательная  программа,  учебные  программы,  пособия  для, учителя, дидактические материалы, КИМы;</w:t>
            </w:r>
          </w:p>
          <w:p w:rsidR="002A357B" w:rsidRPr="00A36791" w:rsidRDefault="002A357B" w:rsidP="00282A67">
            <w:pPr>
              <w:widowControl w:val="0"/>
              <w:numPr>
                <w:ilvl w:val="0"/>
                <w:numId w:val="224"/>
              </w:numPr>
              <w:tabs>
                <w:tab w:val="clear" w:pos="720"/>
                <w:tab w:val="num" w:pos="34"/>
                <w:tab w:val="left" w:pos="176"/>
              </w:tabs>
              <w:suppressAutoHyphens/>
              <w:spacing w:after="0" w:line="240" w:lineRule="auto"/>
              <w:ind w:left="34" w:hanging="34"/>
              <w:jc w:val="both"/>
              <w:rPr>
                <w:rFonts w:ascii="Times New Roman" w:hAnsi="Times New Roman"/>
                <w:sz w:val="24"/>
                <w:szCs w:val="24"/>
              </w:rPr>
            </w:pPr>
            <w:r>
              <w:rPr>
                <w:rFonts w:ascii="Times New Roman" w:hAnsi="Times New Roman"/>
                <w:sz w:val="24"/>
                <w:szCs w:val="24"/>
              </w:rPr>
              <w:t>у</w:t>
            </w:r>
            <w:r w:rsidRPr="00A36791">
              <w:rPr>
                <w:rFonts w:ascii="Times New Roman" w:hAnsi="Times New Roman"/>
                <w:sz w:val="24"/>
                <w:szCs w:val="24"/>
              </w:rPr>
              <w:t xml:space="preserve">чебники, рабочие программы, пособия для </w:t>
            </w:r>
            <w:r>
              <w:rPr>
                <w:rFonts w:ascii="Times New Roman" w:hAnsi="Times New Roman"/>
                <w:sz w:val="24"/>
                <w:szCs w:val="24"/>
              </w:rPr>
              <w:t>обучающихся</w:t>
            </w:r>
            <w:r w:rsidRPr="00A36791">
              <w:rPr>
                <w:rFonts w:ascii="Times New Roman" w:hAnsi="Times New Roman"/>
                <w:sz w:val="24"/>
                <w:szCs w:val="24"/>
              </w:rPr>
              <w:t>;</w:t>
            </w:r>
          </w:p>
          <w:p w:rsidR="002A357B" w:rsidRPr="00683C66" w:rsidRDefault="002A357B" w:rsidP="00282A67">
            <w:pPr>
              <w:widowControl w:val="0"/>
              <w:numPr>
                <w:ilvl w:val="0"/>
                <w:numId w:val="224"/>
              </w:numPr>
              <w:tabs>
                <w:tab w:val="clear" w:pos="720"/>
                <w:tab w:val="num" w:pos="34"/>
                <w:tab w:val="left" w:pos="176"/>
              </w:tabs>
              <w:suppressAutoHyphens/>
              <w:spacing w:after="0" w:line="240" w:lineRule="auto"/>
              <w:ind w:left="34" w:hanging="34"/>
              <w:jc w:val="both"/>
              <w:rPr>
                <w:rFonts w:ascii="Times New Roman" w:hAnsi="Times New Roman"/>
                <w:sz w:val="24"/>
                <w:szCs w:val="24"/>
              </w:rPr>
            </w:pPr>
            <w:r w:rsidRPr="00683C66">
              <w:rPr>
                <w:rFonts w:ascii="Times New Roman" w:hAnsi="Times New Roman"/>
                <w:sz w:val="24"/>
                <w:szCs w:val="24"/>
              </w:rPr>
              <w:t xml:space="preserve"> учебный план;</w:t>
            </w:r>
          </w:p>
          <w:p w:rsidR="002A357B" w:rsidRPr="00A36791" w:rsidRDefault="002A357B" w:rsidP="00282A67">
            <w:pPr>
              <w:widowControl w:val="0"/>
              <w:numPr>
                <w:ilvl w:val="0"/>
                <w:numId w:val="224"/>
              </w:numPr>
              <w:tabs>
                <w:tab w:val="clear" w:pos="720"/>
                <w:tab w:val="num" w:pos="34"/>
                <w:tab w:val="left" w:pos="176"/>
              </w:tabs>
              <w:suppressAutoHyphens/>
              <w:spacing w:after="0" w:line="240" w:lineRule="auto"/>
              <w:ind w:left="34" w:hanging="34"/>
              <w:jc w:val="both"/>
              <w:rPr>
                <w:rFonts w:ascii="Times New Roman" w:hAnsi="Times New Roman"/>
                <w:sz w:val="24"/>
                <w:szCs w:val="24"/>
              </w:rPr>
            </w:pPr>
            <w:r w:rsidRPr="00683C66">
              <w:rPr>
                <w:rFonts w:ascii="Times New Roman" w:hAnsi="Times New Roman"/>
                <w:sz w:val="24"/>
                <w:szCs w:val="24"/>
              </w:rPr>
              <w:t>научно-методическая</w:t>
            </w:r>
            <w:r w:rsidRPr="00A36791">
              <w:rPr>
                <w:rFonts w:ascii="Times New Roman" w:hAnsi="Times New Roman"/>
                <w:sz w:val="24"/>
                <w:szCs w:val="24"/>
              </w:rPr>
              <w:t>, учебно-методическая, психолого-педагогическая литература, по вопросам развивающего обучения,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w:t>
            </w:r>
          </w:p>
          <w:p w:rsidR="002A357B" w:rsidRPr="00A36791" w:rsidRDefault="002A357B" w:rsidP="00282A67">
            <w:pPr>
              <w:widowControl w:val="0"/>
              <w:numPr>
                <w:ilvl w:val="0"/>
                <w:numId w:val="224"/>
              </w:numPr>
              <w:tabs>
                <w:tab w:val="clear" w:pos="720"/>
                <w:tab w:val="num" w:pos="34"/>
                <w:tab w:val="left" w:pos="176"/>
              </w:tabs>
              <w:suppressAutoHyphens/>
              <w:spacing w:after="0" w:line="240" w:lineRule="auto"/>
              <w:ind w:left="34" w:hanging="34"/>
              <w:jc w:val="both"/>
              <w:rPr>
                <w:rFonts w:ascii="Times New Roman" w:hAnsi="Times New Roman"/>
                <w:sz w:val="24"/>
                <w:szCs w:val="24"/>
              </w:rPr>
            </w:pPr>
            <w:r w:rsidRPr="00A36791">
              <w:rPr>
                <w:rFonts w:ascii="Times New Roman" w:hAnsi="Times New Roman"/>
                <w:sz w:val="24"/>
                <w:szCs w:val="24"/>
              </w:rPr>
              <w:t>инструкции, технологические карты для организации различной учебно-познавательной деятельности обучающихся;</w:t>
            </w:r>
          </w:p>
          <w:p w:rsidR="002A357B" w:rsidRPr="00A36791" w:rsidRDefault="002A357B" w:rsidP="00282A67">
            <w:pPr>
              <w:widowControl w:val="0"/>
              <w:numPr>
                <w:ilvl w:val="0"/>
                <w:numId w:val="224"/>
              </w:numPr>
              <w:tabs>
                <w:tab w:val="clear" w:pos="720"/>
                <w:tab w:val="num" w:pos="34"/>
                <w:tab w:val="left" w:pos="176"/>
              </w:tabs>
              <w:suppressAutoHyphens/>
              <w:spacing w:after="0" w:line="240" w:lineRule="auto"/>
              <w:ind w:left="34" w:hanging="34"/>
              <w:jc w:val="both"/>
              <w:rPr>
                <w:rFonts w:ascii="Times New Roman" w:hAnsi="Times New Roman"/>
                <w:sz w:val="24"/>
                <w:szCs w:val="24"/>
              </w:rPr>
            </w:pPr>
            <w:r w:rsidRPr="00A36791">
              <w:rPr>
                <w:rFonts w:ascii="Times New Roman" w:hAnsi="Times New Roman"/>
                <w:sz w:val="24"/>
                <w:szCs w:val="24"/>
              </w:rPr>
              <w:t>научно-популярные, художественные  книги для чтения (в соответствии с основным содержанием обучения по предметам  учебного плана</w:t>
            </w:r>
            <w:r>
              <w:rPr>
                <w:rFonts w:ascii="Times New Roman" w:hAnsi="Times New Roman"/>
                <w:sz w:val="24"/>
                <w:szCs w:val="24"/>
              </w:rPr>
              <w:t>)</w:t>
            </w:r>
            <w:r w:rsidRPr="00A36791">
              <w:rPr>
                <w:rFonts w:ascii="Times New Roman" w:hAnsi="Times New Roman"/>
                <w:sz w:val="24"/>
                <w:szCs w:val="24"/>
              </w:rPr>
              <w:t>;</w:t>
            </w:r>
          </w:p>
          <w:p w:rsidR="002A357B" w:rsidRPr="00A36791" w:rsidRDefault="002A357B" w:rsidP="00282A67">
            <w:pPr>
              <w:widowControl w:val="0"/>
              <w:numPr>
                <w:ilvl w:val="0"/>
                <w:numId w:val="224"/>
              </w:numPr>
              <w:tabs>
                <w:tab w:val="clear" w:pos="720"/>
                <w:tab w:val="num" w:pos="34"/>
                <w:tab w:val="left" w:pos="176"/>
              </w:tabs>
              <w:suppressAutoHyphens/>
              <w:spacing w:after="0" w:line="240" w:lineRule="auto"/>
              <w:ind w:left="34" w:hanging="34"/>
              <w:jc w:val="both"/>
              <w:rPr>
                <w:rFonts w:ascii="Times New Roman" w:hAnsi="Times New Roman"/>
                <w:sz w:val="24"/>
                <w:szCs w:val="24"/>
              </w:rPr>
            </w:pPr>
            <w:r w:rsidRPr="00A36791">
              <w:rPr>
                <w:rFonts w:ascii="Times New Roman" w:hAnsi="Times New Roman"/>
                <w:sz w:val="24"/>
                <w:szCs w:val="24"/>
              </w:rPr>
              <w:t>детская справочная литература (справочники, атласы-определители, энциклопедии) об окружающем природном и социальном мире, детская художественная литература;</w:t>
            </w:r>
          </w:p>
          <w:p w:rsidR="002A357B" w:rsidRPr="00A36791" w:rsidRDefault="002A357B" w:rsidP="00282A67">
            <w:pPr>
              <w:widowControl w:val="0"/>
              <w:numPr>
                <w:ilvl w:val="0"/>
                <w:numId w:val="224"/>
              </w:numPr>
              <w:tabs>
                <w:tab w:val="clear" w:pos="720"/>
                <w:tab w:val="num" w:pos="34"/>
                <w:tab w:val="left" w:pos="176"/>
              </w:tabs>
              <w:suppressAutoHyphens/>
              <w:spacing w:after="0" w:line="240" w:lineRule="auto"/>
              <w:ind w:left="34" w:hanging="34"/>
              <w:jc w:val="both"/>
              <w:rPr>
                <w:rFonts w:ascii="Times New Roman" w:hAnsi="Times New Roman"/>
                <w:sz w:val="24"/>
                <w:szCs w:val="24"/>
              </w:rPr>
            </w:pPr>
            <w:r w:rsidRPr="00A36791">
              <w:rPr>
                <w:rFonts w:ascii="Times New Roman" w:hAnsi="Times New Roman"/>
                <w:sz w:val="24"/>
                <w:szCs w:val="24"/>
              </w:rPr>
              <w:t>журналы по педагогике;</w:t>
            </w:r>
          </w:p>
          <w:p w:rsidR="002A357B" w:rsidRPr="00A36791" w:rsidRDefault="002A357B" w:rsidP="00282A67">
            <w:pPr>
              <w:widowControl w:val="0"/>
              <w:numPr>
                <w:ilvl w:val="0"/>
                <w:numId w:val="224"/>
              </w:numPr>
              <w:tabs>
                <w:tab w:val="clear" w:pos="720"/>
                <w:tab w:val="num" w:pos="34"/>
                <w:tab w:val="left" w:pos="176"/>
              </w:tabs>
              <w:suppressAutoHyphens/>
              <w:spacing w:after="0" w:line="240" w:lineRule="auto"/>
              <w:ind w:left="34" w:hanging="34"/>
              <w:jc w:val="both"/>
              <w:rPr>
                <w:rFonts w:ascii="Times New Roman" w:hAnsi="Times New Roman"/>
                <w:sz w:val="24"/>
                <w:szCs w:val="24"/>
              </w:rPr>
            </w:pPr>
            <w:r w:rsidRPr="00A36791">
              <w:rPr>
                <w:rFonts w:ascii="Times New Roman" w:hAnsi="Times New Roman"/>
                <w:sz w:val="24"/>
                <w:szCs w:val="24"/>
              </w:rPr>
              <w:t>журналы по психологии;</w:t>
            </w:r>
          </w:p>
          <w:p w:rsidR="002A357B" w:rsidRPr="00A36791" w:rsidRDefault="002A357B" w:rsidP="00282A67">
            <w:pPr>
              <w:widowControl w:val="0"/>
              <w:numPr>
                <w:ilvl w:val="0"/>
                <w:numId w:val="224"/>
              </w:numPr>
              <w:tabs>
                <w:tab w:val="clear" w:pos="720"/>
                <w:tab w:val="num" w:pos="34"/>
                <w:tab w:val="left" w:pos="176"/>
              </w:tabs>
              <w:suppressAutoHyphens/>
              <w:spacing w:after="0" w:line="240" w:lineRule="auto"/>
              <w:ind w:left="34" w:hanging="34"/>
              <w:jc w:val="both"/>
              <w:rPr>
                <w:rFonts w:ascii="Times New Roman" w:hAnsi="Times New Roman"/>
                <w:sz w:val="24"/>
                <w:szCs w:val="24"/>
              </w:rPr>
            </w:pPr>
            <w:r w:rsidRPr="00A36791">
              <w:rPr>
                <w:rFonts w:ascii="Times New Roman" w:hAnsi="Times New Roman"/>
                <w:sz w:val="24"/>
                <w:szCs w:val="24"/>
              </w:rPr>
              <w:t>методические предметные журналы</w:t>
            </w:r>
          </w:p>
        </w:tc>
      </w:tr>
      <w:tr w:rsidR="002A357B" w:rsidRPr="00A36791" w:rsidTr="00E46005">
        <w:tc>
          <w:tcPr>
            <w:tcW w:w="675" w:type="dxa"/>
          </w:tcPr>
          <w:p w:rsidR="002A357B" w:rsidRPr="00A36791" w:rsidRDefault="002A357B" w:rsidP="002A357B">
            <w:pPr>
              <w:widowControl w:val="0"/>
              <w:tabs>
                <w:tab w:val="left" w:pos="440"/>
              </w:tabs>
              <w:spacing w:after="0" w:line="240" w:lineRule="auto"/>
              <w:jc w:val="center"/>
              <w:rPr>
                <w:rFonts w:ascii="Times New Roman" w:hAnsi="Times New Roman"/>
                <w:b/>
                <w:sz w:val="24"/>
                <w:szCs w:val="24"/>
              </w:rPr>
            </w:pPr>
            <w:r w:rsidRPr="00A36791">
              <w:rPr>
                <w:rFonts w:ascii="Times New Roman" w:hAnsi="Times New Roman"/>
                <w:b/>
                <w:sz w:val="24"/>
                <w:szCs w:val="24"/>
              </w:rPr>
              <w:t>2</w:t>
            </w:r>
          </w:p>
        </w:tc>
        <w:tc>
          <w:tcPr>
            <w:tcW w:w="9356" w:type="dxa"/>
          </w:tcPr>
          <w:p w:rsidR="002A357B" w:rsidRPr="00A36791" w:rsidRDefault="002A357B" w:rsidP="002A357B">
            <w:pPr>
              <w:widowControl w:val="0"/>
              <w:tabs>
                <w:tab w:val="left" w:pos="440"/>
              </w:tabs>
              <w:spacing w:after="0" w:line="240" w:lineRule="auto"/>
              <w:jc w:val="center"/>
              <w:rPr>
                <w:rFonts w:ascii="Times New Roman" w:hAnsi="Times New Roman"/>
                <w:b/>
                <w:sz w:val="24"/>
                <w:szCs w:val="24"/>
              </w:rPr>
            </w:pPr>
            <w:r w:rsidRPr="00A36791">
              <w:rPr>
                <w:rFonts w:ascii="Times New Roman" w:hAnsi="Times New Roman"/>
                <w:b/>
                <w:sz w:val="24"/>
                <w:szCs w:val="24"/>
              </w:rPr>
              <w:t>Печатные пособия</w:t>
            </w:r>
          </w:p>
        </w:tc>
      </w:tr>
      <w:tr w:rsidR="002A357B" w:rsidRPr="00A36791" w:rsidTr="00E46005">
        <w:tc>
          <w:tcPr>
            <w:tcW w:w="675" w:type="dxa"/>
          </w:tcPr>
          <w:p w:rsidR="002A357B" w:rsidRPr="00A36791" w:rsidRDefault="002A357B" w:rsidP="002A357B">
            <w:pPr>
              <w:widowControl w:val="0"/>
              <w:tabs>
                <w:tab w:val="left" w:pos="440"/>
              </w:tabs>
              <w:spacing w:after="0" w:line="240" w:lineRule="auto"/>
              <w:jc w:val="center"/>
              <w:rPr>
                <w:rFonts w:ascii="Times New Roman" w:hAnsi="Times New Roman"/>
                <w:sz w:val="24"/>
                <w:szCs w:val="24"/>
              </w:rPr>
            </w:pPr>
          </w:p>
        </w:tc>
        <w:tc>
          <w:tcPr>
            <w:tcW w:w="9356" w:type="dxa"/>
          </w:tcPr>
          <w:p w:rsidR="002A357B" w:rsidRPr="00A36791" w:rsidRDefault="002A357B" w:rsidP="00282A67">
            <w:pPr>
              <w:widowControl w:val="0"/>
              <w:numPr>
                <w:ilvl w:val="0"/>
                <w:numId w:val="225"/>
              </w:numPr>
              <w:tabs>
                <w:tab w:val="clear" w:pos="720"/>
                <w:tab w:val="num" w:pos="34"/>
                <w:tab w:val="left" w:pos="176"/>
              </w:tabs>
              <w:suppressAutoHyphens/>
              <w:spacing w:after="0" w:line="240" w:lineRule="auto"/>
              <w:ind w:left="34" w:firstLine="0"/>
              <w:rPr>
                <w:rFonts w:ascii="Times New Roman" w:hAnsi="Times New Roman"/>
                <w:sz w:val="24"/>
                <w:szCs w:val="24"/>
              </w:rPr>
            </w:pPr>
            <w:r w:rsidRPr="00A36791">
              <w:rPr>
                <w:rFonts w:ascii="Times New Roman" w:hAnsi="Times New Roman"/>
                <w:sz w:val="24"/>
                <w:szCs w:val="24"/>
              </w:rPr>
              <w:t>демонстрационный материал (картинки, предметные таблицы) в соответствии с  основными темами учебных дисциплин;</w:t>
            </w:r>
          </w:p>
          <w:p w:rsidR="002A357B" w:rsidRPr="00A36791" w:rsidRDefault="002A357B" w:rsidP="00282A67">
            <w:pPr>
              <w:widowControl w:val="0"/>
              <w:numPr>
                <w:ilvl w:val="0"/>
                <w:numId w:val="225"/>
              </w:numPr>
              <w:tabs>
                <w:tab w:val="clear" w:pos="720"/>
                <w:tab w:val="num" w:pos="34"/>
                <w:tab w:val="left" w:pos="176"/>
              </w:tabs>
              <w:suppressAutoHyphens/>
              <w:spacing w:after="0" w:line="240" w:lineRule="auto"/>
              <w:ind w:left="34" w:firstLine="0"/>
              <w:rPr>
                <w:rFonts w:ascii="Times New Roman" w:hAnsi="Times New Roman"/>
                <w:sz w:val="24"/>
                <w:szCs w:val="24"/>
              </w:rPr>
            </w:pPr>
            <w:r w:rsidRPr="00A36791">
              <w:rPr>
                <w:rFonts w:ascii="Times New Roman" w:hAnsi="Times New Roman"/>
                <w:sz w:val="24"/>
                <w:szCs w:val="24"/>
              </w:rPr>
              <w:t>карточки с заданиями;</w:t>
            </w:r>
          </w:p>
          <w:p w:rsidR="002A357B" w:rsidRPr="00A36791" w:rsidRDefault="002A357B" w:rsidP="00282A67">
            <w:pPr>
              <w:widowControl w:val="0"/>
              <w:numPr>
                <w:ilvl w:val="0"/>
                <w:numId w:val="225"/>
              </w:numPr>
              <w:tabs>
                <w:tab w:val="clear" w:pos="720"/>
                <w:tab w:val="num" w:pos="34"/>
                <w:tab w:val="left" w:pos="176"/>
              </w:tabs>
              <w:suppressAutoHyphens/>
              <w:spacing w:after="0" w:line="240" w:lineRule="auto"/>
              <w:ind w:left="34" w:firstLine="0"/>
              <w:rPr>
                <w:rFonts w:ascii="Times New Roman" w:hAnsi="Times New Roman"/>
                <w:sz w:val="24"/>
                <w:szCs w:val="24"/>
              </w:rPr>
            </w:pPr>
            <w:r w:rsidRPr="00A36791">
              <w:rPr>
                <w:rFonts w:ascii="Times New Roman" w:hAnsi="Times New Roman"/>
                <w:sz w:val="24"/>
                <w:szCs w:val="24"/>
              </w:rPr>
              <w:t>портреты исторических и государственных деятелей, писателей, композиторов, художников, ученых;</w:t>
            </w:r>
          </w:p>
          <w:p w:rsidR="002A357B" w:rsidRPr="00A36791" w:rsidRDefault="002A357B" w:rsidP="00282A67">
            <w:pPr>
              <w:widowControl w:val="0"/>
              <w:numPr>
                <w:ilvl w:val="0"/>
                <w:numId w:val="225"/>
              </w:numPr>
              <w:tabs>
                <w:tab w:val="clear" w:pos="720"/>
                <w:tab w:val="num" w:pos="34"/>
                <w:tab w:val="left" w:pos="176"/>
              </w:tabs>
              <w:suppressAutoHyphens/>
              <w:spacing w:after="0" w:line="240" w:lineRule="auto"/>
              <w:ind w:left="34" w:firstLine="0"/>
              <w:rPr>
                <w:rFonts w:ascii="Times New Roman" w:hAnsi="Times New Roman"/>
                <w:sz w:val="24"/>
                <w:szCs w:val="24"/>
              </w:rPr>
            </w:pPr>
            <w:r w:rsidRPr="00A36791">
              <w:rPr>
                <w:rFonts w:ascii="Times New Roman" w:hAnsi="Times New Roman"/>
                <w:sz w:val="24"/>
                <w:szCs w:val="24"/>
              </w:rPr>
              <w:t>хрестоматии, сборники;</w:t>
            </w:r>
          </w:p>
          <w:p w:rsidR="002A357B" w:rsidRPr="00A36791" w:rsidRDefault="002A357B" w:rsidP="00282A67">
            <w:pPr>
              <w:widowControl w:val="0"/>
              <w:numPr>
                <w:ilvl w:val="0"/>
                <w:numId w:val="225"/>
              </w:numPr>
              <w:tabs>
                <w:tab w:val="clear" w:pos="720"/>
                <w:tab w:val="num" w:pos="34"/>
                <w:tab w:val="left" w:pos="176"/>
              </w:tabs>
              <w:suppressAutoHyphens/>
              <w:spacing w:after="0" w:line="240" w:lineRule="auto"/>
              <w:ind w:left="34" w:firstLine="0"/>
              <w:rPr>
                <w:rFonts w:ascii="Times New Roman" w:hAnsi="Times New Roman"/>
                <w:sz w:val="24"/>
                <w:szCs w:val="24"/>
              </w:rPr>
            </w:pPr>
            <w:r w:rsidRPr="00A36791">
              <w:rPr>
                <w:rFonts w:ascii="Times New Roman" w:hAnsi="Times New Roman"/>
                <w:sz w:val="24"/>
                <w:szCs w:val="24"/>
              </w:rPr>
              <w:t>схемы по предметам;</w:t>
            </w:r>
          </w:p>
          <w:p w:rsidR="002A357B" w:rsidRPr="00A36791" w:rsidRDefault="002A357B" w:rsidP="00282A67">
            <w:pPr>
              <w:widowControl w:val="0"/>
              <w:numPr>
                <w:ilvl w:val="0"/>
                <w:numId w:val="225"/>
              </w:numPr>
              <w:tabs>
                <w:tab w:val="clear" w:pos="720"/>
                <w:tab w:val="num" w:pos="34"/>
                <w:tab w:val="left" w:pos="176"/>
              </w:tabs>
              <w:suppressAutoHyphens/>
              <w:spacing w:after="0" w:line="240" w:lineRule="auto"/>
              <w:ind w:left="34" w:firstLine="0"/>
              <w:rPr>
                <w:rFonts w:ascii="Times New Roman" w:hAnsi="Times New Roman"/>
                <w:sz w:val="24"/>
                <w:szCs w:val="24"/>
              </w:rPr>
            </w:pPr>
            <w:r w:rsidRPr="00A36791">
              <w:rPr>
                <w:rFonts w:ascii="Times New Roman" w:hAnsi="Times New Roman"/>
                <w:sz w:val="24"/>
                <w:szCs w:val="24"/>
              </w:rPr>
              <w:lastRenderedPageBreak/>
              <w:t>плакаты (плакаты по основным темам естествознания: природные сообщества, леса, луга, сада, озера и т.п.</w:t>
            </w:r>
            <w:r>
              <w:rPr>
                <w:rFonts w:ascii="Times New Roman" w:hAnsi="Times New Roman"/>
                <w:sz w:val="24"/>
                <w:szCs w:val="24"/>
              </w:rPr>
              <w:t>)</w:t>
            </w:r>
            <w:r w:rsidRPr="00A36791">
              <w:rPr>
                <w:rFonts w:ascii="Times New Roman" w:hAnsi="Times New Roman"/>
                <w:sz w:val="24"/>
                <w:szCs w:val="24"/>
              </w:rPr>
              <w:t>;</w:t>
            </w:r>
          </w:p>
          <w:p w:rsidR="002A357B" w:rsidRPr="00A36791" w:rsidRDefault="002A357B" w:rsidP="00282A67">
            <w:pPr>
              <w:widowControl w:val="0"/>
              <w:numPr>
                <w:ilvl w:val="0"/>
                <w:numId w:val="225"/>
              </w:numPr>
              <w:tabs>
                <w:tab w:val="clear" w:pos="720"/>
                <w:tab w:val="num" w:pos="34"/>
                <w:tab w:val="left" w:pos="176"/>
                <w:tab w:val="num" w:pos="1820"/>
              </w:tabs>
              <w:overflowPunct w:val="0"/>
              <w:autoSpaceDE w:val="0"/>
              <w:autoSpaceDN w:val="0"/>
              <w:adjustRightInd w:val="0"/>
              <w:spacing w:after="0" w:line="240" w:lineRule="auto"/>
              <w:ind w:left="34" w:firstLine="0"/>
              <w:jc w:val="both"/>
              <w:rPr>
                <w:rFonts w:ascii="Times New Roman" w:hAnsi="Times New Roman"/>
                <w:sz w:val="24"/>
                <w:szCs w:val="24"/>
              </w:rPr>
            </w:pPr>
            <w:r w:rsidRPr="00A36791">
              <w:rPr>
                <w:rFonts w:ascii="Times New Roman" w:hAnsi="Times New Roman"/>
                <w:sz w:val="24"/>
                <w:szCs w:val="24"/>
              </w:rPr>
              <w:t>географическ</w:t>
            </w:r>
            <w:r>
              <w:rPr>
                <w:rFonts w:ascii="Times New Roman" w:hAnsi="Times New Roman"/>
                <w:sz w:val="24"/>
                <w:szCs w:val="24"/>
              </w:rPr>
              <w:t>ие карты</w:t>
            </w:r>
            <w:r w:rsidRPr="00A36791">
              <w:rPr>
                <w:rFonts w:ascii="Times New Roman" w:hAnsi="Times New Roman"/>
                <w:sz w:val="24"/>
                <w:szCs w:val="24"/>
              </w:rPr>
              <w:t xml:space="preserve">; </w:t>
            </w:r>
          </w:p>
          <w:p w:rsidR="002A357B" w:rsidRPr="00A36791" w:rsidRDefault="002A357B" w:rsidP="00282A67">
            <w:pPr>
              <w:widowControl w:val="0"/>
              <w:numPr>
                <w:ilvl w:val="0"/>
                <w:numId w:val="225"/>
              </w:numPr>
              <w:tabs>
                <w:tab w:val="clear" w:pos="720"/>
                <w:tab w:val="num" w:pos="34"/>
                <w:tab w:val="left" w:pos="176"/>
              </w:tabs>
              <w:suppressAutoHyphens/>
              <w:spacing w:after="0" w:line="240" w:lineRule="auto"/>
              <w:ind w:left="34" w:firstLine="0"/>
              <w:rPr>
                <w:rFonts w:ascii="Times New Roman" w:hAnsi="Times New Roman"/>
                <w:sz w:val="24"/>
                <w:szCs w:val="24"/>
              </w:rPr>
            </w:pPr>
            <w:r w:rsidRPr="00A36791">
              <w:rPr>
                <w:rFonts w:ascii="Times New Roman" w:hAnsi="Times New Roman"/>
                <w:sz w:val="24"/>
                <w:szCs w:val="24"/>
              </w:rPr>
              <w:t>дидактический раздаточный материал</w:t>
            </w:r>
          </w:p>
        </w:tc>
      </w:tr>
      <w:tr w:rsidR="002A357B" w:rsidRPr="00A36791" w:rsidTr="00E46005">
        <w:tc>
          <w:tcPr>
            <w:tcW w:w="675" w:type="dxa"/>
          </w:tcPr>
          <w:p w:rsidR="002A357B" w:rsidRPr="00A36791" w:rsidRDefault="002A357B" w:rsidP="002A357B">
            <w:pPr>
              <w:widowControl w:val="0"/>
              <w:tabs>
                <w:tab w:val="left" w:pos="440"/>
              </w:tabs>
              <w:spacing w:after="0" w:line="240" w:lineRule="auto"/>
              <w:jc w:val="center"/>
              <w:rPr>
                <w:rFonts w:ascii="Times New Roman" w:hAnsi="Times New Roman"/>
                <w:b/>
                <w:sz w:val="24"/>
                <w:szCs w:val="24"/>
              </w:rPr>
            </w:pPr>
            <w:r w:rsidRPr="00A36791">
              <w:rPr>
                <w:rFonts w:ascii="Times New Roman" w:hAnsi="Times New Roman"/>
                <w:b/>
                <w:sz w:val="24"/>
                <w:szCs w:val="24"/>
              </w:rPr>
              <w:lastRenderedPageBreak/>
              <w:t>3</w:t>
            </w:r>
          </w:p>
        </w:tc>
        <w:tc>
          <w:tcPr>
            <w:tcW w:w="9356" w:type="dxa"/>
          </w:tcPr>
          <w:p w:rsidR="002A357B" w:rsidRPr="00A36791" w:rsidRDefault="002A357B" w:rsidP="002A357B">
            <w:pPr>
              <w:widowControl w:val="0"/>
              <w:tabs>
                <w:tab w:val="left" w:pos="440"/>
              </w:tabs>
              <w:spacing w:after="0" w:line="240" w:lineRule="auto"/>
              <w:jc w:val="center"/>
              <w:rPr>
                <w:rFonts w:ascii="Times New Roman" w:hAnsi="Times New Roman"/>
                <w:b/>
                <w:sz w:val="24"/>
                <w:szCs w:val="24"/>
              </w:rPr>
            </w:pPr>
            <w:r w:rsidRPr="00A36791">
              <w:rPr>
                <w:rFonts w:ascii="Times New Roman" w:hAnsi="Times New Roman"/>
                <w:b/>
                <w:sz w:val="24"/>
                <w:szCs w:val="24"/>
              </w:rPr>
              <w:t>Демонстрационные материалы</w:t>
            </w:r>
          </w:p>
        </w:tc>
      </w:tr>
      <w:tr w:rsidR="002A357B" w:rsidRPr="00A36791" w:rsidTr="00E46005">
        <w:tc>
          <w:tcPr>
            <w:tcW w:w="675" w:type="dxa"/>
          </w:tcPr>
          <w:p w:rsidR="002A357B" w:rsidRPr="00A36791" w:rsidRDefault="002A357B" w:rsidP="002A357B">
            <w:pPr>
              <w:widowControl w:val="0"/>
              <w:tabs>
                <w:tab w:val="left" w:pos="440"/>
              </w:tabs>
              <w:spacing w:after="0" w:line="240" w:lineRule="auto"/>
              <w:jc w:val="center"/>
              <w:rPr>
                <w:rFonts w:ascii="Times New Roman" w:hAnsi="Times New Roman"/>
                <w:sz w:val="24"/>
                <w:szCs w:val="24"/>
              </w:rPr>
            </w:pPr>
          </w:p>
        </w:tc>
        <w:tc>
          <w:tcPr>
            <w:tcW w:w="9356" w:type="dxa"/>
          </w:tcPr>
          <w:p w:rsidR="002A357B" w:rsidRPr="00A36791" w:rsidRDefault="002A357B" w:rsidP="00282A67">
            <w:pPr>
              <w:widowControl w:val="0"/>
              <w:numPr>
                <w:ilvl w:val="0"/>
                <w:numId w:val="226"/>
              </w:numPr>
              <w:tabs>
                <w:tab w:val="clear" w:pos="720"/>
                <w:tab w:val="num" w:pos="0"/>
                <w:tab w:val="left" w:pos="34"/>
                <w:tab w:val="left" w:pos="176"/>
              </w:tabs>
              <w:suppressAutoHyphens/>
              <w:spacing w:after="0" w:line="240" w:lineRule="auto"/>
              <w:ind w:left="34" w:firstLine="0"/>
              <w:rPr>
                <w:rFonts w:ascii="Times New Roman" w:hAnsi="Times New Roman"/>
                <w:sz w:val="24"/>
                <w:szCs w:val="24"/>
              </w:rPr>
            </w:pPr>
            <w:r>
              <w:rPr>
                <w:rFonts w:ascii="Times New Roman" w:hAnsi="Times New Roman"/>
                <w:sz w:val="24"/>
                <w:szCs w:val="24"/>
              </w:rPr>
              <w:t>о</w:t>
            </w:r>
            <w:r w:rsidRPr="00A36791">
              <w:rPr>
                <w:rFonts w:ascii="Times New Roman" w:hAnsi="Times New Roman"/>
                <w:sz w:val="24"/>
                <w:szCs w:val="24"/>
              </w:rPr>
              <w:t>бъекты, предназначенные для демонстрации;</w:t>
            </w:r>
          </w:p>
          <w:p w:rsidR="002A357B" w:rsidRPr="00A36791" w:rsidRDefault="002A357B" w:rsidP="00282A67">
            <w:pPr>
              <w:widowControl w:val="0"/>
              <w:numPr>
                <w:ilvl w:val="0"/>
                <w:numId w:val="226"/>
              </w:numPr>
              <w:tabs>
                <w:tab w:val="clear" w:pos="720"/>
                <w:tab w:val="num" w:pos="0"/>
                <w:tab w:val="left" w:pos="34"/>
                <w:tab w:val="left" w:pos="176"/>
              </w:tabs>
              <w:suppressAutoHyphens/>
              <w:spacing w:after="0" w:line="240" w:lineRule="auto"/>
              <w:ind w:left="34" w:firstLine="0"/>
              <w:rPr>
                <w:rFonts w:ascii="Times New Roman" w:hAnsi="Times New Roman"/>
                <w:sz w:val="24"/>
                <w:szCs w:val="24"/>
              </w:rPr>
            </w:pPr>
            <w:r>
              <w:rPr>
                <w:rFonts w:ascii="Times New Roman" w:hAnsi="Times New Roman"/>
                <w:sz w:val="24"/>
                <w:szCs w:val="24"/>
              </w:rPr>
              <w:t>н</w:t>
            </w:r>
            <w:r w:rsidRPr="00A36791">
              <w:rPr>
                <w:rFonts w:ascii="Times New Roman" w:hAnsi="Times New Roman"/>
                <w:sz w:val="24"/>
                <w:szCs w:val="24"/>
              </w:rPr>
              <w:t>аглядные пособия;</w:t>
            </w:r>
          </w:p>
          <w:p w:rsidR="002A357B" w:rsidRPr="00A36791" w:rsidRDefault="002A357B" w:rsidP="00282A67">
            <w:pPr>
              <w:widowControl w:val="0"/>
              <w:numPr>
                <w:ilvl w:val="0"/>
                <w:numId w:val="226"/>
              </w:numPr>
              <w:tabs>
                <w:tab w:val="clear" w:pos="720"/>
                <w:tab w:val="num" w:pos="0"/>
                <w:tab w:val="left" w:pos="34"/>
                <w:tab w:val="left" w:pos="176"/>
              </w:tabs>
              <w:suppressAutoHyphens/>
              <w:spacing w:after="0" w:line="240" w:lineRule="auto"/>
              <w:ind w:left="34" w:firstLine="0"/>
              <w:rPr>
                <w:rFonts w:ascii="Times New Roman" w:hAnsi="Times New Roman"/>
                <w:sz w:val="24"/>
                <w:szCs w:val="24"/>
              </w:rPr>
            </w:pPr>
            <w:r>
              <w:rPr>
                <w:rFonts w:ascii="Times New Roman" w:hAnsi="Times New Roman"/>
                <w:sz w:val="24"/>
                <w:szCs w:val="24"/>
              </w:rPr>
              <w:t>о</w:t>
            </w:r>
            <w:r w:rsidRPr="00A36791">
              <w:rPr>
                <w:rFonts w:ascii="Times New Roman" w:hAnsi="Times New Roman"/>
                <w:sz w:val="24"/>
                <w:szCs w:val="24"/>
              </w:rPr>
              <w:t>бъекты и пособия, сопровождающие учебно-воспитательный процесс</w:t>
            </w:r>
          </w:p>
        </w:tc>
      </w:tr>
      <w:tr w:rsidR="002A357B" w:rsidRPr="00A36791" w:rsidTr="00E46005">
        <w:tc>
          <w:tcPr>
            <w:tcW w:w="675" w:type="dxa"/>
          </w:tcPr>
          <w:p w:rsidR="002A357B" w:rsidRPr="00A36791" w:rsidRDefault="002A357B" w:rsidP="002A357B">
            <w:pPr>
              <w:widowControl w:val="0"/>
              <w:tabs>
                <w:tab w:val="left" w:pos="440"/>
              </w:tabs>
              <w:spacing w:after="0" w:line="240" w:lineRule="auto"/>
              <w:jc w:val="center"/>
              <w:rPr>
                <w:rFonts w:ascii="Times New Roman" w:hAnsi="Times New Roman"/>
                <w:b/>
                <w:sz w:val="24"/>
                <w:szCs w:val="24"/>
              </w:rPr>
            </w:pPr>
            <w:r w:rsidRPr="00A36791">
              <w:rPr>
                <w:rFonts w:ascii="Times New Roman" w:hAnsi="Times New Roman"/>
                <w:b/>
                <w:sz w:val="24"/>
                <w:szCs w:val="24"/>
              </w:rPr>
              <w:t>4</w:t>
            </w:r>
          </w:p>
        </w:tc>
        <w:tc>
          <w:tcPr>
            <w:tcW w:w="9356" w:type="dxa"/>
          </w:tcPr>
          <w:p w:rsidR="002A357B" w:rsidRPr="00A36791" w:rsidRDefault="002A357B" w:rsidP="002A357B">
            <w:pPr>
              <w:widowControl w:val="0"/>
              <w:tabs>
                <w:tab w:val="left" w:pos="440"/>
              </w:tabs>
              <w:spacing w:after="0" w:line="240" w:lineRule="auto"/>
              <w:jc w:val="center"/>
              <w:rPr>
                <w:rFonts w:ascii="Times New Roman" w:hAnsi="Times New Roman"/>
                <w:b/>
                <w:sz w:val="24"/>
                <w:szCs w:val="24"/>
              </w:rPr>
            </w:pPr>
            <w:r w:rsidRPr="00A36791">
              <w:rPr>
                <w:rFonts w:ascii="Times New Roman" w:hAnsi="Times New Roman"/>
                <w:b/>
                <w:sz w:val="24"/>
                <w:szCs w:val="24"/>
              </w:rPr>
              <w:t>Экранно-звуковые пособия</w:t>
            </w:r>
          </w:p>
        </w:tc>
      </w:tr>
      <w:tr w:rsidR="002A357B" w:rsidRPr="00A36791" w:rsidTr="00E46005">
        <w:tc>
          <w:tcPr>
            <w:tcW w:w="675" w:type="dxa"/>
          </w:tcPr>
          <w:p w:rsidR="002A357B" w:rsidRPr="00A36791" w:rsidRDefault="002A357B" w:rsidP="002A357B">
            <w:pPr>
              <w:widowControl w:val="0"/>
              <w:tabs>
                <w:tab w:val="left" w:pos="440"/>
              </w:tabs>
              <w:spacing w:after="0" w:line="240" w:lineRule="auto"/>
              <w:jc w:val="center"/>
              <w:rPr>
                <w:rFonts w:ascii="Times New Roman" w:hAnsi="Times New Roman"/>
                <w:sz w:val="24"/>
                <w:szCs w:val="24"/>
              </w:rPr>
            </w:pPr>
          </w:p>
        </w:tc>
        <w:tc>
          <w:tcPr>
            <w:tcW w:w="9356" w:type="dxa"/>
          </w:tcPr>
          <w:p w:rsidR="002A357B" w:rsidRPr="00A36791" w:rsidRDefault="002A357B" w:rsidP="00282A67">
            <w:pPr>
              <w:widowControl w:val="0"/>
              <w:numPr>
                <w:ilvl w:val="0"/>
                <w:numId w:val="227"/>
              </w:numPr>
              <w:tabs>
                <w:tab w:val="clear" w:pos="720"/>
                <w:tab w:val="num" w:pos="0"/>
                <w:tab w:val="num" w:pos="176"/>
              </w:tabs>
              <w:overflowPunct w:val="0"/>
              <w:autoSpaceDE w:val="0"/>
              <w:autoSpaceDN w:val="0"/>
              <w:adjustRightInd w:val="0"/>
              <w:spacing w:after="0" w:line="227" w:lineRule="auto"/>
              <w:ind w:left="34" w:firstLine="0"/>
              <w:jc w:val="both"/>
              <w:rPr>
                <w:rFonts w:ascii="Times New Roman" w:hAnsi="Times New Roman"/>
                <w:sz w:val="24"/>
                <w:szCs w:val="24"/>
              </w:rPr>
            </w:pPr>
            <w:r w:rsidRPr="00A36791">
              <w:rPr>
                <w:rFonts w:ascii="Times New Roman" w:hAnsi="Times New Roman"/>
                <w:sz w:val="24"/>
                <w:szCs w:val="24"/>
              </w:rPr>
              <w:t>видеофильмы, соответст</w:t>
            </w:r>
            <w:r>
              <w:rPr>
                <w:rFonts w:ascii="Times New Roman" w:hAnsi="Times New Roman"/>
                <w:sz w:val="24"/>
                <w:szCs w:val="24"/>
              </w:rPr>
              <w:t>вующие содержанию предметов учебного плана</w:t>
            </w:r>
            <w:r w:rsidRPr="00A36791">
              <w:rPr>
                <w:rFonts w:ascii="Times New Roman" w:hAnsi="Times New Roman"/>
                <w:sz w:val="24"/>
                <w:szCs w:val="24"/>
              </w:rPr>
              <w:t xml:space="preserve">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 </w:t>
            </w:r>
          </w:p>
          <w:p w:rsidR="002A357B" w:rsidRPr="00A36791" w:rsidRDefault="002A357B" w:rsidP="00282A67">
            <w:pPr>
              <w:widowControl w:val="0"/>
              <w:numPr>
                <w:ilvl w:val="0"/>
                <w:numId w:val="227"/>
              </w:numPr>
              <w:tabs>
                <w:tab w:val="clear" w:pos="720"/>
                <w:tab w:val="num" w:pos="0"/>
                <w:tab w:val="num" w:pos="176"/>
                <w:tab w:val="left" w:pos="440"/>
              </w:tabs>
              <w:suppressAutoHyphens/>
              <w:spacing w:after="0" w:line="240" w:lineRule="auto"/>
              <w:ind w:left="34" w:firstLine="0"/>
              <w:jc w:val="both"/>
              <w:rPr>
                <w:rFonts w:ascii="Times New Roman" w:hAnsi="Times New Roman"/>
                <w:sz w:val="24"/>
                <w:szCs w:val="24"/>
              </w:rPr>
            </w:pPr>
            <w:r w:rsidRPr="00A36791">
              <w:rPr>
                <w:rFonts w:ascii="Times New Roman" w:hAnsi="Times New Roman"/>
                <w:sz w:val="24"/>
                <w:szCs w:val="24"/>
              </w:rPr>
              <w:t>видеофрагменты, отражающие основные темы обучения;</w:t>
            </w:r>
          </w:p>
          <w:p w:rsidR="002A357B" w:rsidRPr="00A36791" w:rsidRDefault="002A357B" w:rsidP="00282A67">
            <w:pPr>
              <w:widowControl w:val="0"/>
              <w:numPr>
                <w:ilvl w:val="0"/>
                <w:numId w:val="227"/>
              </w:numPr>
              <w:tabs>
                <w:tab w:val="clear" w:pos="720"/>
                <w:tab w:val="num" w:pos="0"/>
                <w:tab w:val="num" w:pos="176"/>
                <w:tab w:val="left" w:pos="440"/>
              </w:tabs>
              <w:suppressAutoHyphens/>
              <w:spacing w:after="0" w:line="240" w:lineRule="auto"/>
              <w:ind w:left="34" w:firstLine="0"/>
              <w:jc w:val="both"/>
              <w:rPr>
                <w:rFonts w:ascii="Times New Roman" w:hAnsi="Times New Roman"/>
                <w:sz w:val="24"/>
                <w:szCs w:val="24"/>
              </w:rPr>
            </w:pPr>
            <w:r w:rsidRPr="00A36791">
              <w:rPr>
                <w:rFonts w:ascii="Times New Roman" w:hAnsi="Times New Roman"/>
                <w:sz w:val="24"/>
                <w:szCs w:val="24"/>
              </w:rPr>
              <w:t>презентации основных тем учебных предметов;</w:t>
            </w:r>
          </w:p>
          <w:p w:rsidR="002A357B" w:rsidRPr="00A36791" w:rsidRDefault="002A357B" w:rsidP="00282A67">
            <w:pPr>
              <w:widowControl w:val="0"/>
              <w:numPr>
                <w:ilvl w:val="0"/>
                <w:numId w:val="227"/>
              </w:numPr>
              <w:tabs>
                <w:tab w:val="clear" w:pos="720"/>
                <w:tab w:val="num" w:pos="0"/>
                <w:tab w:val="num" w:pos="176"/>
                <w:tab w:val="left" w:pos="440"/>
              </w:tabs>
              <w:suppressAutoHyphens/>
              <w:spacing w:after="0" w:line="240" w:lineRule="auto"/>
              <w:ind w:left="34" w:firstLine="0"/>
              <w:jc w:val="both"/>
              <w:rPr>
                <w:rFonts w:ascii="Times New Roman" w:hAnsi="Times New Roman"/>
                <w:sz w:val="24"/>
                <w:szCs w:val="24"/>
              </w:rPr>
            </w:pPr>
            <w:r w:rsidRPr="00A36791">
              <w:rPr>
                <w:rFonts w:ascii="Times New Roman" w:hAnsi="Times New Roman"/>
                <w:sz w:val="24"/>
                <w:szCs w:val="24"/>
              </w:rPr>
              <w:t>аудиозаписи в соответствии с учебной программой, в том числе аудиозаписи художественного исполнения изучаемых произведений;</w:t>
            </w:r>
          </w:p>
          <w:p w:rsidR="002A357B" w:rsidRPr="00A36791" w:rsidRDefault="002A357B" w:rsidP="00282A67">
            <w:pPr>
              <w:widowControl w:val="0"/>
              <w:numPr>
                <w:ilvl w:val="0"/>
                <w:numId w:val="227"/>
              </w:numPr>
              <w:tabs>
                <w:tab w:val="clear" w:pos="720"/>
                <w:tab w:val="num" w:pos="0"/>
                <w:tab w:val="num" w:pos="176"/>
                <w:tab w:val="left" w:pos="440"/>
              </w:tabs>
              <w:suppressAutoHyphens/>
              <w:spacing w:after="0" w:line="240" w:lineRule="auto"/>
              <w:ind w:left="34" w:firstLine="0"/>
              <w:jc w:val="both"/>
              <w:rPr>
                <w:rFonts w:ascii="Times New Roman" w:hAnsi="Times New Roman"/>
                <w:sz w:val="24"/>
                <w:szCs w:val="24"/>
              </w:rPr>
            </w:pPr>
            <w:r w:rsidRPr="00A36791">
              <w:rPr>
                <w:rFonts w:ascii="Times New Roman" w:hAnsi="Times New Roman"/>
                <w:sz w:val="24"/>
                <w:szCs w:val="24"/>
              </w:rPr>
              <w:t>аудиозаписи и фонохрестоматии по музыке;</w:t>
            </w:r>
          </w:p>
          <w:p w:rsidR="002A357B" w:rsidRPr="00A36791" w:rsidRDefault="002A357B" w:rsidP="00282A67">
            <w:pPr>
              <w:widowControl w:val="0"/>
              <w:numPr>
                <w:ilvl w:val="0"/>
                <w:numId w:val="227"/>
              </w:numPr>
              <w:tabs>
                <w:tab w:val="clear" w:pos="720"/>
                <w:tab w:val="num" w:pos="0"/>
                <w:tab w:val="num" w:pos="176"/>
                <w:tab w:val="left" w:pos="440"/>
              </w:tabs>
              <w:suppressAutoHyphens/>
              <w:spacing w:after="0" w:line="240" w:lineRule="auto"/>
              <w:ind w:left="34" w:firstLine="0"/>
              <w:jc w:val="both"/>
              <w:rPr>
                <w:rFonts w:ascii="Times New Roman" w:hAnsi="Times New Roman"/>
                <w:sz w:val="24"/>
                <w:szCs w:val="24"/>
              </w:rPr>
            </w:pPr>
            <w:r w:rsidRPr="00A36791">
              <w:rPr>
                <w:rFonts w:ascii="Times New Roman" w:hAnsi="Times New Roman"/>
                <w:sz w:val="24"/>
                <w:szCs w:val="24"/>
              </w:rPr>
              <w:t>аудиозаписи по литературным произведениям;</w:t>
            </w:r>
          </w:p>
          <w:p w:rsidR="002A357B" w:rsidRPr="00A36791" w:rsidRDefault="002A357B" w:rsidP="00282A67">
            <w:pPr>
              <w:widowControl w:val="0"/>
              <w:numPr>
                <w:ilvl w:val="0"/>
                <w:numId w:val="227"/>
              </w:numPr>
              <w:tabs>
                <w:tab w:val="clear" w:pos="720"/>
                <w:tab w:val="num" w:pos="0"/>
                <w:tab w:val="num" w:pos="176"/>
                <w:tab w:val="left" w:pos="440"/>
              </w:tabs>
              <w:suppressAutoHyphens/>
              <w:spacing w:after="0" w:line="240" w:lineRule="auto"/>
              <w:ind w:left="34" w:firstLine="0"/>
              <w:jc w:val="both"/>
              <w:rPr>
                <w:rFonts w:ascii="Times New Roman" w:hAnsi="Times New Roman"/>
                <w:sz w:val="24"/>
                <w:szCs w:val="24"/>
              </w:rPr>
            </w:pPr>
            <w:r w:rsidRPr="00A36791">
              <w:rPr>
                <w:rFonts w:ascii="Times New Roman" w:hAnsi="Times New Roman"/>
                <w:sz w:val="24"/>
                <w:szCs w:val="24"/>
              </w:rPr>
              <w:t>комплекты аудиокассет и CD-R по темам и разделам курса для каждого класса. Оперы, балеты, творчество отдельных композиторов, ведущих исполнителей и исполнительских коллективов;</w:t>
            </w:r>
          </w:p>
          <w:p w:rsidR="002A357B" w:rsidRPr="00A36791" w:rsidRDefault="002A357B" w:rsidP="00282A67">
            <w:pPr>
              <w:widowControl w:val="0"/>
              <w:numPr>
                <w:ilvl w:val="0"/>
                <w:numId w:val="227"/>
              </w:numPr>
              <w:tabs>
                <w:tab w:val="clear" w:pos="720"/>
                <w:tab w:val="num" w:pos="0"/>
                <w:tab w:val="num" w:pos="176"/>
                <w:tab w:val="left" w:pos="440"/>
              </w:tabs>
              <w:suppressAutoHyphens/>
              <w:spacing w:after="0" w:line="240" w:lineRule="auto"/>
              <w:ind w:left="34" w:firstLine="0"/>
              <w:jc w:val="both"/>
              <w:rPr>
                <w:rFonts w:ascii="Times New Roman" w:hAnsi="Times New Roman"/>
                <w:sz w:val="24"/>
                <w:szCs w:val="24"/>
              </w:rPr>
            </w:pPr>
            <w:r w:rsidRPr="00A36791">
              <w:rPr>
                <w:rFonts w:ascii="Times New Roman" w:hAnsi="Times New Roman"/>
                <w:sz w:val="24"/>
                <w:szCs w:val="24"/>
              </w:rPr>
              <w:t>произведения пластических искусств, иллюстрации к литературным произведениям.</w:t>
            </w:r>
          </w:p>
        </w:tc>
      </w:tr>
      <w:tr w:rsidR="002A357B" w:rsidRPr="00A36791" w:rsidTr="00E46005">
        <w:tc>
          <w:tcPr>
            <w:tcW w:w="675" w:type="dxa"/>
          </w:tcPr>
          <w:p w:rsidR="002A357B" w:rsidRPr="00A36791" w:rsidRDefault="002A357B" w:rsidP="002A357B">
            <w:pPr>
              <w:widowControl w:val="0"/>
              <w:tabs>
                <w:tab w:val="left" w:pos="440"/>
              </w:tabs>
              <w:spacing w:after="0" w:line="240" w:lineRule="auto"/>
              <w:jc w:val="center"/>
              <w:rPr>
                <w:rFonts w:ascii="Times New Roman" w:hAnsi="Times New Roman"/>
                <w:b/>
                <w:sz w:val="24"/>
                <w:szCs w:val="24"/>
              </w:rPr>
            </w:pPr>
            <w:r w:rsidRPr="00A36791">
              <w:rPr>
                <w:rFonts w:ascii="Times New Roman" w:hAnsi="Times New Roman"/>
                <w:b/>
                <w:sz w:val="24"/>
                <w:szCs w:val="24"/>
              </w:rPr>
              <w:t>5</w:t>
            </w:r>
          </w:p>
        </w:tc>
        <w:tc>
          <w:tcPr>
            <w:tcW w:w="9356" w:type="dxa"/>
          </w:tcPr>
          <w:p w:rsidR="002A357B" w:rsidRPr="00A36791" w:rsidRDefault="002A357B" w:rsidP="002A357B">
            <w:pPr>
              <w:widowControl w:val="0"/>
              <w:tabs>
                <w:tab w:val="left" w:pos="440"/>
              </w:tabs>
              <w:spacing w:after="0" w:line="240" w:lineRule="auto"/>
              <w:jc w:val="center"/>
              <w:rPr>
                <w:rFonts w:ascii="Times New Roman" w:hAnsi="Times New Roman"/>
                <w:b/>
                <w:sz w:val="24"/>
                <w:szCs w:val="24"/>
              </w:rPr>
            </w:pPr>
            <w:r w:rsidRPr="00A36791">
              <w:rPr>
                <w:rFonts w:ascii="Times New Roman" w:hAnsi="Times New Roman"/>
                <w:b/>
                <w:sz w:val="24"/>
                <w:szCs w:val="24"/>
              </w:rPr>
              <w:t>Цифровые образовательные ресурсы</w:t>
            </w:r>
          </w:p>
        </w:tc>
      </w:tr>
      <w:tr w:rsidR="002A357B" w:rsidRPr="00A36791" w:rsidTr="00E46005">
        <w:tc>
          <w:tcPr>
            <w:tcW w:w="675" w:type="dxa"/>
          </w:tcPr>
          <w:p w:rsidR="002A357B" w:rsidRPr="00A36791" w:rsidRDefault="002A357B" w:rsidP="002A357B">
            <w:pPr>
              <w:widowControl w:val="0"/>
              <w:tabs>
                <w:tab w:val="left" w:pos="440"/>
              </w:tabs>
              <w:spacing w:after="0" w:line="240" w:lineRule="auto"/>
              <w:jc w:val="center"/>
              <w:rPr>
                <w:rFonts w:ascii="Times New Roman" w:hAnsi="Times New Roman"/>
                <w:sz w:val="24"/>
                <w:szCs w:val="24"/>
              </w:rPr>
            </w:pPr>
          </w:p>
        </w:tc>
        <w:tc>
          <w:tcPr>
            <w:tcW w:w="9356" w:type="dxa"/>
          </w:tcPr>
          <w:p w:rsidR="002A357B" w:rsidRPr="00A36791" w:rsidRDefault="002A357B" w:rsidP="00282A67">
            <w:pPr>
              <w:widowControl w:val="0"/>
              <w:numPr>
                <w:ilvl w:val="0"/>
                <w:numId w:val="228"/>
              </w:numPr>
              <w:tabs>
                <w:tab w:val="left" w:pos="176"/>
              </w:tabs>
              <w:suppressAutoHyphens/>
              <w:spacing w:after="0" w:line="240" w:lineRule="auto"/>
              <w:ind w:hanging="720"/>
              <w:rPr>
                <w:rFonts w:ascii="Times New Roman" w:hAnsi="Times New Roman"/>
                <w:sz w:val="24"/>
                <w:szCs w:val="24"/>
              </w:rPr>
            </w:pPr>
            <w:r w:rsidRPr="00A36791">
              <w:rPr>
                <w:rFonts w:ascii="Times New Roman" w:hAnsi="Times New Roman"/>
                <w:sz w:val="24"/>
                <w:szCs w:val="24"/>
              </w:rPr>
              <w:t>Цифровые информационные источники по тематике предметов;</w:t>
            </w:r>
          </w:p>
          <w:p w:rsidR="002A357B" w:rsidRPr="00A36791" w:rsidRDefault="002A357B" w:rsidP="00282A67">
            <w:pPr>
              <w:widowControl w:val="0"/>
              <w:numPr>
                <w:ilvl w:val="0"/>
                <w:numId w:val="228"/>
              </w:numPr>
              <w:tabs>
                <w:tab w:val="left" w:pos="176"/>
              </w:tabs>
              <w:suppressAutoHyphens/>
              <w:spacing w:after="0" w:line="240" w:lineRule="auto"/>
              <w:ind w:hanging="720"/>
              <w:rPr>
                <w:rFonts w:ascii="Times New Roman" w:hAnsi="Times New Roman"/>
                <w:sz w:val="24"/>
                <w:szCs w:val="24"/>
              </w:rPr>
            </w:pPr>
            <w:r w:rsidRPr="00A36791">
              <w:rPr>
                <w:rFonts w:ascii="Times New Roman" w:hAnsi="Times New Roman"/>
                <w:sz w:val="24"/>
                <w:szCs w:val="24"/>
              </w:rPr>
              <w:t>Тесты;</w:t>
            </w:r>
          </w:p>
          <w:p w:rsidR="002A357B" w:rsidRPr="00A36791" w:rsidRDefault="002A357B" w:rsidP="00282A67">
            <w:pPr>
              <w:widowControl w:val="0"/>
              <w:numPr>
                <w:ilvl w:val="0"/>
                <w:numId w:val="228"/>
              </w:numPr>
              <w:tabs>
                <w:tab w:val="left" w:pos="176"/>
              </w:tabs>
              <w:suppressAutoHyphens/>
              <w:spacing w:after="0" w:line="240" w:lineRule="auto"/>
              <w:ind w:hanging="720"/>
              <w:rPr>
                <w:rFonts w:ascii="Times New Roman" w:hAnsi="Times New Roman"/>
                <w:sz w:val="24"/>
                <w:szCs w:val="24"/>
              </w:rPr>
            </w:pPr>
            <w:r w:rsidRPr="00A36791">
              <w:rPr>
                <w:rFonts w:ascii="Times New Roman" w:hAnsi="Times New Roman"/>
                <w:sz w:val="24"/>
                <w:szCs w:val="24"/>
              </w:rPr>
              <w:t>Статические изображения;</w:t>
            </w:r>
          </w:p>
          <w:p w:rsidR="002A357B" w:rsidRPr="00A36791" w:rsidRDefault="002A357B" w:rsidP="00282A67">
            <w:pPr>
              <w:widowControl w:val="0"/>
              <w:numPr>
                <w:ilvl w:val="0"/>
                <w:numId w:val="228"/>
              </w:numPr>
              <w:tabs>
                <w:tab w:val="left" w:pos="176"/>
              </w:tabs>
              <w:suppressAutoHyphens/>
              <w:spacing w:after="0" w:line="240" w:lineRule="auto"/>
              <w:ind w:hanging="720"/>
              <w:rPr>
                <w:rFonts w:ascii="Times New Roman" w:hAnsi="Times New Roman"/>
                <w:sz w:val="24"/>
                <w:szCs w:val="24"/>
              </w:rPr>
            </w:pPr>
            <w:r w:rsidRPr="00A36791">
              <w:rPr>
                <w:rFonts w:ascii="Times New Roman" w:hAnsi="Times New Roman"/>
                <w:sz w:val="24"/>
                <w:szCs w:val="24"/>
              </w:rPr>
              <w:t>Динамические изображения;</w:t>
            </w:r>
          </w:p>
          <w:p w:rsidR="002A357B" w:rsidRPr="00A36791" w:rsidRDefault="002A357B" w:rsidP="00282A67">
            <w:pPr>
              <w:widowControl w:val="0"/>
              <w:numPr>
                <w:ilvl w:val="0"/>
                <w:numId w:val="228"/>
              </w:numPr>
              <w:tabs>
                <w:tab w:val="left" w:pos="176"/>
              </w:tabs>
              <w:suppressAutoHyphens/>
              <w:spacing w:after="0" w:line="240" w:lineRule="auto"/>
              <w:ind w:hanging="720"/>
              <w:rPr>
                <w:rFonts w:ascii="Times New Roman" w:hAnsi="Times New Roman"/>
                <w:sz w:val="24"/>
                <w:szCs w:val="24"/>
              </w:rPr>
            </w:pPr>
            <w:r w:rsidRPr="00A36791">
              <w:rPr>
                <w:rFonts w:ascii="Times New Roman" w:hAnsi="Times New Roman"/>
                <w:sz w:val="24"/>
                <w:szCs w:val="24"/>
              </w:rPr>
              <w:t>Анимационные модели;</w:t>
            </w:r>
          </w:p>
          <w:p w:rsidR="002A357B" w:rsidRPr="00A36791" w:rsidRDefault="002A357B" w:rsidP="00282A67">
            <w:pPr>
              <w:widowControl w:val="0"/>
              <w:numPr>
                <w:ilvl w:val="0"/>
                <w:numId w:val="228"/>
              </w:numPr>
              <w:tabs>
                <w:tab w:val="left" w:pos="176"/>
              </w:tabs>
              <w:suppressAutoHyphens/>
              <w:spacing w:after="0" w:line="240" w:lineRule="auto"/>
              <w:ind w:hanging="720"/>
              <w:rPr>
                <w:rFonts w:ascii="Times New Roman" w:hAnsi="Times New Roman"/>
                <w:sz w:val="24"/>
                <w:szCs w:val="24"/>
              </w:rPr>
            </w:pPr>
            <w:r w:rsidRPr="00A36791">
              <w:rPr>
                <w:rFonts w:ascii="Times New Roman" w:hAnsi="Times New Roman"/>
                <w:sz w:val="24"/>
                <w:szCs w:val="24"/>
              </w:rPr>
              <w:t>Обучающие программы.</w:t>
            </w:r>
          </w:p>
        </w:tc>
      </w:tr>
    </w:tbl>
    <w:p w:rsidR="00711174" w:rsidRDefault="008B559F" w:rsidP="00711174">
      <w:pPr>
        <w:spacing w:after="0"/>
        <w:ind w:left="426"/>
        <w:jc w:val="both"/>
        <w:rPr>
          <w:rFonts w:ascii="Times New Roman" w:hAnsi="Times New Roman"/>
          <w:sz w:val="24"/>
          <w:szCs w:val="24"/>
        </w:rPr>
      </w:pPr>
      <w:r>
        <w:rPr>
          <w:rFonts w:ascii="Times New Roman" w:hAnsi="Times New Roman"/>
          <w:sz w:val="24"/>
          <w:szCs w:val="24"/>
        </w:rPr>
        <w:t xml:space="preserve"> </w:t>
      </w:r>
    </w:p>
    <w:p w:rsidR="00425E0D" w:rsidRDefault="00425E0D" w:rsidP="00711174">
      <w:pPr>
        <w:spacing w:after="0"/>
        <w:ind w:left="426"/>
        <w:jc w:val="both"/>
        <w:rPr>
          <w:rFonts w:ascii="Times New Roman" w:hAnsi="Times New Roman"/>
          <w:sz w:val="24"/>
          <w:szCs w:val="24"/>
        </w:rPr>
      </w:pPr>
    </w:p>
    <w:p w:rsidR="00907DB4" w:rsidRDefault="00907DB4" w:rsidP="00907DB4">
      <w:pPr>
        <w:spacing w:after="0" w:line="240" w:lineRule="auto"/>
        <w:rPr>
          <w:rFonts w:ascii="Times New Roman" w:hAnsi="Times New Roman"/>
          <w:sz w:val="28"/>
          <w:szCs w:val="28"/>
        </w:rPr>
      </w:pPr>
      <w:r w:rsidRPr="00425E0D">
        <w:rPr>
          <w:rFonts w:ascii="Times New Roman" w:hAnsi="Times New Roman"/>
          <w:b/>
          <w:sz w:val="28"/>
          <w:szCs w:val="28"/>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r w:rsidRPr="00425E0D">
        <w:rPr>
          <w:rFonts w:ascii="Times New Roman" w:hAnsi="Times New Roman"/>
          <w:sz w:val="28"/>
          <w:szCs w:val="28"/>
        </w:rPr>
        <w:t xml:space="preserve"> В МБОУ Школе № 122 г.о. Самара созданы необходимые условия для реализации ООП ООО, но есть ещё не решённые проблемы. Необходимы дальнейшие изменения.</w:t>
      </w:r>
    </w:p>
    <w:p w:rsidR="00425E0D" w:rsidRPr="00425E0D" w:rsidRDefault="00425E0D" w:rsidP="00907DB4">
      <w:pPr>
        <w:spacing w:after="0" w:line="240" w:lineRule="auto"/>
        <w:rPr>
          <w:rFonts w:ascii="Times New Roman" w:hAnsi="Times New Roman"/>
          <w:sz w:val="28"/>
          <w:szCs w:val="28"/>
        </w:rPr>
      </w:pPr>
    </w:p>
    <w:tbl>
      <w:tblPr>
        <w:tblStyle w:val="a4"/>
        <w:tblW w:w="10173" w:type="dxa"/>
        <w:tblLayout w:type="fixed"/>
        <w:tblLook w:val="04A0" w:firstRow="1" w:lastRow="0" w:firstColumn="1" w:lastColumn="0" w:noHBand="0" w:noVBand="1"/>
      </w:tblPr>
      <w:tblGrid>
        <w:gridCol w:w="2093"/>
        <w:gridCol w:w="3827"/>
        <w:gridCol w:w="4253"/>
      </w:tblGrid>
      <w:tr w:rsidR="00907DB4" w:rsidRPr="00554BDD" w:rsidTr="00E46005">
        <w:tc>
          <w:tcPr>
            <w:tcW w:w="2093" w:type="dxa"/>
          </w:tcPr>
          <w:p w:rsidR="00907DB4" w:rsidRPr="00554BDD" w:rsidRDefault="00907DB4" w:rsidP="00A72925">
            <w:pPr>
              <w:rPr>
                <w:rFonts w:ascii="Times New Roman" w:hAnsi="Times New Roman"/>
                <w:sz w:val="24"/>
                <w:szCs w:val="24"/>
              </w:rPr>
            </w:pPr>
            <w:r w:rsidRPr="00554BDD">
              <w:rPr>
                <w:rFonts w:ascii="Times New Roman" w:hAnsi="Times New Roman"/>
                <w:sz w:val="24"/>
                <w:szCs w:val="24"/>
              </w:rPr>
              <w:t xml:space="preserve">Условия    </w:t>
            </w:r>
          </w:p>
        </w:tc>
        <w:tc>
          <w:tcPr>
            <w:tcW w:w="3827" w:type="dxa"/>
          </w:tcPr>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Требования</w:t>
            </w:r>
          </w:p>
        </w:tc>
        <w:tc>
          <w:tcPr>
            <w:tcW w:w="4253" w:type="dxa"/>
          </w:tcPr>
          <w:p w:rsidR="00907DB4" w:rsidRPr="00554BDD" w:rsidRDefault="00907DB4" w:rsidP="00A72925">
            <w:pPr>
              <w:rPr>
                <w:rFonts w:ascii="Times New Roman" w:hAnsi="Times New Roman"/>
                <w:sz w:val="24"/>
                <w:szCs w:val="24"/>
              </w:rPr>
            </w:pPr>
            <w:r w:rsidRPr="00554BDD">
              <w:rPr>
                <w:rFonts w:ascii="Times New Roman" w:hAnsi="Times New Roman"/>
                <w:sz w:val="24"/>
                <w:szCs w:val="24"/>
              </w:rPr>
              <w:t>Что необходимо изменять</w:t>
            </w:r>
          </w:p>
        </w:tc>
      </w:tr>
      <w:tr w:rsidR="00907DB4" w:rsidRPr="00554BDD" w:rsidTr="00E46005">
        <w:tc>
          <w:tcPr>
            <w:tcW w:w="2093" w:type="dxa"/>
          </w:tcPr>
          <w:p w:rsidR="00907DB4" w:rsidRPr="00554BDD" w:rsidRDefault="00907DB4" w:rsidP="00A72925">
            <w:pPr>
              <w:rPr>
                <w:rFonts w:ascii="Times New Roman" w:hAnsi="Times New Roman"/>
                <w:sz w:val="24"/>
                <w:szCs w:val="24"/>
              </w:rPr>
            </w:pPr>
            <w:r w:rsidRPr="00554BDD">
              <w:rPr>
                <w:rFonts w:ascii="Times New Roman" w:hAnsi="Times New Roman"/>
                <w:sz w:val="24"/>
                <w:szCs w:val="24"/>
              </w:rPr>
              <w:t>кадровые</w:t>
            </w:r>
          </w:p>
        </w:tc>
        <w:tc>
          <w:tcPr>
            <w:tcW w:w="3827" w:type="dxa"/>
          </w:tcPr>
          <w:p w:rsidR="00907DB4" w:rsidRPr="00554BDD" w:rsidRDefault="00907DB4" w:rsidP="00A72925">
            <w:pPr>
              <w:jc w:val="both"/>
              <w:rPr>
                <w:rFonts w:ascii="Times New Roman" w:hAnsi="Times New Roman"/>
                <w:sz w:val="24"/>
                <w:szCs w:val="24"/>
              </w:rPr>
            </w:pPr>
            <w:r>
              <w:rPr>
                <w:rFonts w:ascii="Times New Roman" w:hAnsi="Times New Roman"/>
                <w:sz w:val="24"/>
                <w:szCs w:val="24"/>
              </w:rPr>
              <w:t xml:space="preserve">Преподавателей,  имеющих </w:t>
            </w:r>
            <w:r w:rsidRPr="00554BDD">
              <w:rPr>
                <w:rFonts w:ascii="Times New Roman" w:hAnsi="Times New Roman"/>
                <w:sz w:val="24"/>
                <w:szCs w:val="24"/>
              </w:rPr>
              <w:t>первую и высшую категорию</w:t>
            </w:r>
            <w:r>
              <w:rPr>
                <w:rFonts w:ascii="Times New Roman" w:hAnsi="Times New Roman"/>
                <w:sz w:val="24"/>
                <w:szCs w:val="24"/>
              </w:rPr>
              <w:t xml:space="preserve"> должно быть не менее 70%.</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Внешних  совместителей</w:t>
            </w:r>
            <w:r>
              <w:rPr>
                <w:rFonts w:ascii="Times New Roman" w:hAnsi="Times New Roman"/>
                <w:sz w:val="24"/>
                <w:szCs w:val="24"/>
              </w:rPr>
              <w:t xml:space="preserve"> </w:t>
            </w:r>
            <w:r w:rsidRPr="00554BDD">
              <w:rPr>
                <w:rFonts w:ascii="Times New Roman" w:hAnsi="Times New Roman"/>
                <w:sz w:val="24"/>
                <w:szCs w:val="24"/>
              </w:rPr>
              <w:t>должно быть не более 10 %.</w:t>
            </w:r>
          </w:p>
          <w:p w:rsidR="00907DB4" w:rsidRPr="00554BDD" w:rsidRDefault="00907DB4" w:rsidP="00A72925">
            <w:pPr>
              <w:jc w:val="both"/>
              <w:rPr>
                <w:rFonts w:ascii="Times New Roman" w:hAnsi="Times New Roman"/>
                <w:sz w:val="24"/>
                <w:szCs w:val="24"/>
              </w:rPr>
            </w:pPr>
            <w:r>
              <w:rPr>
                <w:rFonts w:ascii="Times New Roman" w:hAnsi="Times New Roman"/>
                <w:sz w:val="24"/>
                <w:szCs w:val="24"/>
              </w:rPr>
              <w:t xml:space="preserve">Преподавательский состав обязан не реже, чем раз в 3 года </w:t>
            </w:r>
            <w:r w:rsidRPr="00554BDD">
              <w:rPr>
                <w:rFonts w:ascii="Times New Roman" w:hAnsi="Times New Roman"/>
                <w:sz w:val="24"/>
                <w:szCs w:val="24"/>
              </w:rPr>
              <w:t>повы</w:t>
            </w:r>
            <w:r w:rsidRPr="00554BDD">
              <w:rPr>
                <w:rFonts w:ascii="Times New Roman" w:hAnsi="Times New Roman"/>
                <w:sz w:val="24"/>
                <w:szCs w:val="24"/>
              </w:rPr>
              <w:lastRenderedPageBreak/>
              <w:t>шать свою</w:t>
            </w:r>
            <w:r>
              <w:rPr>
                <w:rFonts w:ascii="Times New Roman" w:hAnsi="Times New Roman"/>
                <w:sz w:val="24"/>
                <w:szCs w:val="24"/>
              </w:rPr>
              <w:t xml:space="preserve"> </w:t>
            </w:r>
            <w:r w:rsidRPr="00554BDD">
              <w:rPr>
                <w:rFonts w:ascii="Times New Roman" w:hAnsi="Times New Roman"/>
                <w:sz w:val="24"/>
                <w:szCs w:val="24"/>
              </w:rPr>
              <w:t>квалификацию</w:t>
            </w:r>
            <w:r>
              <w:rPr>
                <w:rFonts w:ascii="Times New Roman" w:hAnsi="Times New Roman"/>
                <w:sz w:val="24"/>
                <w:szCs w:val="24"/>
              </w:rPr>
              <w:t>.</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Преподавательский состав</w:t>
            </w:r>
            <w:r>
              <w:rPr>
                <w:rFonts w:ascii="Times New Roman" w:hAnsi="Times New Roman"/>
                <w:sz w:val="24"/>
                <w:szCs w:val="24"/>
              </w:rPr>
              <w:t xml:space="preserve"> должен пройти курсы </w:t>
            </w:r>
            <w:r w:rsidRPr="00554BDD">
              <w:rPr>
                <w:rFonts w:ascii="Times New Roman" w:hAnsi="Times New Roman"/>
                <w:sz w:val="24"/>
                <w:szCs w:val="24"/>
              </w:rPr>
              <w:t>повышения квалификации по</w:t>
            </w:r>
            <w:r>
              <w:rPr>
                <w:rFonts w:ascii="Times New Roman" w:hAnsi="Times New Roman"/>
                <w:sz w:val="24"/>
                <w:szCs w:val="24"/>
              </w:rPr>
              <w:t xml:space="preserve"> особенностям организации </w:t>
            </w:r>
            <w:r w:rsidRPr="00554BDD">
              <w:rPr>
                <w:rFonts w:ascii="Times New Roman" w:hAnsi="Times New Roman"/>
                <w:sz w:val="24"/>
                <w:szCs w:val="24"/>
              </w:rPr>
              <w:t>учебно-воспитательного</w:t>
            </w:r>
            <w:r>
              <w:rPr>
                <w:rFonts w:ascii="Times New Roman" w:hAnsi="Times New Roman"/>
                <w:sz w:val="24"/>
                <w:szCs w:val="24"/>
              </w:rPr>
              <w:t xml:space="preserve"> </w:t>
            </w:r>
            <w:r w:rsidRPr="00554BDD">
              <w:rPr>
                <w:rFonts w:ascii="Times New Roman" w:hAnsi="Times New Roman"/>
                <w:sz w:val="24"/>
                <w:szCs w:val="24"/>
              </w:rPr>
              <w:t>процесса в условиях ФГОС</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ООО</w:t>
            </w:r>
          </w:p>
          <w:p w:rsidR="00907DB4" w:rsidRPr="00554BDD" w:rsidRDefault="00907DB4" w:rsidP="00A72925">
            <w:pPr>
              <w:jc w:val="both"/>
              <w:rPr>
                <w:rFonts w:ascii="Times New Roman" w:hAnsi="Times New Roman"/>
                <w:sz w:val="24"/>
                <w:szCs w:val="24"/>
              </w:rPr>
            </w:pPr>
          </w:p>
        </w:tc>
        <w:tc>
          <w:tcPr>
            <w:tcW w:w="4253" w:type="dxa"/>
          </w:tcPr>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lastRenderedPageBreak/>
              <w:t>Рост числа педагогов с первой и</w:t>
            </w:r>
            <w:r>
              <w:rPr>
                <w:rFonts w:ascii="Times New Roman" w:hAnsi="Times New Roman"/>
                <w:sz w:val="24"/>
                <w:szCs w:val="24"/>
              </w:rPr>
              <w:t xml:space="preserve"> </w:t>
            </w:r>
            <w:r w:rsidRPr="00554BDD">
              <w:rPr>
                <w:rFonts w:ascii="Times New Roman" w:hAnsi="Times New Roman"/>
                <w:sz w:val="24"/>
                <w:szCs w:val="24"/>
              </w:rPr>
              <w:t>высшей категорией.</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Повысить эффективность работы</w:t>
            </w:r>
            <w:r>
              <w:rPr>
                <w:rFonts w:ascii="Times New Roman" w:hAnsi="Times New Roman"/>
                <w:sz w:val="24"/>
                <w:szCs w:val="24"/>
              </w:rPr>
              <w:t xml:space="preserve"> </w:t>
            </w:r>
            <w:r w:rsidRPr="00554BDD">
              <w:rPr>
                <w:rFonts w:ascii="Times New Roman" w:hAnsi="Times New Roman"/>
                <w:sz w:val="24"/>
                <w:szCs w:val="24"/>
              </w:rPr>
              <w:t>школьных методических объединений</w:t>
            </w:r>
            <w:r>
              <w:rPr>
                <w:rFonts w:ascii="Times New Roman" w:hAnsi="Times New Roman"/>
                <w:sz w:val="24"/>
                <w:szCs w:val="24"/>
              </w:rPr>
              <w:t xml:space="preserve"> </w:t>
            </w:r>
            <w:r w:rsidRPr="00554BDD">
              <w:rPr>
                <w:rFonts w:ascii="Times New Roman" w:hAnsi="Times New Roman"/>
                <w:sz w:val="24"/>
                <w:szCs w:val="24"/>
              </w:rPr>
              <w:t>учителей.</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Повысить квалификацию педагогов в</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области ИК – техноло</w:t>
            </w:r>
            <w:r>
              <w:rPr>
                <w:rFonts w:ascii="Times New Roman" w:hAnsi="Times New Roman"/>
                <w:sz w:val="24"/>
                <w:szCs w:val="24"/>
              </w:rPr>
              <w:t xml:space="preserve">гий </w:t>
            </w:r>
            <w:r w:rsidRPr="00554BDD">
              <w:rPr>
                <w:rFonts w:ascii="Times New Roman" w:hAnsi="Times New Roman"/>
                <w:sz w:val="24"/>
                <w:szCs w:val="24"/>
              </w:rPr>
              <w:t>через</w:t>
            </w:r>
            <w:r>
              <w:rPr>
                <w:rFonts w:ascii="Times New Roman" w:hAnsi="Times New Roman"/>
                <w:sz w:val="24"/>
                <w:szCs w:val="24"/>
              </w:rPr>
              <w:t xml:space="preserve"> </w:t>
            </w:r>
            <w:r w:rsidRPr="00554BDD">
              <w:rPr>
                <w:rFonts w:ascii="Times New Roman" w:hAnsi="Times New Roman"/>
                <w:sz w:val="24"/>
                <w:szCs w:val="24"/>
              </w:rPr>
              <w:t>про</w:t>
            </w:r>
            <w:r w:rsidRPr="00554BDD">
              <w:rPr>
                <w:rFonts w:ascii="Times New Roman" w:hAnsi="Times New Roman"/>
                <w:sz w:val="24"/>
                <w:szCs w:val="24"/>
              </w:rPr>
              <w:lastRenderedPageBreak/>
              <w:t>хождение курсовой подготовки.</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Мотивация творческого и</w:t>
            </w:r>
            <w:r>
              <w:rPr>
                <w:rFonts w:ascii="Times New Roman" w:hAnsi="Times New Roman"/>
                <w:sz w:val="24"/>
                <w:szCs w:val="24"/>
              </w:rPr>
              <w:t xml:space="preserve"> </w:t>
            </w:r>
            <w:r w:rsidRPr="00554BDD">
              <w:rPr>
                <w:rFonts w:ascii="Times New Roman" w:hAnsi="Times New Roman"/>
                <w:sz w:val="24"/>
                <w:szCs w:val="24"/>
              </w:rPr>
              <w:t>профессионального роста педагогов,</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стимулировать их участие в</w:t>
            </w:r>
            <w:r>
              <w:rPr>
                <w:rFonts w:ascii="Times New Roman" w:hAnsi="Times New Roman"/>
                <w:sz w:val="24"/>
                <w:szCs w:val="24"/>
              </w:rPr>
              <w:t xml:space="preserve"> </w:t>
            </w:r>
            <w:r w:rsidRPr="00554BDD">
              <w:rPr>
                <w:rFonts w:ascii="Times New Roman" w:hAnsi="Times New Roman"/>
                <w:sz w:val="24"/>
                <w:szCs w:val="24"/>
              </w:rPr>
              <w:t>инновационной деятельности.</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Обеспечить знание педагогическими</w:t>
            </w:r>
            <w:r>
              <w:rPr>
                <w:rFonts w:ascii="Times New Roman" w:hAnsi="Times New Roman"/>
                <w:sz w:val="24"/>
                <w:szCs w:val="24"/>
              </w:rPr>
              <w:t xml:space="preserve"> </w:t>
            </w:r>
            <w:r w:rsidRPr="00554BDD">
              <w:rPr>
                <w:rFonts w:ascii="Times New Roman" w:hAnsi="Times New Roman"/>
                <w:sz w:val="24"/>
                <w:szCs w:val="24"/>
              </w:rPr>
              <w:t>работниками ФГОС ООО, владение</w:t>
            </w:r>
            <w:r>
              <w:rPr>
                <w:rFonts w:ascii="Times New Roman" w:hAnsi="Times New Roman"/>
                <w:sz w:val="24"/>
                <w:szCs w:val="24"/>
              </w:rPr>
              <w:t xml:space="preserve"> </w:t>
            </w:r>
            <w:r w:rsidRPr="00554BDD">
              <w:rPr>
                <w:rFonts w:ascii="Times New Roman" w:hAnsi="Times New Roman"/>
                <w:sz w:val="24"/>
                <w:szCs w:val="24"/>
              </w:rPr>
              <w:t>технологиями и навыками</w:t>
            </w:r>
            <w:r>
              <w:rPr>
                <w:rFonts w:ascii="Times New Roman" w:hAnsi="Times New Roman"/>
                <w:sz w:val="24"/>
                <w:szCs w:val="24"/>
              </w:rPr>
              <w:t xml:space="preserve"> </w:t>
            </w:r>
            <w:r w:rsidRPr="00554BDD">
              <w:rPr>
                <w:rFonts w:ascii="Times New Roman" w:hAnsi="Times New Roman"/>
                <w:sz w:val="24"/>
                <w:szCs w:val="24"/>
              </w:rPr>
              <w:t>мониторинговых исследований и</w:t>
            </w:r>
            <w:r>
              <w:rPr>
                <w:rFonts w:ascii="Times New Roman" w:hAnsi="Times New Roman"/>
                <w:sz w:val="24"/>
                <w:szCs w:val="24"/>
              </w:rPr>
              <w:t xml:space="preserve"> </w:t>
            </w:r>
            <w:r w:rsidRPr="00554BDD">
              <w:rPr>
                <w:rFonts w:ascii="Times New Roman" w:hAnsi="Times New Roman"/>
                <w:sz w:val="24"/>
                <w:szCs w:val="24"/>
              </w:rPr>
              <w:t>психологического сопровождения</w:t>
            </w:r>
            <w:r>
              <w:rPr>
                <w:rFonts w:ascii="Times New Roman" w:hAnsi="Times New Roman"/>
                <w:sz w:val="24"/>
                <w:szCs w:val="24"/>
              </w:rPr>
              <w:t xml:space="preserve"> </w:t>
            </w:r>
            <w:r w:rsidRPr="00554BDD">
              <w:rPr>
                <w:rFonts w:ascii="Times New Roman" w:hAnsi="Times New Roman"/>
                <w:sz w:val="24"/>
                <w:szCs w:val="24"/>
              </w:rPr>
              <w:t>образовательного процесса</w:t>
            </w:r>
            <w:r>
              <w:rPr>
                <w:rFonts w:ascii="Times New Roman" w:hAnsi="Times New Roman"/>
                <w:sz w:val="24"/>
                <w:szCs w:val="24"/>
              </w:rPr>
              <w:t>.</w:t>
            </w:r>
          </w:p>
        </w:tc>
      </w:tr>
      <w:tr w:rsidR="00907DB4" w:rsidRPr="00554BDD" w:rsidTr="00E46005">
        <w:tc>
          <w:tcPr>
            <w:tcW w:w="2093" w:type="dxa"/>
          </w:tcPr>
          <w:p w:rsidR="00907DB4" w:rsidRPr="00554BDD" w:rsidRDefault="00907DB4" w:rsidP="00A72925">
            <w:pPr>
              <w:rPr>
                <w:rFonts w:ascii="Times New Roman" w:hAnsi="Times New Roman"/>
                <w:sz w:val="24"/>
                <w:szCs w:val="24"/>
              </w:rPr>
            </w:pPr>
            <w:r w:rsidRPr="00554BDD">
              <w:rPr>
                <w:rFonts w:ascii="Times New Roman" w:hAnsi="Times New Roman"/>
                <w:sz w:val="24"/>
                <w:szCs w:val="24"/>
              </w:rPr>
              <w:lastRenderedPageBreak/>
              <w:t>психолого-</w:t>
            </w:r>
          </w:p>
          <w:p w:rsidR="00907DB4" w:rsidRPr="00554BDD" w:rsidRDefault="00907DB4" w:rsidP="00A72925">
            <w:pPr>
              <w:rPr>
                <w:rFonts w:ascii="Times New Roman" w:hAnsi="Times New Roman"/>
                <w:sz w:val="24"/>
                <w:szCs w:val="24"/>
              </w:rPr>
            </w:pPr>
            <w:r w:rsidRPr="00554BDD">
              <w:rPr>
                <w:rFonts w:ascii="Times New Roman" w:hAnsi="Times New Roman"/>
                <w:sz w:val="24"/>
                <w:szCs w:val="24"/>
              </w:rPr>
              <w:t>педагогические</w:t>
            </w:r>
          </w:p>
        </w:tc>
        <w:tc>
          <w:tcPr>
            <w:tcW w:w="3827" w:type="dxa"/>
          </w:tcPr>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Психологическое</w:t>
            </w:r>
            <w:r>
              <w:rPr>
                <w:rFonts w:ascii="Times New Roman" w:hAnsi="Times New Roman"/>
                <w:sz w:val="24"/>
                <w:szCs w:val="24"/>
              </w:rPr>
              <w:t xml:space="preserve"> </w:t>
            </w:r>
            <w:r w:rsidRPr="00554BDD">
              <w:rPr>
                <w:rFonts w:ascii="Times New Roman" w:hAnsi="Times New Roman"/>
                <w:sz w:val="24"/>
                <w:szCs w:val="24"/>
              </w:rPr>
              <w:t>сопровождение всех</w:t>
            </w:r>
            <w:r>
              <w:rPr>
                <w:rFonts w:ascii="Times New Roman" w:hAnsi="Times New Roman"/>
                <w:sz w:val="24"/>
                <w:szCs w:val="24"/>
              </w:rPr>
              <w:t xml:space="preserve"> субъектов основного общего  </w:t>
            </w:r>
            <w:r w:rsidRPr="00554BDD">
              <w:rPr>
                <w:rFonts w:ascii="Times New Roman" w:hAnsi="Times New Roman"/>
                <w:sz w:val="24"/>
                <w:szCs w:val="24"/>
              </w:rPr>
              <w:t>образования (</w:t>
            </w:r>
            <w:r>
              <w:rPr>
                <w:rFonts w:ascii="Times New Roman" w:hAnsi="Times New Roman"/>
                <w:sz w:val="24"/>
                <w:szCs w:val="24"/>
              </w:rPr>
              <w:t>об</w:t>
            </w:r>
            <w:r w:rsidRPr="00554BDD">
              <w:rPr>
                <w:rFonts w:ascii="Times New Roman" w:hAnsi="Times New Roman"/>
                <w:sz w:val="24"/>
                <w:szCs w:val="24"/>
              </w:rPr>
              <w:t>уча</w:t>
            </w:r>
            <w:r>
              <w:rPr>
                <w:rFonts w:ascii="Times New Roman" w:hAnsi="Times New Roman"/>
                <w:sz w:val="24"/>
                <w:szCs w:val="24"/>
              </w:rPr>
              <w:t>ю</w:t>
            </w:r>
            <w:r w:rsidRPr="00554BDD">
              <w:rPr>
                <w:rFonts w:ascii="Times New Roman" w:hAnsi="Times New Roman"/>
                <w:sz w:val="24"/>
                <w:szCs w:val="24"/>
              </w:rPr>
              <w:t>щихся,</w:t>
            </w:r>
            <w:r>
              <w:rPr>
                <w:rFonts w:ascii="Times New Roman" w:hAnsi="Times New Roman"/>
                <w:sz w:val="24"/>
                <w:szCs w:val="24"/>
              </w:rPr>
              <w:t xml:space="preserve"> </w:t>
            </w:r>
            <w:r w:rsidRPr="00554BDD">
              <w:rPr>
                <w:rFonts w:ascii="Times New Roman" w:hAnsi="Times New Roman"/>
                <w:sz w:val="24"/>
                <w:szCs w:val="24"/>
              </w:rPr>
              <w:t>родителей, педагогических</w:t>
            </w:r>
            <w:r>
              <w:rPr>
                <w:rFonts w:ascii="Times New Roman" w:hAnsi="Times New Roman"/>
                <w:sz w:val="24"/>
                <w:szCs w:val="24"/>
              </w:rPr>
              <w:t xml:space="preserve"> </w:t>
            </w:r>
            <w:r w:rsidRPr="00554BDD">
              <w:rPr>
                <w:rFonts w:ascii="Times New Roman" w:hAnsi="Times New Roman"/>
                <w:sz w:val="24"/>
                <w:szCs w:val="24"/>
              </w:rPr>
              <w:t>работников)</w:t>
            </w:r>
            <w:r>
              <w:rPr>
                <w:rFonts w:ascii="Times New Roman" w:hAnsi="Times New Roman"/>
                <w:sz w:val="24"/>
                <w:szCs w:val="24"/>
              </w:rPr>
              <w:t>,</w:t>
            </w:r>
            <w:r w:rsidRPr="00554BDD">
              <w:rPr>
                <w:rFonts w:ascii="Times New Roman" w:hAnsi="Times New Roman"/>
                <w:sz w:val="24"/>
                <w:szCs w:val="24"/>
              </w:rPr>
              <w:t xml:space="preserve"> обеспечение</w:t>
            </w:r>
            <w:r>
              <w:rPr>
                <w:rFonts w:ascii="Times New Roman" w:hAnsi="Times New Roman"/>
                <w:sz w:val="24"/>
                <w:szCs w:val="24"/>
              </w:rPr>
              <w:t xml:space="preserve"> </w:t>
            </w:r>
            <w:r w:rsidRPr="00554BDD">
              <w:rPr>
                <w:rFonts w:ascii="Times New Roman" w:hAnsi="Times New Roman"/>
                <w:sz w:val="24"/>
                <w:szCs w:val="24"/>
              </w:rPr>
              <w:t>преемственности в работе</w:t>
            </w:r>
            <w:r>
              <w:rPr>
                <w:rFonts w:ascii="Times New Roman" w:hAnsi="Times New Roman"/>
                <w:sz w:val="24"/>
                <w:szCs w:val="24"/>
              </w:rPr>
              <w:t xml:space="preserve"> </w:t>
            </w:r>
            <w:r w:rsidRPr="00554BDD">
              <w:rPr>
                <w:rFonts w:ascii="Times New Roman" w:hAnsi="Times New Roman"/>
                <w:sz w:val="24"/>
                <w:szCs w:val="24"/>
              </w:rPr>
              <w:t xml:space="preserve"> начального и</w:t>
            </w:r>
            <w:r>
              <w:rPr>
                <w:rFonts w:ascii="Times New Roman" w:hAnsi="Times New Roman"/>
                <w:sz w:val="24"/>
                <w:szCs w:val="24"/>
              </w:rPr>
              <w:t xml:space="preserve"> </w:t>
            </w:r>
            <w:r w:rsidRPr="00554BDD">
              <w:rPr>
                <w:rFonts w:ascii="Times New Roman" w:hAnsi="Times New Roman"/>
                <w:sz w:val="24"/>
                <w:szCs w:val="24"/>
              </w:rPr>
              <w:t>основного</w:t>
            </w:r>
            <w:r>
              <w:rPr>
                <w:rFonts w:ascii="Times New Roman" w:hAnsi="Times New Roman"/>
                <w:sz w:val="24"/>
                <w:szCs w:val="24"/>
              </w:rPr>
              <w:t>, основного и среднего общего</w:t>
            </w:r>
            <w:r w:rsidRPr="00554BDD">
              <w:rPr>
                <w:rFonts w:ascii="Times New Roman" w:hAnsi="Times New Roman"/>
                <w:sz w:val="24"/>
                <w:szCs w:val="24"/>
              </w:rPr>
              <w:t xml:space="preserve"> образования</w:t>
            </w:r>
          </w:p>
          <w:p w:rsidR="00907DB4" w:rsidRPr="00554BDD" w:rsidRDefault="00907DB4" w:rsidP="00A72925">
            <w:pPr>
              <w:rPr>
                <w:rFonts w:ascii="Times New Roman" w:hAnsi="Times New Roman"/>
                <w:sz w:val="24"/>
                <w:szCs w:val="24"/>
              </w:rPr>
            </w:pPr>
          </w:p>
        </w:tc>
        <w:tc>
          <w:tcPr>
            <w:tcW w:w="4253" w:type="dxa"/>
          </w:tcPr>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Создать единую психолого-</w:t>
            </w:r>
            <w:r>
              <w:rPr>
                <w:rFonts w:ascii="Times New Roman" w:hAnsi="Times New Roman"/>
                <w:sz w:val="24"/>
                <w:szCs w:val="24"/>
              </w:rPr>
              <w:t xml:space="preserve"> </w:t>
            </w:r>
            <w:r w:rsidRPr="00554BDD">
              <w:rPr>
                <w:rFonts w:ascii="Times New Roman" w:hAnsi="Times New Roman"/>
                <w:sz w:val="24"/>
                <w:szCs w:val="24"/>
              </w:rPr>
              <w:t>педагогическую службу школы,</w:t>
            </w:r>
            <w:r>
              <w:rPr>
                <w:rFonts w:ascii="Times New Roman" w:hAnsi="Times New Roman"/>
                <w:sz w:val="24"/>
                <w:szCs w:val="24"/>
              </w:rPr>
              <w:t xml:space="preserve"> </w:t>
            </w:r>
            <w:r w:rsidRPr="00554BDD">
              <w:rPr>
                <w:rFonts w:ascii="Times New Roman" w:hAnsi="Times New Roman"/>
                <w:sz w:val="24"/>
                <w:szCs w:val="24"/>
              </w:rPr>
              <w:t>обеспечивающую эффективное</w:t>
            </w:r>
            <w:r>
              <w:rPr>
                <w:rFonts w:ascii="Times New Roman" w:hAnsi="Times New Roman"/>
                <w:sz w:val="24"/>
                <w:szCs w:val="24"/>
              </w:rPr>
              <w:t xml:space="preserve"> </w:t>
            </w:r>
            <w:r w:rsidRPr="00554BDD">
              <w:rPr>
                <w:rFonts w:ascii="Times New Roman" w:hAnsi="Times New Roman"/>
                <w:sz w:val="24"/>
                <w:szCs w:val="24"/>
              </w:rPr>
              <w:t>психолого-педагогическое</w:t>
            </w:r>
            <w:r>
              <w:rPr>
                <w:rFonts w:ascii="Times New Roman" w:hAnsi="Times New Roman"/>
                <w:sz w:val="24"/>
                <w:szCs w:val="24"/>
              </w:rPr>
              <w:t xml:space="preserve"> </w:t>
            </w:r>
            <w:r w:rsidRPr="00554BDD">
              <w:rPr>
                <w:rFonts w:ascii="Times New Roman" w:hAnsi="Times New Roman"/>
                <w:sz w:val="24"/>
                <w:szCs w:val="24"/>
              </w:rPr>
              <w:t>сопровождение всех участников</w:t>
            </w:r>
            <w:r>
              <w:rPr>
                <w:rFonts w:ascii="Times New Roman" w:hAnsi="Times New Roman"/>
                <w:sz w:val="24"/>
                <w:szCs w:val="24"/>
              </w:rPr>
              <w:t xml:space="preserve"> образовательных отношений</w:t>
            </w:r>
            <w:r w:rsidRPr="00554BDD">
              <w:rPr>
                <w:rFonts w:ascii="Times New Roman" w:hAnsi="Times New Roman"/>
                <w:sz w:val="24"/>
                <w:szCs w:val="24"/>
              </w:rPr>
              <w:t>.</w:t>
            </w:r>
          </w:p>
        </w:tc>
      </w:tr>
      <w:tr w:rsidR="00907DB4" w:rsidRPr="00554BDD" w:rsidTr="00E46005">
        <w:tc>
          <w:tcPr>
            <w:tcW w:w="2093" w:type="dxa"/>
          </w:tcPr>
          <w:p w:rsidR="00907DB4" w:rsidRPr="00554BDD" w:rsidRDefault="00907DB4" w:rsidP="00A72925">
            <w:pPr>
              <w:rPr>
                <w:rFonts w:ascii="Times New Roman" w:hAnsi="Times New Roman"/>
                <w:sz w:val="24"/>
                <w:szCs w:val="24"/>
              </w:rPr>
            </w:pPr>
            <w:r w:rsidRPr="00554BDD">
              <w:rPr>
                <w:rFonts w:ascii="Times New Roman" w:hAnsi="Times New Roman"/>
                <w:sz w:val="24"/>
                <w:szCs w:val="24"/>
              </w:rPr>
              <w:t xml:space="preserve">финансовые  </w:t>
            </w:r>
          </w:p>
        </w:tc>
        <w:tc>
          <w:tcPr>
            <w:tcW w:w="3827" w:type="dxa"/>
          </w:tcPr>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Соблюдение расходных</w:t>
            </w:r>
            <w:r>
              <w:rPr>
                <w:rFonts w:ascii="Times New Roman" w:hAnsi="Times New Roman"/>
                <w:sz w:val="24"/>
                <w:szCs w:val="24"/>
              </w:rPr>
              <w:t xml:space="preserve"> н</w:t>
            </w:r>
            <w:r w:rsidRPr="00554BDD">
              <w:rPr>
                <w:rFonts w:ascii="Times New Roman" w:hAnsi="Times New Roman"/>
                <w:sz w:val="24"/>
                <w:szCs w:val="24"/>
              </w:rPr>
              <w:t>ормативов</w:t>
            </w:r>
            <w:r>
              <w:rPr>
                <w:rFonts w:ascii="Times New Roman" w:hAnsi="Times New Roman"/>
                <w:sz w:val="24"/>
                <w:szCs w:val="24"/>
              </w:rPr>
              <w:t>.</w:t>
            </w:r>
          </w:p>
          <w:p w:rsidR="00907DB4" w:rsidRPr="00554BDD" w:rsidRDefault="00907DB4" w:rsidP="00A72925">
            <w:pPr>
              <w:rPr>
                <w:rFonts w:ascii="Times New Roman" w:hAnsi="Times New Roman"/>
                <w:sz w:val="24"/>
                <w:szCs w:val="24"/>
              </w:rPr>
            </w:pPr>
          </w:p>
        </w:tc>
        <w:tc>
          <w:tcPr>
            <w:tcW w:w="4253" w:type="dxa"/>
          </w:tcPr>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Финансирование совершенствования</w:t>
            </w:r>
            <w:r>
              <w:rPr>
                <w:rFonts w:ascii="Times New Roman" w:hAnsi="Times New Roman"/>
                <w:sz w:val="24"/>
                <w:szCs w:val="24"/>
              </w:rPr>
              <w:t xml:space="preserve"> </w:t>
            </w:r>
            <w:r w:rsidRPr="00554BDD">
              <w:rPr>
                <w:rFonts w:ascii="Times New Roman" w:hAnsi="Times New Roman"/>
                <w:sz w:val="24"/>
                <w:szCs w:val="24"/>
              </w:rPr>
              <w:t>материально-технической базы.</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Расширение банка электронных</w:t>
            </w:r>
            <w:r>
              <w:rPr>
                <w:rFonts w:ascii="Times New Roman" w:hAnsi="Times New Roman"/>
                <w:sz w:val="24"/>
                <w:szCs w:val="24"/>
              </w:rPr>
              <w:t xml:space="preserve"> </w:t>
            </w:r>
            <w:r w:rsidRPr="00554BDD">
              <w:rPr>
                <w:rFonts w:ascii="Times New Roman" w:hAnsi="Times New Roman"/>
                <w:sz w:val="24"/>
                <w:szCs w:val="24"/>
              </w:rPr>
              <w:t>ресурсов и библиотечного фонда</w:t>
            </w:r>
            <w:r>
              <w:rPr>
                <w:rFonts w:ascii="Times New Roman" w:hAnsi="Times New Roman"/>
                <w:sz w:val="24"/>
                <w:szCs w:val="24"/>
              </w:rPr>
              <w:t>.</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Ежемесячное стимулирование</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педагогических работников за высокие</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показатели педагогической</w:t>
            </w:r>
            <w:r>
              <w:rPr>
                <w:rFonts w:ascii="Times New Roman" w:hAnsi="Times New Roman"/>
                <w:sz w:val="24"/>
                <w:szCs w:val="24"/>
              </w:rPr>
              <w:t xml:space="preserve"> </w:t>
            </w:r>
            <w:r w:rsidRPr="00554BDD">
              <w:rPr>
                <w:rFonts w:ascii="Times New Roman" w:hAnsi="Times New Roman"/>
                <w:sz w:val="24"/>
                <w:szCs w:val="24"/>
              </w:rPr>
              <w:t>деятельности и объем работы сверх</w:t>
            </w:r>
            <w:r>
              <w:rPr>
                <w:rFonts w:ascii="Times New Roman" w:hAnsi="Times New Roman"/>
                <w:sz w:val="24"/>
                <w:szCs w:val="24"/>
              </w:rPr>
              <w:t xml:space="preserve"> </w:t>
            </w:r>
            <w:r w:rsidRPr="00554BDD">
              <w:rPr>
                <w:rFonts w:ascii="Times New Roman" w:hAnsi="Times New Roman"/>
                <w:sz w:val="24"/>
                <w:szCs w:val="24"/>
              </w:rPr>
              <w:t>функциональных обязанностей</w:t>
            </w:r>
            <w:r>
              <w:rPr>
                <w:rFonts w:ascii="Times New Roman" w:hAnsi="Times New Roman"/>
                <w:sz w:val="24"/>
                <w:szCs w:val="24"/>
              </w:rPr>
              <w:t>.</w:t>
            </w:r>
          </w:p>
        </w:tc>
      </w:tr>
      <w:tr w:rsidR="00907DB4" w:rsidRPr="00554BDD" w:rsidTr="00E46005">
        <w:tc>
          <w:tcPr>
            <w:tcW w:w="2093" w:type="dxa"/>
          </w:tcPr>
          <w:p w:rsidR="00907DB4" w:rsidRPr="00554BDD" w:rsidRDefault="00907DB4" w:rsidP="00A72925">
            <w:pPr>
              <w:rPr>
                <w:rFonts w:ascii="Times New Roman" w:hAnsi="Times New Roman"/>
                <w:sz w:val="24"/>
                <w:szCs w:val="24"/>
              </w:rPr>
            </w:pPr>
            <w:r w:rsidRPr="00554BDD">
              <w:rPr>
                <w:rFonts w:ascii="Times New Roman" w:hAnsi="Times New Roman"/>
                <w:sz w:val="24"/>
                <w:szCs w:val="24"/>
              </w:rPr>
              <w:t>материально-</w:t>
            </w:r>
          </w:p>
          <w:p w:rsidR="00907DB4" w:rsidRPr="00554BDD" w:rsidRDefault="00907DB4" w:rsidP="00A72925">
            <w:pPr>
              <w:rPr>
                <w:rFonts w:ascii="Times New Roman" w:hAnsi="Times New Roman"/>
                <w:sz w:val="24"/>
                <w:szCs w:val="24"/>
              </w:rPr>
            </w:pPr>
            <w:r w:rsidRPr="00554BDD">
              <w:rPr>
                <w:rFonts w:ascii="Times New Roman" w:hAnsi="Times New Roman"/>
                <w:sz w:val="24"/>
                <w:szCs w:val="24"/>
              </w:rPr>
              <w:t>технические</w:t>
            </w:r>
          </w:p>
        </w:tc>
        <w:tc>
          <w:tcPr>
            <w:tcW w:w="3827" w:type="dxa"/>
          </w:tcPr>
          <w:p w:rsidR="00907DB4" w:rsidRPr="00554BDD" w:rsidRDefault="00907DB4" w:rsidP="00A72925">
            <w:pPr>
              <w:jc w:val="both"/>
              <w:rPr>
                <w:rFonts w:ascii="Times New Roman" w:hAnsi="Times New Roman"/>
                <w:sz w:val="24"/>
                <w:szCs w:val="24"/>
              </w:rPr>
            </w:pPr>
            <w:r>
              <w:rPr>
                <w:rFonts w:ascii="Times New Roman" w:hAnsi="Times New Roman"/>
                <w:sz w:val="24"/>
                <w:szCs w:val="24"/>
              </w:rPr>
              <w:t>М</w:t>
            </w:r>
            <w:r w:rsidRPr="00554BDD">
              <w:rPr>
                <w:rFonts w:ascii="Times New Roman" w:hAnsi="Times New Roman"/>
                <w:sz w:val="24"/>
                <w:szCs w:val="24"/>
              </w:rPr>
              <w:t>атериально-техническая</w:t>
            </w:r>
            <w:r>
              <w:rPr>
                <w:rFonts w:ascii="Times New Roman" w:hAnsi="Times New Roman"/>
                <w:sz w:val="24"/>
                <w:szCs w:val="24"/>
              </w:rPr>
              <w:t xml:space="preserve"> база, </w:t>
            </w:r>
            <w:r w:rsidRPr="00554BDD">
              <w:rPr>
                <w:rFonts w:ascii="Times New Roman" w:hAnsi="Times New Roman"/>
                <w:sz w:val="24"/>
                <w:szCs w:val="24"/>
              </w:rPr>
              <w:t>соответствующая</w:t>
            </w:r>
            <w:r>
              <w:rPr>
                <w:rFonts w:ascii="Times New Roman" w:hAnsi="Times New Roman"/>
                <w:sz w:val="24"/>
                <w:szCs w:val="24"/>
              </w:rPr>
              <w:t xml:space="preserve"> действующим  </w:t>
            </w:r>
            <w:r w:rsidRPr="00554BDD">
              <w:rPr>
                <w:rFonts w:ascii="Times New Roman" w:hAnsi="Times New Roman"/>
                <w:sz w:val="24"/>
                <w:szCs w:val="24"/>
              </w:rPr>
              <w:t>санитарно-техническим нормам, нормам</w:t>
            </w:r>
            <w:r>
              <w:rPr>
                <w:rFonts w:ascii="Times New Roman" w:hAnsi="Times New Roman"/>
                <w:sz w:val="24"/>
                <w:szCs w:val="24"/>
              </w:rPr>
              <w:t xml:space="preserve"> </w:t>
            </w:r>
            <w:r w:rsidRPr="00554BDD">
              <w:rPr>
                <w:rFonts w:ascii="Times New Roman" w:hAnsi="Times New Roman"/>
                <w:sz w:val="24"/>
                <w:szCs w:val="24"/>
              </w:rPr>
              <w:t>Роспожнадзора  и  условиям</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Безопасной</w:t>
            </w:r>
            <w:r>
              <w:rPr>
                <w:rFonts w:ascii="Times New Roman" w:hAnsi="Times New Roman"/>
                <w:sz w:val="24"/>
                <w:szCs w:val="24"/>
              </w:rPr>
              <w:t xml:space="preserve"> </w:t>
            </w:r>
            <w:r w:rsidRPr="00554BDD">
              <w:rPr>
                <w:rFonts w:ascii="Times New Roman" w:hAnsi="Times New Roman"/>
                <w:sz w:val="24"/>
                <w:szCs w:val="24"/>
              </w:rPr>
              <w:t>жизнедеятельности</w:t>
            </w:r>
          </w:p>
          <w:p w:rsidR="00907DB4" w:rsidRPr="00554BDD" w:rsidRDefault="00907DB4" w:rsidP="00A72925">
            <w:pPr>
              <w:jc w:val="both"/>
              <w:rPr>
                <w:rFonts w:ascii="Times New Roman" w:hAnsi="Times New Roman"/>
                <w:sz w:val="24"/>
                <w:szCs w:val="24"/>
              </w:rPr>
            </w:pPr>
            <w:r>
              <w:rPr>
                <w:rFonts w:ascii="Times New Roman" w:hAnsi="Times New Roman"/>
                <w:sz w:val="24"/>
                <w:szCs w:val="24"/>
              </w:rPr>
              <w:t>обучающихся.</w:t>
            </w:r>
          </w:p>
          <w:p w:rsidR="00907DB4" w:rsidRPr="00554BDD" w:rsidRDefault="00907DB4" w:rsidP="00A72925">
            <w:pPr>
              <w:jc w:val="both"/>
              <w:rPr>
                <w:rFonts w:ascii="Times New Roman" w:hAnsi="Times New Roman"/>
                <w:sz w:val="24"/>
                <w:szCs w:val="24"/>
              </w:rPr>
            </w:pPr>
            <w:r>
              <w:rPr>
                <w:rFonts w:ascii="Times New Roman" w:hAnsi="Times New Roman"/>
                <w:sz w:val="24"/>
                <w:szCs w:val="24"/>
              </w:rPr>
              <w:lastRenderedPageBreak/>
              <w:t>О</w:t>
            </w:r>
            <w:r w:rsidRPr="00554BDD">
              <w:rPr>
                <w:rFonts w:ascii="Times New Roman" w:hAnsi="Times New Roman"/>
                <w:sz w:val="24"/>
                <w:szCs w:val="24"/>
              </w:rPr>
              <w:t>беспечение  качества</w:t>
            </w:r>
            <w:r>
              <w:rPr>
                <w:rFonts w:ascii="Times New Roman" w:hAnsi="Times New Roman"/>
                <w:sz w:val="24"/>
                <w:szCs w:val="24"/>
              </w:rPr>
              <w:t xml:space="preserve"> </w:t>
            </w:r>
            <w:r w:rsidRPr="00554BDD">
              <w:rPr>
                <w:rFonts w:ascii="Times New Roman" w:hAnsi="Times New Roman"/>
                <w:sz w:val="24"/>
                <w:szCs w:val="24"/>
              </w:rPr>
              <w:t>организации  и  проведения</w:t>
            </w:r>
            <w:r>
              <w:rPr>
                <w:rFonts w:ascii="Times New Roman" w:hAnsi="Times New Roman"/>
                <w:sz w:val="24"/>
                <w:szCs w:val="24"/>
              </w:rPr>
              <w:t xml:space="preserve"> </w:t>
            </w:r>
            <w:r w:rsidRPr="00554BDD">
              <w:rPr>
                <w:rFonts w:ascii="Times New Roman" w:hAnsi="Times New Roman"/>
                <w:sz w:val="24"/>
                <w:szCs w:val="24"/>
              </w:rPr>
              <w:t>всех  видов  и  форм</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организации  учебного</w:t>
            </w:r>
            <w:r>
              <w:rPr>
                <w:rFonts w:ascii="Times New Roman" w:hAnsi="Times New Roman"/>
                <w:sz w:val="24"/>
                <w:szCs w:val="24"/>
              </w:rPr>
              <w:t xml:space="preserve"> процесса, </w:t>
            </w:r>
            <w:r w:rsidRPr="00554BDD">
              <w:rPr>
                <w:rFonts w:ascii="Times New Roman" w:hAnsi="Times New Roman"/>
                <w:sz w:val="24"/>
                <w:szCs w:val="24"/>
              </w:rPr>
              <w:t>предусмотренных</w:t>
            </w:r>
            <w:r>
              <w:rPr>
                <w:rFonts w:ascii="Times New Roman" w:hAnsi="Times New Roman"/>
                <w:sz w:val="24"/>
                <w:szCs w:val="24"/>
              </w:rPr>
              <w:t xml:space="preserve"> </w:t>
            </w:r>
            <w:r w:rsidRPr="00554BDD">
              <w:rPr>
                <w:rFonts w:ascii="Times New Roman" w:hAnsi="Times New Roman"/>
                <w:sz w:val="24"/>
                <w:szCs w:val="24"/>
              </w:rPr>
              <w:t>учебным планом.</w:t>
            </w:r>
          </w:p>
        </w:tc>
        <w:tc>
          <w:tcPr>
            <w:tcW w:w="4253" w:type="dxa"/>
          </w:tcPr>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lastRenderedPageBreak/>
              <w:t>Безусловное выполнение всех</w:t>
            </w:r>
            <w:r>
              <w:rPr>
                <w:rFonts w:ascii="Times New Roman" w:hAnsi="Times New Roman"/>
                <w:sz w:val="24"/>
                <w:szCs w:val="24"/>
              </w:rPr>
              <w:t xml:space="preserve"> </w:t>
            </w:r>
            <w:r w:rsidRPr="00554BDD">
              <w:rPr>
                <w:rFonts w:ascii="Times New Roman" w:hAnsi="Times New Roman"/>
                <w:sz w:val="24"/>
                <w:szCs w:val="24"/>
              </w:rPr>
              <w:t>санитарно-технических норм.</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Оснащение всех кабинетов школы</w:t>
            </w:r>
            <w:r>
              <w:rPr>
                <w:rFonts w:ascii="Times New Roman" w:hAnsi="Times New Roman"/>
                <w:sz w:val="24"/>
                <w:szCs w:val="24"/>
              </w:rPr>
              <w:t xml:space="preserve"> </w:t>
            </w:r>
            <w:r w:rsidRPr="00554BDD">
              <w:rPr>
                <w:rFonts w:ascii="Times New Roman" w:hAnsi="Times New Roman"/>
                <w:sz w:val="24"/>
                <w:szCs w:val="24"/>
              </w:rPr>
              <w:t>интерактивным оборудованием.</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Оснащение кабинетов учебно-</w:t>
            </w:r>
            <w:r>
              <w:rPr>
                <w:rFonts w:ascii="Times New Roman" w:hAnsi="Times New Roman"/>
                <w:sz w:val="24"/>
                <w:szCs w:val="24"/>
              </w:rPr>
              <w:t xml:space="preserve"> </w:t>
            </w:r>
            <w:r w:rsidRPr="00554BDD">
              <w:rPr>
                <w:rFonts w:ascii="Times New Roman" w:hAnsi="Times New Roman"/>
                <w:sz w:val="24"/>
                <w:szCs w:val="24"/>
              </w:rPr>
              <w:t>лабораторным оборудованием в</w:t>
            </w:r>
            <w:r>
              <w:rPr>
                <w:rFonts w:ascii="Times New Roman" w:hAnsi="Times New Roman"/>
                <w:sz w:val="24"/>
                <w:szCs w:val="24"/>
              </w:rPr>
              <w:t xml:space="preserve"> </w:t>
            </w:r>
            <w:r w:rsidRPr="00554BDD">
              <w:rPr>
                <w:rFonts w:ascii="Times New Roman" w:hAnsi="Times New Roman"/>
                <w:sz w:val="24"/>
                <w:szCs w:val="24"/>
              </w:rPr>
              <w:t>соответствии с требованиями ФГОС</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lastRenderedPageBreak/>
              <w:t>ООО.</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Оборудование отдельных помещений</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для занятий внеурочной деятельностью.</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Совершенствование</w:t>
            </w:r>
            <w:r>
              <w:rPr>
                <w:rFonts w:ascii="Times New Roman" w:hAnsi="Times New Roman"/>
                <w:sz w:val="24"/>
                <w:szCs w:val="24"/>
              </w:rPr>
              <w:t xml:space="preserve"> </w:t>
            </w:r>
            <w:r w:rsidRPr="00554BDD">
              <w:rPr>
                <w:rFonts w:ascii="Times New Roman" w:hAnsi="Times New Roman"/>
                <w:sz w:val="24"/>
                <w:szCs w:val="24"/>
              </w:rPr>
              <w:t>здоровьесберегающих условий ОО</w:t>
            </w:r>
          </w:p>
        </w:tc>
      </w:tr>
      <w:tr w:rsidR="00907DB4" w:rsidRPr="00554BDD" w:rsidTr="00E46005">
        <w:tc>
          <w:tcPr>
            <w:tcW w:w="2093" w:type="dxa"/>
          </w:tcPr>
          <w:p w:rsidR="00907DB4" w:rsidRPr="00554BDD" w:rsidRDefault="00907DB4" w:rsidP="00A72925">
            <w:pPr>
              <w:rPr>
                <w:rFonts w:ascii="Times New Roman" w:hAnsi="Times New Roman"/>
                <w:sz w:val="24"/>
                <w:szCs w:val="24"/>
              </w:rPr>
            </w:pPr>
            <w:r w:rsidRPr="00554BDD">
              <w:rPr>
                <w:rFonts w:ascii="Times New Roman" w:hAnsi="Times New Roman"/>
                <w:sz w:val="24"/>
                <w:szCs w:val="24"/>
              </w:rPr>
              <w:lastRenderedPageBreak/>
              <w:t>учебно-</w:t>
            </w:r>
          </w:p>
          <w:p w:rsidR="00907DB4" w:rsidRPr="00554BDD" w:rsidRDefault="00907DB4" w:rsidP="00A72925">
            <w:pPr>
              <w:rPr>
                <w:rFonts w:ascii="Times New Roman" w:hAnsi="Times New Roman"/>
                <w:sz w:val="24"/>
                <w:szCs w:val="24"/>
              </w:rPr>
            </w:pPr>
            <w:r w:rsidRPr="00554BDD">
              <w:rPr>
                <w:rFonts w:ascii="Times New Roman" w:hAnsi="Times New Roman"/>
                <w:sz w:val="24"/>
                <w:szCs w:val="24"/>
              </w:rPr>
              <w:t>методическое и</w:t>
            </w:r>
          </w:p>
          <w:p w:rsidR="00907DB4" w:rsidRPr="00554BDD" w:rsidRDefault="00907DB4" w:rsidP="00A72925">
            <w:pPr>
              <w:rPr>
                <w:rFonts w:ascii="Times New Roman" w:hAnsi="Times New Roman"/>
                <w:sz w:val="24"/>
                <w:szCs w:val="24"/>
              </w:rPr>
            </w:pPr>
            <w:r w:rsidRPr="00554BDD">
              <w:rPr>
                <w:rFonts w:ascii="Times New Roman" w:hAnsi="Times New Roman"/>
                <w:sz w:val="24"/>
                <w:szCs w:val="24"/>
              </w:rPr>
              <w:t>информационное</w:t>
            </w:r>
          </w:p>
          <w:p w:rsidR="00907DB4" w:rsidRPr="00554BDD" w:rsidRDefault="00907DB4" w:rsidP="00A72925">
            <w:pPr>
              <w:rPr>
                <w:rFonts w:ascii="Times New Roman" w:hAnsi="Times New Roman"/>
                <w:sz w:val="24"/>
                <w:szCs w:val="24"/>
              </w:rPr>
            </w:pPr>
            <w:r w:rsidRPr="00554BDD">
              <w:rPr>
                <w:rFonts w:ascii="Times New Roman" w:hAnsi="Times New Roman"/>
                <w:sz w:val="24"/>
                <w:szCs w:val="24"/>
              </w:rPr>
              <w:t>обеспечени</w:t>
            </w:r>
            <w:r>
              <w:rPr>
                <w:rFonts w:ascii="Times New Roman" w:hAnsi="Times New Roman"/>
                <w:sz w:val="24"/>
                <w:szCs w:val="24"/>
              </w:rPr>
              <w:t>е</w:t>
            </w:r>
          </w:p>
        </w:tc>
        <w:tc>
          <w:tcPr>
            <w:tcW w:w="3827" w:type="dxa"/>
          </w:tcPr>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Предоставление  каждому</w:t>
            </w:r>
            <w:r>
              <w:rPr>
                <w:rFonts w:ascii="Times New Roman" w:hAnsi="Times New Roman"/>
                <w:sz w:val="24"/>
                <w:szCs w:val="24"/>
              </w:rPr>
              <w:t xml:space="preserve"> </w:t>
            </w:r>
            <w:r w:rsidRPr="00554BDD">
              <w:rPr>
                <w:rFonts w:ascii="Times New Roman" w:hAnsi="Times New Roman"/>
                <w:sz w:val="24"/>
                <w:szCs w:val="24"/>
              </w:rPr>
              <w:t>участнику  образовательн</w:t>
            </w:r>
            <w:r>
              <w:rPr>
                <w:rFonts w:ascii="Times New Roman" w:hAnsi="Times New Roman"/>
                <w:sz w:val="24"/>
                <w:szCs w:val="24"/>
              </w:rPr>
              <w:t>ых отношений</w:t>
            </w:r>
            <w:r w:rsidRPr="00554BDD">
              <w:rPr>
                <w:rFonts w:ascii="Times New Roman" w:hAnsi="Times New Roman"/>
                <w:sz w:val="24"/>
                <w:szCs w:val="24"/>
              </w:rPr>
              <w:t xml:space="preserve"> возможности выхода</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в  Интернет,  пользования</w:t>
            </w:r>
            <w:r>
              <w:rPr>
                <w:rFonts w:ascii="Times New Roman" w:hAnsi="Times New Roman"/>
                <w:sz w:val="24"/>
                <w:szCs w:val="24"/>
              </w:rPr>
              <w:t xml:space="preserve"> </w:t>
            </w:r>
            <w:r w:rsidRPr="00554BDD">
              <w:rPr>
                <w:rFonts w:ascii="Times New Roman" w:hAnsi="Times New Roman"/>
                <w:sz w:val="24"/>
                <w:szCs w:val="24"/>
              </w:rPr>
              <w:t>персональным компьютером,</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электронными</w:t>
            </w:r>
            <w:r>
              <w:rPr>
                <w:rFonts w:ascii="Times New Roman" w:hAnsi="Times New Roman"/>
                <w:sz w:val="24"/>
                <w:szCs w:val="24"/>
              </w:rPr>
              <w:t xml:space="preserve"> </w:t>
            </w:r>
            <w:r w:rsidRPr="00554BDD">
              <w:rPr>
                <w:rFonts w:ascii="Times New Roman" w:hAnsi="Times New Roman"/>
                <w:sz w:val="24"/>
                <w:szCs w:val="24"/>
              </w:rPr>
              <w:t>образовательными ресурсами.</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Наличие  в  библиотечном</w:t>
            </w:r>
            <w:r>
              <w:rPr>
                <w:rFonts w:ascii="Times New Roman" w:hAnsi="Times New Roman"/>
                <w:sz w:val="24"/>
                <w:szCs w:val="24"/>
              </w:rPr>
              <w:t xml:space="preserve"> </w:t>
            </w:r>
            <w:r w:rsidRPr="00554BDD">
              <w:rPr>
                <w:rFonts w:ascii="Times New Roman" w:hAnsi="Times New Roman"/>
                <w:sz w:val="24"/>
                <w:szCs w:val="24"/>
              </w:rPr>
              <w:t>фонде  учебной  и</w:t>
            </w:r>
            <w:r>
              <w:rPr>
                <w:rFonts w:ascii="Times New Roman" w:hAnsi="Times New Roman"/>
                <w:sz w:val="24"/>
                <w:szCs w:val="24"/>
              </w:rPr>
              <w:t xml:space="preserve"> методической </w:t>
            </w:r>
            <w:r w:rsidRPr="00554BDD">
              <w:rPr>
                <w:rFonts w:ascii="Times New Roman" w:hAnsi="Times New Roman"/>
                <w:sz w:val="24"/>
                <w:szCs w:val="24"/>
              </w:rPr>
              <w:t>литературы и</w:t>
            </w:r>
            <w:r>
              <w:rPr>
                <w:rFonts w:ascii="Times New Roman" w:hAnsi="Times New Roman"/>
                <w:sz w:val="24"/>
                <w:szCs w:val="24"/>
              </w:rPr>
              <w:t xml:space="preserve"> </w:t>
            </w:r>
            <w:r w:rsidRPr="00554BDD">
              <w:rPr>
                <w:rFonts w:ascii="Times New Roman" w:hAnsi="Times New Roman"/>
                <w:sz w:val="24"/>
                <w:szCs w:val="24"/>
              </w:rPr>
              <w:t>других изданий, необходимых</w:t>
            </w:r>
            <w:r>
              <w:rPr>
                <w:rFonts w:ascii="Times New Roman" w:hAnsi="Times New Roman"/>
                <w:sz w:val="24"/>
                <w:szCs w:val="24"/>
              </w:rPr>
              <w:t xml:space="preserve"> </w:t>
            </w:r>
            <w:r w:rsidRPr="00554BDD">
              <w:rPr>
                <w:rFonts w:ascii="Times New Roman" w:hAnsi="Times New Roman"/>
                <w:sz w:val="24"/>
                <w:szCs w:val="24"/>
              </w:rPr>
              <w:t>для освоения в полном объеме</w:t>
            </w:r>
            <w:r>
              <w:rPr>
                <w:rFonts w:ascii="Times New Roman" w:hAnsi="Times New Roman"/>
                <w:sz w:val="24"/>
                <w:szCs w:val="24"/>
              </w:rPr>
              <w:t xml:space="preserve"> </w:t>
            </w:r>
            <w:r w:rsidRPr="00554BDD">
              <w:rPr>
                <w:rFonts w:ascii="Times New Roman" w:hAnsi="Times New Roman"/>
                <w:sz w:val="24"/>
                <w:szCs w:val="24"/>
              </w:rPr>
              <w:t>образовательного  минимума</w:t>
            </w:r>
            <w:r>
              <w:rPr>
                <w:rFonts w:ascii="Times New Roman" w:hAnsi="Times New Roman"/>
                <w:sz w:val="24"/>
                <w:szCs w:val="24"/>
              </w:rPr>
              <w:t xml:space="preserve"> </w:t>
            </w:r>
            <w:r w:rsidRPr="00554BDD">
              <w:rPr>
                <w:rFonts w:ascii="Times New Roman" w:hAnsi="Times New Roman"/>
                <w:sz w:val="24"/>
                <w:szCs w:val="24"/>
              </w:rPr>
              <w:t>образовательной программы.</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Обеспеченность  учебного</w:t>
            </w:r>
            <w:r>
              <w:rPr>
                <w:rFonts w:ascii="Times New Roman" w:hAnsi="Times New Roman"/>
                <w:sz w:val="24"/>
                <w:szCs w:val="24"/>
              </w:rPr>
              <w:t xml:space="preserve"> </w:t>
            </w:r>
            <w:r w:rsidRPr="00554BDD">
              <w:rPr>
                <w:rFonts w:ascii="Times New Roman" w:hAnsi="Times New Roman"/>
                <w:sz w:val="24"/>
                <w:szCs w:val="24"/>
              </w:rPr>
              <w:t>плана  учебно-методической</w:t>
            </w:r>
            <w:r>
              <w:rPr>
                <w:rFonts w:ascii="Times New Roman" w:hAnsi="Times New Roman"/>
                <w:sz w:val="24"/>
                <w:szCs w:val="24"/>
              </w:rPr>
              <w:t xml:space="preserve"> </w:t>
            </w:r>
            <w:r w:rsidRPr="00554BDD">
              <w:rPr>
                <w:rFonts w:ascii="Times New Roman" w:hAnsi="Times New Roman"/>
                <w:sz w:val="24"/>
                <w:szCs w:val="24"/>
              </w:rPr>
              <w:t>документацией.</w:t>
            </w:r>
          </w:p>
          <w:p w:rsidR="00907DB4" w:rsidRPr="00554BDD" w:rsidRDefault="00907DB4" w:rsidP="00A72925">
            <w:pPr>
              <w:rPr>
                <w:rFonts w:ascii="Times New Roman" w:hAnsi="Times New Roman"/>
                <w:sz w:val="24"/>
                <w:szCs w:val="24"/>
              </w:rPr>
            </w:pPr>
          </w:p>
        </w:tc>
        <w:tc>
          <w:tcPr>
            <w:tcW w:w="4253" w:type="dxa"/>
          </w:tcPr>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Пополнение школьной библиотеки,</w:t>
            </w:r>
            <w:r>
              <w:rPr>
                <w:rFonts w:ascii="Times New Roman" w:hAnsi="Times New Roman"/>
                <w:sz w:val="24"/>
                <w:szCs w:val="24"/>
              </w:rPr>
              <w:t xml:space="preserve"> </w:t>
            </w:r>
            <w:r w:rsidRPr="00554BDD">
              <w:rPr>
                <w:rFonts w:ascii="Times New Roman" w:hAnsi="Times New Roman"/>
                <w:sz w:val="24"/>
                <w:szCs w:val="24"/>
              </w:rPr>
              <w:t>медиатеки, медиатек учителей ЭОР и</w:t>
            </w:r>
            <w:r>
              <w:rPr>
                <w:rFonts w:ascii="Times New Roman" w:hAnsi="Times New Roman"/>
                <w:sz w:val="24"/>
                <w:szCs w:val="24"/>
              </w:rPr>
              <w:t xml:space="preserve"> </w:t>
            </w:r>
            <w:r w:rsidRPr="00554BDD">
              <w:rPr>
                <w:rFonts w:ascii="Times New Roman" w:hAnsi="Times New Roman"/>
                <w:sz w:val="24"/>
                <w:szCs w:val="24"/>
              </w:rPr>
              <w:t>ЦОР, приобретение учебников с</w:t>
            </w:r>
            <w:r>
              <w:rPr>
                <w:rFonts w:ascii="Times New Roman" w:hAnsi="Times New Roman"/>
                <w:sz w:val="24"/>
                <w:szCs w:val="24"/>
              </w:rPr>
              <w:t xml:space="preserve"> </w:t>
            </w:r>
            <w:r w:rsidRPr="00554BDD">
              <w:rPr>
                <w:rFonts w:ascii="Times New Roman" w:hAnsi="Times New Roman"/>
                <w:sz w:val="24"/>
                <w:szCs w:val="24"/>
              </w:rPr>
              <w:t>электронным приложением.</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Приобретение методической и учебной</w:t>
            </w:r>
            <w:r>
              <w:rPr>
                <w:rFonts w:ascii="Times New Roman" w:hAnsi="Times New Roman"/>
                <w:sz w:val="24"/>
                <w:szCs w:val="24"/>
              </w:rPr>
              <w:t xml:space="preserve"> л</w:t>
            </w:r>
            <w:r w:rsidRPr="00554BDD">
              <w:rPr>
                <w:rFonts w:ascii="Times New Roman" w:hAnsi="Times New Roman"/>
                <w:sz w:val="24"/>
                <w:szCs w:val="24"/>
              </w:rPr>
              <w:t>итературы</w:t>
            </w:r>
            <w:r>
              <w:rPr>
                <w:rFonts w:ascii="Times New Roman" w:hAnsi="Times New Roman"/>
                <w:sz w:val="24"/>
                <w:szCs w:val="24"/>
              </w:rPr>
              <w:t>,</w:t>
            </w:r>
            <w:r w:rsidRPr="00554BDD">
              <w:rPr>
                <w:rFonts w:ascii="Times New Roman" w:hAnsi="Times New Roman"/>
                <w:sz w:val="24"/>
                <w:szCs w:val="24"/>
              </w:rPr>
              <w:t xml:space="preserve"> соответствующей ФГОС</w:t>
            </w:r>
            <w:r>
              <w:rPr>
                <w:rFonts w:ascii="Times New Roman" w:hAnsi="Times New Roman"/>
                <w:sz w:val="24"/>
                <w:szCs w:val="24"/>
              </w:rPr>
              <w:t xml:space="preserve"> </w:t>
            </w:r>
            <w:r w:rsidRPr="00554BDD">
              <w:rPr>
                <w:rFonts w:ascii="Times New Roman" w:hAnsi="Times New Roman"/>
                <w:sz w:val="24"/>
                <w:szCs w:val="24"/>
              </w:rPr>
              <w:t>ООО.</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Расширение функционального</w:t>
            </w:r>
            <w:r>
              <w:rPr>
                <w:rFonts w:ascii="Times New Roman" w:hAnsi="Times New Roman"/>
                <w:sz w:val="24"/>
                <w:szCs w:val="24"/>
              </w:rPr>
              <w:t xml:space="preserve"> </w:t>
            </w:r>
            <w:r w:rsidRPr="00554BDD">
              <w:rPr>
                <w:rFonts w:ascii="Times New Roman" w:hAnsi="Times New Roman"/>
                <w:sz w:val="24"/>
                <w:szCs w:val="24"/>
              </w:rPr>
              <w:t>назначения школьной библиотеки до</w:t>
            </w:r>
            <w:r>
              <w:rPr>
                <w:rFonts w:ascii="Times New Roman" w:hAnsi="Times New Roman"/>
                <w:sz w:val="24"/>
                <w:szCs w:val="24"/>
              </w:rPr>
              <w:t xml:space="preserve"> </w:t>
            </w:r>
            <w:r w:rsidRPr="00554BDD">
              <w:rPr>
                <w:rFonts w:ascii="Times New Roman" w:hAnsi="Times New Roman"/>
                <w:sz w:val="24"/>
                <w:szCs w:val="24"/>
              </w:rPr>
              <w:t>деятельности информационно-учебного</w:t>
            </w:r>
          </w:p>
          <w:p w:rsidR="00907DB4" w:rsidRPr="00554BDD" w:rsidRDefault="00907DB4" w:rsidP="00A72925">
            <w:pPr>
              <w:jc w:val="both"/>
              <w:rPr>
                <w:rFonts w:ascii="Times New Roman" w:hAnsi="Times New Roman"/>
                <w:sz w:val="24"/>
                <w:szCs w:val="24"/>
              </w:rPr>
            </w:pPr>
            <w:r w:rsidRPr="00554BDD">
              <w:rPr>
                <w:rFonts w:ascii="Times New Roman" w:hAnsi="Times New Roman"/>
                <w:sz w:val="24"/>
                <w:szCs w:val="24"/>
              </w:rPr>
              <w:t>центра.</w:t>
            </w:r>
          </w:p>
        </w:tc>
      </w:tr>
    </w:tbl>
    <w:p w:rsidR="00907DB4" w:rsidRDefault="00907DB4" w:rsidP="00907DB4"/>
    <w:p w:rsidR="002A357B" w:rsidRPr="00711174" w:rsidRDefault="00711174" w:rsidP="00711174">
      <w:pPr>
        <w:spacing w:after="0"/>
        <w:ind w:left="426"/>
        <w:jc w:val="both"/>
        <w:rPr>
          <w:rFonts w:ascii="Times New Roman" w:hAnsi="Times New Roman"/>
          <w:sz w:val="28"/>
          <w:szCs w:val="28"/>
        </w:rPr>
      </w:pPr>
      <w:r>
        <w:rPr>
          <w:rFonts w:ascii="Times New Roman" w:hAnsi="Times New Roman"/>
          <w:sz w:val="28"/>
          <w:szCs w:val="28"/>
        </w:rPr>
        <w:t xml:space="preserve">3.2.6 </w:t>
      </w:r>
      <w:r w:rsidR="002A357B" w:rsidRPr="002A357B">
        <w:rPr>
          <w:rFonts w:ascii="Times New Roman" w:hAnsi="Times New Roman"/>
          <w:b/>
          <w:bCs/>
          <w:sz w:val="28"/>
          <w:szCs w:val="28"/>
        </w:rPr>
        <w:t xml:space="preserve">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 </w:t>
      </w:r>
    </w:p>
    <w:p w:rsidR="002A357B" w:rsidRPr="002A357B" w:rsidRDefault="002A357B" w:rsidP="002A357B">
      <w:pPr>
        <w:widowControl w:val="0"/>
        <w:suppressAutoHyphens/>
        <w:overflowPunct w:val="0"/>
        <w:autoSpaceDE w:val="0"/>
        <w:autoSpaceDN w:val="0"/>
        <w:adjustRightInd w:val="0"/>
        <w:spacing w:after="0"/>
        <w:jc w:val="both"/>
        <w:rPr>
          <w:rFonts w:ascii="Times New Roman" w:hAnsi="Times New Roman"/>
          <w:sz w:val="28"/>
          <w:szCs w:val="28"/>
        </w:rPr>
      </w:pPr>
      <w:r>
        <w:rPr>
          <w:rFonts w:ascii="Times New Roman" w:hAnsi="Times New Roman"/>
          <w:sz w:val="24"/>
          <w:szCs w:val="24"/>
        </w:rPr>
        <w:t xml:space="preserve">      </w:t>
      </w:r>
      <w:r w:rsidRPr="002A357B">
        <w:rPr>
          <w:rFonts w:ascii="Times New Roman" w:hAnsi="Times New Roman"/>
          <w:sz w:val="28"/>
          <w:szCs w:val="28"/>
        </w:rPr>
        <w:t>Основным механизмом достижения целевых ориентиров в системе условий является чёткое  взаимодействие всех участников образовательных отношений.</w:t>
      </w:r>
    </w:p>
    <w:p w:rsidR="002A357B" w:rsidRPr="002A357B" w:rsidRDefault="002A357B" w:rsidP="002A357B">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b/>
          <w:bCs/>
          <w:sz w:val="28"/>
          <w:szCs w:val="28"/>
        </w:rPr>
        <w:t xml:space="preserve">1 направление. </w:t>
      </w:r>
      <w:r w:rsidRPr="002A357B">
        <w:rPr>
          <w:rFonts w:ascii="Times New Roman" w:hAnsi="Times New Roman"/>
          <w:b/>
          <w:bCs/>
          <w:i/>
          <w:iCs/>
          <w:sz w:val="28"/>
          <w:szCs w:val="28"/>
        </w:rPr>
        <w:t>Создание условий, обеспечивающих личностный рост всех участников образовательных отношений</w:t>
      </w:r>
    </w:p>
    <w:p w:rsidR="002A357B" w:rsidRPr="002A357B" w:rsidRDefault="002A357B" w:rsidP="002A357B">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b/>
          <w:bCs/>
          <w:i/>
          <w:iCs/>
          <w:sz w:val="28"/>
          <w:szCs w:val="28"/>
        </w:rPr>
        <w:t xml:space="preserve">Цель: </w:t>
      </w:r>
      <w:r w:rsidRPr="002A357B">
        <w:rPr>
          <w:rFonts w:ascii="Times New Roman" w:hAnsi="Times New Roman"/>
          <w:sz w:val="28"/>
          <w:szCs w:val="28"/>
        </w:rPr>
        <w:t>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6"/>
        <w:gridCol w:w="7677"/>
      </w:tblGrid>
      <w:tr w:rsidR="002A357B" w:rsidRPr="002A357B" w:rsidTr="002A357B">
        <w:tc>
          <w:tcPr>
            <w:tcW w:w="2569" w:type="dxa"/>
          </w:tcPr>
          <w:p w:rsidR="002A357B" w:rsidRPr="002A357B" w:rsidRDefault="002A357B" w:rsidP="002A357B">
            <w:pPr>
              <w:widowControl w:val="0"/>
              <w:suppressAutoHyphens/>
              <w:overflowPunct w:val="0"/>
              <w:autoSpaceDE w:val="0"/>
              <w:autoSpaceDN w:val="0"/>
              <w:adjustRightInd w:val="0"/>
              <w:spacing w:after="0"/>
              <w:ind w:right="7"/>
              <w:jc w:val="center"/>
              <w:rPr>
                <w:rFonts w:ascii="Times New Roman" w:hAnsi="Times New Roman"/>
                <w:b/>
                <w:i/>
                <w:sz w:val="28"/>
                <w:szCs w:val="28"/>
              </w:rPr>
            </w:pPr>
            <w:r w:rsidRPr="002A357B">
              <w:rPr>
                <w:rFonts w:ascii="Times New Roman" w:hAnsi="Times New Roman"/>
                <w:b/>
                <w:i/>
                <w:sz w:val="28"/>
                <w:szCs w:val="28"/>
              </w:rPr>
              <w:t>Задачи</w:t>
            </w:r>
          </w:p>
        </w:tc>
        <w:tc>
          <w:tcPr>
            <w:tcW w:w="7779" w:type="dxa"/>
          </w:tcPr>
          <w:p w:rsidR="002A357B" w:rsidRPr="002A357B" w:rsidRDefault="002A357B" w:rsidP="002A357B">
            <w:pPr>
              <w:widowControl w:val="0"/>
              <w:suppressAutoHyphens/>
              <w:overflowPunct w:val="0"/>
              <w:autoSpaceDE w:val="0"/>
              <w:autoSpaceDN w:val="0"/>
              <w:adjustRightInd w:val="0"/>
              <w:spacing w:after="0"/>
              <w:ind w:right="7"/>
              <w:jc w:val="center"/>
              <w:rPr>
                <w:rFonts w:ascii="Times New Roman" w:hAnsi="Times New Roman"/>
                <w:b/>
                <w:i/>
                <w:sz w:val="28"/>
                <w:szCs w:val="28"/>
              </w:rPr>
            </w:pPr>
            <w:r w:rsidRPr="002A357B">
              <w:rPr>
                <w:rFonts w:ascii="Times New Roman" w:hAnsi="Times New Roman"/>
                <w:b/>
                <w:i/>
                <w:sz w:val="28"/>
                <w:szCs w:val="28"/>
              </w:rPr>
              <w:t>Условия решения поставленных задач</w:t>
            </w:r>
          </w:p>
        </w:tc>
      </w:tr>
      <w:tr w:rsidR="002A357B" w:rsidRPr="002A357B" w:rsidTr="002A357B">
        <w:tc>
          <w:tcPr>
            <w:tcW w:w="2569" w:type="dxa"/>
          </w:tcPr>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 xml:space="preserve">1. Осуществление </w:t>
            </w:r>
            <w:r w:rsidRPr="002A357B">
              <w:rPr>
                <w:rFonts w:ascii="Times New Roman" w:hAnsi="Times New Roman"/>
                <w:sz w:val="28"/>
                <w:szCs w:val="28"/>
              </w:rPr>
              <w:lastRenderedPageBreak/>
              <w:t>курсовой подготовки и переподготовки учителей</w:t>
            </w:r>
          </w:p>
        </w:tc>
        <w:tc>
          <w:tcPr>
            <w:tcW w:w="7779" w:type="dxa"/>
          </w:tcPr>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lastRenderedPageBreak/>
              <w:t xml:space="preserve">1. Организация курсов ПК педагогов через проекты </w:t>
            </w:r>
            <w:r w:rsidRPr="002A357B">
              <w:rPr>
                <w:rFonts w:ascii="Times New Roman" w:hAnsi="Times New Roman"/>
                <w:sz w:val="28"/>
                <w:szCs w:val="28"/>
              </w:rPr>
              <w:lastRenderedPageBreak/>
              <w:t>социальной и профессиональной направленности.</w:t>
            </w:r>
          </w:p>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2. Проведение в рамках школьных методических объединений семинаров по изучению современных образовательных технологий.</w:t>
            </w:r>
          </w:p>
        </w:tc>
      </w:tr>
      <w:tr w:rsidR="002A357B" w:rsidRPr="002A357B" w:rsidTr="002A357B">
        <w:tc>
          <w:tcPr>
            <w:tcW w:w="2569" w:type="dxa"/>
          </w:tcPr>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lastRenderedPageBreak/>
              <w:t>2. Совершенствование методической службы школы</w:t>
            </w:r>
          </w:p>
        </w:tc>
        <w:tc>
          <w:tcPr>
            <w:tcW w:w="7779" w:type="dxa"/>
          </w:tcPr>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1. Совершенствование системы внутришкольного контроля.</w:t>
            </w:r>
          </w:p>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2.Организация методической презентации работы классных руководителей.</w:t>
            </w:r>
          </w:p>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3. Разработка индивидуальных и совместных творческих планов и их реализации</w:t>
            </w:r>
          </w:p>
        </w:tc>
      </w:tr>
      <w:tr w:rsidR="002A357B" w:rsidRPr="002A357B" w:rsidTr="002A357B">
        <w:tc>
          <w:tcPr>
            <w:tcW w:w="2569" w:type="dxa"/>
          </w:tcPr>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3. Организация курирования учителя в условиях инновационных процессов</w:t>
            </w:r>
          </w:p>
        </w:tc>
        <w:tc>
          <w:tcPr>
            <w:tcW w:w="7779" w:type="dxa"/>
          </w:tcPr>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1. Организация индивидуальных консультаций по инновационной работе в школе.</w:t>
            </w:r>
          </w:p>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2. Повышение компетентности педагогов через включение в инновационную деятельность.</w:t>
            </w:r>
          </w:p>
        </w:tc>
      </w:tr>
      <w:tr w:rsidR="002A357B" w:rsidRPr="002A357B" w:rsidTr="002A357B">
        <w:tc>
          <w:tcPr>
            <w:tcW w:w="2569" w:type="dxa"/>
          </w:tcPr>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4. Научно-психологическое сопровождение деятельности учителя</w:t>
            </w:r>
          </w:p>
        </w:tc>
        <w:tc>
          <w:tcPr>
            <w:tcW w:w="7779" w:type="dxa"/>
          </w:tcPr>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1. Консультирование по вопросам организации диагностики и мониторинга разных аспектов профессиональной деятельности педагогов.</w:t>
            </w:r>
          </w:p>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2. Информирование педагогов по результатам психологических исследований.</w:t>
            </w:r>
          </w:p>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3. Повышение профессионального методического уровня педагогов-психологов в школе через участие в семинарах, научно-практических конференциях, курсах.</w:t>
            </w:r>
          </w:p>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4. Оказание помощи педагогам в организации адекватных условий обучения и воспитания для школьников с особыми образовательными потребностями.</w:t>
            </w:r>
          </w:p>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5. Консультирование и оказания помощи учителям в организации взаимодействия между учениками в ходе учебного процесса и в период проведения досуга.</w:t>
            </w:r>
          </w:p>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6. Содействие педагогическому коллективу в обеспечении психологического комфорта для всех участников образовательных отношений.</w:t>
            </w:r>
          </w:p>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7. Формирование у педагогов, школьников и их родителей потребности в психологических знаниях и желания использовать их в своей деятельности</w:t>
            </w:r>
          </w:p>
        </w:tc>
      </w:tr>
      <w:tr w:rsidR="002A357B" w:rsidRPr="002A357B" w:rsidTr="002A357B">
        <w:tc>
          <w:tcPr>
            <w:tcW w:w="2569" w:type="dxa"/>
          </w:tcPr>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 xml:space="preserve">5. Совершенствование использования современных образовательных </w:t>
            </w:r>
            <w:r w:rsidRPr="002A357B">
              <w:rPr>
                <w:rFonts w:ascii="Times New Roman" w:hAnsi="Times New Roman"/>
                <w:sz w:val="28"/>
                <w:szCs w:val="28"/>
              </w:rPr>
              <w:lastRenderedPageBreak/>
              <w:t>технологий</w:t>
            </w:r>
          </w:p>
        </w:tc>
        <w:tc>
          <w:tcPr>
            <w:tcW w:w="7779" w:type="dxa"/>
          </w:tcPr>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lastRenderedPageBreak/>
              <w:t>1. Совершенствование использования ИК-технологий, технологий дифференцированного и развивающего обучения, проблемного, проектного, игрового, проблемно-диалогического обучения.</w:t>
            </w:r>
          </w:p>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 xml:space="preserve">2. Создание условий для свободного выбора и </w:t>
            </w:r>
            <w:r w:rsidRPr="002A357B">
              <w:rPr>
                <w:rFonts w:ascii="Times New Roman" w:hAnsi="Times New Roman"/>
                <w:sz w:val="28"/>
                <w:szCs w:val="28"/>
              </w:rPr>
              <w:lastRenderedPageBreak/>
              <w:t>самореализации ученика в образовательном процессе посредством внедрения вариативных программ и технологий.</w:t>
            </w:r>
          </w:p>
        </w:tc>
      </w:tr>
      <w:tr w:rsidR="002A357B" w:rsidRPr="002A357B" w:rsidTr="002A357B">
        <w:tc>
          <w:tcPr>
            <w:tcW w:w="2569" w:type="dxa"/>
          </w:tcPr>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lastRenderedPageBreak/>
              <w:t>6. Целенаправленное формирование ключевых компетенций</w:t>
            </w:r>
          </w:p>
        </w:tc>
        <w:tc>
          <w:tcPr>
            <w:tcW w:w="7779" w:type="dxa"/>
          </w:tcPr>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1. 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w:t>
            </w:r>
          </w:p>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2. Повышение воспитательного потенциала обучения, эффективности воспитания.</w:t>
            </w:r>
          </w:p>
          <w:p w:rsidR="002A357B" w:rsidRPr="002A357B" w:rsidRDefault="002A357B" w:rsidP="003341C2">
            <w:pPr>
              <w:widowControl w:val="0"/>
              <w:suppressAutoHyphens/>
              <w:overflowPunct w:val="0"/>
              <w:autoSpaceDE w:val="0"/>
              <w:autoSpaceDN w:val="0"/>
              <w:adjustRightInd w:val="0"/>
              <w:spacing w:after="0"/>
              <w:ind w:right="7"/>
              <w:jc w:val="both"/>
              <w:rPr>
                <w:rFonts w:ascii="Times New Roman" w:hAnsi="Times New Roman"/>
                <w:sz w:val="28"/>
                <w:szCs w:val="28"/>
              </w:rPr>
            </w:pPr>
            <w:r w:rsidRPr="002A357B">
              <w:rPr>
                <w:rFonts w:ascii="Times New Roman" w:hAnsi="Times New Roman"/>
                <w:sz w:val="28"/>
                <w:szCs w:val="28"/>
              </w:rPr>
              <w:t>3. Представление обучающимся реальных возможностей для участия в общественных и творческих объединениях</w:t>
            </w:r>
          </w:p>
        </w:tc>
      </w:tr>
    </w:tbl>
    <w:p w:rsidR="002A357B" w:rsidRPr="002A357B" w:rsidRDefault="002A357B" w:rsidP="002A357B">
      <w:pPr>
        <w:widowControl w:val="0"/>
        <w:suppressAutoHyphens/>
        <w:spacing w:after="0"/>
        <w:ind w:right="7"/>
        <w:jc w:val="both"/>
        <w:rPr>
          <w:rFonts w:ascii="Times New Roman" w:hAnsi="Times New Roman"/>
          <w:b/>
          <w:bCs/>
          <w:i/>
          <w:iCs/>
          <w:sz w:val="28"/>
          <w:szCs w:val="28"/>
        </w:rPr>
      </w:pPr>
      <w:r w:rsidRPr="002A357B">
        <w:rPr>
          <w:rFonts w:ascii="Times New Roman" w:hAnsi="Times New Roman"/>
          <w:b/>
          <w:bCs/>
          <w:sz w:val="28"/>
          <w:szCs w:val="28"/>
        </w:rPr>
        <w:t xml:space="preserve">2 направление. </w:t>
      </w:r>
      <w:r w:rsidRPr="002A357B">
        <w:rPr>
          <w:rFonts w:ascii="Times New Roman" w:hAnsi="Times New Roman"/>
          <w:b/>
          <w:bCs/>
          <w:i/>
          <w:iCs/>
          <w:sz w:val="28"/>
          <w:szCs w:val="28"/>
        </w:rPr>
        <w:t>Модернизация содержательной и технологической сторон образовательного процесса</w:t>
      </w:r>
    </w:p>
    <w:p w:rsidR="002A357B" w:rsidRPr="002A357B" w:rsidRDefault="002A357B" w:rsidP="002A357B">
      <w:pPr>
        <w:widowControl w:val="0"/>
        <w:suppressAutoHyphens/>
        <w:spacing w:after="0"/>
        <w:ind w:right="56"/>
        <w:jc w:val="both"/>
        <w:rPr>
          <w:rFonts w:ascii="Times New Roman" w:hAnsi="Times New Roman"/>
          <w:sz w:val="28"/>
          <w:szCs w:val="28"/>
        </w:rPr>
      </w:pPr>
      <w:r w:rsidRPr="002A357B">
        <w:rPr>
          <w:rFonts w:ascii="Times New Roman" w:hAnsi="Times New Roman"/>
          <w:b/>
          <w:bCs/>
          <w:i/>
          <w:iCs/>
          <w:sz w:val="28"/>
          <w:szCs w:val="28"/>
        </w:rPr>
        <w:t xml:space="preserve">Цель: </w:t>
      </w:r>
      <w:r w:rsidRPr="002A357B">
        <w:rPr>
          <w:rFonts w:ascii="Times New Roman" w:hAnsi="Times New Roman"/>
          <w:sz w:val="28"/>
          <w:szCs w:val="28"/>
        </w:rPr>
        <w:t>совершенствование образовательного процесса, определяющего личностное развитие ученика и возможность его полноценного участия в общественной и профессиональной жизнедеятельности.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7684"/>
      </w:tblGrid>
      <w:tr w:rsidR="002A357B" w:rsidRPr="002A357B" w:rsidTr="002A357B">
        <w:tc>
          <w:tcPr>
            <w:tcW w:w="2552" w:type="dxa"/>
          </w:tcPr>
          <w:p w:rsidR="002A357B" w:rsidRPr="002A357B" w:rsidRDefault="002A357B" w:rsidP="002A357B">
            <w:pPr>
              <w:widowControl w:val="0"/>
              <w:suppressAutoHyphens/>
              <w:spacing w:after="0"/>
              <w:jc w:val="center"/>
              <w:rPr>
                <w:rFonts w:ascii="Times New Roman" w:hAnsi="Times New Roman"/>
                <w:b/>
                <w:i/>
                <w:sz w:val="28"/>
                <w:szCs w:val="28"/>
              </w:rPr>
            </w:pPr>
            <w:r w:rsidRPr="002A357B">
              <w:rPr>
                <w:rFonts w:ascii="Times New Roman" w:hAnsi="Times New Roman"/>
                <w:b/>
                <w:i/>
                <w:sz w:val="28"/>
                <w:szCs w:val="28"/>
              </w:rPr>
              <w:t>Задачи</w:t>
            </w:r>
          </w:p>
        </w:tc>
        <w:tc>
          <w:tcPr>
            <w:tcW w:w="7796" w:type="dxa"/>
          </w:tcPr>
          <w:p w:rsidR="002A357B" w:rsidRPr="002A357B" w:rsidRDefault="002A357B" w:rsidP="002A357B">
            <w:pPr>
              <w:widowControl w:val="0"/>
              <w:suppressAutoHyphens/>
              <w:spacing w:after="0"/>
              <w:jc w:val="center"/>
              <w:rPr>
                <w:rFonts w:ascii="Times New Roman" w:hAnsi="Times New Roman"/>
                <w:b/>
                <w:i/>
                <w:sz w:val="28"/>
                <w:szCs w:val="28"/>
              </w:rPr>
            </w:pPr>
            <w:r w:rsidRPr="002A357B">
              <w:rPr>
                <w:rFonts w:ascii="Times New Roman" w:hAnsi="Times New Roman"/>
                <w:b/>
                <w:i/>
                <w:sz w:val="28"/>
                <w:szCs w:val="28"/>
              </w:rPr>
              <w:t>Условия решения поставленных задач</w:t>
            </w:r>
          </w:p>
        </w:tc>
      </w:tr>
      <w:tr w:rsidR="002A357B" w:rsidRPr="002A357B" w:rsidTr="002A357B">
        <w:tc>
          <w:tcPr>
            <w:tcW w:w="2552" w:type="dxa"/>
          </w:tcPr>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t>1. Обновление содержания школьного образования</w:t>
            </w:r>
          </w:p>
        </w:tc>
        <w:tc>
          <w:tcPr>
            <w:tcW w:w="7796" w:type="dxa"/>
          </w:tcPr>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t>1. Внедрение ФГОС.</w:t>
            </w:r>
          </w:p>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t>2. Разработка содержания рабочих программ по урочной и внеурочной деятельности.</w:t>
            </w:r>
          </w:p>
        </w:tc>
      </w:tr>
      <w:tr w:rsidR="002A357B" w:rsidRPr="002A357B" w:rsidTr="002A357B">
        <w:tc>
          <w:tcPr>
            <w:tcW w:w="2552" w:type="dxa"/>
          </w:tcPr>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t>2. Внедрение инновационных образовательных технологий</w:t>
            </w:r>
          </w:p>
        </w:tc>
        <w:tc>
          <w:tcPr>
            <w:tcW w:w="7796" w:type="dxa"/>
          </w:tcPr>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t>1. Широкое использование проектной технологии. Поиск, апробация и внедрение методов и форм организации образовательного процесса в условиях внедрения ФГОС.</w:t>
            </w:r>
          </w:p>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t>2. 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w:t>
            </w:r>
          </w:p>
        </w:tc>
      </w:tr>
      <w:tr w:rsidR="002A357B" w:rsidRPr="002A357B" w:rsidTr="002A357B">
        <w:tc>
          <w:tcPr>
            <w:tcW w:w="2552" w:type="dxa"/>
          </w:tcPr>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t>3. Использование различных УМК</w:t>
            </w:r>
          </w:p>
        </w:tc>
        <w:tc>
          <w:tcPr>
            <w:tcW w:w="7796" w:type="dxa"/>
          </w:tcPr>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t>1. Изучение социального заказа и создание соответствующей системы урочной деятельности.</w:t>
            </w:r>
          </w:p>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t>2. Совершенствование механизмов оценки достижений планируемых результатов обучающихся.</w:t>
            </w:r>
          </w:p>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t>3. Установление контактов между школой и другими ОО с целью обмена опытом по вопросам организации различных форм учебного процесса.</w:t>
            </w:r>
          </w:p>
        </w:tc>
      </w:tr>
      <w:tr w:rsidR="002A357B" w:rsidRPr="002A357B" w:rsidTr="002A357B">
        <w:tc>
          <w:tcPr>
            <w:tcW w:w="2552" w:type="dxa"/>
          </w:tcPr>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t xml:space="preserve">4. Совершенствование способов </w:t>
            </w:r>
            <w:r w:rsidRPr="002A357B">
              <w:rPr>
                <w:rFonts w:ascii="Times New Roman" w:hAnsi="Times New Roman"/>
                <w:sz w:val="28"/>
                <w:szCs w:val="28"/>
              </w:rPr>
              <w:lastRenderedPageBreak/>
              <w:t>оценивания учебных достижений обучающихся</w:t>
            </w:r>
          </w:p>
        </w:tc>
        <w:tc>
          <w:tcPr>
            <w:tcW w:w="7796" w:type="dxa"/>
          </w:tcPr>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lastRenderedPageBreak/>
              <w:t>1. Включение в содержание обучения методов самоконтроля и самооценивания.</w:t>
            </w:r>
          </w:p>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t xml:space="preserve">2. Разработка требований к организации объективной </w:t>
            </w:r>
            <w:r w:rsidRPr="002A357B">
              <w:rPr>
                <w:rFonts w:ascii="Times New Roman" w:hAnsi="Times New Roman"/>
                <w:sz w:val="28"/>
                <w:szCs w:val="28"/>
              </w:rPr>
              <w:lastRenderedPageBreak/>
              <w:t>системы контроля, адекватной специфике основной школы.</w:t>
            </w:r>
          </w:p>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t>3. Разработка системы оценивания достижений обучающихся по личностным и метапредметным результатам.</w:t>
            </w:r>
          </w:p>
        </w:tc>
      </w:tr>
    </w:tbl>
    <w:p w:rsidR="002A357B" w:rsidRDefault="002A357B" w:rsidP="002A357B">
      <w:pPr>
        <w:widowControl w:val="0"/>
        <w:suppressAutoHyphens/>
        <w:spacing w:after="0"/>
        <w:rPr>
          <w:rFonts w:ascii="Times New Roman" w:hAnsi="Times New Roman"/>
          <w:sz w:val="28"/>
          <w:szCs w:val="28"/>
        </w:rPr>
      </w:pPr>
      <w:bookmarkStart w:id="380" w:name="page387"/>
      <w:bookmarkEnd w:id="380"/>
    </w:p>
    <w:p w:rsidR="00425E0D" w:rsidRDefault="00425E0D" w:rsidP="002A357B">
      <w:pPr>
        <w:widowControl w:val="0"/>
        <w:suppressAutoHyphens/>
        <w:spacing w:after="0"/>
        <w:rPr>
          <w:rFonts w:ascii="Times New Roman" w:hAnsi="Times New Roman"/>
          <w:sz w:val="28"/>
          <w:szCs w:val="28"/>
        </w:rPr>
      </w:pPr>
    </w:p>
    <w:p w:rsidR="00425E0D" w:rsidRPr="002A357B" w:rsidRDefault="00425E0D" w:rsidP="002A357B">
      <w:pPr>
        <w:widowControl w:val="0"/>
        <w:suppressAutoHyphens/>
        <w:spacing w:after="0"/>
        <w:rPr>
          <w:rFonts w:ascii="Times New Roman" w:hAnsi="Times New Roman"/>
          <w:sz w:val="28"/>
          <w:szCs w:val="28"/>
        </w:rPr>
      </w:pPr>
    </w:p>
    <w:p w:rsidR="002A357B" w:rsidRPr="002A357B" w:rsidRDefault="002A357B" w:rsidP="002A357B">
      <w:pPr>
        <w:widowControl w:val="0"/>
        <w:tabs>
          <w:tab w:val="left" w:pos="9639"/>
        </w:tabs>
        <w:suppressAutoHyphens/>
        <w:spacing w:after="0"/>
        <w:ind w:right="7"/>
        <w:jc w:val="both"/>
        <w:rPr>
          <w:rFonts w:ascii="Times New Roman" w:hAnsi="Times New Roman"/>
          <w:b/>
          <w:bCs/>
          <w:i/>
          <w:iCs/>
          <w:sz w:val="28"/>
          <w:szCs w:val="28"/>
        </w:rPr>
      </w:pPr>
      <w:r w:rsidRPr="002A357B">
        <w:rPr>
          <w:rFonts w:ascii="Times New Roman" w:hAnsi="Times New Roman"/>
          <w:b/>
          <w:bCs/>
          <w:sz w:val="28"/>
          <w:szCs w:val="28"/>
        </w:rPr>
        <w:t xml:space="preserve">3 направление. </w:t>
      </w:r>
      <w:r w:rsidRPr="002A357B">
        <w:rPr>
          <w:rFonts w:ascii="Times New Roman" w:hAnsi="Times New Roman"/>
          <w:b/>
          <w:bCs/>
          <w:i/>
          <w:iCs/>
          <w:sz w:val="28"/>
          <w:szCs w:val="28"/>
        </w:rPr>
        <w:t>Создание в рамках школы открытого информационного образовательного пространства.</w:t>
      </w:r>
    </w:p>
    <w:p w:rsidR="002A357B" w:rsidRPr="002A357B" w:rsidRDefault="002A357B" w:rsidP="002A357B">
      <w:pPr>
        <w:widowControl w:val="0"/>
        <w:tabs>
          <w:tab w:val="left" w:pos="9639"/>
        </w:tabs>
        <w:suppressAutoHyphens/>
        <w:spacing w:after="0"/>
        <w:ind w:right="7"/>
        <w:jc w:val="both"/>
        <w:rPr>
          <w:rFonts w:ascii="Times New Roman" w:hAnsi="Times New Roman"/>
          <w:sz w:val="28"/>
          <w:szCs w:val="28"/>
        </w:rPr>
      </w:pPr>
      <w:r w:rsidRPr="002A357B">
        <w:rPr>
          <w:rFonts w:ascii="Times New Roman" w:hAnsi="Times New Roman"/>
          <w:b/>
          <w:bCs/>
          <w:i/>
          <w:iCs/>
          <w:sz w:val="28"/>
          <w:szCs w:val="28"/>
        </w:rPr>
        <w:t xml:space="preserve">Цель: </w:t>
      </w:r>
      <w:r w:rsidRPr="002A357B">
        <w:rPr>
          <w:rFonts w:ascii="Times New Roman" w:hAnsi="Times New Roman"/>
          <w:sz w:val="28"/>
          <w:szCs w:val="28"/>
        </w:rPr>
        <w:t>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школы; предоставление свободного доступа к информации всем участникам образовательных отношений.</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6946"/>
      </w:tblGrid>
      <w:tr w:rsidR="002A357B" w:rsidRPr="002A357B" w:rsidTr="002A357B">
        <w:tc>
          <w:tcPr>
            <w:tcW w:w="3402" w:type="dxa"/>
          </w:tcPr>
          <w:p w:rsidR="002A357B" w:rsidRPr="002A357B" w:rsidRDefault="002A357B" w:rsidP="002A357B">
            <w:pPr>
              <w:widowControl w:val="0"/>
              <w:suppressAutoHyphens/>
              <w:spacing w:after="0"/>
              <w:ind w:right="1040"/>
              <w:jc w:val="center"/>
              <w:rPr>
                <w:rFonts w:ascii="Times New Roman" w:hAnsi="Times New Roman"/>
                <w:b/>
                <w:i/>
                <w:sz w:val="28"/>
                <w:szCs w:val="28"/>
              </w:rPr>
            </w:pPr>
            <w:r w:rsidRPr="002A357B">
              <w:rPr>
                <w:rFonts w:ascii="Times New Roman" w:hAnsi="Times New Roman"/>
                <w:b/>
                <w:i/>
                <w:sz w:val="28"/>
                <w:szCs w:val="28"/>
              </w:rPr>
              <w:t>Задачи</w:t>
            </w:r>
          </w:p>
        </w:tc>
        <w:tc>
          <w:tcPr>
            <w:tcW w:w="6946" w:type="dxa"/>
          </w:tcPr>
          <w:p w:rsidR="002A357B" w:rsidRPr="002A357B" w:rsidRDefault="002A357B" w:rsidP="002A357B">
            <w:pPr>
              <w:widowControl w:val="0"/>
              <w:suppressAutoHyphens/>
              <w:spacing w:after="0"/>
              <w:ind w:right="1040"/>
              <w:jc w:val="center"/>
              <w:rPr>
                <w:rFonts w:ascii="Times New Roman" w:hAnsi="Times New Roman"/>
                <w:b/>
                <w:i/>
                <w:sz w:val="28"/>
                <w:szCs w:val="28"/>
              </w:rPr>
            </w:pPr>
            <w:r w:rsidRPr="002A357B">
              <w:rPr>
                <w:rFonts w:ascii="Times New Roman" w:hAnsi="Times New Roman"/>
                <w:b/>
                <w:i/>
                <w:sz w:val="28"/>
                <w:szCs w:val="28"/>
              </w:rPr>
              <w:t>Условия решения поставленных задач</w:t>
            </w:r>
          </w:p>
        </w:tc>
      </w:tr>
      <w:tr w:rsidR="002A357B" w:rsidRPr="002A357B" w:rsidTr="002A357B">
        <w:tc>
          <w:tcPr>
            <w:tcW w:w="3402" w:type="dxa"/>
          </w:tcPr>
          <w:p w:rsidR="002A357B" w:rsidRPr="002A357B" w:rsidRDefault="002A357B" w:rsidP="003341C2">
            <w:pPr>
              <w:widowControl w:val="0"/>
              <w:suppressAutoHyphens/>
              <w:spacing w:after="0"/>
              <w:ind w:right="175"/>
              <w:jc w:val="both"/>
              <w:rPr>
                <w:rFonts w:ascii="Times New Roman" w:hAnsi="Times New Roman"/>
                <w:sz w:val="28"/>
                <w:szCs w:val="28"/>
              </w:rPr>
            </w:pPr>
            <w:r w:rsidRPr="002A357B">
              <w:rPr>
                <w:rFonts w:ascii="Times New Roman" w:hAnsi="Times New Roman"/>
                <w:sz w:val="28"/>
                <w:szCs w:val="28"/>
              </w:rPr>
              <w:t>1. Совершенствование умений учителя в использовании ИКТ в образовательном процессе и формирование ИКТ-компетенции обучающихся</w:t>
            </w:r>
          </w:p>
        </w:tc>
        <w:tc>
          <w:tcPr>
            <w:tcW w:w="6946" w:type="dxa"/>
          </w:tcPr>
          <w:p w:rsidR="002A357B" w:rsidRPr="002A357B" w:rsidRDefault="002A357B" w:rsidP="003341C2">
            <w:pPr>
              <w:widowControl w:val="0"/>
              <w:tabs>
                <w:tab w:val="left" w:pos="6838"/>
              </w:tabs>
              <w:suppressAutoHyphens/>
              <w:spacing w:after="0"/>
              <w:ind w:right="33"/>
              <w:jc w:val="both"/>
              <w:rPr>
                <w:rFonts w:ascii="Times New Roman" w:hAnsi="Times New Roman"/>
                <w:sz w:val="28"/>
                <w:szCs w:val="28"/>
              </w:rPr>
            </w:pPr>
            <w:r w:rsidRPr="002A357B">
              <w:rPr>
                <w:rFonts w:ascii="Times New Roman" w:hAnsi="Times New Roman"/>
                <w:sz w:val="28"/>
                <w:szCs w:val="28"/>
              </w:rPr>
              <w:t>1. Совершенствование навыков работы на персональных компьютерах и применение информационных технологий.</w:t>
            </w:r>
          </w:p>
          <w:p w:rsidR="002A357B" w:rsidRPr="002A357B" w:rsidRDefault="002A357B" w:rsidP="003341C2">
            <w:pPr>
              <w:widowControl w:val="0"/>
              <w:suppressAutoHyphens/>
              <w:spacing w:after="0"/>
              <w:ind w:right="33"/>
              <w:jc w:val="both"/>
              <w:rPr>
                <w:rFonts w:ascii="Times New Roman" w:hAnsi="Times New Roman"/>
                <w:sz w:val="28"/>
                <w:szCs w:val="28"/>
              </w:rPr>
            </w:pPr>
            <w:r w:rsidRPr="002A357B">
              <w:rPr>
                <w:rFonts w:ascii="Times New Roman" w:hAnsi="Times New Roman"/>
                <w:sz w:val="28"/>
                <w:szCs w:val="28"/>
              </w:rPr>
              <w:t>2. Прохождение курсов по освоению современных информационных технологий.</w:t>
            </w:r>
          </w:p>
          <w:p w:rsidR="002A357B" w:rsidRPr="002A357B" w:rsidRDefault="002A357B" w:rsidP="003341C2">
            <w:pPr>
              <w:widowControl w:val="0"/>
              <w:suppressAutoHyphens/>
              <w:spacing w:after="0"/>
              <w:ind w:right="33"/>
              <w:jc w:val="both"/>
              <w:rPr>
                <w:rFonts w:ascii="Times New Roman" w:hAnsi="Times New Roman"/>
                <w:sz w:val="28"/>
                <w:szCs w:val="28"/>
              </w:rPr>
            </w:pPr>
            <w:r w:rsidRPr="002A357B">
              <w:rPr>
                <w:rFonts w:ascii="Times New Roman" w:hAnsi="Times New Roman"/>
                <w:sz w:val="28"/>
                <w:szCs w:val="28"/>
              </w:rPr>
              <w:t>3. Внедрение информационных технологий в образовательную практику.</w:t>
            </w:r>
          </w:p>
          <w:p w:rsidR="002A357B" w:rsidRPr="002A357B" w:rsidRDefault="002A357B" w:rsidP="003341C2">
            <w:pPr>
              <w:widowControl w:val="0"/>
              <w:suppressAutoHyphens/>
              <w:spacing w:after="0"/>
              <w:ind w:right="33"/>
              <w:jc w:val="both"/>
              <w:rPr>
                <w:rFonts w:ascii="Times New Roman" w:hAnsi="Times New Roman"/>
                <w:sz w:val="28"/>
                <w:szCs w:val="28"/>
              </w:rPr>
            </w:pPr>
            <w:r w:rsidRPr="002A357B">
              <w:rPr>
                <w:rFonts w:ascii="Times New Roman" w:hAnsi="Times New Roman"/>
                <w:sz w:val="28"/>
                <w:szCs w:val="28"/>
              </w:rPr>
              <w:t>4.Целенаправленная работа по формированию ИКТ-компетенции обучающихся.</w:t>
            </w:r>
          </w:p>
          <w:p w:rsidR="002A357B" w:rsidRPr="002A357B" w:rsidRDefault="002A357B" w:rsidP="003341C2">
            <w:pPr>
              <w:widowControl w:val="0"/>
              <w:suppressAutoHyphens/>
              <w:spacing w:after="0"/>
              <w:ind w:right="33"/>
              <w:jc w:val="both"/>
              <w:rPr>
                <w:rFonts w:ascii="Times New Roman" w:hAnsi="Times New Roman"/>
                <w:sz w:val="28"/>
                <w:szCs w:val="28"/>
              </w:rPr>
            </w:pPr>
            <w:r w:rsidRPr="002A357B">
              <w:rPr>
                <w:rFonts w:ascii="Times New Roman" w:hAnsi="Times New Roman"/>
                <w:sz w:val="28"/>
                <w:szCs w:val="28"/>
              </w:rPr>
              <w:t>5.Использование ресурсов дистанционного обучения</w:t>
            </w:r>
          </w:p>
        </w:tc>
      </w:tr>
      <w:tr w:rsidR="002A357B" w:rsidRPr="002A357B" w:rsidTr="002A357B">
        <w:tc>
          <w:tcPr>
            <w:tcW w:w="3402" w:type="dxa"/>
          </w:tcPr>
          <w:p w:rsidR="002A357B" w:rsidRPr="002A357B" w:rsidRDefault="002A357B" w:rsidP="003341C2">
            <w:pPr>
              <w:widowControl w:val="0"/>
              <w:tabs>
                <w:tab w:val="left" w:pos="2302"/>
              </w:tabs>
              <w:suppressAutoHyphens/>
              <w:spacing w:after="0"/>
              <w:ind w:right="175"/>
              <w:jc w:val="both"/>
              <w:rPr>
                <w:rFonts w:ascii="Times New Roman" w:hAnsi="Times New Roman"/>
                <w:sz w:val="28"/>
                <w:szCs w:val="28"/>
              </w:rPr>
            </w:pPr>
            <w:r w:rsidRPr="002A357B">
              <w:rPr>
                <w:rFonts w:ascii="Times New Roman" w:hAnsi="Times New Roman"/>
                <w:sz w:val="28"/>
                <w:szCs w:val="28"/>
              </w:rPr>
              <w:t>2.Создание банка программно-методических, ресурсных материалов, обеспечивающих внедрение ИКТ в образовательный процесс и вхождение в глобальное информационное пространство</w:t>
            </w:r>
          </w:p>
        </w:tc>
        <w:tc>
          <w:tcPr>
            <w:tcW w:w="6946" w:type="dxa"/>
          </w:tcPr>
          <w:p w:rsidR="002A357B" w:rsidRPr="002A357B" w:rsidRDefault="002A357B" w:rsidP="003341C2">
            <w:pPr>
              <w:widowControl w:val="0"/>
              <w:tabs>
                <w:tab w:val="left" w:pos="6838"/>
              </w:tabs>
              <w:suppressAutoHyphens/>
              <w:spacing w:after="0"/>
              <w:ind w:right="33"/>
              <w:jc w:val="both"/>
              <w:rPr>
                <w:rFonts w:ascii="Times New Roman" w:hAnsi="Times New Roman"/>
                <w:sz w:val="28"/>
                <w:szCs w:val="28"/>
              </w:rPr>
            </w:pPr>
            <w:r w:rsidRPr="002A357B">
              <w:rPr>
                <w:rFonts w:ascii="Times New Roman" w:hAnsi="Times New Roman"/>
                <w:sz w:val="28"/>
                <w:szCs w:val="28"/>
              </w:rPr>
              <w:t>1. Совершенствование материально-технической базы школы, обеспечивающей информатизацию образовательного процесса.</w:t>
            </w:r>
          </w:p>
          <w:p w:rsidR="002A357B" w:rsidRPr="002A357B" w:rsidRDefault="002A357B" w:rsidP="003341C2">
            <w:pPr>
              <w:widowControl w:val="0"/>
              <w:suppressAutoHyphens/>
              <w:spacing w:after="0"/>
              <w:ind w:right="33"/>
              <w:jc w:val="both"/>
              <w:rPr>
                <w:rFonts w:ascii="Times New Roman" w:hAnsi="Times New Roman"/>
                <w:sz w:val="28"/>
                <w:szCs w:val="28"/>
              </w:rPr>
            </w:pPr>
            <w:r w:rsidRPr="002A357B">
              <w:rPr>
                <w:rFonts w:ascii="Times New Roman" w:hAnsi="Times New Roman"/>
                <w:sz w:val="28"/>
                <w:szCs w:val="28"/>
              </w:rPr>
              <w:t>2. Укрепление и совершенствование технического оснащения образовательного процесса.</w:t>
            </w:r>
          </w:p>
          <w:p w:rsidR="002A357B" w:rsidRPr="002A357B" w:rsidRDefault="002A357B" w:rsidP="003341C2">
            <w:pPr>
              <w:widowControl w:val="0"/>
              <w:suppressAutoHyphens/>
              <w:spacing w:after="0"/>
              <w:ind w:right="33"/>
              <w:jc w:val="both"/>
              <w:rPr>
                <w:rFonts w:ascii="Times New Roman" w:hAnsi="Times New Roman"/>
                <w:sz w:val="28"/>
                <w:szCs w:val="28"/>
              </w:rPr>
            </w:pPr>
            <w:r w:rsidRPr="002A357B">
              <w:rPr>
                <w:rFonts w:ascii="Times New Roman" w:hAnsi="Times New Roman"/>
                <w:sz w:val="28"/>
                <w:szCs w:val="28"/>
              </w:rPr>
              <w:t>3. Развитие банка программно-методических материалов.</w:t>
            </w:r>
          </w:p>
          <w:p w:rsidR="002A357B" w:rsidRPr="002A357B" w:rsidRDefault="002A357B" w:rsidP="003341C2">
            <w:pPr>
              <w:widowControl w:val="0"/>
              <w:suppressAutoHyphens/>
              <w:spacing w:after="0"/>
              <w:ind w:right="33"/>
              <w:jc w:val="both"/>
              <w:rPr>
                <w:rFonts w:ascii="Times New Roman" w:hAnsi="Times New Roman"/>
                <w:sz w:val="28"/>
                <w:szCs w:val="28"/>
              </w:rPr>
            </w:pPr>
            <w:r w:rsidRPr="002A357B">
              <w:rPr>
                <w:rFonts w:ascii="Times New Roman" w:hAnsi="Times New Roman"/>
                <w:sz w:val="28"/>
                <w:szCs w:val="28"/>
              </w:rPr>
              <w:t>4. Создание локальной сети школы.</w:t>
            </w:r>
          </w:p>
          <w:p w:rsidR="002A357B" w:rsidRPr="002A357B" w:rsidRDefault="002A357B" w:rsidP="003341C2">
            <w:pPr>
              <w:widowControl w:val="0"/>
              <w:tabs>
                <w:tab w:val="left" w:pos="6588"/>
              </w:tabs>
              <w:suppressAutoHyphens/>
              <w:spacing w:after="0"/>
              <w:ind w:right="33"/>
              <w:jc w:val="both"/>
              <w:rPr>
                <w:rFonts w:ascii="Times New Roman" w:hAnsi="Times New Roman"/>
                <w:sz w:val="28"/>
                <w:szCs w:val="28"/>
              </w:rPr>
            </w:pPr>
            <w:r w:rsidRPr="002A357B">
              <w:rPr>
                <w:rFonts w:ascii="Times New Roman" w:hAnsi="Times New Roman"/>
                <w:sz w:val="28"/>
                <w:szCs w:val="28"/>
              </w:rPr>
              <w:t>5. Эффективное использование ресурсов глобальной сети</w:t>
            </w:r>
          </w:p>
        </w:tc>
      </w:tr>
    </w:tbl>
    <w:p w:rsidR="002A357B" w:rsidRPr="002A357B" w:rsidRDefault="002A357B" w:rsidP="002A357B">
      <w:pPr>
        <w:widowControl w:val="0"/>
        <w:suppressAutoHyphens/>
        <w:spacing w:after="0"/>
        <w:ind w:left="120" w:right="1340" w:firstLine="720"/>
        <w:rPr>
          <w:rFonts w:ascii="Times New Roman" w:hAnsi="Times New Roman"/>
          <w:b/>
          <w:bCs/>
          <w:sz w:val="28"/>
          <w:szCs w:val="28"/>
        </w:rPr>
      </w:pPr>
    </w:p>
    <w:p w:rsidR="002A357B" w:rsidRPr="002A357B" w:rsidRDefault="002A357B" w:rsidP="003341C2">
      <w:pPr>
        <w:widowControl w:val="0"/>
        <w:suppressAutoHyphens/>
        <w:spacing w:after="0"/>
        <w:ind w:right="136"/>
        <w:jc w:val="both"/>
        <w:rPr>
          <w:rFonts w:ascii="Times New Roman" w:hAnsi="Times New Roman"/>
          <w:b/>
          <w:bCs/>
          <w:i/>
          <w:iCs/>
          <w:sz w:val="28"/>
          <w:szCs w:val="28"/>
        </w:rPr>
      </w:pPr>
      <w:r w:rsidRPr="002A357B">
        <w:rPr>
          <w:rFonts w:ascii="Times New Roman" w:hAnsi="Times New Roman"/>
          <w:b/>
          <w:bCs/>
          <w:sz w:val="28"/>
          <w:szCs w:val="28"/>
        </w:rPr>
        <w:t xml:space="preserve">4 направление. </w:t>
      </w:r>
      <w:r w:rsidRPr="002A357B">
        <w:rPr>
          <w:rFonts w:ascii="Times New Roman" w:hAnsi="Times New Roman"/>
          <w:b/>
          <w:bCs/>
          <w:i/>
          <w:iCs/>
          <w:sz w:val="28"/>
          <w:szCs w:val="28"/>
        </w:rPr>
        <w:t>Внедрение технологий здоровьесбережения и обеспечение медико-педагогического сопровождения обучающихся.</w:t>
      </w:r>
    </w:p>
    <w:p w:rsidR="002A357B" w:rsidRPr="002A357B" w:rsidRDefault="002A357B" w:rsidP="003341C2">
      <w:pPr>
        <w:widowControl w:val="0"/>
        <w:suppressAutoHyphens/>
        <w:spacing w:after="0"/>
        <w:ind w:right="-2"/>
        <w:jc w:val="both"/>
        <w:rPr>
          <w:rFonts w:ascii="Times New Roman" w:hAnsi="Times New Roman"/>
          <w:sz w:val="28"/>
          <w:szCs w:val="28"/>
        </w:rPr>
      </w:pPr>
      <w:r w:rsidRPr="002A357B">
        <w:rPr>
          <w:rFonts w:ascii="Times New Roman" w:hAnsi="Times New Roman"/>
          <w:b/>
          <w:bCs/>
          <w:i/>
          <w:iCs/>
          <w:sz w:val="28"/>
          <w:szCs w:val="28"/>
        </w:rPr>
        <w:t xml:space="preserve">Цель: </w:t>
      </w:r>
      <w:r w:rsidRPr="002A357B">
        <w:rPr>
          <w:rFonts w:ascii="Times New Roman" w:hAnsi="Times New Roman"/>
          <w:sz w:val="28"/>
          <w:szCs w:val="28"/>
        </w:rPr>
        <w:t xml:space="preserve">обеспечение полноценного психофизического развития обучающихся и </w:t>
      </w:r>
      <w:r w:rsidRPr="002A357B">
        <w:rPr>
          <w:rFonts w:ascii="Times New Roman" w:hAnsi="Times New Roman"/>
          <w:sz w:val="28"/>
          <w:szCs w:val="28"/>
        </w:rPr>
        <w:lastRenderedPageBreak/>
        <w:t>позитивной адаптации, социализации и интеграции в быстроменяющемся современном обществе.</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6946"/>
      </w:tblGrid>
      <w:tr w:rsidR="002A357B" w:rsidRPr="002A357B" w:rsidTr="002A357B">
        <w:tc>
          <w:tcPr>
            <w:tcW w:w="3402" w:type="dxa"/>
          </w:tcPr>
          <w:p w:rsidR="002A357B" w:rsidRPr="002A357B" w:rsidRDefault="002A357B" w:rsidP="002A357B">
            <w:pPr>
              <w:widowControl w:val="0"/>
              <w:suppressAutoHyphens/>
              <w:spacing w:after="0"/>
              <w:ind w:right="175"/>
              <w:jc w:val="center"/>
              <w:rPr>
                <w:rFonts w:ascii="Times New Roman" w:hAnsi="Times New Roman"/>
                <w:b/>
                <w:i/>
                <w:sz w:val="28"/>
                <w:szCs w:val="28"/>
              </w:rPr>
            </w:pPr>
            <w:r w:rsidRPr="002A357B">
              <w:rPr>
                <w:rFonts w:ascii="Times New Roman" w:hAnsi="Times New Roman"/>
                <w:b/>
                <w:i/>
                <w:sz w:val="28"/>
                <w:szCs w:val="28"/>
              </w:rPr>
              <w:t>Задачи</w:t>
            </w:r>
          </w:p>
        </w:tc>
        <w:tc>
          <w:tcPr>
            <w:tcW w:w="6946" w:type="dxa"/>
          </w:tcPr>
          <w:p w:rsidR="002A357B" w:rsidRPr="002A357B" w:rsidRDefault="002A357B" w:rsidP="002A357B">
            <w:pPr>
              <w:widowControl w:val="0"/>
              <w:suppressAutoHyphens/>
              <w:spacing w:after="0"/>
              <w:ind w:right="175"/>
              <w:jc w:val="center"/>
              <w:rPr>
                <w:rFonts w:ascii="Times New Roman" w:hAnsi="Times New Roman"/>
                <w:b/>
                <w:i/>
                <w:sz w:val="28"/>
                <w:szCs w:val="28"/>
              </w:rPr>
            </w:pPr>
            <w:r w:rsidRPr="002A357B">
              <w:rPr>
                <w:rFonts w:ascii="Times New Roman" w:hAnsi="Times New Roman"/>
                <w:b/>
                <w:i/>
                <w:sz w:val="28"/>
                <w:szCs w:val="28"/>
              </w:rPr>
              <w:t>Условия решения поставленных задач</w:t>
            </w:r>
          </w:p>
        </w:tc>
      </w:tr>
      <w:tr w:rsidR="002A357B" w:rsidRPr="002A357B" w:rsidTr="002A357B">
        <w:tc>
          <w:tcPr>
            <w:tcW w:w="3402" w:type="dxa"/>
          </w:tcPr>
          <w:p w:rsidR="002A357B" w:rsidRPr="002A357B" w:rsidRDefault="002A357B" w:rsidP="003341C2">
            <w:pPr>
              <w:widowControl w:val="0"/>
              <w:suppressAutoHyphens/>
              <w:spacing w:after="0"/>
              <w:ind w:right="58"/>
              <w:jc w:val="both"/>
              <w:rPr>
                <w:rFonts w:ascii="Times New Roman" w:hAnsi="Times New Roman"/>
                <w:sz w:val="28"/>
                <w:szCs w:val="28"/>
              </w:rPr>
            </w:pPr>
            <w:r w:rsidRPr="002A357B">
              <w:rPr>
                <w:rFonts w:ascii="Times New Roman" w:hAnsi="Times New Roman"/>
                <w:sz w:val="28"/>
                <w:szCs w:val="28"/>
              </w:rPr>
              <w:t>1. Мониторинг психофизического развития обучающихся и условий для ЗОЖ</w:t>
            </w:r>
          </w:p>
        </w:tc>
        <w:tc>
          <w:tcPr>
            <w:tcW w:w="6946" w:type="dxa"/>
          </w:tcPr>
          <w:p w:rsidR="002A357B" w:rsidRPr="002A357B" w:rsidRDefault="002A357B" w:rsidP="003341C2">
            <w:pPr>
              <w:widowControl w:val="0"/>
              <w:suppressAutoHyphens/>
              <w:spacing w:after="0"/>
              <w:ind w:right="-108"/>
              <w:jc w:val="both"/>
              <w:rPr>
                <w:rFonts w:ascii="Times New Roman" w:hAnsi="Times New Roman"/>
                <w:sz w:val="28"/>
                <w:szCs w:val="28"/>
              </w:rPr>
            </w:pPr>
            <w:r w:rsidRPr="002A357B">
              <w:rPr>
                <w:rFonts w:ascii="Times New Roman" w:hAnsi="Times New Roman"/>
                <w:sz w:val="28"/>
                <w:szCs w:val="28"/>
              </w:rPr>
              <w:t>1. Организация мониторинга состояния здоровья школьников</w:t>
            </w:r>
          </w:p>
        </w:tc>
      </w:tr>
      <w:tr w:rsidR="002A357B" w:rsidRPr="002A357B" w:rsidTr="002A357B">
        <w:tc>
          <w:tcPr>
            <w:tcW w:w="3402" w:type="dxa"/>
          </w:tcPr>
          <w:p w:rsidR="002A357B" w:rsidRPr="002A357B" w:rsidRDefault="002A357B" w:rsidP="003341C2">
            <w:pPr>
              <w:widowControl w:val="0"/>
              <w:suppressAutoHyphens/>
              <w:spacing w:after="0"/>
              <w:ind w:right="58"/>
              <w:jc w:val="both"/>
              <w:rPr>
                <w:rFonts w:ascii="Times New Roman" w:hAnsi="Times New Roman"/>
                <w:sz w:val="28"/>
                <w:szCs w:val="28"/>
              </w:rPr>
            </w:pPr>
            <w:r w:rsidRPr="002A357B">
              <w:rPr>
                <w:rFonts w:ascii="Times New Roman" w:hAnsi="Times New Roman"/>
                <w:sz w:val="28"/>
                <w:szCs w:val="28"/>
              </w:rPr>
              <w:t>2. Внедрение технологий здоровьесбережения и создание здоровьесберегающей среды в школе</w:t>
            </w:r>
          </w:p>
        </w:tc>
        <w:tc>
          <w:tcPr>
            <w:tcW w:w="6946" w:type="dxa"/>
          </w:tcPr>
          <w:p w:rsidR="002A357B" w:rsidRPr="002A357B" w:rsidRDefault="002A357B" w:rsidP="003341C2">
            <w:pPr>
              <w:widowControl w:val="0"/>
              <w:tabs>
                <w:tab w:val="left" w:pos="6588"/>
              </w:tabs>
              <w:suppressAutoHyphens/>
              <w:spacing w:after="0"/>
              <w:ind w:right="33"/>
              <w:jc w:val="both"/>
              <w:rPr>
                <w:rFonts w:ascii="Times New Roman" w:hAnsi="Times New Roman"/>
                <w:sz w:val="28"/>
                <w:szCs w:val="28"/>
              </w:rPr>
            </w:pPr>
            <w:r w:rsidRPr="002A357B">
              <w:rPr>
                <w:rFonts w:ascii="Times New Roman" w:hAnsi="Times New Roman"/>
                <w:sz w:val="28"/>
                <w:szCs w:val="28"/>
              </w:rPr>
              <w:t>1. Разработка и проведение мероприятий, которые уменьшают риск возникновения заболеваний и повреждений, тесно связанных с социальными аспектами жизни школьников (сбалансированное разнообразное питание, профилактика алкоголизма, наркомании и табакокурения и т.д.).</w:t>
            </w:r>
          </w:p>
          <w:p w:rsidR="002A357B" w:rsidRPr="002A357B" w:rsidRDefault="002A357B" w:rsidP="003341C2">
            <w:pPr>
              <w:widowControl w:val="0"/>
              <w:tabs>
                <w:tab w:val="left" w:pos="6588"/>
              </w:tabs>
              <w:suppressAutoHyphens/>
              <w:spacing w:after="0"/>
              <w:ind w:right="33"/>
              <w:jc w:val="both"/>
              <w:rPr>
                <w:rFonts w:ascii="Times New Roman" w:hAnsi="Times New Roman"/>
                <w:sz w:val="28"/>
                <w:szCs w:val="28"/>
              </w:rPr>
            </w:pPr>
            <w:r w:rsidRPr="002A357B">
              <w:rPr>
                <w:rFonts w:ascii="Times New Roman" w:hAnsi="Times New Roman"/>
                <w:sz w:val="28"/>
                <w:szCs w:val="28"/>
              </w:rPr>
              <w:t>2.Пропаганда здорового образа жизни среди обучающихся, их родителей, педагогов.</w:t>
            </w:r>
          </w:p>
        </w:tc>
      </w:tr>
      <w:tr w:rsidR="002A357B" w:rsidRPr="002A357B" w:rsidTr="002A357B">
        <w:tc>
          <w:tcPr>
            <w:tcW w:w="3402" w:type="dxa"/>
          </w:tcPr>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t>3. Разработка технологий медико-педагогического сопровождения обучающихся</w:t>
            </w:r>
          </w:p>
        </w:tc>
        <w:tc>
          <w:tcPr>
            <w:tcW w:w="6946" w:type="dxa"/>
          </w:tcPr>
          <w:p w:rsidR="002A357B" w:rsidRPr="002A357B" w:rsidRDefault="002A357B" w:rsidP="003341C2">
            <w:pPr>
              <w:widowControl w:val="0"/>
              <w:suppressAutoHyphens/>
              <w:spacing w:after="0"/>
              <w:jc w:val="both"/>
              <w:rPr>
                <w:rFonts w:ascii="Times New Roman" w:hAnsi="Times New Roman"/>
                <w:sz w:val="28"/>
                <w:szCs w:val="28"/>
              </w:rPr>
            </w:pPr>
            <w:r w:rsidRPr="002A357B">
              <w:rPr>
                <w:rFonts w:ascii="Times New Roman" w:hAnsi="Times New Roman"/>
                <w:sz w:val="28"/>
                <w:szCs w:val="28"/>
              </w:rPr>
              <w:t>1. Профилактика школьной и социальной дезадаптации детей.</w:t>
            </w:r>
          </w:p>
          <w:p w:rsidR="002A357B" w:rsidRPr="002A357B" w:rsidRDefault="002A357B" w:rsidP="003341C2">
            <w:pPr>
              <w:widowControl w:val="0"/>
              <w:suppressAutoHyphens/>
              <w:spacing w:after="0"/>
              <w:ind w:right="34"/>
              <w:jc w:val="both"/>
              <w:rPr>
                <w:rFonts w:ascii="Times New Roman" w:hAnsi="Times New Roman"/>
                <w:sz w:val="28"/>
                <w:szCs w:val="28"/>
              </w:rPr>
            </w:pPr>
            <w:r w:rsidRPr="002A357B">
              <w:rPr>
                <w:rFonts w:ascii="Times New Roman" w:hAnsi="Times New Roman"/>
                <w:sz w:val="28"/>
                <w:szCs w:val="28"/>
              </w:rPr>
              <w:t>2. Создание благоприятной психологической среды в ОО.</w:t>
            </w:r>
          </w:p>
          <w:p w:rsidR="002A357B" w:rsidRPr="002A357B" w:rsidRDefault="002A357B" w:rsidP="003341C2">
            <w:pPr>
              <w:widowControl w:val="0"/>
              <w:suppressAutoHyphens/>
              <w:spacing w:after="0"/>
              <w:ind w:right="34"/>
              <w:jc w:val="both"/>
              <w:rPr>
                <w:rFonts w:ascii="Times New Roman" w:hAnsi="Times New Roman"/>
                <w:sz w:val="28"/>
                <w:szCs w:val="28"/>
              </w:rPr>
            </w:pPr>
            <w:r w:rsidRPr="002A357B">
              <w:rPr>
                <w:rFonts w:ascii="Times New Roman" w:hAnsi="Times New Roman"/>
                <w:sz w:val="28"/>
                <w:szCs w:val="28"/>
              </w:rPr>
              <w:t>3. Формирование у обучающихся способности к самоопределению и саморазвитию.</w:t>
            </w:r>
          </w:p>
          <w:p w:rsidR="002A357B" w:rsidRPr="002A357B" w:rsidRDefault="002A357B" w:rsidP="003341C2">
            <w:pPr>
              <w:widowControl w:val="0"/>
              <w:suppressAutoHyphens/>
              <w:spacing w:after="0"/>
              <w:ind w:right="34"/>
              <w:jc w:val="both"/>
              <w:rPr>
                <w:rFonts w:ascii="Times New Roman" w:hAnsi="Times New Roman"/>
                <w:sz w:val="28"/>
                <w:szCs w:val="28"/>
              </w:rPr>
            </w:pPr>
            <w:r w:rsidRPr="002A357B">
              <w:rPr>
                <w:rFonts w:ascii="Times New Roman" w:hAnsi="Times New Roman"/>
                <w:sz w:val="28"/>
                <w:szCs w:val="28"/>
              </w:rPr>
              <w:t>4. Профилактика и преодоление отклонений в психологическом здоровье обучающихся.</w:t>
            </w:r>
          </w:p>
        </w:tc>
      </w:tr>
    </w:tbl>
    <w:p w:rsidR="002A357B" w:rsidRPr="003341C2" w:rsidRDefault="003341C2" w:rsidP="003341C2">
      <w:pPr>
        <w:widowControl w:val="0"/>
        <w:tabs>
          <w:tab w:val="left" w:pos="10059"/>
        </w:tabs>
        <w:suppressAutoHyphens/>
        <w:spacing w:after="0"/>
        <w:ind w:right="-6"/>
        <w:rPr>
          <w:rFonts w:ascii="Times New Roman" w:hAnsi="Times New Roman"/>
          <w:sz w:val="28"/>
          <w:szCs w:val="28"/>
        </w:rPr>
      </w:pPr>
      <w:r>
        <w:rPr>
          <w:rFonts w:ascii="Times New Roman" w:hAnsi="Times New Roman"/>
          <w:b/>
          <w:bCs/>
          <w:sz w:val="28"/>
          <w:szCs w:val="28"/>
        </w:rPr>
        <w:tab/>
        <w:t xml:space="preserve">    </w:t>
      </w:r>
      <w:r w:rsidR="002A357B" w:rsidRPr="003341C2">
        <w:rPr>
          <w:rFonts w:ascii="Times New Roman" w:hAnsi="Times New Roman"/>
          <w:b/>
          <w:bCs/>
          <w:sz w:val="28"/>
          <w:szCs w:val="28"/>
        </w:rPr>
        <w:t>Планируемый результат реализации программы по отработке механизмов по введению и реализации  ФГОС:</w:t>
      </w:r>
    </w:p>
    <w:p w:rsidR="002A357B" w:rsidRPr="003341C2" w:rsidRDefault="002A357B" w:rsidP="00282A67">
      <w:pPr>
        <w:widowControl w:val="0"/>
        <w:numPr>
          <w:ilvl w:val="0"/>
          <w:numId w:val="229"/>
        </w:numPr>
        <w:tabs>
          <w:tab w:val="clear" w:pos="720"/>
          <w:tab w:val="left" w:pos="0"/>
          <w:tab w:val="num" w:pos="142"/>
        </w:tabs>
        <w:suppressAutoHyphens/>
        <w:spacing w:after="0"/>
        <w:ind w:left="0" w:firstLine="0"/>
        <w:jc w:val="both"/>
        <w:rPr>
          <w:rFonts w:ascii="Times New Roman" w:hAnsi="Times New Roman"/>
          <w:sz w:val="28"/>
          <w:szCs w:val="28"/>
        </w:rPr>
      </w:pPr>
      <w:r w:rsidRPr="003341C2">
        <w:rPr>
          <w:rFonts w:ascii="Times New Roman" w:hAnsi="Times New Roman"/>
          <w:sz w:val="28"/>
          <w:szCs w:val="28"/>
        </w:rPr>
        <w:t xml:space="preserve">разработана нормативно-правовая база ОО в соответствии с требованиями ФГОС; </w:t>
      </w:r>
    </w:p>
    <w:p w:rsidR="002A357B" w:rsidRPr="003341C2" w:rsidRDefault="002A357B" w:rsidP="00282A67">
      <w:pPr>
        <w:widowControl w:val="0"/>
        <w:numPr>
          <w:ilvl w:val="0"/>
          <w:numId w:val="229"/>
        </w:numPr>
        <w:tabs>
          <w:tab w:val="clear" w:pos="720"/>
          <w:tab w:val="left" w:pos="0"/>
          <w:tab w:val="num" w:pos="142"/>
        </w:tabs>
        <w:suppressAutoHyphens/>
        <w:spacing w:after="0"/>
        <w:ind w:left="0" w:right="460" w:firstLine="0"/>
        <w:jc w:val="both"/>
        <w:rPr>
          <w:rFonts w:ascii="Times New Roman" w:hAnsi="Times New Roman"/>
          <w:sz w:val="28"/>
          <w:szCs w:val="28"/>
        </w:rPr>
      </w:pPr>
      <w:r w:rsidRPr="003341C2">
        <w:rPr>
          <w:rFonts w:ascii="Times New Roman" w:hAnsi="Times New Roman"/>
          <w:sz w:val="28"/>
          <w:szCs w:val="28"/>
        </w:rPr>
        <w:t xml:space="preserve">разработаны механизмы, призванные обеспечить организационное, научно-методическое и информационное сопровождение введения и реализации ФГОС; </w:t>
      </w:r>
    </w:p>
    <w:p w:rsidR="002A357B" w:rsidRPr="003341C2" w:rsidRDefault="002A357B" w:rsidP="00282A67">
      <w:pPr>
        <w:widowControl w:val="0"/>
        <w:numPr>
          <w:ilvl w:val="0"/>
          <w:numId w:val="229"/>
        </w:numPr>
        <w:tabs>
          <w:tab w:val="clear" w:pos="720"/>
          <w:tab w:val="left" w:pos="0"/>
          <w:tab w:val="num" w:pos="142"/>
        </w:tabs>
        <w:suppressAutoHyphens/>
        <w:spacing w:after="0"/>
        <w:ind w:left="0" w:right="460" w:firstLine="0"/>
        <w:jc w:val="both"/>
        <w:rPr>
          <w:rFonts w:ascii="Times New Roman" w:hAnsi="Times New Roman"/>
          <w:sz w:val="28"/>
          <w:szCs w:val="28"/>
        </w:rPr>
      </w:pPr>
      <w:r w:rsidRPr="003341C2">
        <w:rPr>
          <w:rFonts w:ascii="Times New Roman" w:hAnsi="Times New Roman"/>
          <w:sz w:val="28"/>
          <w:szCs w:val="28"/>
        </w:rPr>
        <w:t xml:space="preserve">определена оптимальная модель образовательного процесса, обеспечивающая организацию внеурочной деятельности обучающихся; </w:t>
      </w:r>
    </w:p>
    <w:p w:rsidR="002A357B" w:rsidRPr="003341C2" w:rsidRDefault="002A357B" w:rsidP="00282A67">
      <w:pPr>
        <w:widowControl w:val="0"/>
        <w:numPr>
          <w:ilvl w:val="0"/>
          <w:numId w:val="229"/>
        </w:numPr>
        <w:tabs>
          <w:tab w:val="clear" w:pos="720"/>
          <w:tab w:val="left" w:pos="0"/>
          <w:tab w:val="num" w:pos="142"/>
        </w:tabs>
        <w:suppressAutoHyphens/>
        <w:spacing w:after="0"/>
        <w:ind w:left="0" w:firstLine="0"/>
        <w:jc w:val="both"/>
        <w:rPr>
          <w:rFonts w:ascii="Times New Roman" w:hAnsi="Times New Roman"/>
          <w:sz w:val="28"/>
          <w:szCs w:val="28"/>
        </w:rPr>
      </w:pPr>
      <w:r w:rsidRPr="003341C2">
        <w:rPr>
          <w:rFonts w:ascii="Times New Roman" w:hAnsi="Times New Roman"/>
          <w:sz w:val="28"/>
          <w:szCs w:val="28"/>
        </w:rPr>
        <w:t xml:space="preserve">осуществлено повышение квалификации учителей. </w:t>
      </w:r>
    </w:p>
    <w:p w:rsidR="002A357B" w:rsidRPr="003341C2" w:rsidRDefault="00711174" w:rsidP="003341C2">
      <w:pPr>
        <w:widowControl w:val="0"/>
        <w:suppressAutoHyphens/>
        <w:spacing w:after="0"/>
        <w:rPr>
          <w:rFonts w:ascii="Times New Roman" w:hAnsi="Times New Roman"/>
          <w:b/>
          <w:bCs/>
          <w:sz w:val="28"/>
          <w:szCs w:val="28"/>
        </w:rPr>
      </w:pPr>
      <w:r>
        <w:rPr>
          <w:rFonts w:ascii="Times New Roman" w:hAnsi="Times New Roman"/>
          <w:b/>
          <w:bCs/>
          <w:sz w:val="28"/>
          <w:szCs w:val="28"/>
        </w:rPr>
        <w:t xml:space="preserve">3.2.7 </w:t>
      </w:r>
      <w:r w:rsidR="002A357B" w:rsidRPr="003341C2">
        <w:rPr>
          <w:rFonts w:ascii="Times New Roman" w:hAnsi="Times New Roman"/>
          <w:b/>
          <w:bCs/>
          <w:sz w:val="28"/>
          <w:szCs w:val="28"/>
        </w:rPr>
        <w:t>Сетевой график (дорожная карта) по формированию необходимой системы условий</w:t>
      </w:r>
    </w:p>
    <w:tbl>
      <w:tblPr>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843"/>
        <w:gridCol w:w="2268"/>
        <w:gridCol w:w="161"/>
        <w:gridCol w:w="3335"/>
      </w:tblGrid>
      <w:tr w:rsidR="002A357B" w:rsidRPr="00A36791" w:rsidTr="002A357B">
        <w:tc>
          <w:tcPr>
            <w:tcW w:w="2943" w:type="dxa"/>
          </w:tcPr>
          <w:p w:rsidR="002A357B" w:rsidRPr="00A36791" w:rsidRDefault="002A357B" w:rsidP="002A357B">
            <w:pPr>
              <w:widowControl w:val="0"/>
              <w:spacing w:after="0" w:line="100" w:lineRule="atLeast"/>
              <w:jc w:val="center"/>
              <w:rPr>
                <w:rFonts w:ascii="Times New Roman" w:hAnsi="Times New Roman"/>
                <w:sz w:val="24"/>
                <w:szCs w:val="24"/>
              </w:rPr>
            </w:pPr>
            <w:r w:rsidRPr="00A36791">
              <w:rPr>
                <w:rFonts w:ascii="Times New Roman" w:hAnsi="Times New Roman"/>
                <w:sz w:val="24"/>
                <w:szCs w:val="24"/>
              </w:rPr>
              <w:t>Мероприятия</w:t>
            </w:r>
          </w:p>
        </w:tc>
        <w:tc>
          <w:tcPr>
            <w:tcW w:w="1843" w:type="dxa"/>
          </w:tcPr>
          <w:p w:rsidR="002A357B" w:rsidRPr="00A36791" w:rsidRDefault="002A357B" w:rsidP="002A357B">
            <w:pPr>
              <w:widowControl w:val="0"/>
              <w:spacing w:after="0" w:line="100" w:lineRule="atLeast"/>
              <w:jc w:val="center"/>
              <w:rPr>
                <w:rFonts w:ascii="Times New Roman" w:hAnsi="Times New Roman"/>
                <w:sz w:val="24"/>
                <w:szCs w:val="24"/>
              </w:rPr>
            </w:pPr>
            <w:r w:rsidRPr="00A36791">
              <w:rPr>
                <w:rFonts w:ascii="Times New Roman" w:hAnsi="Times New Roman"/>
                <w:sz w:val="24"/>
                <w:szCs w:val="24"/>
              </w:rPr>
              <w:t>Сроки</w:t>
            </w:r>
          </w:p>
        </w:tc>
        <w:tc>
          <w:tcPr>
            <w:tcW w:w="2429" w:type="dxa"/>
            <w:gridSpan w:val="2"/>
          </w:tcPr>
          <w:p w:rsidR="002A357B" w:rsidRPr="00A36791" w:rsidRDefault="002A357B" w:rsidP="002A357B">
            <w:pPr>
              <w:widowControl w:val="0"/>
              <w:spacing w:after="0" w:line="100" w:lineRule="atLeast"/>
              <w:jc w:val="center"/>
              <w:rPr>
                <w:rFonts w:ascii="Times New Roman" w:hAnsi="Times New Roman"/>
                <w:sz w:val="24"/>
                <w:szCs w:val="24"/>
              </w:rPr>
            </w:pPr>
            <w:r w:rsidRPr="00A36791">
              <w:rPr>
                <w:rFonts w:ascii="Times New Roman" w:hAnsi="Times New Roman"/>
                <w:sz w:val="24"/>
                <w:szCs w:val="24"/>
              </w:rPr>
              <w:t>Ответственные</w:t>
            </w:r>
          </w:p>
        </w:tc>
        <w:tc>
          <w:tcPr>
            <w:tcW w:w="3335" w:type="dxa"/>
          </w:tcPr>
          <w:p w:rsidR="002A357B" w:rsidRPr="00A36791" w:rsidRDefault="002A357B" w:rsidP="002A357B">
            <w:pPr>
              <w:widowControl w:val="0"/>
              <w:spacing w:after="0" w:line="100" w:lineRule="atLeast"/>
              <w:jc w:val="center"/>
              <w:rPr>
                <w:rFonts w:ascii="Times New Roman" w:hAnsi="Times New Roman"/>
                <w:sz w:val="24"/>
                <w:szCs w:val="24"/>
              </w:rPr>
            </w:pPr>
            <w:r w:rsidRPr="00A36791">
              <w:rPr>
                <w:rFonts w:ascii="Times New Roman" w:hAnsi="Times New Roman"/>
                <w:sz w:val="24"/>
                <w:szCs w:val="24"/>
              </w:rPr>
              <w:t>Ожидаемые результаты</w:t>
            </w:r>
          </w:p>
        </w:tc>
      </w:tr>
      <w:tr w:rsidR="002A357B" w:rsidRPr="00A36791" w:rsidTr="002A357B">
        <w:tc>
          <w:tcPr>
            <w:tcW w:w="10550" w:type="dxa"/>
            <w:gridSpan w:val="5"/>
          </w:tcPr>
          <w:p w:rsidR="002A357B" w:rsidRPr="00A36791" w:rsidRDefault="002A357B" w:rsidP="003341C2">
            <w:pPr>
              <w:widowControl w:val="0"/>
              <w:suppressAutoHyphens/>
              <w:spacing w:after="0" w:line="100" w:lineRule="atLeast"/>
              <w:rPr>
                <w:rFonts w:ascii="Times New Roman" w:hAnsi="Times New Roman"/>
                <w:b/>
                <w:sz w:val="24"/>
                <w:szCs w:val="24"/>
              </w:rPr>
            </w:pPr>
            <w:r w:rsidRPr="00A36791">
              <w:rPr>
                <w:rFonts w:ascii="Times New Roman" w:hAnsi="Times New Roman"/>
                <w:b/>
                <w:sz w:val="24"/>
                <w:szCs w:val="24"/>
              </w:rPr>
              <w:t xml:space="preserve">1. Организационное </w:t>
            </w:r>
            <w:r>
              <w:rPr>
                <w:rFonts w:ascii="Times New Roman" w:hAnsi="Times New Roman"/>
                <w:b/>
                <w:sz w:val="24"/>
                <w:szCs w:val="24"/>
              </w:rPr>
              <w:t>обеспечение введения  и реализации ФГОС основ</w:t>
            </w:r>
            <w:r w:rsidRPr="00A36791">
              <w:rPr>
                <w:rFonts w:ascii="Times New Roman" w:hAnsi="Times New Roman"/>
                <w:b/>
                <w:sz w:val="24"/>
                <w:szCs w:val="24"/>
              </w:rPr>
              <w:t>ного общего образования</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Ежегодное введение в сост</w:t>
            </w:r>
            <w:r>
              <w:rPr>
                <w:rFonts w:ascii="Times New Roman" w:hAnsi="Times New Roman"/>
                <w:sz w:val="24"/>
                <w:szCs w:val="24"/>
              </w:rPr>
              <w:t>ав новых членов рабочей группы</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w:t>
            </w:r>
          </w:p>
        </w:tc>
        <w:tc>
          <w:tcPr>
            <w:tcW w:w="2268"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 заместитель директора по УВР</w:t>
            </w:r>
          </w:p>
        </w:tc>
        <w:tc>
          <w:tcPr>
            <w:tcW w:w="3496"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Изменение в составе рабочей группы</w:t>
            </w:r>
            <w:r>
              <w:rPr>
                <w:rFonts w:ascii="Times New Roman" w:hAnsi="Times New Roman"/>
                <w:sz w:val="24"/>
                <w:szCs w:val="24"/>
              </w:rPr>
              <w:t xml:space="preserve">, корректировка </w:t>
            </w:r>
            <w:r w:rsidRPr="00A36791">
              <w:rPr>
                <w:rFonts w:ascii="Times New Roman" w:hAnsi="Times New Roman"/>
                <w:sz w:val="24"/>
                <w:szCs w:val="24"/>
              </w:rPr>
              <w:t>функционала</w:t>
            </w:r>
            <w:r>
              <w:rPr>
                <w:rFonts w:ascii="Times New Roman" w:hAnsi="Times New Roman"/>
                <w:sz w:val="24"/>
                <w:szCs w:val="24"/>
              </w:rPr>
              <w:t xml:space="preserve"> членов</w:t>
            </w:r>
            <w:r w:rsidRPr="00A36791">
              <w:rPr>
                <w:rFonts w:ascii="Times New Roman" w:hAnsi="Times New Roman"/>
                <w:sz w:val="24"/>
                <w:szCs w:val="24"/>
              </w:rPr>
              <w:t xml:space="preserve"> рабочей </w:t>
            </w:r>
            <w:r w:rsidRPr="00A36791">
              <w:rPr>
                <w:rFonts w:ascii="Times New Roman" w:hAnsi="Times New Roman"/>
                <w:sz w:val="24"/>
                <w:szCs w:val="24"/>
              </w:rPr>
              <w:lastRenderedPageBreak/>
              <w:t>группы</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Pr>
                <w:rFonts w:ascii="Times New Roman" w:hAnsi="Times New Roman"/>
                <w:sz w:val="24"/>
                <w:szCs w:val="24"/>
              </w:rPr>
              <w:lastRenderedPageBreak/>
              <w:t>Корректировка</w:t>
            </w:r>
            <w:r w:rsidRPr="00A36791">
              <w:rPr>
                <w:rFonts w:ascii="Times New Roman" w:hAnsi="Times New Roman"/>
                <w:sz w:val="24"/>
                <w:szCs w:val="24"/>
              </w:rPr>
              <w:t xml:space="preserve"> и утвержден</w:t>
            </w:r>
            <w:r>
              <w:rPr>
                <w:rFonts w:ascii="Times New Roman" w:hAnsi="Times New Roman"/>
                <w:sz w:val="24"/>
                <w:szCs w:val="24"/>
              </w:rPr>
              <w:t>ие плана-графика введения и реализации ФГОС О</w:t>
            </w:r>
            <w:r w:rsidRPr="00A36791">
              <w:rPr>
                <w:rFonts w:ascii="Times New Roman" w:hAnsi="Times New Roman"/>
                <w:sz w:val="24"/>
                <w:szCs w:val="24"/>
              </w:rPr>
              <w:t>ОО в ОО</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Pr>
                <w:rFonts w:ascii="Times New Roman" w:hAnsi="Times New Roman"/>
                <w:sz w:val="24"/>
                <w:szCs w:val="24"/>
              </w:rPr>
              <w:t xml:space="preserve">Сентябрь </w:t>
            </w:r>
          </w:p>
        </w:tc>
        <w:tc>
          <w:tcPr>
            <w:tcW w:w="2268"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Рабочая группа</w:t>
            </w:r>
          </w:p>
        </w:tc>
        <w:tc>
          <w:tcPr>
            <w:tcW w:w="3496"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Система мероприятий,</w:t>
            </w:r>
            <w:r>
              <w:rPr>
                <w:rFonts w:ascii="Times New Roman" w:hAnsi="Times New Roman"/>
                <w:sz w:val="24"/>
                <w:szCs w:val="24"/>
              </w:rPr>
              <w:t xml:space="preserve"> обеспечивающих внедрение и реализацию ФГОС О</w:t>
            </w:r>
            <w:r w:rsidRPr="00A36791">
              <w:rPr>
                <w:rFonts w:ascii="Times New Roman" w:hAnsi="Times New Roman"/>
                <w:sz w:val="24"/>
                <w:szCs w:val="24"/>
              </w:rPr>
              <w:t>ОО</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 xml:space="preserve">Совещание при директоре «Содержание и технология введения </w:t>
            </w:r>
            <w:r>
              <w:rPr>
                <w:rFonts w:ascii="Times New Roman" w:hAnsi="Times New Roman"/>
                <w:sz w:val="24"/>
                <w:szCs w:val="24"/>
              </w:rPr>
              <w:t xml:space="preserve">и реализации </w:t>
            </w:r>
            <w:r w:rsidRPr="00A36791">
              <w:rPr>
                <w:rFonts w:ascii="Times New Roman" w:hAnsi="Times New Roman"/>
                <w:sz w:val="24"/>
                <w:szCs w:val="24"/>
              </w:rPr>
              <w:t xml:space="preserve">ФГОС, требования к условиям реализации образовательного процесса при введении </w:t>
            </w:r>
            <w:r>
              <w:rPr>
                <w:rFonts w:ascii="Times New Roman" w:hAnsi="Times New Roman"/>
                <w:sz w:val="24"/>
                <w:szCs w:val="24"/>
              </w:rPr>
              <w:t xml:space="preserve">и реализации </w:t>
            </w:r>
            <w:r w:rsidRPr="00A36791">
              <w:rPr>
                <w:rFonts w:ascii="Times New Roman" w:hAnsi="Times New Roman"/>
                <w:sz w:val="24"/>
                <w:szCs w:val="24"/>
              </w:rPr>
              <w:t>ФГОС»</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Pr>
                <w:rFonts w:ascii="Times New Roman" w:hAnsi="Times New Roman"/>
                <w:sz w:val="24"/>
                <w:szCs w:val="24"/>
              </w:rPr>
              <w:t>Сентябрь</w:t>
            </w:r>
          </w:p>
        </w:tc>
        <w:tc>
          <w:tcPr>
            <w:tcW w:w="2268"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 заместитель директора по УВР</w:t>
            </w:r>
          </w:p>
        </w:tc>
        <w:tc>
          <w:tcPr>
            <w:tcW w:w="3496"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Усвоение и принятие членами колл</w:t>
            </w:r>
            <w:r>
              <w:rPr>
                <w:rFonts w:ascii="Times New Roman" w:hAnsi="Times New Roman"/>
                <w:sz w:val="24"/>
                <w:szCs w:val="24"/>
              </w:rPr>
              <w:t>ектива основных положений ФГОС О</w:t>
            </w:r>
            <w:r w:rsidRPr="00A36791">
              <w:rPr>
                <w:rFonts w:ascii="Times New Roman" w:hAnsi="Times New Roman"/>
                <w:sz w:val="24"/>
                <w:szCs w:val="24"/>
              </w:rPr>
              <w:t>ОО</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Pr>
                <w:rFonts w:ascii="Times New Roman" w:hAnsi="Times New Roman"/>
                <w:sz w:val="24"/>
                <w:szCs w:val="24"/>
              </w:rPr>
              <w:t xml:space="preserve">Анализ имеющихся в ОО условий и </w:t>
            </w:r>
            <w:r w:rsidRPr="00A36791">
              <w:rPr>
                <w:rFonts w:ascii="Times New Roman" w:hAnsi="Times New Roman"/>
                <w:sz w:val="24"/>
                <w:szCs w:val="24"/>
              </w:rPr>
              <w:t>ресурсного обеспечения реали</w:t>
            </w:r>
            <w:r>
              <w:rPr>
                <w:rFonts w:ascii="Times New Roman" w:hAnsi="Times New Roman"/>
                <w:sz w:val="24"/>
                <w:szCs w:val="24"/>
              </w:rPr>
              <w:t>зации образовательных программ О</w:t>
            </w:r>
            <w:r w:rsidRPr="00A36791">
              <w:rPr>
                <w:rFonts w:ascii="Times New Roman" w:hAnsi="Times New Roman"/>
                <w:sz w:val="24"/>
                <w:szCs w:val="24"/>
              </w:rPr>
              <w:t>ОО в соответствии с требованиями ФГОС</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Pr>
                <w:rFonts w:ascii="Times New Roman" w:hAnsi="Times New Roman"/>
                <w:sz w:val="24"/>
                <w:szCs w:val="24"/>
              </w:rPr>
              <w:t xml:space="preserve">Октябрь-ноябрь </w:t>
            </w:r>
          </w:p>
        </w:tc>
        <w:tc>
          <w:tcPr>
            <w:tcW w:w="2268"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 заместитель директора по УВР</w:t>
            </w:r>
          </w:p>
        </w:tc>
        <w:tc>
          <w:tcPr>
            <w:tcW w:w="3496"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Оценка школы с учетом требований ФГОС</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Подготовка и проведение совещаний по вопро</w:t>
            </w:r>
            <w:r>
              <w:rPr>
                <w:rFonts w:ascii="Times New Roman" w:hAnsi="Times New Roman"/>
                <w:sz w:val="24"/>
                <w:szCs w:val="24"/>
              </w:rPr>
              <w:t>сам введения и реализации ФГОС О</w:t>
            </w:r>
            <w:r w:rsidRPr="00A36791">
              <w:rPr>
                <w:rFonts w:ascii="Times New Roman" w:hAnsi="Times New Roman"/>
                <w:sz w:val="24"/>
                <w:szCs w:val="24"/>
              </w:rPr>
              <w:t>ОО</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 в течение года</w:t>
            </w:r>
          </w:p>
        </w:tc>
        <w:tc>
          <w:tcPr>
            <w:tcW w:w="2268"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 заместитель директора по УВР</w:t>
            </w:r>
          </w:p>
        </w:tc>
        <w:tc>
          <w:tcPr>
            <w:tcW w:w="3496"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 xml:space="preserve">Организация деятельности педагогов по внедрению </w:t>
            </w:r>
            <w:r>
              <w:rPr>
                <w:rFonts w:ascii="Times New Roman" w:hAnsi="Times New Roman"/>
                <w:sz w:val="24"/>
                <w:szCs w:val="24"/>
              </w:rPr>
              <w:t xml:space="preserve">и реализации </w:t>
            </w:r>
            <w:r w:rsidRPr="00A36791">
              <w:rPr>
                <w:rFonts w:ascii="Times New Roman" w:hAnsi="Times New Roman"/>
                <w:sz w:val="24"/>
                <w:szCs w:val="24"/>
              </w:rPr>
              <w:t>ФГОС</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 xml:space="preserve">Разработка </w:t>
            </w:r>
            <w:r>
              <w:rPr>
                <w:rFonts w:ascii="Times New Roman" w:hAnsi="Times New Roman"/>
                <w:sz w:val="24"/>
                <w:szCs w:val="24"/>
              </w:rPr>
              <w:t xml:space="preserve"> и корректировка </w:t>
            </w:r>
            <w:r w:rsidRPr="00A36791">
              <w:rPr>
                <w:rFonts w:ascii="Times New Roman" w:hAnsi="Times New Roman"/>
                <w:sz w:val="24"/>
                <w:szCs w:val="24"/>
              </w:rPr>
              <w:t>примерных форм публичной отчетности ОО</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Октя</w:t>
            </w:r>
            <w:r>
              <w:rPr>
                <w:rFonts w:ascii="Times New Roman" w:hAnsi="Times New Roman"/>
                <w:sz w:val="24"/>
                <w:szCs w:val="24"/>
              </w:rPr>
              <w:t xml:space="preserve">брь </w:t>
            </w:r>
          </w:p>
        </w:tc>
        <w:tc>
          <w:tcPr>
            <w:tcW w:w="2268"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w:t>
            </w:r>
          </w:p>
        </w:tc>
        <w:tc>
          <w:tcPr>
            <w:tcW w:w="3496"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Публичные отчеты</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 xml:space="preserve">Организация и проведение мониторинга по введению </w:t>
            </w:r>
            <w:r>
              <w:rPr>
                <w:rFonts w:ascii="Times New Roman" w:hAnsi="Times New Roman"/>
                <w:sz w:val="24"/>
                <w:szCs w:val="24"/>
              </w:rPr>
              <w:t xml:space="preserve">и реализации </w:t>
            </w:r>
            <w:r w:rsidRPr="00A36791">
              <w:rPr>
                <w:rFonts w:ascii="Times New Roman" w:hAnsi="Times New Roman"/>
                <w:sz w:val="24"/>
                <w:szCs w:val="24"/>
              </w:rPr>
              <w:t>ФГОС</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 в течение года</w:t>
            </w:r>
          </w:p>
        </w:tc>
        <w:tc>
          <w:tcPr>
            <w:tcW w:w="2268"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Рабочая группа по введению</w:t>
            </w:r>
            <w:r>
              <w:rPr>
                <w:rFonts w:ascii="Times New Roman" w:hAnsi="Times New Roman"/>
                <w:sz w:val="24"/>
                <w:szCs w:val="24"/>
              </w:rPr>
              <w:t xml:space="preserve"> и реализации</w:t>
            </w:r>
            <w:r w:rsidRPr="00A36791">
              <w:rPr>
                <w:rFonts w:ascii="Times New Roman" w:hAnsi="Times New Roman"/>
                <w:sz w:val="24"/>
                <w:szCs w:val="24"/>
              </w:rPr>
              <w:t xml:space="preserve"> ФГОС</w:t>
            </w:r>
          </w:p>
        </w:tc>
        <w:tc>
          <w:tcPr>
            <w:tcW w:w="3496"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Мониторинг занятости обучающихся во внеурочной деятельности. Диагностика формирования  личностных, предметных, метапредметных результатов (тестирование, анкетирование, комплексные итоговые работы, проверочные, контрольные работы)</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Изучение  в педколлективе документов</w:t>
            </w:r>
            <w:r>
              <w:rPr>
                <w:rFonts w:ascii="Times New Roman" w:hAnsi="Times New Roman"/>
                <w:sz w:val="24"/>
                <w:szCs w:val="24"/>
              </w:rPr>
              <w:t xml:space="preserve"> </w:t>
            </w:r>
            <w:r w:rsidRPr="00A36791">
              <w:rPr>
                <w:rFonts w:ascii="Times New Roman" w:hAnsi="Times New Roman"/>
                <w:sz w:val="24"/>
                <w:szCs w:val="24"/>
              </w:rPr>
              <w:t>ФГОС</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 в течение года</w:t>
            </w:r>
          </w:p>
        </w:tc>
        <w:tc>
          <w:tcPr>
            <w:tcW w:w="2268"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 заместитель директора по УВР</w:t>
            </w:r>
          </w:p>
        </w:tc>
        <w:tc>
          <w:tcPr>
            <w:tcW w:w="3496"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Овладение содержанием нормативно-правовой и методической основы ФГОС</w:t>
            </w:r>
          </w:p>
        </w:tc>
      </w:tr>
      <w:tr w:rsidR="002A357B" w:rsidRPr="00A36791" w:rsidTr="002A357B">
        <w:tc>
          <w:tcPr>
            <w:tcW w:w="10550" w:type="dxa"/>
            <w:gridSpan w:val="5"/>
          </w:tcPr>
          <w:p w:rsidR="002A357B" w:rsidRPr="00A36791" w:rsidRDefault="002A357B" w:rsidP="003341C2">
            <w:pPr>
              <w:widowControl w:val="0"/>
              <w:suppressAutoHyphens/>
              <w:spacing w:after="0" w:line="100" w:lineRule="atLeast"/>
              <w:jc w:val="center"/>
              <w:rPr>
                <w:rFonts w:ascii="Times New Roman" w:hAnsi="Times New Roman"/>
                <w:sz w:val="24"/>
                <w:szCs w:val="24"/>
              </w:rPr>
            </w:pPr>
            <w:r w:rsidRPr="00A36791">
              <w:rPr>
                <w:rFonts w:ascii="Times New Roman" w:hAnsi="Times New Roman"/>
                <w:b/>
                <w:bCs/>
                <w:sz w:val="24"/>
                <w:szCs w:val="24"/>
              </w:rPr>
              <w:t xml:space="preserve">2.Нормативное </w:t>
            </w:r>
            <w:r>
              <w:rPr>
                <w:rFonts w:ascii="Times New Roman" w:hAnsi="Times New Roman"/>
                <w:b/>
                <w:bCs/>
                <w:sz w:val="24"/>
                <w:szCs w:val="24"/>
              </w:rPr>
              <w:t>обеспечение введения и реализации ФГОС основ</w:t>
            </w:r>
            <w:r w:rsidRPr="00A36791">
              <w:rPr>
                <w:rFonts w:ascii="Times New Roman" w:hAnsi="Times New Roman"/>
                <w:b/>
                <w:bCs/>
                <w:sz w:val="24"/>
                <w:szCs w:val="24"/>
              </w:rPr>
              <w:t>ного общего образования</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Подготовка приказов, л</w:t>
            </w:r>
            <w:r>
              <w:rPr>
                <w:rFonts w:ascii="Times New Roman" w:hAnsi="Times New Roman"/>
                <w:sz w:val="24"/>
                <w:szCs w:val="24"/>
              </w:rPr>
              <w:t>окальных актов, регламентирующих введение и реализацию  ФГОС О</w:t>
            </w:r>
            <w:r w:rsidRPr="00A36791">
              <w:rPr>
                <w:rFonts w:ascii="Times New Roman" w:hAnsi="Times New Roman"/>
                <w:sz w:val="24"/>
                <w:szCs w:val="24"/>
              </w:rPr>
              <w:t>ОО</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 в течение года</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 заместитель директора по УВР</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Внесение изменений и дополнений в регламентирующие деятельность школы</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 xml:space="preserve">Приведение должностных инструкций работников ОО в соответствие с </w:t>
            </w:r>
            <w:r w:rsidRPr="00A36791">
              <w:rPr>
                <w:rFonts w:ascii="Times New Roman" w:hAnsi="Times New Roman"/>
                <w:sz w:val="24"/>
                <w:szCs w:val="24"/>
              </w:rPr>
              <w:lastRenderedPageBreak/>
              <w:t>требованиями ФГОС</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lastRenderedPageBreak/>
              <w:t>Ежегодно, в начале учебного года</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 делопроизводитель</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Заключение дополнительных соглашений к трудовому договору с педагогическими работниками</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По мере необходимости</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 делопроизводитель</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Дополнительные соглашения</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Разработка и утвержден</w:t>
            </w:r>
            <w:r>
              <w:rPr>
                <w:rFonts w:ascii="Times New Roman" w:hAnsi="Times New Roman"/>
                <w:sz w:val="24"/>
                <w:szCs w:val="24"/>
              </w:rPr>
              <w:t>ие плана-графика введения и реализации ФГОС О</w:t>
            </w:r>
            <w:r w:rsidRPr="00A36791">
              <w:rPr>
                <w:rFonts w:ascii="Times New Roman" w:hAnsi="Times New Roman"/>
                <w:sz w:val="24"/>
                <w:szCs w:val="24"/>
              </w:rPr>
              <w:t>ОО в ОО</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Сентябрь</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 заместитель директора по УВР</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Система мероприятий,</w:t>
            </w:r>
            <w:r>
              <w:rPr>
                <w:rFonts w:ascii="Times New Roman" w:hAnsi="Times New Roman"/>
                <w:sz w:val="24"/>
                <w:szCs w:val="24"/>
              </w:rPr>
              <w:t xml:space="preserve"> обеспечивающих внедрение и реализацию ФГОС О</w:t>
            </w:r>
            <w:r w:rsidRPr="00A36791">
              <w:rPr>
                <w:rFonts w:ascii="Times New Roman" w:hAnsi="Times New Roman"/>
                <w:sz w:val="24"/>
                <w:szCs w:val="24"/>
              </w:rPr>
              <w:t>ОО</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Разработка и утверждение учебного плана</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 сентябрь</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Заместитель директора по УВР</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Учебный план</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Pr>
                <w:rFonts w:ascii="Times New Roman" w:hAnsi="Times New Roman"/>
                <w:sz w:val="24"/>
                <w:szCs w:val="24"/>
              </w:rPr>
              <w:t>Корректировка</w:t>
            </w:r>
            <w:r w:rsidRPr="00A36791">
              <w:rPr>
                <w:rFonts w:ascii="Times New Roman" w:hAnsi="Times New Roman"/>
                <w:sz w:val="24"/>
                <w:szCs w:val="24"/>
              </w:rPr>
              <w:t xml:space="preserve"> основной </w:t>
            </w:r>
            <w:r>
              <w:rPr>
                <w:rFonts w:ascii="Times New Roman" w:hAnsi="Times New Roman"/>
                <w:sz w:val="24"/>
                <w:szCs w:val="24"/>
              </w:rPr>
              <w:t xml:space="preserve">образовательной программы основного общего образования МБОУ </w:t>
            </w:r>
            <w:r w:rsidRPr="00A36791">
              <w:rPr>
                <w:rFonts w:ascii="Times New Roman" w:hAnsi="Times New Roman"/>
                <w:sz w:val="24"/>
                <w:szCs w:val="24"/>
              </w:rPr>
              <w:t>Ш</w:t>
            </w:r>
            <w:r>
              <w:rPr>
                <w:rFonts w:ascii="Times New Roman" w:hAnsi="Times New Roman"/>
                <w:sz w:val="24"/>
                <w:szCs w:val="24"/>
              </w:rPr>
              <w:t>ко</w:t>
            </w:r>
            <w:r w:rsidR="003341C2">
              <w:rPr>
                <w:rFonts w:ascii="Times New Roman" w:hAnsi="Times New Roman"/>
                <w:sz w:val="24"/>
                <w:szCs w:val="24"/>
              </w:rPr>
              <w:t>лы №122</w:t>
            </w:r>
            <w:r>
              <w:rPr>
                <w:rFonts w:ascii="Times New Roman" w:hAnsi="Times New Roman"/>
                <w:sz w:val="24"/>
                <w:szCs w:val="24"/>
              </w:rPr>
              <w:t xml:space="preserve"> г.о. Самара</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Pr>
                <w:rFonts w:ascii="Times New Roman" w:hAnsi="Times New Roman"/>
                <w:sz w:val="24"/>
                <w:szCs w:val="24"/>
              </w:rPr>
              <w:t xml:space="preserve">Август </w:t>
            </w:r>
          </w:p>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Изменения и дополнения по мере необходимости</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Заместитель директора по УВР, рабочая группа</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 xml:space="preserve">Основная </w:t>
            </w:r>
            <w:r>
              <w:rPr>
                <w:rFonts w:ascii="Times New Roman" w:hAnsi="Times New Roman"/>
                <w:sz w:val="24"/>
                <w:szCs w:val="24"/>
              </w:rPr>
              <w:t>образовательная программа основ</w:t>
            </w:r>
            <w:r w:rsidRPr="00A36791">
              <w:rPr>
                <w:rFonts w:ascii="Times New Roman" w:hAnsi="Times New Roman"/>
                <w:sz w:val="24"/>
                <w:szCs w:val="24"/>
              </w:rPr>
              <w:t>ного общего образования</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Разработка</w:t>
            </w:r>
            <w:r>
              <w:rPr>
                <w:rFonts w:ascii="Times New Roman" w:hAnsi="Times New Roman"/>
                <w:sz w:val="24"/>
                <w:szCs w:val="24"/>
              </w:rPr>
              <w:t>, корректировка</w:t>
            </w:r>
            <w:r w:rsidRPr="00A36791">
              <w:rPr>
                <w:rFonts w:ascii="Times New Roman" w:hAnsi="Times New Roman"/>
                <w:sz w:val="24"/>
                <w:szCs w:val="24"/>
              </w:rPr>
              <w:t xml:space="preserve"> рабочих программ учебных предметов</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 август</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Учи</w:t>
            </w:r>
            <w:r>
              <w:rPr>
                <w:rFonts w:ascii="Times New Roman" w:hAnsi="Times New Roman"/>
                <w:sz w:val="24"/>
                <w:szCs w:val="24"/>
              </w:rPr>
              <w:t xml:space="preserve">теля </w:t>
            </w:r>
            <w:r w:rsidRPr="00A36791">
              <w:rPr>
                <w:rFonts w:ascii="Times New Roman" w:hAnsi="Times New Roman"/>
                <w:sz w:val="24"/>
                <w:szCs w:val="24"/>
              </w:rPr>
              <w:t>-предметники</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Рабочие программы учебных предметов</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 xml:space="preserve">Создание и реализация </w:t>
            </w:r>
            <w:r>
              <w:rPr>
                <w:rFonts w:ascii="Times New Roman" w:hAnsi="Times New Roman"/>
                <w:sz w:val="24"/>
                <w:szCs w:val="24"/>
              </w:rPr>
              <w:t xml:space="preserve">модели взаимодействия МБОУ </w:t>
            </w:r>
            <w:r w:rsidRPr="00A36791">
              <w:rPr>
                <w:rFonts w:ascii="Times New Roman" w:hAnsi="Times New Roman"/>
                <w:sz w:val="24"/>
                <w:szCs w:val="24"/>
              </w:rPr>
              <w:t>Ш</w:t>
            </w:r>
            <w:r w:rsidR="003341C2">
              <w:rPr>
                <w:rFonts w:ascii="Times New Roman" w:hAnsi="Times New Roman"/>
                <w:sz w:val="24"/>
                <w:szCs w:val="24"/>
              </w:rPr>
              <w:t>колы  №122</w:t>
            </w:r>
            <w:r>
              <w:rPr>
                <w:rFonts w:ascii="Times New Roman" w:hAnsi="Times New Roman"/>
                <w:sz w:val="24"/>
                <w:szCs w:val="24"/>
              </w:rPr>
              <w:t xml:space="preserve"> г.о. Самара </w:t>
            </w:r>
            <w:r w:rsidRPr="00A36791">
              <w:rPr>
                <w:rFonts w:ascii="Times New Roman" w:hAnsi="Times New Roman"/>
                <w:sz w:val="24"/>
                <w:szCs w:val="24"/>
              </w:rPr>
              <w:t>и учреждений дополнительного образования</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 в течение года</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Заместитель директора по УВР, рабочая группа</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Модель об</w:t>
            </w:r>
            <w:r>
              <w:rPr>
                <w:rFonts w:ascii="Times New Roman" w:hAnsi="Times New Roman"/>
                <w:sz w:val="24"/>
                <w:szCs w:val="24"/>
              </w:rPr>
              <w:t>разовательного процесса в основ</w:t>
            </w:r>
            <w:r w:rsidRPr="00A36791">
              <w:rPr>
                <w:rFonts w:ascii="Times New Roman" w:hAnsi="Times New Roman"/>
                <w:sz w:val="24"/>
                <w:szCs w:val="24"/>
              </w:rPr>
              <w:t>ной школе</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Разработка программ внеурочной деятельности с учетом особенностей системы воспитательной работы школы и запросам родителей обучающихся</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 сентябрь</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Заместитель директора по УВР, ВР</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Программа внеурочной деятельности</w:t>
            </w:r>
          </w:p>
        </w:tc>
      </w:tr>
      <w:tr w:rsidR="002A357B" w:rsidRPr="00A36791" w:rsidTr="002A357B">
        <w:tc>
          <w:tcPr>
            <w:tcW w:w="10550" w:type="dxa"/>
            <w:gridSpan w:val="5"/>
          </w:tcPr>
          <w:p w:rsidR="002A357B" w:rsidRPr="00A36791" w:rsidRDefault="002A357B" w:rsidP="003341C2">
            <w:pPr>
              <w:widowControl w:val="0"/>
              <w:suppressAutoHyphens/>
              <w:spacing w:after="0" w:line="100" w:lineRule="atLeast"/>
              <w:jc w:val="center"/>
              <w:rPr>
                <w:rFonts w:ascii="Times New Roman" w:hAnsi="Times New Roman"/>
                <w:sz w:val="24"/>
                <w:szCs w:val="24"/>
              </w:rPr>
            </w:pPr>
            <w:r w:rsidRPr="00A36791">
              <w:rPr>
                <w:rFonts w:ascii="Times New Roman" w:hAnsi="Times New Roman"/>
                <w:b/>
                <w:bCs/>
                <w:sz w:val="24"/>
                <w:szCs w:val="24"/>
              </w:rPr>
              <w:t xml:space="preserve">3.Кадровое обеспечение введения </w:t>
            </w:r>
            <w:r>
              <w:rPr>
                <w:rFonts w:ascii="Times New Roman" w:hAnsi="Times New Roman"/>
                <w:b/>
                <w:bCs/>
                <w:sz w:val="24"/>
                <w:szCs w:val="24"/>
              </w:rPr>
              <w:t xml:space="preserve">и реализации </w:t>
            </w:r>
            <w:r w:rsidRPr="00A36791">
              <w:rPr>
                <w:rFonts w:ascii="Times New Roman" w:hAnsi="Times New Roman"/>
                <w:b/>
                <w:bCs/>
                <w:sz w:val="24"/>
                <w:szCs w:val="24"/>
              </w:rPr>
              <w:t>ФГОС</w:t>
            </w:r>
            <w:r>
              <w:rPr>
                <w:rFonts w:ascii="Times New Roman" w:hAnsi="Times New Roman"/>
                <w:b/>
                <w:bCs/>
                <w:sz w:val="24"/>
                <w:szCs w:val="24"/>
              </w:rPr>
              <w:t xml:space="preserve"> ООО</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Анализ кадрового потенциала</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 в начале и конце учебного года</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 xml:space="preserve">Директор, заместитель директора по НМР </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Поэтапная подготовка педагогических и управле</w:t>
            </w:r>
            <w:r>
              <w:rPr>
                <w:rFonts w:ascii="Times New Roman" w:hAnsi="Times New Roman"/>
                <w:sz w:val="24"/>
                <w:szCs w:val="24"/>
              </w:rPr>
              <w:t>нческих кадров к введению и реализации ФГОС О</w:t>
            </w:r>
            <w:r w:rsidRPr="00A36791">
              <w:rPr>
                <w:rFonts w:ascii="Times New Roman" w:hAnsi="Times New Roman"/>
                <w:sz w:val="24"/>
                <w:szCs w:val="24"/>
              </w:rPr>
              <w:t>ОО</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Организация прохождения курсов повышения квалификации педагогических работников с учетом ФГОС</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 в течение года</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Заместитель директора по НМР</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Получение документов об окончании курсов ПК</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 xml:space="preserve">Участие в семинарах-совещаниях по вопросам введения </w:t>
            </w:r>
            <w:r>
              <w:rPr>
                <w:rFonts w:ascii="Times New Roman" w:hAnsi="Times New Roman"/>
                <w:sz w:val="24"/>
                <w:szCs w:val="24"/>
              </w:rPr>
              <w:t xml:space="preserve">и реализации </w:t>
            </w:r>
            <w:r w:rsidRPr="00A36791">
              <w:rPr>
                <w:rFonts w:ascii="Times New Roman" w:hAnsi="Times New Roman"/>
                <w:sz w:val="24"/>
                <w:szCs w:val="24"/>
              </w:rPr>
              <w:t xml:space="preserve">ФГОС в системе образования города </w:t>
            </w:r>
            <w:r w:rsidRPr="00A36791">
              <w:rPr>
                <w:rFonts w:ascii="Times New Roman" w:hAnsi="Times New Roman"/>
                <w:sz w:val="24"/>
                <w:szCs w:val="24"/>
              </w:rPr>
              <w:lastRenderedPageBreak/>
              <w:t>Самары</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lastRenderedPageBreak/>
              <w:t>Ежегодно, в течение года</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Администрация, рабочая группа</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Выступления на совещаниях, заседаниях МО по материалам семинаров-совещаний по вопросам введения ФГОС</w:t>
            </w:r>
          </w:p>
        </w:tc>
      </w:tr>
      <w:tr w:rsidR="002A357B" w:rsidRPr="00A36791" w:rsidTr="002A357B">
        <w:tc>
          <w:tcPr>
            <w:tcW w:w="10550" w:type="dxa"/>
            <w:gridSpan w:val="5"/>
          </w:tcPr>
          <w:p w:rsidR="002A357B" w:rsidRPr="00A36791" w:rsidRDefault="002A357B" w:rsidP="003341C2">
            <w:pPr>
              <w:widowControl w:val="0"/>
              <w:suppressAutoHyphens/>
              <w:spacing w:after="0" w:line="100" w:lineRule="atLeast"/>
              <w:jc w:val="center"/>
              <w:rPr>
                <w:rFonts w:ascii="Times New Roman" w:hAnsi="Times New Roman"/>
                <w:sz w:val="24"/>
                <w:szCs w:val="24"/>
              </w:rPr>
            </w:pPr>
            <w:r w:rsidRPr="00A36791">
              <w:rPr>
                <w:rFonts w:ascii="Times New Roman" w:hAnsi="Times New Roman"/>
                <w:b/>
                <w:bCs/>
                <w:sz w:val="24"/>
                <w:szCs w:val="24"/>
              </w:rPr>
              <w:t>4. Информ</w:t>
            </w:r>
            <w:r>
              <w:rPr>
                <w:rFonts w:ascii="Times New Roman" w:hAnsi="Times New Roman"/>
                <w:b/>
                <w:bCs/>
                <w:sz w:val="24"/>
                <w:szCs w:val="24"/>
              </w:rPr>
              <w:t>ационное обеспечение перехода ОО на ФГОС О</w:t>
            </w:r>
            <w:r w:rsidRPr="00A36791">
              <w:rPr>
                <w:rFonts w:ascii="Times New Roman" w:hAnsi="Times New Roman"/>
                <w:b/>
                <w:bCs/>
                <w:sz w:val="24"/>
                <w:szCs w:val="24"/>
              </w:rPr>
              <w:t>ОО</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Организация доступа работников школы к электронным образовательным ресурсам Интернет</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 в течение года</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Ответственный за информатизацию</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Создание условий для оперативной ликвидации профессиональных затруднений и организация взаимодействия</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Pr>
                <w:rFonts w:ascii="Times New Roman" w:hAnsi="Times New Roman"/>
                <w:sz w:val="24"/>
                <w:szCs w:val="24"/>
              </w:rPr>
              <w:t xml:space="preserve">Пополнение </w:t>
            </w:r>
            <w:r w:rsidRPr="00A36791">
              <w:rPr>
                <w:rFonts w:ascii="Times New Roman" w:hAnsi="Times New Roman"/>
                <w:sz w:val="24"/>
                <w:szCs w:val="24"/>
              </w:rPr>
              <w:t>тематического раздела ФГОС на сайте школы</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Pr>
                <w:rFonts w:ascii="Times New Roman" w:hAnsi="Times New Roman"/>
                <w:sz w:val="24"/>
                <w:szCs w:val="24"/>
              </w:rPr>
              <w:t>Сентябрь-ноябрь</w:t>
            </w:r>
          </w:p>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Пополнение раздела – ежегодно, в течение учебного года</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 ответственный за сайт школы</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Раздел «ФГОС» на сайте школы</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 xml:space="preserve">Организация и осуществление информационно-разъяснительной работы среди родителей и общественности по вопросам введения </w:t>
            </w:r>
            <w:r>
              <w:rPr>
                <w:rFonts w:ascii="Times New Roman" w:hAnsi="Times New Roman"/>
                <w:sz w:val="24"/>
                <w:szCs w:val="24"/>
              </w:rPr>
              <w:t xml:space="preserve">и реализации </w:t>
            </w:r>
            <w:r w:rsidRPr="00A36791">
              <w:rPr>
                <w:rFonts w:ascii="Times New Roman" w:hAnsi="Times New Roman"/>
                <w:sz w:val="24"/>
                <w:szCs w:val="24"/>
              </w:rPr>
              <w:t>ФГОС в ОО</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 в течение года</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 заместитель директора по УВР, педагогический коллектив</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 xml:space="preserve">Родительские собрания, публикации в СМИ, сайт школы, участие в региональных и межрегиональных видеоконференциях, выступления на педсоветах, создание презентаций по внедрению </w:t>
            </w:r>
            <w:r>
              <w:rPr>
                <w:rFonts w:ascii="Times New Roman" w:hAnsi="Times New Roman"/>
                <w:sz w:val="24"/>
                <w:szCs w:val="24"/>
              </w:rPr>
              <w:t xml:space="preserve">и реализации </w:t>
            </w:r>
            <w:r w:rsidRPr="00A36791">
              <w:rPr>
                <w:rFonts w:ascii="Times New Roman" w:hAnsi="Times New Roman"/>
                <w:sz w:val="24"/>
                <w:szCs w:val="24"/>
              </w:rPr>
              <w:t>ФГОС в ОО</w:t>
            </w:r>
          </w:p>
        </w:tc>
      </w:tr>
      <w:tr w:rsidR="002A357B" w:rsidRPr="00A36791" w:rsidTr="002A357B">
        <w:tc>
          <w:tcPr>
            <w:tcW w:w="10550" w:type="dxa"/>
            <w:gridSpan w:val="5"/>
          </w:tcPr>
          <w:p w:rsidR="002A357B" w:rsidRPr="00A36791" w:rsidRDefault="002A357B" w:rsidP="003341C2">
            <w:pPr>
              <w:widowControl w:val="0"/>
              <w:suppressAutoHyphens/>
              <w:spacing w:after="0" w:line="100" w:lineRule="atLeast"/>
              <w:jc w:val="center"/>
              <w:rPr>
                <w:rFonts w:ascii="Times New Roman" w:hAnsi="Times New Roman"/>
                <w:sz w:val="24"/>
                <w:szCs w:val="24"/>
              </w:rPr>
            </w:pPr>
            <w:r w:rsidRPr="00A36791">
              <w:rPr>
                <w:rFonts w:ascii="Times New Roman" w:hAnsi="Times New Roman"/>
                <w:b/>
                <w:bCs/>
                <w:sz w:val="24"/>
                <w:szCs w:val="24"/>
              </w:rPr>
              <w:t xml:space="preserve">5. Финансово-экономическое обеспечение введения </w:t>
            </w:r>
            <w:r>
              <w:rPr>
                <w:rFonts w:ascii="Times New Roman" w:hAnsi="Times New Roman"/>
                <w:b/>
                <w:bCs/>
                <w:sz w:val="24"/>
                <w:szCs w:val="24"/>
              </w:rPr>
              <w:t xml:space="preserve">и реализации </w:t>
            </w:r>
            <w:r w:rsidRPr="00A36791">
              <w:rPr>
                <w:rFonts w:ascii="Times New Roman" w:hAnsi="Times New Roman"/>
                <w:b/>
                <w:bCs/>
                <w:sz w:val="24"/>
                <w:szCs w:val="24"/>
              </w:rPr>
              <w:t>ФГ</w:t>
            </w:r>
            <w:r>
              <w:rPr>
                <w:rFonts w:ascii="Times New Roman" w:hAnsi="Times New Roman"/>
                <w:b/>
                <w:bCs/>
                <w:sz w:val="24"/>
                <w:szCs w:val="24"/>
              </w:rPr>
              <w:t>ОС О</w:t>
            </w:r>
            <w:r w:rsidRPr="00A36791">
              <w:rPr>
                <w:rFonts w:ascii="Times New Roman" w:hAnsi="Times New Roman"/>
                <w:b/>
                <w:bCs/>
                <w:sz w:val="24"/>
                <w:szCs w:val="24"/>
              </w:rPr>
              <w:t>ОО</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Заключение договоров о взаимодействии с учреждениями дополнительного образования, культуры и спорта по организации внеурочной деятельности школьников</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 в начале года</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Снятие риска отсутствия финансовой поддержки мероприятий по перех</w:t>
            </w:r>
            <w:r>
              <w:rPr>
                <w:rFonts w:ascii="Times New Roman" w:hAnsi="Times New Roman"/>
                <w:sz w:val="24"/>
                <w:szCs w:val="24"/>
              </w:rPr>
              <w:t>оду на ФГОС О</w:t>
            </w:r>
            <w:r w:rsidRPr="00A36791">
              <w:rPr>
                <w:rFonts w:ascii="Times New Roman" w:hAnsi="Times New Roman"/>
                <w:sz w:val="24"/>
                <w:szCs w:val="24"/>
              </w:rPr>
              <w:t>ОО</w:t>
            </w:r>
          </w:p>
        </w:tc>
      </w:tr>
      <w:tr w:rsidR="002A357B" w:rsidRPr="00A36791" w:rsidTr="002A357B">
        <w:tc>
          <w:tcPr>
            <w:tcW w:w="10550" w:type="dxa"/>
            <w:gridSpan w:val="5"/>
          </w:tcPr>
          <w:p w:rsidR="002A357B" w:rsidRPr="00A36791" w:rsidRDefault="002A357B" w:rsidP="003341C2">
            <w:pPr>
              <w:widowControl w:val="0"/>
              <w:suppressAutoHyphens/>
              <w:spacing w:after="0" w:line="100" w:lineRule="atLeast"/>
              <w:jc w:val="center"/>
              <w:rPr>
                <w:rFonts w:ascii="Times New Roman" w:hAnsi="Times New Roman"/>
                <w:sz w:val="24"/>
                <w:szCs w:val="24"/>
              </w:rPr>
            </w:pPr>
            <w:r w:rsidRPr="00A36791">
              <w:rPr>
                <w:rFonts w:ascii="Times New Roman" w:hAnsi="Times New Roman"/>
                <w:b/>
                <w:bCs/>
                <w:sz w:val="24"/>
                <w:szCs w:val="24"/>
              </w:rPr>
              <w:t>6. Материально-техниче</w:t>
            </w:r>
            <w:r>
              <w:rPr>
                <w:rFonts w:ascii="Times New Roman" w:hAnsi="Times New Roman"/>
                <w:b/>
                <w:bCs/>
                <w:sz w:val="24"/>
                <w:szCs w:val="24"/>
              </w:rPr>
              <w:t>ское обеспечение введения и реализации ФГОС О</w:t>
            </w:r>
            <w:r w:rsidRPr="00A36791">
              <w:rPr>
                <w:rFonts w:ascii="Times New Roman" w:hAnsi="Times New Roman"/>
                <w:b/>
                <w:bCs/>
                <w:sz w:val="24"/>
                <w:szCs w:val="24"/>
              </w:rPr>
              <w:t>ОО</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Определение необходимого материального и технического оборудования в соответствии с требованиями ФГОС</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Pr>
                <w:rFonts w:ascii="Times New Roman" w:hAnsi="Times New Roman"/>
                <w:sz w:val="24"/>
                <w:szCs w:val="24"/>
              </w:rPr>
              <w:t>Сентябрь-октябрь</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 заместитель дир</w:t>
            </w:r>
            <w:r>
              <w:rPr>
                <w:rFonts w:ascii="Times New Roman" w:hAnsi="Times New Roman"/>
                <w:sz w:val="24"/>
                <w:szCs w:val="24"/>
              </w:rPr>
              <w:t xml:space="preserve">ектора по УВР, учителя </w:t>
            </w:r>
            <w:r w:rsidRPr="00A36791">
              <w:rPr>
                <w:rFonts w:ascii="Times New Roman" w:hAnsi="Times New Roman"/>
                <w:sz w:val="24"/>
                <w:szCs w:val="24"/>
              </w:rPr>
              <w:t xml:space="preserve"> школы</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Оформление заказа на материальное и техническое оборудование</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Комплектование школьной библиотеки: приобретение учебников, методической литературы, информационного обеспечения</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Ежегодно, в течение года</w:t>
            </w: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 библиотекарь</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Наличие УМК</w:t>
            </w:r>
          </w:p>
        </w:tc>
      </w:tr>
      <w:tr w:rsidR="002A357B" w:rsidRPr="00A36791" w:rsidTr="002A357B">
        <w:tc>
          <w:tcPr>
            <w:tcW w:w="2943"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Оснащение учебной и МТБ ОО</w:t>
            </w:r>
            <w:r>
              <w:rPr>
                <w:rFonts w:ascii="Times New Roman" w:hAnsi="Times New Roman"/>
                <w:sz w:val="24"/>
                <w:szCs w:val="24"/>
              </w:rPr>
              <w:t>, в том числе реализующих ФГОС О</w:t>
            </w:r>
            <w:r w:rsidRPr="00A36791">
              <w:rPr>
                <w:rFonts w:ascii="Times New Roman" w:hAnsi="Times New Roman"/>
                <w:sz w:val="24"/>
                <w:szCs w:val="24"/>
              </w:rPr>
              <w:t>ОО</w:t>
            </w:r>
          </w:p>
        </w:tc>
        <w:tc>
          <w:tcPr>
            <w:tcW w:w="1843" w:type="dxa"/>
          </w:tcPr>
          <w:p w:rsidR="002A357B" w:rsidRPr="00A36791" w:rsidRDefault="002A357B" w:rsidP="003341C2">
            <w:pPr>
              <w:widowControl w:val="0"/>
              <w:suppressAutoHyphens/>
              <w:spacing w:after="0" w:line="100" w:lineRule="atLeast"/>
              <w:rPr>
                <w:rFonts w:ascii="Times New Roman" w:hAnsi="Times New Roman"/>
                <w:sz w:val="24"/>
                <w:szCs w:val="24"/>
              </w:rPr>
            </w:pPr>
          </w:p>
        </w:tc>
        <w:tc>
          <w:tcPr>
            <w:tcW w:w="2429" w:type="dxa"/>
            <w:gridSpan w:val="2"/>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Директор</w:t>
            </w:r>
          </w:p>
        </w:tc>
        <w:tc>
          <w:tcPr>
            <w:tcW w:w="3335" w:type="dxa"/>
          </w:tcPr>
          <w:p w:rsidR="002A357B" w:rsidRPr="00A36791" w:rsidRDefault="002A357B" w:rsidP="003341C2">
            <w:pPr>
              <w:widowControl w:val="0"/>
              <w:suppressAutoHyphens/>
              <w:spacing w:after="0" w:line="100" w:lineRule="atLeast"/>
              <w:rPr>
                <w:rFonts w:ascii="Times New Roman" w:hAnsi="Times New Roman"/>
                <w:sz w:val="24"/>
                <w:szCs w:val="24"/>
              </w:rPr>
            </w:pPr>
            <w:r w:rsidRPr="00A36791">
              <w:rPr>
                <w:rFonts w:ascii="Times New Roman" w:hAnsi="Times New Roman"/>
                <w:sz w:val="24"/>
                <w:szCs w:val="24"/>
              </w:rPr>
              <w:t>Создание комфортного школьного пространства</w:t>
            </w:r>
          </w:p>
        </w:tc>
      </w:tr>
    </w:tbl>
    <w:p w:rsidR="002A357B" w:rsidRDefault="002A357B" w:rsidP="002A357B">
      <w:pPr>
        <w:widowControl w:val="0"/>
        <w:spacing w:after="0" w:line="262" w:lineRule="exact"/>
        <w:rPr>
          <w:rFonts w:ascii="Times New Roman" w:hAnsi="Times New Roman"/>
          <w:sz w:val="24"/>
          <w:szCs w:val="24"/>
        </w:rPr>
      </w:pPr>
    </w:p>
    <w:p w:rsidR="002A357B" w:rsidRDefault="002A357B" w:rsidP="002A357B">
      <w:pPr>
        <w:widowControl w:val="0"/>
        <w:spacing w:after="0" w:line="100" w:lineRule="atLeast"/>
        <w:ind w:left="900"/>
        <w:rPr>
          <w:rFonts w:ascii="Times New Roman" w:hAnsi="Times New Roman"/>
          <w:b/>
          <w:bCs/>
          <w:sz w:val="24"/>
          <w:szCs w:val="24"/>
        </w:rPr>
      </w:pPr>
      <w:bookmarkStart w:id="381" w:name="page395"/>
      <w:bookmarkStart w:id="382" w:name="page397"/>
      <w:bookmarkStart w:id="383" w:name="page399"/>
      <w:bookmarkEnd w:id="381"/>
      <w:bookmarkEnd w:id="382"/>
      <w:bookmarkEnd w:id="383"/>
      <w:r>
        <w:rPr>
          <w:rFonts w:ascii="Times New Roman" w:hAnsi="Times New Roman"/>
          <w:b/>
          <w:bCs/>
          <w:sz w:val="24"/>
          <w:szCs w:val="24"/>
        </w:rPr>
        <w:lastRenderedPageBreak/>
        <w:t>Программа управления реа</w:t>
      </w:r>
      <w:r w:rsidR="003341C2">
        <w:rPr>
          <w:rFonts w:ascii="Times New Roman" w:hAnsi="Times New Roman"/>
          <w:b/>
          <w:bCs/>
          <w:sz w:val="24"/>
          <w:szCs w:val="24"/>
        </w:rPr>
        <w:t xml:space="preserve">лизацией ООП ООО МБОУ Школы №122 </w:t>
      </w:r>
      <w:r>
        <w:rPr>
          <w:rFonts w:ascii="Times New Roman" w:hAnsi="Times New Roman"/>
          <w:b/>
          <w:bCs/>
          <w:sz w:val="24"/>
          <w:szCs w:val="24"/>
        </w:rPr>
        <w:t>г.о.  Самара</w:t>
      </w:r>
    </w:p>
    <w:p w:rsidR="002A357B" w:rsidRDefault="002A357B" w:rsidP="002A357B">
      <w:pPr>
        <w:widowControl w:val="0"/>
        <w:spacing w:after="0" w:line="100" w:lineRule="atLeast"/>
        <w:ind w:left="900"/>
        <w:rPr>
          <w:rFonts w:ascii="Times New Roman" w:hAnsi="Times New Roman"/>
          <w:b/>
          <w:bCs/>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261"/>
        <w:gridCol w:w="1842"/>
        <w:gridCol w:w="1701"/>
        <w:gridCol w:w="1843"/>
      </w:tblGrid>
      <w:tr w:rsidR="002A357B" w:rsidRPr="00A36791" w:rsidTr="002A357B">
        <w:tc>
          <w:tcPr>
            <w:tcW w:w="1809" w:type="dxa"/>
          </w:tcPr>
          <w:p w:rsidR="002A357B" w:rsidRPr="000A547B" w:rsidRDefault="002A357B" w:rsidP="003341C2">
            <w:pPr>
              <w:widowControl w:val="0"/>
              <w:suppressAutoHyphens/>
              <w:spacing w:after="0" w:line="100" w:lineRule="atLeast"/>
              <w:jc w:val="center"/>
              <w:rPr>
                <w:rFonts w:ascii="Times New Roman" w:hAnsi="Times New Roman"/>
                <w:b/>
                <w:i/>
              </w:rPr>
            </w:pPr>
            <w:r w:rsidRPr="000A547B">
              <w:rPr>
                <w:rFonts w:ascii="Times New Roman" w:hAnsi="Times New Roman"/>
                <w:b/>
                <w:i/>
              </w:rPr>
              <w:t>Условия реализации программы развития</w:t>
            </w:r>
          </w:p>
        </w:tc>
        <w:tc>
          <w:tcPr>
            <w:tcW w:w="3261" w:type="dxa"/>
          </w:tcPr>
          <w:p w:rsidR="002A357B" w:rsidRPr="000A547B" w:rsidRDefault="002A357B" w:rsidP="003341C2">
            <w:pPr>
              <w:widowControl w:val="0"/>
              <w:suppressAutoHyphens/>
              <w:spacing w:after="0" w:line="100" w:lineRule="atLeast"/>
              <w:jc w:val="center"/>
              <w:rPr>
                <w:rFonts w:ascii="Times New Roman" w:hAnsi="Times New Roman"/>
                <w:b/>
                <w:i/>
              </w:rPr>
            </w:pPr>
            <w:r w:rsidRPr="000A547B">
              <w:rPr>
                <w:rFonts w:ascii="Times New Roman" w:hAnsi="Times New Roman"/>
                <w:b/>
                <w:i/>
              </w:rPr>
              <w:t>Содержание деятельности</w:t>
            </w:r>
          </w:p>
        </w:tc>
        <w:tc>
          <w:tcPr>
            <w:tcW w:w="1842" w:type="dxa"/>
          </w:tcPr>
          <w:p w:rsidR="002A357B" w:rsidRPr="000A547B" w:rsidRDefault="002A357B" w:rsidP="003341C2">
            <w:pPr>
              <w:widowControl w:val="0"/>
              <w:suppressAutoHyphens/>
              <w:spacing w:after="0" w:line="100" w:lineRule="atLeast"/>
              <w:jc w:val="center"/>
              <w:rPr>
                <w:rFonts w:ascii="Times New Roman" w:hAnsi="Times New Roman"/>
                <w:b/>
                <w:i/>
              </w:rPr>
            </w:pPr>
            <w:r w:rsidRPr="000A547B">
              <w:rPr>
                <w:rFonts w:ascii="Times New Roman" w:hAnsi="Times New Roman"/>
                <w:b/>
                <w:i/>
              </w:rPr>
              <w:t>Ожидаемый результат</w:t>
            </w:r>
          </w:p>
        </w:tc>
        <w:tc>
          <w:tcPr>
            <w:tcW w:w="1701" w:type="dxa"/>
          </w:tcPr>
          <w:p w:rsidR="002A357B" w:rsidRPr="000A547B" w:rsidRDefault="002A357B" w:rsidP="003341C2">
            <w:pPr>
              <w:widowControl w:val="0"/>
              <w:suppressAutoHyphens/>
              <w:spacing w:after="0" w:line="100" w:lineRule="atLeast"/>
              <w:jc w:val="center"/>
              <w:rPr>
                <w:rFonts w:ascii="Times New Roman" w:hAnsi="Times New Roman"/>
                <w:b/>
                <w:i/>
              </w:rPr>
            </w:pPr>
            <w:r w:rsidRPr="000A547B">
              <w:rPr>
                <w:rFonts w:ascii="Times New Roman" w:hAnsi="Times New Roman"/>
                <w:b/>
                <w:i/>
              </w:rPr>
              <w:t>Сроки исполнения</w:t>
            </w:r>
          </w:p>
        </w:tc>
        <w:tc>
          <w:tcPr>
            <w:tcW w:w="1843" w:type="dxa"/>
          </w:tcPr>
          <w:p w:rsidR="002A357B" w:rsidRPr="000A547B" w:rsidRDefault="002A357B" w:rsidP="003341C2">
            <w:pPr>
              <w:widowControl w:val="0"/>
              <w:suppressAutoHyphens/>
              <w:spacing w:after="0" w:line="100" w:lineRule="atLeast"/>
              <w:jc w:val="center"/>
              <w:rPr>
                <w:rFonts w:ascii="Times New Roman" w:hAnsi="Times New Roman"/>
                <w:b/>
                <w:i/>
              </w:rPr>
            </w:pPr>
            <w:r w:rsidRPr="000A547B">
              <w:rPr>
                <w:rFonts w:ascii="Times New Roman" w:hAnsi="Times New Roman"/>
                <w:b/>
                <w:i/>
              </w:rPr>
              <w:t>Ответственные</w:t>
            </w:r>
          </w:p>
        </w:tc>
      </w:tr>
      <w:tr w:rsidR="002A357B" w:rsidRPr="00A36791" w:rsidTr="002A357B">
        <w:tc>
          <w:tcPr>
            <w:tcW w:w="1809" w:type="dxa"/>
            <w:vMerge w:val="restart"/>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1. Организационно-содержательные</w:t>
            </w: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Внесение необходимых изменений в функциональные обязанности администрации, руководителей служб. Определение ответственности администрации и педагогов за реализацию образовательной программы</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Пакет документов</w:t>
            </w:r>
          </w:p>
        </w:tc>
        <w:tc>
          <w:tcPr>
            <w:tcW w:w="1701" w:type="dxa"/>
          </w:tcPr>
          <w:p w:rsidR="002A357B" w:rsidRPr="000A547B" w:rsidRDefault="002A357B" w:rsidP="003341C2">
            <w:pPr>
              <w:widowControl w:val="0"/>
              <w:suppressAutoHyphens/>
              <w:spacing w:after="0" w:line="100" w:lineRule="atLeast"/>
              <w:rPr>
                <w:rFonts w:ascii="Times New Roman" w:hAnsi="Times New Roman"/>
              </w:rPr>
            </w:pP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Директор</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Формирование творческих групп</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Творческие группы. Банк творческих, контрольно-измерительных, программно-методических работ</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Постоянно при необходимости</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Администрация</w:t>
            </w:r>
          </w:p>
        </w:tc>
      </w:tr>
      <w:tr w:rsidR="002A357B" w:rsidRPr="00A36791" w:rsidTr="002A357B">
        <w:tc>
          <w:tcPr>
            <w:tcW w:w="1809" w:type="dxa"/>
            <w:vMerge w:val="restart"/>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2. Кадровые</w:t>
            </w: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Подборка кадровых ресурсов дл</w:t>
            </w:r>
            <w:r>
              <w:rPr>
                <w:rFonts w:ascii="Times New Roman" w:hAnsi="Times New Roman"/>
              </w:rPr>
              <w:t>я осуществления преподавания в 5-9</w:t>
            </w:r>
            <w:r w:rsidRPr="000A547B">
              <w:rPr>
                <w:rFonts w:ascii="Times New Roman" w:hAnsi="Times New Roman"/>
              </w:rPr>
              <w:t xml:space="preserve"> классах</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Кадровое обеспечение</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постоянно</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 xml:space="preserve">Директор </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Мотивация деятельности педагогического коллектива по организации развивающей образовательной среды. Разработка пакета способов стимулирования деятельности педагогов</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Критерии стимулирования педагогической деятельности</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постоянно</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Pr>
                <w:rFonts w:ascii="Times New Roman" w:hAnsi="Times New Roman"/>
              </w:rPr>
              <w:t xml:space="preserve"> С</w:t>
            </w:r>
            <w:r w:rsidRPr="000A547B">
              <w:rPr>
                <w:rFonts w:ascii="Times New Roman" w:hAnsi="Times New Roman"/>
              </w:rPr>
              <w:t>овет</w:t>
            </w:r>
            <w:r>
              <w:rPr>
                <w:rFonts w:ascii="Times New Roman" w:hAnsi="Times New Roman"/>
              </w:rPr>
              <w:t xml:space="preserve"> школы</w:t>
            </w:r>
            <w:r w:rsidRPr="000A547B">
              <w:rPr>
                <w:rFonts w:ascii="Times New Roman" w:hAnsi="Times New Roman"/>
              </w:rPr>
              <w:t>, МО, комиссия по распределению стимулирующих выплат</w:t>
            </w:r>
          </w:p>
        </w:tc>
      </w:tr>
      <w:tr w:rsidR="002A357B" w:rsidRPr="00A36791" w:rsidTr="002A357B">
        <w:tc>
          <w:tcPr>
            <w:tcW w:w="1809" w:type="dxa"/>
            <w:vMerge w:val="restart"/>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Создание условий для профессионального совершенствования педагогов</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Дополнения к программе развития кадров</w:t>
            </w:r>
          </w:p>
        </w:tc>
        <w:tc>
          <w:tcPr>
            <w:tcW w:w="1701" w:type="dxa"/>
          </w:tcPr>
          <w:p w:rsidR="002A357B" w:rsidRPr="000A547B" w:rsidRDefault="002A357B" w:rsidP="003341C2">
            <w:pPr>
              <w:widowControl w:val="0"/>
              <w:suppressAutoHyphens/>
              <w:spacing w:after="0" w:line="100" w:lineRule="atLeast"/>
              <w:rPr>
                <w:rFonts w:ascii="Times New Roman" w:hAnsi="Times New Roman"/>
              </w:rPr>
            </w:pP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Заместитель директора по УВР</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Совершенствование системы повышения профессиональной компетентности педагогов</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Повышение компетентности педагогов</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постоянно</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МО, учителя</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Обеспечение многообразия форм и методов профессионального общения педагогов для формирования общности ценностных ориентаций</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Представление опыта на различных уровнях</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В системе</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Заместитель директора по ВР</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Выявление степени соответствия оценки результата деятельности учителя уровню образованности ученика</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Аттестация педкадров</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1 раз в 5 лет</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Аттестационная комиссия</w:t>
            </w:r>
          </w:p>
        </w:tc>
      </w:tr>
      <w:tr w:rsidR="002A357B" w:rsidRPr="00A36791" w:rsidTr="002A357B">
        <w:tc>
          <w:tcPr>
            <w:tcW w:w="1809" w:type="dxa"/>
            <w:vMerge w:val="restart"/>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3. Научно-методические</w:t>
            </w: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Подготовка программно-методического обеспечения</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Пакет документов</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1 раз в год</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Заместитель ди</w:t>
            </w:r>
            <w:r w:rsidR="003341C2">
              <w:rPr>
                <w:rFonts w:ascii="Times New Roman" w:hAnsi="Times New Roman"/>
              </w:rPr>
              <w:t xml:space="preserve">ректора по УВР </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Выявление индивидуальных педагогических затруднений, их разрешение</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Самообразование по заявленным темам, МО</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Постоянно</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Заместитель директора по УВР, руководители МО</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Определение тематики педсоветов, совещаний, круглых столов, заседаний творческих групп, на которых планируется постановка вопросов по образовательным программам образовательной программе</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Планирование</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Ежегодно</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Заместитель директора, руководители МО</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Теоретическое изучение основ современных образовательных технологий: интегральные, коммуникативные технологии, проблемно-диалогические технологии, проектные технологии, деятельностные технологии</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Применение технологий в образовательном процессе</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постоянно</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Методическое объединение, заместители директора</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Реализация педагогических технологий, форм и методов обучения, соответствующих требованиям ФГОС</w:t>
            </w:r>
          </w:p>
        </w:tc>
        <w:tc>
          <w:tcPr>
            <w:tcW w:w="1842" w:type="dxa"/>
          </w:tcPr>
          <w:p w:rsidR="002A357B" w:rsidRPr="000A547B" w:rsidRDefault="002A357B" w:rsidP="003341C2">
            <w:pPr>
              <w:widowControl w:val="0"/>
              <w:suppressAutoHyphens/>
              <w:spacing w:after="0" w:line="100" w:lineRule="atLeast"/>
              <w:ind w:right="-108"/>
              <w:rPr>
                <w:rFonts w:ascii="Times New Roman" w:hAnsi="Times New Roman"/>
              </w:rPr>
            </w:pPr>
            <w:r w:rsidRPr="000A547B">
              <w:rPr>
                <w:rFonts w:ascii="Times New Roman" w:hAnsi="Times New Roman"/>
              </w:rPr>
              <w:t>Изменение структуры образовательного процесса</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постоянно</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Методическое объединение, заместители  директора</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Диагностика эффективного внедрения системы педагогических процедур, направленных на достижение ожидаемого результата</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Коррекция (при необходимости) основных положений программы</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постоянно</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Методическое объединение, заместители директора</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Социально-психологический, педагогический и методический анализ и обобщение полученных результатов. Письменная подготовка матер</w:t>
            </w:r>
            <w:r>
              <w:rPr>
                <w:rFonts w:ascii="Times New Roman" w:hAnsi="Times New Roman"/>
              </w:rPr>
              <w:t>иалов по итогам реализации ООП О</w:t>
            </w:r>
            <w:r w:rsidRPr="000A547B">
              <w:rPr>
                <w:rFonts w:ascii="Times New Roman" w:hAnsi="Times New Roman"/>
              </w:rPr>
              <w:t>ОО</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Аналитические отчеты, проекты, методические рекомендации, сборники статей, выступлений</w:t>
            </w:r>
          </w:p>
        </w:tc>
        <w:tc>
          <w:tcPr>
            <w:tcW w:w="1701" w:type="dxa"/>
          </w:tcPr>
          <w:p w:rsidR="002A357B" w:rsidRPr="000A547B" w:rsidRDefault="002A357B" w:rsidP="003341C2">
            <w:pPr>
              <w:widowControl w:val="0"/>
              <w:suppressAutoHyphens/>
              <w:spacing w:after="0" w:line="100" w:lineRule="atLeast"/>
              <w:rPr>
                <w:rFonts w:ascii="Times New Roman" w:hAnsi="Times New Roman"/>
              </w:rPr>
            </w:pP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Методическое объединение</w:t>
            </w:r>
          </w:p>
        </w:tc>
      </w:tr>
      <w:tr w:rsidR="002A357B" w:rsidRPr="00A36791" w:rsidTr="002A357B">
        <w:tc>
          <w:tcPr>
            <w:tcW w:w="1809" w:type="dxa"/>
            <w:vMerge w:val="restart"/>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4. Информационно-аналитические</w:t>
            </w: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Установление сроков промежуточной аттестации</w:t>
            </w:r>
            <w:r>
              <w:rPr>
                <w:rFonts w:ascii="Times New Roman" w:hAnsi="Times New Roman"/>
              </w:rPr>
              <w:t xml:space="preserve">, </w:t>
            </w:r>
            <w:r w:rsidRPr="000A547B">
              <w:rPr>
                <w:rFonts w:ascii="Times New Roman" w:hAnsi="Times New Roman"/>
              </w:rPr>
              <w:t>качества выполнения образовательного заказа</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Пакет документов</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1 раз в год</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Администрация</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Подбор диагностических методик для формирования целостной системы отслеж</w:t>
            </w:r>
            <w:r>
              <w:rPr>
                <w:rFonts w:ascii="Times New Roman" w:hAnsi="Times New Roman"/>
              </w:rPr>
              <w:t>ивания качества выполнения ООП О</w:t>
            </w:r>
            <w:r w:rsidRPr="000A547B">
              <w:rPr>
                <w:rFonts w:ascii="Times New Roman" w:hAnsi="Times New Roman"/>
              </w:rPr>
              <w:t>ОО</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Pr>
                <w:rFonts w:ascii="Times New Roman" w:hAnsi="Times New Roman"/>
              </w:rPr>
              <w:t>Пак</w:t>
            </w:r>
            <w:r w:rsidRPr="000A547B">
              <w:rPr>
                <w:rFonts w:ascii="Times New Roman" w:hAnsi="Times New Roman"/>
              </w:rPr>
              <w:t>ет инструментария</w:t>
            </w:r>
          </w:p>
        </w:tc>
        <w:tc>
          <w:tcPr>
            <w:tcW w:w="1701" w:type="dxa"/>
          </w:tcPr>
          <w:p w:rsidR="002A357B" w:rsidRPr="000A547B" w:rsidRDefault="002A357B" w:rsidP="003341C2">
            <w:pPr>
              <w:widowControl w:val="0"/>
              <w:suppressAutoHyphens/>
              <w:spacing w:after="0" w:line="100" w:lineRule="atLeast"/>
              <w:rPr>
                <w:rFonts w:ascii="Times New Roman" w:hAnsi="Times New Roman"/>
              </w:rPr>
            </w:pP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Администрация, творческие группы</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Информатизация образовательной среды школы. Медиатизация учебных ресурсов</w:t>
            </w:r>
          </w:p>
        </w:tc>
        <w:tc>
          <w:tcPr>
            <w:tcW w:w="1842" w:type="dxa"/>
          </w:tcPr>
          <w:p w:rsidR="002A357B" w:rsidRPr="000A547B" w:rsidRDefault="002A357B" w:rsidP="003341C2">
            <w:pPr>
              <w:widowControl w:val="0"/>
              <w:suppressAutoHyphens/>
              <w:spacing w:after="0" w:line="100" w:lineRule="atLeast"/>
              <w:ind w:right="-108"/>
              <w:rPr>
                <w:rFonts w:ascii="Times New Roman" w:hAnsi="Times New Roman"/>
              </w:rPr>
            </w:pPr>
            <w:r w:rsidRPr="000A547B">
              <w:rPr>
                <w:rFonts w:ascii="Times New Roman" w:hAnsi="Times New Roman"/>
              </w:rPr>
              <w:t>Формирование информационной культуры у педколлектива и обучающихся</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Ежегодно</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Администрация</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Создание информационного банка образовательных услуг для потребителя</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Система информирования населения</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ежегодно</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Администрация</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Pr>
                <w:rFonts w:ascii="Times New Roman" w:hAnsi="Times New Roman"/>
              </w:rPr>
              <w:t>Выявление и сравнительный</w:t>
            </w:r>
            <w:r w:rsidRPr="000A547B">
              <w:rPr>
                <w:rFonts w:ascii="Times New Roman" w:hAnsi="Times New Roman"/>
              </w:rPr>
              <w:t xml:space="preserve"> анализ данных о состоянии, условиях и результатах образовательного процесса</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Аналитический</w:t>
            </w:r>
          </w:p>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материал</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Ежегодно</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Администрация</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Составление отчета</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Отчет</w:t>
            </w:r>
          </w:p>
        </w:tc>
        <w:tc>
          <w:tcPr>
            <w:tcW w:w="1701" w:type="dxa"/>
          </w:tcPr>
          <w:p w:rsidR="002A357B" w:rsidRPr="000A547B" w:rsidRDefault="002A357B" w:rsidP="003341C2">
            <w:pPr>
              <w:widowControl w:val="0"/>
              <w:suppressAutoHyphens/>
              <w:spacing w:after="0" w:line="100" w:lineRule="atLeast"/>
              <w:rPr>
                <w:rFonts w:ascii="Times New Roman" w:hAnsi="Times New Roman"/>
              </w:rPr>
            </w:pPr>
          </w:p>
        </w:tc>
        <w:tc>
          <w:tcPr>
            <w:tcW w:w="1843" w:type="dxa"/>
          </w:tcPr>
          <w:p w:rsidR="002A357B" w:rsidRPr="000A547B" w:rsidRDefault="002A357B" w:rsidP="003341C2">
            <w:pPr>
              <w:widowControl w:val="0"/>
              <w:suppressAutoHyphens/>
              <w:spacing w:after="0" w:line="100" w:lineRule="atLeast"/>
              <w:rPr>
                <w:rFonts w:ascii="Times New Roman" w:hAnsi="Times New Roman"/>
              </w:rPr>
            </w:pPr>
          </w:p>
        </w:tc>
      </w:tr>
      <w:tr w:rsidR="002A357B" w:rsidRPr="00A36791" w:rsidTr="002A357B">
        <w:tc>
          <w:tcPr>
            <w:tcW w:w="1809" w:type="dxa"/>
            <w:vMerge w:val="restart"/>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5. Материально-технические</w:t>
            </w:r>
          </w:p>
        </w:tc>
        <w:tc>
          <w:tcPr>
            <w:tcW w:w="3261" w:type="dxa"/>
          </w:tcPr>
          <w:p w:rsidR="002A357B" w:rsidRPr="000A547B" w:rsidRDefault="002A357B" w:rsidP="003341C2">
            <w:pPr>
              <w:widowControl w:val="0"/>
              <w:suppressAutoHyphens/>
              <w:spacing w:after="0" w:line="100" w:lineRule="atLeast"/>
              <w:rPr>
                <w:rFonts w:ascii="Times New Roman" w:hAnsi="Times New Roman"/>
              </w:rPr>
            </w:pPr>
            <w:r>
              <w:rPr>
                <w:rFonts w:ascii="Times New Roman" w:hAnsi="Times New Roman"/>
              </w:rPr>
              <w:t>Ресурсное обеспечение ООП О</w:t>
            </w:r>
            <w:r w:rsidRPr="000A547B">
              <w:rPr>
                <w:rFonts w:ascii="Times New Roman" w:hAnsi="Times New Roman"/>
              </w:rPr>
              <w:t xml:space="preserve">ОО бюджетные средства, </w:t>
            </w:r>
            <w:r w:rsidRPr="000A547B">
              <w:rPr>
                <w:rFonts w:ascii="Times New Roman" w:hAnsi="Times New Roman"/>
              </w:rPr>
              <w:lastRenderedPageBreak/>
              <w:t>информатизация, медиатизация. Расширение библиотечного фонда учебников и методических пособий, фонда дидактических и иных учебно-методических материалов</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lastRenderedPageBreak/>
              <w:t>Новые материально-</w:t>
            </w:r>
            <w:r w:rsidRPr="000A547B">
              <w:rPr>
                <w:rFonts w:ascii="Times New Roman" w:hAnsi="Times New Roman"/>
              </w:rPr>
              <w:lastRenderedPageBreak/>
              <w:t>технические условия</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lastRenderedPageBreak/>
              <w:t xml:space="preserve">Ежегодно по мере </w:t>
            </w:r>
            <w:r w:rsidRPr="000A547B">
              <w:rPr>
                <w:rFonts w:ascii="Times New Roman" w:hAnsi="Times New Roman"/>
              </w:rPr>
              <w:lastRenderedPageBreak/>
              <w:t>поступления средств</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lastRenderedPageBreak/>
              <w:t xml:space="preserve">Директор, заместитель </w:t>
            </w:r>
            <w:r w:rsidRPr="000A547B">
              <w:rPr>
                <w:rFonts w:ascii="Times New Roman" w:hAnsi="Times New Roman"/>
              </w:rPr>
              <w:lastRenderedPageBreak/>
              <w:t>директора по УВР, АХР, библиотекарь</w:t>
            </w:r>
          </w:p>
        </w:tc>
      </w:tr>
      <w:tr w:rsidR="002A357B" w:rsidRPr="00A36791" w:rsidTr="002A357B">
        <w:tc>
          <w:tcPr>
            <w:tcW w:w="1809" w:type="dxa"/>
            <w:vMerge/>
          </w:tcPr>
          <w:p w:rsidR="002A357B" w:rsidRPr="000A547B" w:rsidRDefault="002A357B" w:rsidP="003341C2">
            <w:pPr>
              <w:widowControl w:val="0"/>
              <w:suppressAutoHyphens/>
              <w:spacing w:after="0" w:line="100" w:lineRule="atLeast"/>
              <w:rPr>
                <w:rFonts w:ascii="Times New Roman" w:hAnsi="Times New Roman"/>
              </w:rPr>
            </w:pPr>
          </w:p>
        </w:tc>
        <w:tc>
          <w:tcPr>
            <w:tcW w:w="326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Проведение мероприятий по переоснащению действующих учебных кабинетов необходимым оборудованием</w:t>
            </w:r>
          </w:p>
        </w:tc>
        <w:tc>
          <w:tcPr>
            <w:tcW w:w="1842"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Новые материально-технические условия</w:t>
            </w:r>
          </w:p>
        </w:tc>
        <w:tc>
          <w:tcPr>
            <w:tcW w:w="1701"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Ежегодно, по мере поступления средств</w:t>
            </w:r>
          </w:p>
        </w:tc>
        <w:tc>
          <w:tcPr>
            <w:tcW w:w="1843" w:type="dxa"/>
          </w:tcPr>
          <w:p w:rsidR="002A357B" w:rsidRPr="000A547B" w:rsidRDefault="002A357B" w:rsidP="003341C2">
            <w:pPr>
              <w:widowControl w:val="0"/>
              <w:suppressAutoHyphens/>
              <w:spacing w:after="0" w:line="100" w:lineRule="atLeast"/>
              <w:rPr>
                <w:rFonts w:ascii="Times New Roman" w:hAnsi="Times New Roman"/>
              </w:rPr>
            </w:pPr>
            <w:r w:rsidRPr="000A547B">
              <w:rPr>
                <w:rFonts w:ascii="Times New Roman" w:hAnsi="Times New Roman"/>
              </w:rPr>
              <w:t>Директор, заместитель директора по АХР</w:t>
            </w:r>
          </w:p>
        </w:tc>
      </w:tr>
    </w:tbl>
    <w:p w:rsidR="002A357B" w:rsidRDefault="002A357B" w:rsidP="002A357B">
      <w:pPr>
        <w:widowControl w:val="0"/>
        <w:spacing w:after="0" w:line="20" w:lineRule="exact"/>
      </w:pPr>
    </w:p>
    <w:p w:rsidR="002A357B" w:rsidRDefault="002A357B" w:rsidP="002A357B">
      <w:pPr>
        <w:widowControl w:val="0"/>
        <w:spacing w:after="0" w:line="20" w:lineRule="exact"/>
        <w:rPr>
          <w:rFonts w:ascii="Times New Roman" w:hAnsi="Times New Roman"/>
          <w:sz w:val="24"/>
          <w:szCs w:val="24"/>
        </w:rPr>
      </w:pPr>
      <w:bookmarkStart w:id="384" w:name="page401"/>
      <w:bookmarkEnd w:id="384"/>
    </w:p>
    <w:p w:rsidR="002A357B" w:rsidRDefault="002A357B" w:rsidP="002A357B">
      <w:pPr>
        <w:widowControl w:val="0"/>
        <w:spacing w:after="0" w:line="271" w:lineRule="exact"/>
        <w:rPr>
          <w:rFonts w:ascii="Times New Roman" w:hAnsi="Times New Roman"/>
          <w:sz w:val="24"/>
          <w:szCs w:val="24"/>
        </w:rPr>
      </w:pPr>
      <w:bookmarkStart w:id="385" w:name="page403"/>
      <w:bookmarkEnd w:id="385"/>
    </w:p>
    <w:p w:rsidR="002A357B" w:rsidRDefault="002A357B" w:rsidP="002A357B">
      <w:pPr>
        <w:widowControl w:val="0"/>
        <w:spacing w:after="0" w:line="100" w:lineRule="atLeast"/>
        <w:ind w:left="1480" w:hanging="1480"/>
        <w:rPr>
          <w:rFonts w:ascii="Times New Roman" w:hAnsi="Times New Roman"/>
          <w:sz w:val="24"/>
          <w:szCs w:val="24"/>
        </w:rPr>
      </w:pPr>
      <w:r>
        <w:rPr>
          <w:rFonts w:ascii="Times New Roman" w:hAnsi="Times New Roman"/>
          <w:b/>
          <w:bCs/>
          <w:sz w:val="24"/>
          <w:szCs w:val="24"/>
        </w:rPr>
        <w:t>Контроль за состоянием системы</w:t>
      </w:r>
      <w:r w:rsidR="003341C2">
        <w:rPr>
          <w:rFonts w:ascii="Times New Roman" w:hAnsi="Times New Roman"/>
          <w:b/>
          <w:bCs/>
          <w:sz w:val="24"/>
          <w:szCs w:val="24"/>
        </w:rPr>
        <w:t xml:space="preserve"> условий ООП ООО МБОУ Школы №122 </w:t>
      </w:r>
      <w:r>
        <w:rPr>
          <w:rFonts w:ascii="Times New Roman" w:hAnsi="Times New Roman"/>
          <w:b/>
          <w:bCs/>
          <w:sz w:val="24"/>
          <w:szCs w:val="24"/>
        </w:rPr>
        <w:t>г.о. Самара</w:t>
      </w:r>
    </w:p>
    <w:p w:rsidR="002A357B" w:rsidRDefault="002A357B" w:rsidP="002A357B">
      <w:pPr>
        <w:widowControl w:val="0"/>
        <w:spacing w:after="0" w:line="240" w:lineRule="auto"/>
        <w:ind w:right="7" w:firstLine="709"/>
        <w:jc w:val="both"/>
        <w:rPr>
          <w:rFonts w:ascii="Times New Roman" w:hAnsi="Times New Roman"/>
          <w:sz w:val="24"/>
          <w:szCs w:val="24"/>
        </w:rPr>
      </w:pPr>
      <w:r>
        <w:rPr>
          <w:rFonts w:ascii="Times New Roman" w:hAnsi="Times New Roman"/>
          <w:sz w:val="24"/>
          <w:szCs w:val="24"/>
        </w:rPr>
        <w:t>Контроль за состоянием системы условий реализации ООП ООО осуществляется на основе внутришкольного контроля и системы образовательного мониторинга. В содержательном плане образовательный мониторинг отражает следующие стороны функционирования школы: контингент обучающихся, его движение: поступление в ОО, перевод, окончание;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фонды, обеспечение функций учреждения: обеспеченность учебниками, дополнительной литературой и пособиями, средствами обучения; состояние персонала учреждения: тарификация преподавательского состава, обеспеченность вспомогательным персоналом; инфраструктура учреждения.</w:t>
      </w:r>
    </w:p>
    <w:p w:rsidR="002A357B" w:rsidRDefault="002A357B" w:rsidP="002A357B">
      <w:pPr>
        <w:widowControl w:val="0"/>
        <w:spacing w:after="0" w:line="240" w:lineRule="auto"/>
        <w:ind w:right="7" w:firstLine="708"/>
        <w:jc w:val="both"/>
        <w:rPr>
          <w:rFonts w:ascii="Times New Roman" w:hAnsi="Times New Roman"/>
          <w:sz w:val="24"/>
          <w:szCs w:val="24"/>
        </w:rPr>
      </w:pPr>
      <w:r>
        <w:rPr>
          <w:rFonts w:ascii="Times New Roman" w:hAnsi="Times New Roman"/>
          <w:b/>
          <w:bCs/>
          <w:sz w:val="24"/>
          <w:szCs w:val="24"/>
        </w:rPr>
        <w:t xml:space="preserve">Мониторинг образовательной деятельности </w:t>
      </w:r>
      <w:r>
        <w:rPr>
          <w:rFonts w:ascii="Times New Roman" w:hAnsi="Times New Roman"/>
          <w:sz w:val="24"/>
          <w:szCs w:val="24"/>
        </w:rPr>
        <w:t>в школе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w:t>
      </w:r>
      <w:bookmarkStart w:id="386" w:name="page405"/>
      <w:bookmarkEnd w:id="386"/>
      <w:r>
        <w:rPr>
          <w:rFonts w:ascii="Times New Roman" w:hAnsi="Times New Roman"/>
          <w:sz w:val="24"/>
          <w:szCs w:val="24"/>
        </w:rPr>
        <w:t xml:space="preserve"> педагогических кадров; мониторинг ресурсного обеспечения образовательного процесса; мониторинг изменений в образовательном процессе.</w:t>
      </w:r>
    </w:p>
    <w:p w:rsidR="002A357B" w:rsidRDefault="002A357B" w:rsidP="002A357B">
      <w:pPr>
        <w:widowControl w:val="0"/>
        <w:spacing w:after="0" w:line="240" w:lineRule="auto"/>
        <w:ind w:firstLine="708"/>
        <w:jc w:val="both"/>
        <w:rPr>
          <w:rFonts w:ascii="Times New Roman" w:hAnsi="Times New Roman"/>
          <w:sz w:val="24"/>
          <w:szCs w:val="24"/>
        </w:rPr>
      </w:pPr>
      <w:r>
        <w:rPr>
          <w:rFonts w:ascii="Times New Roman" w:hAnsi="Times New Roman"/>
          <w:b/>
          <w:bCs/>
          <w:sz w:val="24"/>
          <w:szCs w:val="24"/>
        </w:rPr>
        <w:t xml:space="preserve">Мониторинг состояния и качества функционирования образовательной системы </w:t>
      </w:r>
      <w:r>
        <w:rPr>
          <w:rFonts w:ascii="Times New Roman" w:hAnsi="Times New Roman"/>
          <w:sz w:val="24"/>
          <w:szCs w:val="24"/>
        </w:rPr>
        <w:t>школы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и обучающихся условиями организации образовательного процесса в школе; занятость обучающихся в системе дополнительного образования; организация внеурочной деятельности обучающихся; количество обращений родителей и обучающихся по вопросам функционирования школы.</w:t>
      </w:r>
    </w:p>
    <w:p w:rsidR="002A357B" w:rsidRDefault="002A357B" w:rsidP="002A357B">
      <w:pPr>
        <w:widowControl w:val="0"/>
        <w:spacing w:after="0" w:line="240" w:lineRule="auto"/>
        <w:ind w:firstLine="708"/>
        <w:jc w:val="both"/>
        <w:rPr>
          <w:rFonts w:ascii="Times New Roman" w:hAnsi="Times New Roman"/>
          <w:sz w:val="24"/>
          <w:szCs w:val="24"/>
        </w:rPr>
      </w:pPr>
      <w:r>
        <w:rPr>
          <w:rFonts w:ascii="Times New Roman" w:hAnsi="Times New Roman"/>
          <w:b/>
          <w:bCs/>
          <w:sz w:val="24"/>
          <w:szCs w:val="24"/>
        </w:rPr>
        <w:t xml:space="preserve">Мониторинг учебных достижений обучающихся </w:t>
      </w:r>
      <w:r>
        <w:rPr>
          <w:rFonts w:ascii="Times New Roman" w:hAnsi="Times New Roman"/>
          <w:sz w:val="24"/>
          <w:szCs w:val="24"/>
        </w:rPr>
        <w:t>в школе: внутришкольное инспектирование (план ВШК); диагностика уровня обученности; результаты обученности (по четвертям, по полугодиям, за год); качество знаний по предметам (по четвертям, по полугодиям, за год); работа с неуспевающими обучающимися; уровень социально-психологической адаптации личности; достижения обучающихся в различных сферах деятельности (портфель достижений обучающегося).</w:t>
      </w:r>
    </w:p>
    <w:p w:rsidR="002A357B" w:rsidRDefault="002A357B" w:rsidP="002A357B">
      <w:pPr>
        <w:widowControl w:val="0"/>
        <w:spacing w:after="0" w:line="240" w:lineRule="auto"/>
        <w:ind w:firstLine="700"/>
        <w:jc w:val="both"/>
        <w:rPr>
          <w:rFonts w:ascii="Times New Roman" w:hAnsi="Times New Roman"/>
          <w:sz w:val="24"/>
          <w:szCs w:val="24"/>
        </w:rPr>
      </w:pPr>
      <w:r>
        <w:rPr>
          <w:rFonts w:ascii="Times New Roman" w:hAnsi="Times New Roman"/>
          <w:b/>
          <w:bCs/>
          <w:sz w:val="24"/>
          <w:szCs w:val="24"/>
        </w:rPr>
        <w:t xml:space="preserve">Мониторинг физического развития и состояния здоровья обучающихся </w:t>
      </w:r>
      <w:r>
        <w:rPr>
          <w:rFonts w:ascii="Times New Roman" w:hAnsi="Times New Roman"/>
          <w:sz w:val="24"/>
          <w:szCs w:val="24"/>
        </w:rPr>
        <w:t>школы: распределение обучающихся по группам здоровья; количество дней, пропущенных по болезни; занятость обучающихся в спортивных секциях (по классам, по школе); организация мероприятий, направленных на совершенствование физического развития и поддержания здоровья обучающихся.</w:t>
      </w:r>
    </w:p>
    <w:p w:rsidR="002A357B" w:rsidRDefault="002A357B" w:rsidP="002A357B">
      <w:pPr>
        <w:widowControl w:val="0"/>
        <w:spacing w:after="0" w:line="240" w:lineRule="auto"/>
        <w:ind w:firstLine="708"/>
        <w:jc w:val="both"/>
        <w:rPr>
          <w:rFonts w:ascii="Times New Roman" w:hAnsi="Times New Roman"/>
          <w:sz w:val="24"/>
          <w:szCs w:val="24"/>
        </w:rPr>
      </w:pPr>
      <w:r>
        <w:rPr>
          <w:rFonts w:ascii="Times New Roman" w:hAnsi="Times New Roman"/>
          <w:b/>
          <w:bCs/>
          <w:sz w:val="24"/>
          <w:szCs w:val="24"/>
        </w:rPr>
        <w:t xml:space="preserve">Мониторинг воспитательной системы </w:t>
      </w:r>
      <w:r>
        <w:rPr>
          <w:rFonts w:ascii="Times New Roman" w:hAnsi="Times New Roman"/>
          <w:sz w:val="24"/>
          <w:szCs w:val="24"/>
        </w:rPr>
        <w:t xml:space="preserve">в школе: реализация программы духовно-нравственного воспитания; реализация программы экологической культуры, здорового и безопасного образа жизни; уровень воспитательных систем по классам; занятость в системе дополнительного образования; выполнение обучающимися Устава школы; организация и участие в работе детских объединений; развитие ученического самоуправления (на уровне класса, на уровне школы); работа с обучающимися, находящимися в трудной жизненной ситуации; уровень воспитанности </w:t>
      </w:r>
      <w:r>
        <w:rPr>
          <w:rFonts w:ascii="Times New Roman" w:hAnsi="Times New Roman"/>
          <w:sz w:val="24"/>
          <w:szCs w:val="24"/>
        </w:rPr>
        <w:lastRenderedPageBreak/>
        <w:t>обучающихся.</w:t>
      </w:r>
    </w:p>
    <w:p w:rsidR="002A357B" w:rsidRDefault="002A357B" w:rsidP="002A357B">
      <w:pPr>
        <w:widowControl w:val="0"/>
        <w:spacing w:after="0" w:line="240" w:lineRule="auto"/>
        <w:ind w:firstLine="708"/>
        <w:jc w:val="both"/>
        <w:rPr>
          <w:rFonts w:ascii="Times New Roman" w:hAnsi="Times New Roman"/>
          <w:sz w:val="24"/>
          <w:szCs w:val="24"/>
        </w:rPr>
      </w:pPr>
      <w:r>
        <w:rPr>
          <w:rFonts w:ascii="Times New Roman" w:hAnsi="Times New Roman"/>
          <w:b/>
          <w:bCs/>
          <w:sz w:val="24"/>
          <w:szCs w:val="24"/>
        </w:rPr>
        <w:t>Мониторинг педагогических кадров в школе</w:t>
      </w:r>
      <w:r>
        <w:rPr>
          <w:rFonts w:ascii="Times New Roman" w:hAnsi="Times New Roman"/>
          <w:sz w:val="24"/>
          <w:szCs w:val="24"/>
        </w:rPr>
        <w:t>: повышение квалификации педагогических кадров (по предметам, по учителям); работа над индивидуальной методической темой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участие в инновационной деятельности школы (тема реализуемого проекта, результативность либо ожидаемые результаты); реализация образовательных программ (развивающего обучения, углубленного изучения отдельных предметов, программ профильного обучения); аттестация педагогических кадров.</w:t>
      </w:r>
    </w:p>
    <w:p w:rsidR="002A357B" w:rsidRDefault="002A357B" w:rsidP="002A357B">
      <w:pPr>
        <w:widowControl w:val="0"/>
        <w:spacing w:after="0" w:line="240" w:lineRule="auto"/>
        <w:ind w:firstLine="700"/>
        <w:jc w:val="both"/>
        <w:rPr>
          <w:rFonts w:ascii="Times New Roman" w:hAnsi="Times New Roman"/>
          <w:sz w:val="24"/>
          <w:szCs w:val="24"/>
        </w:rPr>
      </w:pPr>
      <w:r>
        <w:rPr>
          <w:rFonts w:ascii="Times New Roman" w:hAnsi="Times New Roman"/>
          <w:b/>
          <w:bCs/>
          <w:sz w:val="24"/>
          <w:szCs w:val="24"/>
        </w:rPr>
        <w:t xml:space="preserve">Мониторинг  ресурсного  обеспечения  образовательного  процесса  </w:t>
      </w:r>
      <w:r>
        <w:rPr>
          <w:rFonts w:ascii="Times New Roman" w:hAnsi="Times New Roman"/>
          <w:sz w:val="24"/>
          <w:szCs w:val="24"/>
        </w:rPr>
        <w:t>в  школе: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школы; материально-техническое обеспечение; оснащение учебной мебелью; оснащение демонстрационным оборудованием; оснащение компьютерной техникой; оснащение наглядными пособиями; оснащение аудио и видеотехникой; оснащение оргтехникой; комплектование библиотечного фонда.</w:t>
      </w:r>
    </w:p>
    <w:p w:rsidR="00B540EE" w:rsidRPr="00A751E3" w:rsidRDefault="00B540EE" w:rsidP="0042789C">
      <w:pPr>
        <w:spacing w:after="0"/>
        <w:ind w:left="426"/>
        <w:jc w:val="both"/>
        <w:rPr>
          <w:rFonts w:ascii="Times New Roman" w:hAnsi="Times New Roman"/>
          <w:sz w:val="28"/>
          <w:szCs w:val="28"/>
        </w:rPr>
      </w:pPr>
    </w:p>
    <w:sectPr w:rsidR="00B540EE" w:rsidRPr="00A751E3" w:rsidSect="008B559F">
      <w:footerReference w:type="default" r:id="rId45"/>
      <w:pgSz w:w="11906" w:h="16838"/>
      <w:pgMar w:top="1134" w:right="567" w:bottom="1134" w:left="1134"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B1D" w:rsidRDefault="00466B1D" w:rsidP="00B540EE">
      <w:pPr>
        <w:spacing w:after="0" w:line="240" w:lineRule="auto"/>
      </w:pPr>
      <w:r>
        <w:separator/>
      </w:r>
    </w:p>
  </w:endnote>
  <w:endnote w:type="continuationSeparator" w:id="0">
    <w:p w:rsidR="00466B1D" w:rsidRDefault="00466B1D"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MS Mincho"/>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Droid Sans Fallback">
    <w:altName w:val="MS Mincho"/>
    <w:charset w:val="80"/>
    <w:family w:val="auto"/>
    <w:pitch w:val="variable"/>
  </w:font>
  <w:font w:name="font198">
    <w:altName w:val="Times New Roman"/>
    <w:charset w:val="CC"/>
    <w:family w:val="auto"/>
    <w:pitch w:val="variable"/>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PragmaticaC-Oblique">
    <w:altName w:val="Mistral"/>
    <w:charset w:val="CC"/>
    <w:family w:val="script"/>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A1E" w:rsidRPr="00FC65AF" w:rsidRDefault="00F43A1E"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461B10">
      <w:rPr>
        <w:noProof/>
        <w:sz w:val="24"/>
        <w:szCs w:val="24"/>
      </w:rPr>
      <w:t>33</w:t>
    </w:r>
    <w:r w:rsidRPr="00FC65AF">
      <w:rPr>
        <w:sz w:val="24"/>
        <w:szCs w:val="24"/>
      </w:rPr>
      <w:fldChar w:fldCharType="end"/>
    </w:r>
  </w:p>
  <w:p w:rsidR="00F43A1E" w:rsidRDefault="00F43A1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B1D" w:rsidRDefault="00466B1D" w:rsidP="00B540EE">
      <w:pPr>
        <w:spacing w:after="0" w:line="240" w:lineRule="auto"/>
      </w:pPr>
      <w:r>
        <w:separator/>
      </w:r>
    </w:p>
  </w:footnote>
  <w:footnote w:type="continuationSeparator" w:id="0">
    <w:p w:rsidR="00466B1D" w:rsidRDefault="00466B1D" w:rsidP="00B540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6F640C8"/>
    <w:lvl w:ilvl="0">
      <w:numFmt w:val="bullet"/>
      <w:lvlText w:val="*"/>
      <w:lvlJc w:val="left"/>
    </w:lvl>
  </w:abstractNum>
  <w:abstractNum w:abstractNumId="1" w15:restartNumberingAfterBreak="0">
    <w:nsid w:val="00000002"/>
    <w:multiLevelType w:val="singleLevel"/>
    <w:tmpl w:val="00000002"/>
    <w:name w:val="WW8Num3"/>
    <w:lvl w:ilvl="0">
      <w:start w:val="1"/>
      <w:numFmt w:val="bullet"/>
      <w:lvlText w:val=""/>
      <w:lvlJc w:val="left"/>
      <w:pPr>
        <w:tabs>
          <w:tab w:val="num" w:pos="0"/>
        </w:tabs>
        <w:ind w:left="1440" w:hanging="360"/>
      </w:pPr>
      <w:rPr>
        <w:rFonts w:ascii="Wingdings" w:hAnsi="Wingdings"/>
        <w:i w:val="0"/>
      </w:rPr>
    </w:lvl>
  </w:abstractNum>
  <w:abstractNum w:abstractNumId="2" w15:restartNumberingAfterBreak="0">
    <w:nsid w:val="00000015"/>
    <w:multiLevelType w:val="multilevel"/>
    <w:tmpl w:val="00000015"/>
    <w:name w:val="WW8Num23"/>
    <w:lvl w:ilvl="0">
      <w:start w:val="1"/>
      <w:numFmt w:val="decimal"/>
      <w:lvlText w:val="%1."/>
      <w:lvlJc w:val="left"/>
      <w:pPr>
        <w:tabs>
          <w:tab w:val="num" w:pos="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6"/>
    <w:multiLevelType w:val="multilevel"/>
    <w:tmpl w:val="00000016"/>
    <w:name w:val="WW8Num24"/>
    <w:lvl w:ilvl="0">
      <w:start w:val="8"/>
      <w:numFmt w:val="decimal"/>
      <w:lvlText w:val="%1."/>
      <w:lvlJc w:val="left"/>
      <w:pPr>
        <w:tabs>
          <w:tab w:val="num" w:pos="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8B"/>
    <w:multiLevelType w:val="multilevel"/>
    <w:tmpl w:val="0000008B"/>
    <w:name w:val="WW8Num152"/>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5" w15:restartNumberingAfterBreak="0">
    <w:nsid w:val="0000009C"/>
    <w:multiLevelType w:val="multilevel"/>
    <w:tmpl w:val="0000009C"/>
    <w:name w:val="WW8Num173"/>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 w15:restartNumberingAfterBreak="0">
    <w:nsid w:val="0000009D"/>
    <w:multiLevelType w:val="multilevel"/>
    <w:tmpl w:val="0000009D"/>
    <w:name w:val="WW8Num17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Symbol" w:hAnsi="Symbol" w:cs="Symbol"/>
      </w:r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 w15:restartNumberingAfterBreak="0">
    <w:nsid w:val="0000009E"/>
    <w:multiLevelType w:val="multilevel"/>
    <w:tmpl w:val="0000009E"/>
    <w:name w:val="WW8Num175"/>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8" w15:restartNumberingAfterBreak="0">
    <w:nsid w:val="0000009F"/>
    <w:multiLevelType w:val="multilevel"/>
    <w:tmpl w:val="0000009F"/>
    <w:name w:val="WW8Num176"/>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9" w15:restartNumberingAfterBreak="0">
    <w:nsid w:val="000000A0"/>
    <w:multiLevelType w:val="multilevel"/>
    <w:tmpl w:val="000000A0"/>
    <w:name w:val="WW8Num177"/>
    <w:lvl w:ilvl="0">
      <w:start w:val="2"/>
      <w:numFmt w:val="decimal"/>
      <w:lvlText w:val="%1."/>
      <w:lvlJc w:val="left"/>
      <w:pPr>
        <w:tabs>
          <w:tab w:val="num" w:pos="72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0" w15:restartNumberingAfterBreak="0">
    <w:nsid w:val="000000A1"/>
    <w:multiLevelType w:val="multilevel"/>
    <w:tmpl w:val="000000A1"/>
    <w:name w:val="WW8Num178"/>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1" w15:restartNumberingAfterBreak="0">
    <w:nsid w:val="000000A2"/>
    <w:multiLevelType w:val="multilevel"/>
    <w:tmpl w:val="000000A2"/>
    <w:name w:val="WW8Num179"/>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2" w15:restartNumberingAfterBreak="0">
    <w:nsid w:val="000000A4"/>
    <w:multiLevelType w:val="multilevel"/>
    <w:tmpl w:val="000000A4"/>
    <w:name w:val="WW8Num181"/>
    <w:lvl w:ilvl="0">
      <w:start w:val="1"/>
      <w:numFmt w:val="decimal"/>
      <w:lvlText w:val="%1."/>
      <w:lvlJc w:val="left"/>
      <w:pPr>
        <w:tabs>
          <w:tab w:val="num" w:pos="72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3" w15:restartNumberingAfterBreak="0">
    <w:nsid w:val="000000A5"/>
    <w:multiLevelType w:val="multilevel"/>
    <w:tmpl w:val="000000A5"/>
    <w:name w:val="WW8Num182"/>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4" w15:restartNumberingAfterBreak="0">
    <w:nsid w:val="000000A6"/>
    <w:multiLevelType w:val="multilevel"/>
    <w:tmpl w:val="000000A6"/>
    <w:name w:val="WW8Num183"/>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5" w15:restartNumberingAfterBreak="0">
    <w:nsid w:val="000000A7"/>
    <w:multiLevelType w:val="multilevel"/>
    <w:tmpl w:val="000000A7"/>
    <w:name w:val="WW8Num185"/>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6" w15:restartNumberingAfterBreak="0">
    <w:nsid w:val="000000A8"/>
    <w:multiLevelType w:val="multilevel"/>
    <w:tmpl w:val="000000A8"/>
    <w:name w:val="WW8Num186"/>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7" w15:restartNumberingAfterBreak="0">
    <w:nsid w:val="000000AA"/>
    <w:multiLevelType w:val="multilevel"/>
    <w:tmpl w:val="000000AA"/>
    <w:name w:val="WW8Num189"/>
    <w:lvl w:ilvl="0">
      <w:start w:val="1"/>
      <w:numFmt w:val="bullet"/>
      <w:lvlText w:val="-"/>
      <w:lvlJc w:val="left"/>
      <w:pPr>
        <w:tabs>
          <w:tab w:val="num" w:pos="720"/>
        </w:tabs>
        <w:ind w:left="720" w:hanging="360"/>
      </w:pPr>
      <w:rPr>
        <w:rFonts w:ascii="OpenSymbol" w:hAnsi="OpenSymbol" w:cs="Open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8" w15:restartNumberingAfterBreak="0">
    <w:nsid w:val="000000AE"/>
    <w:multiLevelType w:val="multilevel"/>
    <w:tmpl w:val="000000AE"/>
    <w:name w:val="WW8Num194"/>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9" w15:restartNumberingAfterBreak="0">
    <w:nsid w:val="00000137"/>
    <w:multiLevelType w:val="multilevel"/>
    <w:tmpl w:val="00000137"/>
    <w:name w:val="WW8Num34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15:restartNumberingAfterBreak="0">
    <w:nsid w:val="00000143"/>
    <w:multiLevelType w:val="multilevel"/>
    <w:tmpl w:val="00000143"/>
    <w:name w:val="WW8Num35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153"/>
    <w:multiLevelType w:val="singleLevel"/>
    <w:tmpl w:val="00000153"/>
    <w:name w:val="WW8Num369"/>
    <w:lvl w:ilvl="0">
      <w:start w:val="1"/>
      <w:numFmt w:val="bullet"/>
      <w:lvlText w:val=""/>
      <w:lvlJc w:val="left"/>
      <w:pPr>
        <w:tabs>
          <w:tab w:val="num" w:pos="720"/>
        </w:tabs>
        <w:ind w:left="720" w:hanging="360"/>
      </w:pPr>
      <w:rPr>
        <w:rFonts w:ascii="Symbol" w:hAnsi="Symbol" w:cs="Symbol"/>
      </w:rPr>
    </w:lvl>
  </w:abstractNum>
  <w:abstractNum w:abstractNumId="22" w15:restartNumberingAfterBreak="0">
    <w:nsid w:val="00002237"/>
    <w:multiLevelType w:val="hybridMultilevel"/>
    <w:tmpl w:val="00002BB8"/>
    <w:lvl w:ilvl="0" w:tplc="00001DB5">
      <w:start w:val="5"/>
      <w:numFmt w:val="decimal"/>
      <w:lvlText w:val="3.3.%1."/>
      <w:lvlJc w:val="left"/>
      <w:pPr>
        <w:tabs>
          <w:tab w:val="num" w:pos="720"/>
        </w:tabs>
        <w:ind w:left="720" w:hanging="360"/>
      </w:pPr>
      <w:rPr>
        <w:rFonts w:cs="Times New Roman"/>
      </w:rPr>
    </w:lvl>
    <w:lvl w:ilvl="1" w:tplc="000062B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9"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D006C35"/>
    <w:multiLevelType w:val="hybridMultilevel"/>
    <w:tmpl w:val="DE2AB2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15:restartNumberingAfterBreak="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0E087061"/>
    <w:multiLevelType w:val="hybridMultilevel"/>
    <w:tmpl w:val="03FC4B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1AF2A50"/>
    <w:multiLevelType w:val="hybridMultilevel"/>
    <w:tmpl w:val="0E2637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15:restartNumberingAfterBreak="0">
    <w:nsid w:val="11DF3FBF"/>
    <w:multiLevelType w:val="multilevel"/>
    <w:tmpl w:val="63808584"/>
    <w:lvl w:ilvl="0">
      <w:start w:val="1"/>
      <w:numFmt w:val="decimal"/>
      <w:lvlText w:val="%1."/>
      <w:lvlJc w:val="left"/>
      <w:pPr>
        <w:ind w:left="720" w:hanging="360"/>
      </w:pPr>
      <w:rPr>
        <w:rFonts w:hint="default"/>
      </w:rPr>
    </w:lvl>
    <w:lvl w:ilvl="1">
      <w:start w:val="1"/>
      <w:numFmt w:val="decimal"/>
      <w:isLgl/>
      <w:lvlText w:val="%1.%2."/>
      <w:lvlJc w:val="left"/>
      <w:pPr>
        <w:ind w:left="1110" w:hanging="750"/>
      </w:pPr>
      <w:rPr>
        <w:rFonts w:hint="default"/>
      </w:rPr>
    </w:lvl>
    <w:lvl w:ilvl="2">
      <w:start w:val="2"/>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9AE5F29"/>
    <w:multiLevelType w:val="hybridMultilevel"/>
    <w:tmpl w:val="E494B8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15:restartNumberingAfterBreak="0">
    <w:nsid w:val="1BF954F1"/>
    <w:multiLevelType w:val="hybridMultilevel"/>
    <w:tmpl w:val="B846FC60"/>
    <w:lvl w:ilvl="0" w:tplc="04190001">
      <w:start w:val="1"/>
      <w:numFmt w:val="bullet"/>
      <w:lvlText w:val=""/>
      <w:lvlJc w:val="left"/>
      <w:pPr>
        <w:ind w:left="1287" w:hanging="720"/>
      </w:pPr>
      <w:rPr>
        <w:rFonts w:ascii="Symbol" w:hAnsi="Symbol" w:cs="Symbol" w:hint="default"/>
      </w:rPr>
    </w:lvl>
    <w:lvl w:ilvl="1" w:tplc="BD18EDEA">
      <w:numFmt w:val="bullet"/>
      <w:lvlText w:val="•"/>
      <w:lvlJc w:val="left"/>
      <w:pPr>
        <w:ind w:left="1647" w:hanging="360"/>
      </w:pPr>
      <w:rPr>
        <w:rFonts w:ascii="Times New Roman" w:eastAsia="Times New Roman" w:hAnsi="Times New Roman"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55"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7"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8"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2"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29C22A6E"/>
    <w:multiLevelType w:val="hybridMultilevel"/>
    <w:tmpl w:val="5E7C351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76"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15:restartNumberingAfterBreak="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15:restartNumberingAfterBreak="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5" w15:restartNumberingAfterBreak="0">
    <w:nsid w:val="2FA34357"/>
    <w:multiLevelType w:val="hybridMultilevel"/>
    <w:tmpl w:val="522A685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6"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73A6428"/>
    <w:multiLevelType w:val="multilevel"/>
    <w:tmpl w:val="418CFC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2"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5"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7" w15:restartNumberingAfterBreak="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15:restartNumberingAfterBreak="0">
    <w:nsid w:val="3A7B3757"/>
    <w:multiLevelType w:val="hybridMultilevel"/>
    <w:tmpl w:val="7D5A7A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AC02170"/>
    <w:multiLevelType w:val="hybridMultilevel"/>
    <w:tmpl w:val="16528B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1" w15:restartNumberingAfterBreak="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2"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5"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15:restartNumberingAfterBreak="0">
    <w:nsid w:val="3EBB5F07"/>
    <w:multiLevelType w:val="hybridMultilevel"/>
    <w:tmpl w:val="93140E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EBD24AA"/>
    <w:multiLevelType w:val="multilevel"/>
    <w:tmpl w:val="954C0AA6"/>
    <w:lvl w:ilvl="0">
      <w:start w:val="2"/>
      <w:numFmt w:val="decimal"/>
      <w:lvlText w:val="%1."/>
      <w:lvlJc w:val="left"/>
      <w:pPr>
        <w:ind w:left="1020" w:hanging="1020"/>
      </w:pPr>
      <w:rPr>
        <w:rFonts w:hint="default"/>
        <w:color w:val="00000A"/>
      </w:rPr>
    </w:lvl>
    <w:lvl w:ilvl="1">
      <w:start w:val="2"/>
      <w:numFmt w:val="decimal"/>
      <w:lvlText w:val="%1.%2."/>
      <w:lvlJc w:val="left"/>
      <w:pPr>
        <w:ind w:left="1588" w:hanging="1020"/>
      </w:pPr>
      <w:rPr>
        <w:rFonts w:hint="default"/>
        <w:color w:val="00000A"/>
      </w:rPr>
    </w:lvl>
    <w:lvl w:ilvl="2">
      <w:start w:val="2"/>
      <w:numFmt w:val="decimal"/>
      <w:lvlText w:val="%1.%2.%3."/>
      <w:lvlJc w:val="left"/>
      <w:pPr>
        <w:ind w:left="1586" w:hanging="1020"/>
      </w:pPr>
      <w:rPr>
        <w:rFonts w:hint="default"/>
        <w:color w:val="00000A"/>
      </w:rPr>
    </w:lvl>
    <w:lvl w:ilvl="3">
      <w:start w:val="18"/>
      <w:numFmt w:val="decimal"/>
      <w:lvlText w:val="%1.%2.%3.%4."/>
      <w:lvlJc w:val="left"/>
      <w:pPr>
        <w:ind w:left="1929" w:hanging="1080"/>
      </w:pPr>
      <w:rPr>
        <w:rFonts w:hint="default"/>
        <w:color w:val="00000A"/>
      </w:rPr>
    </w:lvl>
    <w:lvl w:ilvl="4">
      <w:start w:val="1"/>
      <w:numFmt w:val="decimal"/>
      <w:lvlText w:val="%1.%2.%3.%4.%5."/>
      <w:lvlJc w:val="left"/>
      <w:pPr>
        <w:ind w:left="2212" w:hanging="1080"/>
      </w:pPr>
      <w:rPr>
        <w:rFonts w:hint="default"/>
        <w:color w:val="00000A"/>
      </w:rPr>
    </w:lvl>
    <w:lvl w:ilvl="5">
      <w:start w:val="1"/>
      <w:numFmt w:val="decimal"/>
      <w:lvlText w:val="%1.%2.%3.%4.%5.%6."/>
      <w:lvlJc w:val="left"/>
      <w:pPr>
        <w:ind w:left="2855" w:hanging="1440"/>
      </w:pPr>
      <w:rPr>
        <w:rFonts w:hint="default"/>
        <w:color w:val="00000A"/>
      </w:rPr>
    </w:lvl>
    <w:lvl w:ilvl="6">
      <w:start w:val="1"/>
      <w:numFmt w:val="decimal"/>
      <w:lvlText w:val="%1.%2.%3.%4.%5.%6.%7."/>
      <w:lvlJc w:val="left"/>
      <w:pPr>
        <w:ind w:left="3498" w:hanging="1800"/>
      </w:pPr>
      <w:rPr>
        <w:rFonts w:hint="default"/>
        <w:color w:val="00000A"/>
      </w:rPr>
    </w:lvl>
    <w:lvl w:ilvl="7">
      <w:start w:val="1"/>
      <w:numFmt w:val="decimal"/>
      <w:lvlText w:val="%1.%2.%3.%4.%5.%6.%7.%8."/>
      <w:lvlJc w:val="left"/>
      <w:pPr>
        <w:ind w:left="3781" w:hanging="1800"/>
      </w:pPr>
      <w:rPr>
        <w:rFonts w:hint="default"/>
        <w:color w:val="00000A"/>
      </w:rPr>
    </w:lvl>
    <w:lvl w:ilvl="8">
      <w:start w:val="1"/>
      <w:numFmt w:val="decimal"/>
      <w:lvlText w:val="%1.%2.%3.%4.%5.%6.%7.%8.%9."/>
      <w:lvlJc w:val="left"/>
      <w:pPr>
        <w:ind w:left="4424" w:hanging="2160"/>
      </w:pPr>
      <w:rPr>
        <w:rFonts w:hint="default"/>
        <w:color w:val="00000A"/>
      </w:rPr>
    </w:lvl>
  </w:abstractNum>
  <w:abstractNum w:abstractNumId="111"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4"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2AF7A27"/>
    <w:multiLevelType w:val="hybridMultilevel"/>
    <w:tmpl w:val="DACC837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0"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3292F4D"/>
    <w:multiLevelType w:val="multilevel"/>
    <w:tmpl w:val="85B296F8"/>
    <w:lvl w:ilvl="0">
      <w:start w:val="1"/>
      <w:numFmt w:val="decimal"/>
      <w:lvlText w:val="%1."/>
      <w:lvlJc w:val="left"/>
      <w:pPr>
        <w:ind w:left="1080" w:hanging="360"/>
      </w:pPr>
      <w:rPr>
        <w:rFonts w:eastAsia="@Arial Unicode MS" w:hint="default"/>
      </w:rPr>
    </w:lvl>
    <w:lvl w:ilvl="1">
      <w:start w:val="2"/>
      <w:numFmt w:val="decimal"/>
      <w:isLgl/>
      <w:lvlText w:val="%1.%2."/>
      <w:lvlJc w:val="left"/>
      <w:pPr>
        <w:ind w:left="1605" w:hanging="885"/>
      </w:pPr>
      <w:rPr>
        <w:rFonts w:hint="default"/>
      </w:rPr>
    </w:lvl>
    <w:lvl w:ilvl="2">
      <w:start w:val="5"/>
      <w:numFmt w:val="decimal"/>
      <w:isLgl/>
      <w:lvlText w:val="%1.%2.%3."/>
      <w:lvlJc w:val="left"/>
      <w:pPr>
        <w:ind w:left="1605" w:hanging="885"/>
      </w:pPr>
      <w:rPr>
        <w:rFonts w:hint="default"/>
      </w:rPr>
    </w:lvl>
    <w:lvl w:ilvl="3">
      <w:start w:val="17"/>
      <w:numFmt w:val="decimal"/>
      <w:isLgl/>
      <w:lvlText w:val="%1.%2.%3.%4."/>
      <w:lvlJc w:val="left"/>
      <w:pPr>
        <w:ind w:left="1169" w:hanging="88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2"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5"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88F6CEF"/>
    <w:multiLevelType w:val="hybridMultilevel"/>
    <w:tmpl w:val="5F28F40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0" w15:restartNumberingAfterBreak="0">
    <w:nsid w:val="48F658D6"/>
    <w:multiLevelType w:val="hybridMultilevel"/>
    <w:tmpl w:val="838AABDA"/>
    <w:lvl w:ilvl="0" w:tplc="861EAE6C">
      <w:start w:val="1"/>
      <w:numFmt w:val="bullet"/>
      <w:lvlText w:val=""/>
      <w:lvlJc w:val="left"/>
      <w:pPr>
        <w:tabs>
          <w:tab w:val="num" w:pos="941"/>
        </w:tabs>
        <w:ind w:left="57" w:firstLine="68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1"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0"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DE80897"/>
    <w:multiLevelType w:val="hybridMultilevel"/>
    <w:tmpl w:val="427E444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F1650C8"/>
    <w:multiLevelType w:val="multilevel"/>
    <w:tmpl w:val="1020196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4" w15:restartNumberingAfterBreak="0">
    <w:nsid w:val="4FB772C6"/>
    <w:multiLevelType w:val="hybridMultilevel"/>
    <w:tmpl w:val="D17E62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5"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1AE3A9B"/>
    <w:multiLevelType w:val="hybridMultilevel"/>
    <w:tmpl w:val="FB1E422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7"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1" w15:restartNumberingAfterBreak="0">
    <w:nsid w:val="54E7620E"/>
    <w:multiLevelType w:val="hybridMultilevel"/>
    <w:tmpl w:val="F0128BF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52" w15:restartNumberingAfterBreak="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56DA3AD3"/>
    <w:multiLevelType w:val="hybridMultilevel"/>
    <w:tmpl w:val="D472CCC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4"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5"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6"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8"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9C1111D"/>
    <w:multiLevelType w:val="hybridMultilevel"/>
    <w:tmpl w:val="7AEC381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0" w15:restartNumberingAfterBreak="0">
    <w:nsid w:val="5A1B16F7"/>
    <w:multiLevelType w:val="multilevel"/>
    <w:tmpl w:val="E40C3484"/>
    <w:lvl w:ilvl="0">
      <w:start w:val="1"/>
      <w:numFmt w:val="decimal"/>
      <w:lvlText w:val="%1."/>
      <w:lvlJc w:val="left"/>
      <w:pPr>
        <w:ind w:left="1211" w:hanging="360"/>
      </w:pPr>
    </w:lvl>
    <w:lvl w:ilvl="1">
      <w:start w:val="2"/>
      <w:numFmt w:val="decimal"/>
      <w:isLgl/>
      <w:lvlText w:val="%1.%2."/>
      <w:lvlJc w:val="left"/>
      <w:pPr>
        <w:ind w:left="1871" w:hanging="1020"/>
      </w:pPr>
      <w:rPr>
        <w:rFonts w:hint="default"/>
        <w:color w:val="00000A"/>
      </w:rPr>
    </w:lvl>
    <w:lvl w:ilvl="2">
      <w:start w:val="2"/>
      <w:numFmt w:val="decimal"/>
      <w:isLgl/>
      <w:lvlText w:val="%1.%2.%3."/>
      <w:lvlJc w:val="left"/>
      <w:pPr>
        <w:ind w:left="1871" w:hanging="1020"/>
      </w:pPr>
      <w:rPr>
        <w:rFonts w:hint="default"/>
        <w:color w:val="00000A"/>
      </w:rPr>
    </w:lvl>
    <w:lvl w:ilvl="3">
      <w:start w:val="18"/>
      <w:numFmt w:val="decimal"/>
      <w:isLgl/>
      <w:lvlText w:val="%1.%2.%3.%4."/>
      <w:lvlJc w:val="left"/>
      <w:pPr>
        <w:ind w:left="1931" w:hanging="1080"/>
      </w:pPr>
      <w:rPr>
        <w:rFonts w:hint="default"/>
        <w:color w:val="00000A"/>
      </w:rPr>
    </w:lvl>
    <w:lvl w:ilvl="4">
      <w:start w:val="1"/>
      <w:numFmt w:val="decimal"/>
      <w:isLgl/>
      <w:lvlText w:val="%1.%2.%3.%4.%5."/>
      <w:lvlJc w:val="left"/>
      <w:pPr>
        <w:ind w:left="1931" w:hanging="1080"/>
      </w:pPr>
      <w:rPr>
        <w:rFonts w:hint="default"/>
        <w:color w:val="00000A"/>
      </w:rPr>
    </w:lvl>
    <w:lvl w:ilvl="5">
      <w:start w:val="1"/>
      <w:numFmt w:val="decimal"/>
      <w:isLgl/>
      <w:lvlText w:val="%1.%2.%3.%4.%5.%6."/>
      <w:lvlJc w:val="left"/>
      <w:pPr>
        <w:ind w:left="2291" w:hanging="1440"/>
      </w:pPr>
      <w:rPr>
        <w:rFonts w:hint="default"/>
        <w:color w:val="00000A"/>
      </w:rPr>
    </w:lvl>
    <w:lvl w:ilvl="6">
      <w:start w:val="1"/>
      <w:numFmt w:val="decimal"/>
      <w:isLgl/>
      <w:lvlText w:val="%1.%2.%3.%4.%5.%6.%7."/>
      <w:lvlJc w:val="left"/>
      <w:pPr>
        <w:ind w:left="2651" w:hanging="1800"/>
      </w:pPr>
      <w:rPr>
        <w:rFonts w:hint="default"/>
        <w:color w:val="00000A"/>
      </w:rPr>
    </w:lvl>
    <w:lvl w:ilvl="7">
      <w:start w:val="1"/>
      <w:numFmt w:val="decimal"/>
      <w:isLgl/>
      <w:lvlText w:val="%1.%2.%3.%4.%5.%6.%7.%8."/>
      <w:lvlJc w:val="left"/>
      <w:pPr>
        <w:ind w:left="2651" w:hanging="1800"/>
      </w:pPr>
      <w:rPr>
        <w:rFonts w:hint="default"/>
        <w:color w:val="00000A"/>
      </w:rPr>
    </w:lvl>
    <w:lvl w:ilvl="8">
      <w:start w:val="1"/>
      <w:numFmt w:val="decimal"/>
      <w:isLgl/>
      <w:lvlText w:val="%1.%2.%3.%4.%5.%6.%7.%8.%9."/>
      <w:lvlJc w:val="left"/>
      <w:pPr>
        <w:ind w:left="3011" w:hanging="2160"/>
      </w:pPr>
      <w:rPr>
        <w:rFonts w:hint="default"/>
        <w:color w:val="00000A"/>
      </w:rPr>
    </w:lvl>
  </w:abstractNum>
  <w:abstractNum w:abstractNumId="161"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3" w15:restartNumberingAfterBreak="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6"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5EA65A35"/>
    <w:multiLevelType w:val="hybridMultilevel"/>
    <w:tmpl w:val="B3CE71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FDF47CB"/>
    <w:multiLevelType w:val="multilevel"/>
    <w:tmpl w:val="4EBC0B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5"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6"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7"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62A811B7"/>
    <w:multiLevelType w:val="multilevel"/>
    <w:tmpl w:val="8DDCD05C"/>
    <w:lvl w:ilvl="0">
      <w:start w:val="2"/>
      <w:numFmt w:val="decimal"/>
      <w:lvlText w:val="%1."/>
      <w:lvlJc w:val="left"/>
      <w:pPr>
        <w:ind w:left="1020" w:hanging="1020"/>
      </w:pPr>
      <w:rPr>
        <w:rFonts w:hint="default"/>
        <w:color w:val="00000A"/>
      </w:rPr>
    </w:lvl>
    <w:lvl w:ilvl="1">
      <w:start w:val="2"/>
      <w:numFmt w:val="decimal"/>
      <w:lvlText w:val="%1.%2."/>
      <w:lvlJc w:val="left"/>
      <w:pPr>
        <w:ind w:left="1540" w:hanging="1020"/>
      </w:pPr>
      <w:rPr>
        <w:rFonts w:hint="default"/>
        <w:color w:val="00000A"/>
      </w:rPr>
    </w:lvl>
    <w:lvl w:ilvl="2">
      <w:start w:val="2"/>
      <w:numFmt w:val="decimal"/>
      <w:lvlText w:val="%1.%2.%3."/>
      <w:lvlJc w:val="left"/>
      <w:pPr>
        <w:ind w:left="2060" w:hanging="1020"/>
      </w:pPr>
      <w:rPr>
        <w:rFonts w:hint="default"/>
        <w:color w:val="00000A"/>
      </w:rPr>
    </w:lvl>
    <w:lvl w:ilvl="3">
      <w:start w:val="17"/>
      <w:numFmt w:val="decimal"/>
      <w:lvlText w:val="%1.%2.%3.%4."/>
      <w:lvlJc w:val="left"/>
      <w:pPr>
        <w:ind w:left="2640" w:hanging="1080"/>
      </w:pPr>
      <w:rPr>
        <w:rFonts w:hint="default"/>
        <w:color w:val="00000A"/>
      </w:rPr>
    </w:lvl>
    <w:lvl w:ilvl="4">
      <w:start w:val="1"/>
      <w:numFmt w:val="decimal"/>
      <w:lvlText w:val="%1.%2.%3.%4.%5."/>
      <w:lvlJc w:val="left"/>
      <w:pPr>
        <w:ind w:left="3160" w:hanging="1080"/>
      </w:pPr>
      <w:rPr>
        <w:rFonts w:hint="default"/>
        <w:color w:val="00000A"/>
      </w:rPr>
    </w:lvl>
    <w:lvl w:ilvl="5">
      <w:start w:val="1"/>
      <w:numFmt w:val="decimal"/>
      <w:lvlText w:val="%1.%2.%3.%4.%5.%6."/>
      <w:lvlJc w:val="left"/>
      <w:pPr>
        <w:ind w:left="4040" w:hanging="1440"/>
      </w:pPr>
      <w:rPr>
        <w:rFonts w:hint="default"/>
        <w:color w:val="00000A"/>
      </w:rPr>
    </w:lvl>
    <w:lvl w:ilvl="6">
      <w:start w:val="1"/>
      <w:numFmt w:val="decimal"/>
      <w:lvlText w:val="%1.%2.%3.%4.%5.%6.%7."/>
      <w:lvlJc w:val="left"/>
      <w:pPr>
        <w:ind w:left="4920" w:hanging="1800"/>
      </w:pPr>
      <w:rPr>
        <w:rFonts w:hint="default"/>
        <w:color w:val="00000A"/>
      </w:rPr>
    </w:lvl>
    <w:lvl w:ilvl="7">
      <w:start w:val="1"/>
      <w:numFmt w:val="decimal"/>
      <w:lvlText w:val="%1.%2.%3.%4.%5.%6.%7.%8."/>
      <w:lvlJc w:val="left"/>
      <w:pPr>
        <w:ind w:left="5440" w:hanging="1800"/>
      </w:pPr>
      <w:rPr>
        <w:rFonts w:hint="default"/>
        <w:color w:val="00000A"/>
      </w:rPr>
    </w:lvl>
    <w:lvl w:ilvl="8">
      <w:start w:val="1"/>
      <w:numFmt w:val="decimal"/>
      <w:lvlText w:val="%1.%2.%3.%4.%5.%6.%7.%8.%9."/>
      <w:lvlJc w:val="left"/>
      <w:pPr>
        <w:ind w:left="6320" w:hanging="2160"/>
      </w:pPr>
      <w:rPr>
        <w:rFonts w:hint="default"/>
        <w:color w:val="00000A"/>
      </w:rPr>
    </w:lvl>
  </w:abstractNum>
  <w:abstractNum w:abstractNumId="182"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15:restartNumberingAfterBreak="0">
    <w:nsid w:val="680A020C"/>
    <w:multiLevelType w:val="hybridMultilevel"/>
    <w:tmpl w:val="6D5CC9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15:restartNumberingAfterBreak="0">
    <w:nsid w:val="69385120"/>
    <w:multiLevelType w:val="hybridMultilevel"/>
    <w:tmpl w:val="0994BE68"/>
    <w:lvl w:ilvl="0" w:tplc="27B0E90A">
      <w:start w:val="1"/>
      <w:numFmt w:val="bullet"/>
      <w:lvlText w:val=""/>
      <w:lvlJc w:val="left"/>
      <w:pPr>
        <w:tabs>
          <w:tab w:val="num" w:pos="720"/>
        </w:tabs>
        <w:ind w:left="720" w:hanging="360"/>
      </w:pPr>
      <w:rPr>
        <w:rFonts w:ascii="Symbol" w:hAnsi="Symbol" w:hint="default"/>
        <w:sz w:val="22"/>
      </w:rPr>
    </w:lvl>
    <w:lvl w:ilvl="1" w:tplc="27B0E90A">
      <w:start w:val="1"/>
      <w:numFmt w:val="bullet"/>
      <w:lvlText w:val=""/>
      <w:lvlJc w:val="left"/>
      <w:pPr>
        <w:tabs>
          <w:tab w:val="num" w:pos="1210"/>
        </w:tabs>
        <w:ind w:left="1210" w:hanging="360"/>
      </w:pPr>
      <w:rPr>
        <w:rFonts w:ascii="Symbol" w:hAnsi="Symbol" w:hint="default"/>
        <w:sz w:val="22"/>
      </w:rPr>
    </w:lvl>
    <w:lvl w:ilvl="2" w:tplc="04190005" w:tentative="1">
      <w:start w:val="1"/>
      <w:numFmt w:val="bullet"/>
      <w:lvlText w:val=""/>
      <w:lvlJc w:val="left"/>
      <w:pPr>
        <w:tabs>
          <w:tab w:val="num" w:pos="1930"/>
        </w:tabs>
        <w:ind w:left="1930" w:hanging="360"/>
      </w:pPr>
      <w:rPr>
        <w:rFonts w:ascii="Wingdings" w:hAnsi="Wingdings" w:hint="default"/>
      </w:rPr>
    </w:lvl>
    <w:lvl w:ilvl="3" w:tplc="04190001" w:tentative="1">
      <w:start w:val="1"/>
      <w:numFmt w:val="bullet"/>
      <w:lvlText w:val=""/>
      <w:lvlJc w:val="left"/>
      <w:pPr>
        <w:tabs>
          <w:tab w:val="num" w:pos="2650"/>
        </w:tabs>
        <w:ind w:left="2650" w:hanging="360"/>
      </w:pPr>
      <w:rPr>
        <w:rFonts w:ascii="Symbol" w:hAnsi="Symbol" w:hint="default"/>
      </w:rPr>
    </w:lvl>
    <w:lvl w:ilvl="4" w:tplc="04190003" w:tentative="1">
      <w:start w:val="1"/>
      <w:numFmt w:val="bullet"/>
      <w:lvlText w:val="o"/>
      <w:lvlJc w:val="left"/>
      <w:pPr>
        <w:tabs>
          <w:tab w:val="num" w:pos="3370"/>
        </w:tabs>
        <w:ind w:left="3370" w:hanging="360"/>
      </w:pPr>
      <w:rPr>
        <w:rFonts w:ascii="Courier New" w:hAnsi="Courier New" w:cs="Courier New" w:hint="default"/>
      </w:rPr>
    </w:lvl>
    <w:lvl w:ilvl="5" w:tplc="04190005" w:tentative="1">
      <w:start w:val="1"/>
      <w:numFmt w:val="bullet"/>
      <w:lvlText w:val=""/>
      <w:lvlJc w:val="left"/>
      <w:pPr>
        <w:tabs>
          <w:tab w:val="num" w:pos="4090"/>
        </w:tabs>
        <w:ind w:left="4090" w:hanging="360"/>
      </w:pPr>
      <w:rPr>
        <w:rFonts w:ascii="Wingdings" w:hAnsi="Wingdings" w:hint="default"/>
      </w:rPr>
    </w:lvl>
    <w:lvl w:ilvl="6" w:tplc="04190001" w:tentative="1">
      <w:start w:val="1"/>
      <w:numFmt w:val="bullet"/>
      <w:lvlText w:val=""/>
      <w:lvlJc w:val="left"/>
      <w:pPr>
        <w:tabs>
          <w:tab w:val="num" w:pos="4810"/>
        </w:tabs>
        <w:ind w:left="4810" w:hanging="360"/>
      </w:pPr>
      <w:rPr>
        <w:rFonts w:ascii="Symbol" w:hAnsi="Symbol" w:hint="default"/>
      </w:rPr>
    </w:lvl>
    <w:lvl w:ilvl="7" w:tplc="04190003" w:tentative="1">
      <w:start w:val="1"/>
      <w:numFmt w:val="bullet"/>
      <w:lvlText w:val="o"/>
      <w:lvlJc w:val="left"/>
      <w:pPr>
        <w:tabs>
          <w:tab w:val="num" w:pos="5530"/>
        </w:tabs>
        <w:ind w:left="5530" w:hanging="360"/>
      </w:pPr>
      <w:rPr>
        <w:rFonts w:ascii="Courier New" w:hAnsi="Courier New" w:cs="Courier New" w:hint="default"/>
      </w:rPr>
    </w:lvl>
    <w:lvl w:ilvl="8" w:tplc="04190005" w:tentative="1">
      <w:start w:val="1"/>
      <w:numFmt w:val="bullet"/>
      <w:lvlText w:val=""/>
      <w:lvlJc w:val="left"/>
      <w:pPr>
        <w:tabs>
          <w:tab w:val="num" w:pos="6250"/>
        </w:tabs>
        <w:ind w:left="6250" w:hanging="360"/>
      </w:pPr>
      <w:rPr>
        <w:rFonts w:ascii="Wingdings" w:hAnsi="Wingdings" w:hint="default"/>
      </w:rPr>
    </w:lvl>
  </w:abstractNum>
  <w:abstractNum w:abstractNumId="191"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99E2221"/>
    <w:multiLevelType w:val="hybridMultilevel"/>
    <w:tmpl w:val="223A80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CD03190"/>
    <w:multiLevelType w:val="multilevel"/>
    <w:tmpl w:val="F10AD190"/>
    <w:lvl w:ilvl="0">
      <w:start w:val="1"/>
      <w:numFmt w:val="decimal"/>
      <w:lvlText w:val="%1."/>
      <w:lvlJc w:val="left"/>
      <w:pPr>
        <w:ind w:left="720" w:hanging="360"/>
      </w:pPr>
    </w:lvl>
    <w:lvl w:ilvl="1">
      <w:start w:val="1"/>
      <w:numFmt w:val="decimal"/>
      <w:isLgl/>
      <w:lvlText w:val="%1.%2."/>
      <w:lvlJc w:val="left"/>
      <w:pPr>
        <w:ind w:left="1080" w:hanging="720"/>
      </w:pPr>
      <w:rPr>
        <w:rFonts w:eastAsia="Calibri" w:hint="default"/>
        <w:b w:val="0"/>
      </w:rPr>
    </w:lvl>
    <w:lvl w:ilvl="2">
      <w:start w:val="1"/>
      <w:numFmt w:val="decimal"/>
      <w:isLgl/>
      <w:lvlText w:val="%1.%2.%3."/>
      <w:lvlJc w:val="left"/>
      <w:pPr>
        <w:ind w:left="1080" w:hanging="720"/>
      </w:pPr>
      <w:rPr>
        <w:rFonts w:eastAsia="Calibri" w:hint="default"/>
        <w:b w:val="0"/>
      </w:rPr>
    </w:lvl>
    <w:lvl w:ilvl="3">
      <w:start w:val="1"/>
      <w:numFmt w:val="decimal"/>
      <w:isLgl/>
      <w:lvlText w:val="%1.%2.%3.%4."/>
      <w:lvlJc w:val="left"/>
      <w:pPr>
        <w:ind w:left="1440" w:hanging="1080"/>
      </w:pPr>
      <w:rPr>
        <w:rFonts w:eastAsia="Calibri" w:hint="default"/>
        <w:b w:val="0"/>
      </w:rPr>
    </w:lvl>
    <w:lvl w:ilvl="4">
      <w:start w:val="1"/>
      <w:numFmt w:val="decimal"/>
      <w:isLgl/>
      <w:lvlText w:val="%1.%2.%3.%4.%5."/>
      <w:lvlJc w:val="left"/>
      <w:pPr>
        <w:ind w:left="1440" w:hanging="1080"/>
      </w:pPr>
      <w:rPr>
        <w:rFonts w:eastAsia="Calibri" w:hint="default"/>
        <w:b w:val="0"/>
      </w:rPr>
    </w:lvl>
    <w:lvl w:ilvl="5">
      <w:start w:val="1"/>
      <w:numFmt w:val="decimal"/>
      <w:isLgl/>
      <w:lvlText w:val="%1.%2.%3.%4.%5.%6."/>
      <w:lvlJc w:val="left"/>
      <w:pPr>
        <w:ind w:left="1800" w:hanging="1440"/>
      </w:pPr>
      <w:rPr>
        <w:rFonts w:eastAsia="Calibri" w:hint="default"/>
        <w:b w:val="0"/>
      </w:rPr>
    </w:lvl>
    <w:lvl w:ilvl="6">
      <w:start w:val="1"/>
      <w:numFmt w:val="decimal"/>
      <w:isLgl/>
      <w:lvlText w:val="%1.%2.%3.%4.%5.%6.%7."/>
      <w:lvlJc w:val="left"/>
      <w:pPr>
        <w:ind w:left="2160" w:hanging="1800"/>
      </w:pPr>
      <w:rPr>
        <w:rFonts w:eastAsia="Calibri" w:hint="default"/>
        <w:b w:val="0"/>
      </w:rPr>
    </w:lvl>
    <w:lvl w:ilvl="7">
      <w:start w:val="1"/>
      <w:numFmt w:val="decimal"/>
      <w:isLgl/>
      <w:lvlText w:val="%1.%2.%3.%4.%5.%6.%7.%8."/>
      <w:lvlJc w:val="left"/>
      <w:pPr>
        <w:ind w:left="2160" w:hanging="1800"/>
      </w:pPr>
      <w:rPr>
        <w:rFonts w:eastAsia="Calibri" w:hint="default"/>
        <w:b w:val="0"/>
      </w:rPr>
    </w:lvl>
    <w:lvl w:ilvl="8">
      <w:start w:val="1"/>
      <w:numFmt w:val="decimal"/>
      <w:isLgl/>
      <w:lvlText w:val="%1.%2.%3.%4.%5.%6.%7.%8.%9."/>
      <w:lvlJc w:val="left"/>
      <w:pPr>
        <w:ind w:left="2520" w:hanging="2160"/>
      </w:pPr>
      <w:rPr>
        <w:rFonts w:eastAsia="Calibri" w:hint="default"/>
        <w:b w:val="0"/>
      </w:rPr>
    </w:lvl>
  </w:abstractNum>
  <w:abstractNum w:abstractNumId="200"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15:restartNumberingAfterBreak="0">
    <w:nsid w:val="6D1338CD"/>
    <w:multiLevelType w:val="hybridMultilevel"/>
    <w:tmpl w:val="9D6490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15:restartNumberingAfterBreak="0">
    <w:nsid w:val="73C05AAD"/>
    <w:multiLevelType w:val="hybridMultilevel"/>
    <w:tmpl w:val="BFEEC31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8"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745A5E9E"/>
    <w:multiLevelType w:val="hybridMultilevel"/>
    <w:tmpl w:val="25BAB8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0"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74983F4A"/>
    <w:multiLevelType w:val="hybridMultilevel"/>
    <w:tmpl w:val="523402C0"/>
    <w:lvl w:ilvl="0" w:tplc="DFA2E8FE">
      <w:start w:val="1"/>
      <w:numFmt w:val="bullet"/>
      <w:lvlText w:val="-"/>
      <w:lvlJc w:val="left"/>
      <w:pPr>
        <w:ind w:left="119" w:hanging="140"/>
      </w:pPr>
      <w:rPr>
        <w:rFonts w:ascii="Times New Roman" w:eastAsia="Times New Roman" w:hAnsi="Times New Roman" w:hint="default"/>
        <w:w w:val="99"/>
        <w:sz w:val="24"/>
        <w:szCs w:val="24"/>
      </w:rPr>
    </w:lvl>
    <w:lvl w:ilvl="1" w:tplc="1E5E483E">
      <w:start w:val="1"/>
      <w:numFmt w:val="bullet"/>
      <w:lvlText w:val="-"/>
      <w:lvlJc w:val="left"/>
      <w:pPr>
        <w:ind w:left="119" w:hanging="144"/>
      </w:pPr>
      <w:rPr>
        <w:rFonts w:ascii="Times New Roman" w:eastAsia="Times New Roman" w:hAnsi="Times New Roman" w:hint="default"/>
        <w:w w:val="99"/>
        <w:sz w:val="24"/>
        <w:szCs w:val="24"/>
      </w:rPr>
    </w:lvl>
    <w:lvl w:ilvl="2" w:tplc="F912C738">
      <w:start w:val="1"/>
      <w:numFmt w:val="bullet"/>
      <w:lvlText w:val="•"/>
      <w:lvlJc w:val="left"/>
      <w:pPr>
        <w:ind w:left="2015" w:hanging="144"/>
      </w:pPr>
      <w:rPr>
        <w:rFonts w:hint="default"/>
      </w:rPr>
    </w:lvl>
    <w:lvl w:ilvl="3" w:tplc="5B82020A">
      <w:start w:val="1"/>
      <w:numFmt w:val="bullet"/>
      <w:lvlText w:val="•"/>
      <w:lvlJc w:val="left"/>
      <w:pPr>
        <w:ind w:left="2963" w:hanging="144"/>
      </w:pPr>
      <w:rPr>
        <w:rFonts w:hint="default"/>
      </w:rPr>
    </w:lvl>
    <w:lvl w:ilvl="4" w:tplc="8DEAB6C0">
      <w:start w:val="1"/>
      <w:numFmt w:val="bullet"/>
      <w:lvlText w:val="•"/>
      <w:lvlJc w:val="left"/>
      <w:pPr>
        <w:ind w:left="3911" w:hanging="144"/>
      </w:pPr>
      <w:rPr>
        <w:rFonts w:hint="default"/>
      </w:rPr>
    </w:lvl>
    <w:lvl w:ilvl="5" w:tplc="6F4AECA6">
      <w:start w:val="1"/>
      <w:numFmt w:val="bullet"/>
      <w:lvlText w:val="•"/>
      <w:lvlJc w:val="left"/>
      <w:pPr>
        <w:ind w:left="4859" w:hanging="144"/>
      </w:pPr>
      <w:rPr>
        <w:rFonts w:hint="default"/>
      </w:rPr>
    </w:lvl>
    <w:lvl w:ilvl="6" w:tplc="347CBF98">
      <w:start w:val="1"/>
      <w:numFmt w:val="bullet"/>
      <w:lvlText w:val="•"/>
      <w:lvlJc w:val="left"/>
      <w:pPr>
        <w:ind w:left="5807" w:hanging="144"/>
      </w:pPr>
      <w:rPr>
        <w:rFonts w:hint="default"/>
      </w:rPr>
    </w:lvl>
    <w:lvl w:ilvl="7" w:tplc="E484188C">
      <w:start w:val="1"/>
      <w:numFmt w:val="bullet"/>
      <w:lvlText w:val="•"/>
      <w:lvlJc w:val="left"/>
      <w:pPr>
        <w:ind w:left="6755" w:hanging="144"/>
      </w:pPr>
      <w:rPr>
        <w:rFonts w:hint="default"/>
      </w:rPr>
    </w:lvl>
    <w:lvl w:ilvl="8" w:tplc="15DE2AE0">
      <w:start w:val="1"/>
      <w:numFmt w:val="bullet"/>
      <w:lvlText w:val="•"/>
      <w:lvlJc w:val="left"/>
      <w:pPr>
        <w:ind w:left="7703" w:hanging="144"/>
      </w:pPr>
      <w:rPr>
        <w:rFonts w:hint="default"/>
      </w:rPr>
    </w:lvl>
  </w:abstractNum>
  <w:abstractNum w:abstractNumId="212"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6"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BA251C7"/>
    <w:multiLevelType w:val="hybridMultilevel"/>
    <w:tmpl w:val="034E41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1"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2"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DB424E2"/>
    <w:multiLevelType w:val="hybridMultilevel"/>
    <w:tmpl w:val="B726D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7FF1268E"/>
    <w:multiLevelType w:val="hybridMultilevel"/>
    <w:tmpl w:val="C1EC1D6E"/>
    <w:lvl w:ilvl="0" w:tplc="14789A82">
      <w:start w:val="1"/>
      <w:numFmt w:val="decimal"/>
      <w:lvlText w:val="%1."/>
      <w:lvlJc w:val="left"/>
      <w:pPr>
        <w:tabs>
          <w:tab w:val="num" w:pos="420"/>
        </w:tabs>
        <w:ind w:left="420" w:hanging="360"/>
      </w:pPr>
      <w:rPr>
        <w:rFonts w:hint="default"/>
      </w:rPr>
    </w:lvl>
    <w:lvl w:ilvl="1" w:tplc="3DD8E49E">
      <w:numFmt w:val="bullet"/>
      <w:lvlText w:val=""/>
      <w:lvlJc w:val="left"/>
      <w:pPr>
        <w:tabs>
          <w:tab w:val="num" w:pos="1140"/>
        </w:tabs>
        <w:ind w:left="1140" w:hanging="360"/>
      </w:pPr>
      <w:rPr>
        <w:rFonts w:ascii="Wingdings" w:eastAsia="Times New Roman" w:hAnsi="Wingdings" w:cs="Times New Roman" w:hint="default"/>
        <w:sz w:val="22"/>
      </w:r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num w:numId="1">
    <w:abstractNumId w:val="139"/>
  </w:num>
  <w:num w:numId="2">
    <w:abstractNumId w:val="36"/>
  </w:num>
  <w:num w:numId="3">
    <w:abstractNumId w:val="51"/>
  </w:num>
  <w:num w:numId="4">
    <w:abstractNumId w:val="70"/>
  </w:num>
  <w:num w:numId="5">
    <w:abstractNumId w:val="183"/>
  </w:num>
  <w:num w:numId="6">
    <w:abstractNumId w:val="140"/>
  </w:num>
  <w:num w:numId="7">
    <w:abstractNumId w:val="32"/>
  </w:num>
  <w:num w:numId="8">
    <w:abstractNumId w:val="60"/>
  </w:num>
  <w:num w:numId="9">
    <w:abstractNumId w:val="52"/>
  </w:num>
  <w:num w:numId="10">
    <w:abstractNumId w:val="105"/>
  </w:num>
  <w:num w:numId="11">
    <w:abstractNumId w:val="50"/>
  </w:num>
  <w:num w:numId="12">
    <w:abstractNumId w:val="49"/>
  </w:num>
  <w:num w:numId="13">
    <w:abstractNumId w:val="166"/>
  </w:num>
  <w:num w:numId="14">
    <w:abstractNumId w:val="62"/>
  </w:num>
  <w:num w:numId="15">
    <w:abstractNumId w:val="156"/>
  </w:num>
  <w:num w:numId="16">
    <w:abstractNumId w:val="66"/>
  </w:num>
  <w:num w:numId="17">
    <w:abstractNumId w:val="187"/>
  </w:num>
  <w:num w:numId="18">
    <w:abstractNumId w:val="185"/>
  </w:num>
  <w:num w:numId="19">
    <w:abstractNumId w:val="149"/>
  </w:num>
  <w:num w:numId="20">
    <w:abstractNumId w:val="129"/>
  </w:num>
  <w:num w:numId="21">
    <w:abstractNumId w:val="172"/>
  </w:num>
  <w:num w:numId="22">
    <w:abstractNumId w:val="196"/>
  </w:num>
  <w:num w:numId="23">
    <w:abstractNumId w:val="24"/>
  </w:num>
  <w:num w:numId="24">
    <w:abstractNumId w:val="67"/>
  </w:num>
  <w:num w:numId="25">
    <w:abstractNumId w:val="122"/>
  </w:num>
  <w:num w:numId="26">
    <w:abstractNumId w:val="57"/>
  </w:num>
  <w:num w:numId="27">
    <w:abstractNumId w:val="94"/>
  </w:num>
  <w:num w:numId="28">
    <w:abstractNumId w:val="58"/>
  </w:num>
  <w:num w:numId="29">
    <w:abstractNumId w:val="75"/>
  </w:num>
  <w:num w:numId="30">
    <w:abstractNumId w:val="158"/>
  </w:num>
  <w:num w:numId="31">
    <w:abstractNumId w:val="56"/>
  </w:num>
  <w:num w:numId="32">
    <w:abstractNumId w:val="87"/>
  </w:num>
  <w:num w:numId="33">
    <w:abstractNumId w:val="223"/>
  </w:num>
  <w:num w:numId="34">
    <w:abstractNumId w:val="111"/>
  </w:num>
  <w:num w:numId="35">
    <w:abstractNumId w:val="197"/>
  </w:num>
  <w:num w:numId="36">
    <w:abstractNumId w:val="81"/>
  </w:num>
  <w:num w:numId="37">
    <w:abstractNumId w:val="179"/>
  </w:num>
  <w:num w:numId="38">
    <w:abstractNumId w:val="138"/>
  </w:num>
  <w:num w:numId="39">
    <w:abstractNumId w:val="212"/>
  </w:num>
  <w:num w:numId="40">
    <w:abstractNumId w:val="27"/>
  </w:num>
  <w:num w:numId="41">
    <w:abstractNumId w:val="198"/>
  </w:num>
  <w:num w:numId="42">
    <w:abstractNumId w:val="214"/>
  </w:num>
  <w:num w:numId="43">
    <w:abstractNumId w:val="173"/>
  </w:num>
  <w:num w:numId="44">
    <w:abstractNumId w:val="157"/>
  </w:num>
  <w:num w:numId="45">
    <w:abstractNumId w:val="114"/>
  </w:num>
  <w:num w:numId="46">
    <w:abstractNumId w:val="34"/>
  </w:num>
  <w:num w:numId="47">
    <w:abstractNumId w:val="35"/>
  </w:num>
  <w:num w:numId="48">
    <w:abstractNumId w:val="215"/>
  </w:num>
  <w:num w:numId="49">
    <w:abstractNumId w:val="221"/>
  </w:num>
  <w:num w:numId="50">
    <w:abstractNumId w:val="141"/>
  </w:num>
  <w:num w:numId="51">
    <w:abstractNumId w:val="29"/>
  </w:num>
  <w:num w:numId="52">
    <w:abstractNumId w:val="48"/>
  </w:num>
  <w:num w:numId="53">
    <w:abstractNumId w:val="124"/>
  </w:num>
  <w:num w:numId="54">
    <w:abstractNumId w:val="84"/>
  </w:num>
  <w:num w:numId="55">
    <w:abstractNumId w:val="155"/>
  </w:num>
  <w:num w:numId="56">
    <w:abstractNumId w:val="23"/>
  </w:num>
  <w:num w:numId="57">
    <w:abstractNumId w:val="162"/>
  </w:num>
  <w:num w:numId="58">
    <w:abstractNumId w:val="152"/>
  </w:num>
  <w:num w:numId="59">
    <w:abstractNumId w:val="72"/>
  </w:num>
  <w:num w:numId="60">
    <w:abstractNumId w:val="199"/>
  </w:num>
  <w:num w:numId="61">
    <w:abstractNumId w:val="195"/>
  </w:num>
  <w:num w:numId="62">
    <w:abstractNumId w:val="100"/>
  </w:num>
  <w:num w:numId="63">
    <w:abstractNumId w:val="216"/>
  </w:num>
  <w:num w:numId="64">
    <w:abstractNumId w:val="137"/>
  </w:num>
  <w:num w:numId="65">
    <w:abstractNumId w:val="180"/>
  </w:num>
  <w:num w:numId="66">
    <w:abstractNumId w:val="86"/>
  </w:num>
  <w:num w:numId="67">
    <w:abstractNumId w:val="217"/>
  </w:num>
  <w:num w:numId="68">
    <w:abstractNumId w:val="210"/>
  </w:num>
  <w:num w:numId="69">
    <w:abstractNumId w:val="191"/>
  </w:num>
  <w:num w:numId="70">
    <w:abstractNumId w:val="25"/>
  </w:num>
  <w:num w:numId="71">
    <w:abstractNumId w:val="90"/>
  </w:num>
  <w:num w:numId="72">
    <w:abstractNumId w:val="115"/>
  </w:num>
  <w:num w:numId="73">
    <w:abstractNumId w:val="46"/>
  </w:num>
  <w:num w:numId="74">
    <w:abstractNumId w:val="134"/>
  </w:num>
  <w:num w:numId="75">
    <w:abstractNumId w:val="167"/>
  </w:num>
  <w:num w:numId="76">
    <w:abstractNumId w:val="55"/>
  </w:num>
  <w:num w:numId="77">
    <w:abstractNumId w:val="61"/>
  </w:num>
  <w:num w:numId="78">
    <w:abstractNumId w:val="41"/>
  </w:num>
  <w:num w:numId="79">
    <w:abstractNumId w:val="213"/>
  </w:num>
  <w:num w:numId="80">
    <w:abstractNumId w:val="107"/>
  </w:num>
  <w:num w:numId="81">
    <w:abstractNumId w:val="120"/>
  </w:num>
  <w:num w:numId="82">
    <w:abstractNumId w:val="26"/>
  </w:num>
  <w:num w:numId="83">
    <w:abstractNumId w:val="37"/>
  </w:num>
  <w:num w:numId="84">
    <w:abstractNumId w:val="205"/>
  </w:num>
  <w:num w:numId="85">
    <w:abstractNumId w:val="204"/>
  </w:num>
  <w:num w:numId="86">
    <w:abstractNumId w:val="171"/>
  </w:num>
  <w:num w:numId="87">
    <w:abstractNumId w:val="126"/>
  </w:num>
  <w:num w:numId="88">
    <w:abstractNumId w:val="92"/>
  </w:num>
  <w:num w:numId="89">
    <w:abstractNumId w:val="145"/>
  </w:num>
  <w:num w:numId="90">
    <w:abstractNumId w:val="64"/>
  </w:num>
  <w:num w:numId="91">
    <w:abstractNumId w:val="104"/>
  </w:num>
  <w:num w:numId="92">
    <w:abstractNumId w:val="164"/>
  </w:num>
  <w:num w:numId="93">
    <w:abstractNumId w:val="68"/>
  </w:num>
  <w:num w:numId="94">
    <w:abstractNumId w:val="65"/>
  </w:num>
  <w:num w:numId="95">
    <w:abstractNumId w:val="128"/>
  </w:num>
  <w:num w:numId="96">
    <w:abstractNumId w:val="78"/>
  </w:num>
  <w:num w:numId="97">
    <w:abstractNumId w:val="154"/>
  </w:num>
  <w:num w:numId="98">
    <w:abstractNumId w:val="88"/>
  </w:num>
  <w:num w:numId="99">
    <w:abstractNumId w:val="116"/>
  </w:num>
  <w:num w:numId="100">
    <w:abstractNumId w:val="119"/>
  </w:num>
  <w:num w:numId="101">
    <w:abstractNumId w:val="43"/>
  </w:num>
  <w:num w:numId="102">
    <w:abstractNumId w:val="112"/>
  </w:num>
  <w:num w:numId="103">
    <w:abstractNumId w:val="165"/>
  </w:num>
  <w:num w:numId="104">
    <w:abstractNumId w:val="96"/>
  </w:num>
  <w:num w:numId="105">
    <w:abstractNumId w:val="82"/>
  </w:num>
  <w:num w:numId="106">
    <w:abstractNumId w:val="77"/>
  </w:num>
  <w:num w:numId="107">
    <w:abstractNumId w:val="113"/>
  </w:num>
  <w:num w:numId="108">
    <w:abstractNumId w:val="150"/>
  </w:num>
  <w:num w:numId="109">
    <w:abstractNumId w:val="184"/>
  </w:num>
  <w:num w:numId="110">
    <w:abstractNumId w:val="175"/>
  </w:num>
  <w:num w:numId="111">
    <w:abstractNumId w:val="136"/>
  </w:num>
  <w:num w:numId="112">
    <w:abstractNumId w:val="80"/>
  </w:num>
  <w:num w:numId="113">
    <w:abstractNumId w:val="63"/>
  </w:num>
  <w:num w:numId="114">
    <w:abstractNumId w:val="176"/>
  </w:num>
  <w:num w:numId="115">
    <w:abstractNumId w:val="101"/>
  </w:num>
  <w:num w:numId="116">
    <w:abstractNumId w:val="142"/>
  </w:num>
  <w:num w:numId="117">
    <w:abstractNumId w:val="178"/>
  </w:num>
  <w:num w:numId="118">
    <w:abstractNumId w:val="79"/>
  </w:num>
  <w:num w:numId="119">
    <w:abstractNumId w:val="194"/>
  </w:num>
  <w:num w:numId="120">
    <w:abstractNumId w:val="202"/>
  </w:num>
  <w:num w:numId="121">
    <w:abstractNumId w:val="203"/>
  </w:num>
  <w:num w:numId="122">
    <w:abstractNumId w:val="186"/>
  </w:num>
  <w:num w:numId="123">
    <w:abstractNumId w:val="219"/>
  </w:num>
  <w:num w:numId="124">
    <w:abstractNumId w:val="103"/>
    <w:lvlOverride w:ilvl="0">
      <w:startOverride w:val="1"/>
    </w:lvlOverride>
  </w:num>
  <w:num w:numId="125">
    <w:abstractNumId w:val="189"/>
  </w:num>
  <w:num w:numId="126">
    <w:abstractNumId w:val="127"/>
  </w:num>
  <w:num w:numId="127">
    <w:abstractNumId w:val="89"/>
  </w:num>
  <w:num w:numId="128">
    <w:abstractNumId w:val="106"/>
  </w:num>
  <w:num w:numId="129">
    <w:abstractNumId w:val="170"/>
  </w:num>
  <w:num w:numId="130">
    <w:abstractNumId w:val="33"/>
  </w:num>
  <w:num w:numId="131">
    <w:abstractNumId w:val="108"/>
  </w:num>
  <w:num w:numId="132">
    <w:abstractNumId w:val="93"/>
  </w:num>
  <w:num w:numId="133">
    <w:abstractNumId w:val="220"/>
  </w:num>
  <w:num w:numId="134">
    <w:abstractNumId w:val="73"/>
  </w:num>
  <w:num w:numId="135">
    <w:abstractNumId w:val="74"/>
  </w:num>
  <w:num w:numId="136">
    <w:abstractNumId w:val="118"/>
  </w:num>
  <w:num w:numId="137">
    <w:abstractNumId w:val="123"/>
  </w:num>
  <w:num w:numId="138">
    <w:abstractNumId w:val="30"/>
  </w:num>
  <w:num w:numId="139">
    <w:abstractNumId w:val="147"/>
  </w:num>
  <w:num w:numId="140">
    <w:abstractNumId w:val="131"/>
  </w:num>
  <w:num w:numId="141">
    <w:abstractNumId w:val="71"/>
  </w:num>
  <w:num w:numId="142">
    <w:abstractNumId w:val="39"/>
  </w:num>
  <w:num w:numId="143">
    <w:abstractNumId w:val="161"/>
  </w:num>
  <w:num w:numId="144">
    <w:abstractNumId w:val="97"/>
  </w:num>
  <w:num w:numId="145">
    <w:abstractNumId w:val="47"/>
  </w:num>
  <w:num w:numId="146">
    <w:abstractNumId w:val="28"/>
  </w:num>
  <w:num w:numId="147">
    <w:abstractNumId w:val="168"/>
  </w:num>
  <w:num w:numId="148">
    <w:abstractNumId w:val="200"/>
  </w:num>
  <w:num w:numId="149">
    <w:abstractNumId w:val="133"/>
  </w:num>
  <w:num w:numId="150">
    <w:abstractNumId w:val="59"/>
  </w:num>
  <w:num w:numId="151">
    <w:abstractNumId w:val="117"/>
  </w:num>
  <w:num w:numId="152">
    <w:abstractNumId w:val="193"/>
  </w:num>
  <w:num w:numId="153">
    <w:abstractNumId w:val="148"/>
  </w:num>
  <w:num w:numId="154">
    <w:abstractNumId w:val="163"/>
  </w:num>
  <w:num w:numId="155">
    <w:abstractNumId w:val="135"/>
  </w:num>
  <w:num w:numId="156">
    <w:abstractNumId w:val="206"/>
  </w:num>
  <w:num w:numId="157">
    <w:abstractNumId w:val="95"/>
  </w:num>
  <w:num w:numId="158">
    <w:abstractNumId w:val="76"/>
  </w:num>
  <w:num w:numId="159">
    <w:abstractNumId w:val="69"/>
  </w:num>
  <w:num w:numId="160">
    <w:abstractNumId w:val="42"/>
  </w:num>
  <w:num w:numId="161">
    <w:abstractNumId w:val="177"/>
  </w:num>
  <w:num w:numId="162">
    <w:abstractNumId w:val="208"/>
  </w:num>
  <w:num w:numId="163">
    <w:abstractNumId w:val="31"/>
  </w:num>
  <w:num w:numId="164">
    <w:abstractNumId w:val="153"/>
  </w:num>
  <w:num w:numId="165">
    <w:abstractNumId w:val="125"/>
  </w:num>
  <w:num w:numId="166">
    <w:abstractNumId w:val="182"/>
  </w:num>
  <w:num w:numId="167">
    <w:abstractNumId w:val="102"/>
  </w:num>
  <w:num w:numId="168">
    <w:abstractNumId w:val="132"/>
  </w:num>
  <w:num w:numId="169">
    <w:abstractNumId w:val="83"/>
  </w:num>
  <w:num w:numId="170">
    <w:abstractNumId w:val="222"/>
  </w:num>
  <w:num w:numId="171">
    <w:abstractNumId w:val="224"/>
  </w:num>
  <w:num w:numId="172">
    <w:abstractNumId w:val="45"/>
  </w:num>
  <w:num w:numId="173">
    <w:abstractNumId w:val="209"/>
  </w:num>
  <w:num w:numId="174">
    <w:abstractNumId w:val="121"/>
  </w:num>
  <w:num w:numId="175">
    <w:abstractNumId w:val="144"/>
  </w:num>
  <w:num w:numId="176">
    <w:abstractNumId w:val="85"/>
  </w:num>
  <w:num w:numId="177">
    <w:abstractNumId w:val="159"/>
  </w:num>
  <w:num w:numId="178">
    <w:abstractNumId w:val="174"/>
  </w:num>
  <w:num w:numId="179">
    <w:abstractNumId w:val="44"/>
  </w:num>
  <w:num w:numId="180">
    <w:abstractNumId w:val="91"/>
  </w:num>
  <w:num w:numId="181">
    <w:abstractNumId w:val="146"/>
  </w:num>
  <w:num w:numId="182">
    <w:abstractNumId w:val="53"/>
  </w:num>
  <w:num w:numId="183">
    <w:abstractNumId w:val="207"/>
  </w:num>
  <w:num w:numId="184">
    <w:abstractNumId w:val="0"/>
    <w:lvlOverride w:ilvl="0">
      <w:lvl w:ilvl="0">
        <w:numFmt w:val="bullet"/>
        <w:lvlText w:val="•"/>
        <w:legacy w:legacy="1" w:legacySpace="0" w:legacyIndent="350"/>
        <w:lvlJc w:val="left"/>
        <w:rPr>
          <w:rFonts w:ascii="Times New Roman" w:hAnsi="Times New Roman" w:cs="Times New Roman" w:hint="default"/>
        </w:rPr>
      </w:lvl>
    </w:lvlOverride>
  </w:num>
  <w:num w:numId="185">
    <w:abstractNumId w:val="0"/>
    <w:lvlOverride w:ilvl="0">
      <w:lvl w:ilvl="0">
        <w:numFmt w:val="bullet"/>
        <w:lvlText w:val="•"/>
        <w:legacy w:legacy="1" w:legacySpace="0" w:legacyIndent="158"/>
        <w:lvlJc w:val="left"/>
        <w:rPr>
          <w:rFonts w:ascii="Times New Roman" w:hAnsi="Times New Roman" w:cs="Times New Roman" w:hint="default"/>
        </w:rPr>
      </w:lvl>
    </w:lvlOverride>
  </w:num>
  <w:num w:numId="186">
    <w:abstractNumId w:val="0"/>
    <w:lvlOverride w:ilvl="0">
      <w:lvl w:ilvl="0">
        <w:numFmt w:val="bullet"/>
        <w:lvlText w:val="•"/>
        <w:legacy w:legacy="1" w:legacySpace="0" w:legacyIndent="149"/>
        <w:lvlJc w:val="left"/>
        <w:rPr>
          <w:rFonts w:ascii="Times New Roman" w:hAnsi="Times New Roman" w:cs="Times New Roman" w:hint="default"/>
        </w:rPr>
      </w:lvl>
    </w:lvlOverride>
  </w:num>
  <w:num w:numId="187">
    <w:abstractNumId w:val="0"/>
    <w:lvlOverride w:ilvl="0">
      <w:lvl w:ilvl="0">
        <w:numFmt w:val="bullet"/>
        <w:lvlText w:val="•"/>
        <w:legacy w:legacy="1" w:legacySpace="0" w:legacyIndent="144"/>
        <w:lvlJc w:val="left"/>
        <w:rPr>
          <w:rFonts w:ascii="Times New Roman" w:hAnsi="Times New Roman" w:cs="Times New Roman" w:hint="default"/>
        </w:rPr>
      </w:lvl>
    </w:lvlOverride>
  </w:num>
  <w:num w:numId="188">
    <w:abstractNumId w:val="0"/>
    <w:lvlOverride w:ilvl="0">
      <w:lvl w:ilvl="0">
        <w:numFmt w:val="bullet"/>
        <w:lvlText w:val="•"/>
        <w:legacy w:legacy="1" w:legacySpace="0" w:legacyIndent="355"/>
        <w:lvlJc w:val="left"/>
        <w:rPr>
          <w:rFonts w:ascii="Times New Roman" w:hAnsi="Times New Roman" w:cs="Times New Roman" w:hint="default"/>
        </w:rPr>
      </w:lvl>
    </w:lvlOverride>
  </w:num>
  <w:num w:numId="189">
    <w:abstractNumId w:val="0"/>
    <w:lvlOverride w:ilvl="0">
      <w:lvl w:ilvl="0">
        <w:numFmt w:val="bullet"/>
        <w:lvlText w:val="•"/>
        <w:legacy w:legacy="1" w:legacySpace="0" w:legacyIndent="356"/>
        <w:lvlJc w:val="left"/>
        <w:rPr>
          <w:rFonts w:ascii="Times New Roman" w:hAnsi="Times New Roman" w:cs="Times New Roman" w:hint="default"/>
        </w:rPr>
      </w:lvl>
    </w:lvlOverride>
  </w:num>
  <w:num w:numId="190">
    <w:abstractNumId w:val="54"/>
  </w:num>
  <w:num w:numId="191">
    <w:abstractNumId w:val="151"/>
  </w:num>
  <w:num w:numId="192">
    <w:abstractNumId w:val="130"/>
  </w:num>
  <w:num w:numId="193">
    <w:abstractNumId w:val="38"/>
  </w:num>
  <w:num w:numId="194">
    <w:abstractNumId w:val="0"/>
    <w:lvlOverride w:ilvl="0">
      <w:lvl w:ilvl="0">
        <w:numFmt w:val="bullet"/>
        <w:lvlText w:val="•"/>
        <w:legacy w:legacy="1" w:legacySpace="0" w:legacyIndent="360"/>
        <w:lvlJc w:val="left"/>
        <w:rPr>
          <w:rFonts w:ascii="Times New Roman" w:hAnsi="Times New Roman" w:cs="Times New Roman" w:hint="default"/>
        </w:rPr>
      </w:lvl>
    </w:lvlOverride>
  </w:num>
  <w:num w:numId="195">
    <w:abstractNumId w:val="0"/>
    <w:lvlOverride w:ilvl="0">
      <w:lvl w:ilvl="0">
        <w:numFmt w:val="bullet"/>
        <w:lvlText w:val="-"/>
        <w:legacy w:legacy="1" w:legacySpace="0" w:legacyIndent="231"/>
        <w:lvlJc w:val="left"/>
        <w:rPr>
          <w:rFonts w:ascii="Times New Roman" w:hAnsi="Times New Roman" w:cs="Times New Roman" w:hint="default"/>
        </w:rPr>
      </w:lvl>
    </w:lvlOverride>
  </w:num>
  <w:num w:numId="196">
    <w:abstractNumId w:val="0"/>
    <w:lvlOverride w:ilvl="0">
      <w:lvl w:ilvl="0">
        <w:numFmt w:val="bullet"/>
        <w:lvlText w:val="-"/>
        <w:legacy w:legacy="1" w:legacySpace="0" w:legacyIndent="149"/>
        <w:lvlJc w:val="left"/>
        <w:rPr>
          <w:rFonts w:ascii="Times New Roman" w:hAnsi="Times New Roman" w:cs="Times New Roman" w:hint="default"/>
        </w:rPr>
      </w:lvl>
    </w:lvlOverride>
  </w:num>
  <w:num w:numId="197">
    <w:abstractNumId w:val="0"/>
    <w:lvlOverride w:ilvl="0">
      <w:lvl w:ilvl="0">
        <w:numFmt w:val="bullet"/>
        <w:lvlText w:val="-"/>
        <w:legacy w:legacy="1" w:legacySpace="0" w:legacyIndent="163"/>
        <w:lvlJc w:val="left"/>
        <w:rPr>
          <w:rFonts w:ascii="Times New Roman" w:hAnsi="Times New Roman" w:cs="Times New Roman" w:hint="default"/>
        </w:rPr>
      </w:lvl>
    </w:lvlOverride>
  </w:num>
  <w:num w:numId="198">
    <w:abstractNumId w:val="0"/>
    <w:lvlOverride w:ilvl="0">
      <w:lvl w:ilvl="0">
        <w:numFmt w:val="bullet"/>
        <w:lvlText w:val="•"/>
        <w:legacy w:legacy="1" w:legacySpace="0" w:legacyIndent="139"/>
        <w:lvlJc w:val="left"/>
        <w:rPr>
          <w:rFonts w:ascii="Times New Roman" w:hAnsi="Times New Roman" w:cs="Times New Roman" w:hint="default"/>
        </w:rPr>
      </w:lvl>
    </w:lvlOverride>
  </w:num>
  <w:num w:numId="199">
    <w:abstractNumId w:val="0"/>
    <w:lvlOverride w:ilvl="0">
      <w:lvl w:ilvl="0">
        <w:numFmt w:val="bullet"/>
        <w:lvlText w:val="•"/>
        <w:legacy w:legacy="1" w:legacySpace="0" w:legacyIndent="135"/>
        <w:lvlJc w:val="left"/>
        <w:rPr>
          <w:rFonts w:ascii="Times New Roman" w:hAnsi="Times New Roman" w:cs="Times New Roman" w:hint="default"/>
        </w:rPr>
      </w:lvl>
    </w:lvlOverride>
  </w:num>
  <w:num w:numId="200">
    <w:abstractNumId w:val="188"/>
  </w:num>
  <w:num w:numId="201">
    <w:abstractNumId w:val="109"/>
  </w:num>
  <w:num w:numId="202">
    <w:abstractNumId w:val="98"/>
  </w:num>
  <w:num w:numId="203">
    <w:abstractNumId w:val="4"/>
  </w:num>
  <w:num w:numId="204">
    <w:abstractNumId w:val="211"/>
  </w:num>
  <w:num w:numId="205">
    <w:abstractNumId w:val="99"/>
  </w:num>
  <w:num w:numId="206">
    <w:abstractNumId w:val="190"/>
  </w:num>
  <w:num w:numId="207">
    <w:abstractNumId w:val="225"/>
  </w:num>
  <w:num w:numId="208">
    <w:abstractNumId w:val="5"/>
  </w:num>
  <w:num w:numId="209">
    <w:abstractNumId w:val="6"/>
  </w:num>
  <w:num w:numId="210">
    <w:abstractNumId w:val="7"/>
  </w:num>
  <w:num w:numId="211">
    <w:abstractNumId w:val="20"/>
  </w:num>
  <w:num w:numId="212">
    <w:abstractNumId w:val="8"/>
  </w:num>
  <w:num w:numId="213">
    <w:abstractNumId w:val="9"/>
  </w:num>
  <w:num w:numId="214">
    <w:abstractNumId w:val="10"/>
  </w:num>
  <w:num w:numId="215">
    <w:abstractNumId w:val="11"/>
  </w:num>
  <w:num w:numId="216">
    <w:abstractNumId w:val="12"/>
  </w:num>
  <w:num w:numId="217">
    <w:abstractNumId w:val="13"/>
  </w:num>
  <w:num w:numId="218">
    <w:abstractNumId w:val="19"/>
  </w:num>
  <w:num w:numId="219">
    <w:abstractNumId w:val="14"/>
  </w:num>
  <w:num w:numId="220">
    <w:abstractNumId w:val="15"/>
  </w:num>
  <w:num w:numId="221">
    <w:abstractNumId w:val="16"/>
  </w:num>
  <w:num w:numId="222">
    <w:abstractNumId w:val="17"/>
  </w:num>
  <w:num w:numId="223">
    <w:abstractNumId w:val="21"/>
  </w:num>
  <w:num w:numId="224">
    <w:abstractNumId w:val="169"/>
  </w:num>
  <w:num w:numId="225">
    <w:abstractNumId w:val="192"/>
  </w:num>
  <w:num w:numId="226">
    <w:abstractNumId w:val="201"/>
  </w:num>
  <w:num w:numId="227">
    <w:abstractNumId w:val="40"/>
  </w:num>
  <w:num w:numId="228">
    <w:abstractNumId w:val="218"/>
  </w:num>
  <w:num w:numId="229">
    <w:abstractNumId w:val="18"/>
  </w:num>
  <w:num w:numId="230">
    <w:abstractNumId w:val="22"/>
  </w:num>
  <w:num w:numId="231">
    <w:abstractNumId w:val="143"/>
  </w:num>
  <w:num w:numId="232">
    <w:abstractNumId w:val="160"/>
  </w:num>
  <w:num w:numId="233">
    <w:abstractNumId w:val="110"/>
  </w:num>
  <w:num w:numId="234">
    <w:abstractNumId w:val="181"/>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isplayBackgroundShape/>
  <w:hideSpellingErrors/>
  <w:hideGrammaticalErrors/>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5B2D"/>
    <w:rsid w:val="00007D82"/>
    <w:rsid w:val="00016934"/>
    <w:rsid w:val="0002076A"/>
    <w:rsid w:val="0002260B"/>
    <w:rsid w:val="00023C18"/>
    <w:rsid w:val="00025D75"/>
    <w:rsid w:val="00026BC9"/>
    <w:rsid w:val="00027367"/>
    <w:rsid w:val="000313D7"/>
    <w:rsid w:val="0004126E"/>
    <w:rsid w:val="0004145B"/>
    <w:rsid w:val="0004371E"/>
    <w:rsid w:val="00043962"/>
    <w:rsid w:val="00046FB8"/>
    <w:rsid w:val="00050032"/>
    <w:rsid w:val="00050179"/>
    <w:rsid w:val="0005174D"/>
    <w:rsid w:val="000527FE"/>
    <w:rsid w:val="000541DA"/>
    <w:rsid w:val="0005656B"/>
    <w:rsid w:val="00056684"/>
    <w:rsid w:val="00062EC1"/>
    <w:rsid w:val="00064403"/>
    <w:rsid w:val="00064F38"/>
    <w:rsid w:val="00065FDD"/>
    <w:rsid w:val="00071D02"/>
    <w:rsid w:val="00076707"/>
    <w:rsid w:val="00076DE5"/>
    <w:rsid w:val="000778F8"/>
    <w:rsid w:val="000855F2"/>
    <w:rsid w:val="00086BF2"/>
    <w:rsid w:val="00086D62"/>
    <w:rsid w:val="00087B13"/>
    <w:rsid w:val="000905AC"/>
    <w:rsid w:val="0009461B"/>
    <w:rsid w:val="00095746"/>
    <w:rsid w:val="0009746A"/>
    <w:rsid w:val="000A10C6"/>
    <w:rsid w:val="000A2456"/>
    <w:rsid w:val="000A2C89"/>
    <w:rsid w:val="000A364A"/>
    <w:rsid w:val="000A391F"/>
    <w:rsid w:val="000A400B"/>
    <w:rsid w:val="000A6C91"/>
    <w:rsid w:val="000A7509"/>
    <w:rsid w:val="000B0072"/>
    <w:rsid w:val="000B698C"/>
    <w:rsid w:val="000B7959"/>
    <w:rsid w:val="000C3922"/>
    <w:rsid w:val="000C4138"/>
    <w:rsid w:val="000C470D"/>
    <w:rsid w:val="000D0BAA"/>
    <w:rsid w:val="000D18F7"/>
    <w:rsid w:val="000D2A32"/>
    <w:rsid w:val="000D2CAC"/>
    <w:rsid w:val="000D4F24"/>
    <w:rsid w:val="000D5085"/>
    <w:rsid w:val="000D6F3F"/>
    <w:rsid w:val="000E2D31"/>
    <w:rsid w:val="000E2DB0"/>
    <w:rsid w:val="000E7267"/>
    <w:rsid w:val="000F4324"/>
    <w:rsid w:val="000F4EE3"/>
    <w:rsid w:val="000F55DA"/>
    <w:rsid w:val="000F77AE"/>
    <w:rsid w:val="0010197D"/>
    <w:rsid w:val="001036C6"/>
    <w:rsid w:val="00104104"/>
    <w:rsid w:val="00104484"/>
    <w:rsid w:val="00105119"/>
    <w:rsid w:val="00106F6C"/>
    <w:rsid w:val="00107A90"/>
    <w:rsid w:val="00117308"/>
    <w:rsid w:val="0011766B"/>
    <w:rsid w:val="0012022C"/>
    <w:rsid w:val="0012121B"/>
    <w:rsid w:val="001225ED"/>
    <w:rsid w:val="00130910"/>
    <w:rsid w:val="00133095"/>
    <w:rsid w:val="00133A00"/>
    <w:rsid w:val="001341D0"/>
    <w:rsid w:val="00137599"/>
    <w:rsid w:val="00140CF3"/>
    <w:rsid w:val="00147EDA"/>
    <w:rsid w:val="00150EE8"/>
    <w:rsid w:val="0015168B"/>
    <w:rsid w:val="00152BA1"/>
    <w:rsid w:val="001546F0"/>
    <w:rsid w:val="00155853"/>
    <w:rsid w:val="00155B8F"/>
    <w:rsid w:val="001570E4"/>
    <w:rsid w:val="001631FD"/>
    <w:rsid w:val="001665A0"/>
    <w:rsid w:val="00170F60"/>
    <w:rsid w:val="00171AC2"/>
    <w:rsid w:val="001726DC"/>
    <w:rsid w:val="0017308F"/>
    <w:rsid w:val="00175000"/>
    <w:rsid w:val="00175DBF"/>
    <w:rsid w:val="0017665E"/>
    <w:rsid w:val="00180C3A"/>
    <w:rsid w:val="00180CC0"/>
    <w:rsid w:val="00180E75"/>
    <w:rsid w:val="0018139F"/>
    <w:rsid w:val="00185446"/>
    <w:rsid w:val="00185AF1"/>
    <w:rsid w:val="001865E5"/>
    <w:rsid w:val="00186E59"/>
    <w:rsid w:val="0018703A"/>
    <w:rsid w:val="001917AA"/>
    <w:rsid w:val="001937F7"/>
    <w:rsid w:val="00194CEC"/>
    <w:rsid w:val="001A0618"/>
    <w:rsid w:val="001A2455"/>
    <w:rsid w:val="001A3544"/>
    <w:rsid w:val="001A3908"/>
    <w:rsid w:val="001A41D8"/>
    <w:rsid w:val="001A49DB"/>
    <w:rsid w:val="001A4CE6"/>
    <w:rsid w:val="001A54F7"/>
    <w:rsid w:val="001B077E"/>
    <w:rsid w:val="001B16E6"/>
    <w:rsid w:val="001B20BD"/>
    <w:rsid w:val="001B271C"/>
    <w:rsid w:val="001B2D5B"/>
    <w:rsid w:val="001B41F4"/>
    <w:rsid w:val="001B698B"/>
    <w:rsid w:val="001B6A1C"/>
    <w:rsid w:val="001C1417"/>
    <w:rsid w:val="001C5D45"/>
    <w:rsid w:val="001C6419"/>
    <w:rsid w:val="001C65B2"/>
    <w:rsid w:val="001D19FB"/>
    <w:rsid w:val="001D4ABD"/>
    <w:rsid w:val="001D63D1"/>
    <w:rsid w:val="001E021F"/>
    <w:rsid w:val="001E1B4A"/>
    <w:rsid w:val="001E2A07"/>
    <w:rsid w:val="001E3AC9"/>
    <w:rsid w:val="001E5C7E"/>
    <w:rsid w:val="001E5F33"/>
    <w:rsid w:val="001E7F1A"/>
    <w:rsid w:val="001F00F6"/>
    <w:rsid w:val="001F42F3"/>
    <w:rsid w:val="001F4CBF"/>
    <w:rsid w:val="00200CC7"/>
    <w:rsid w:val="00201777"/>
    <w:rsid w:val="002035D2"/>
    <w:rsid w:val="00203C06"/>
    <w:rsid w:val="0020404B"/>
    <w:rsid w:val="0020423C"/>
    <w:rsid w:val="002051EA"/>
    <w:rsid w:val="00212FE7"/>
    <w:rsid w:val="00213C05"/>
    <w:rsid w:val="0021451B"/>
    <w:rsid w:val="00215CF9"/>
    <w:rsid w:val="00216A64"/>
    <w:rsid w:val="0021721D"/>
    <w:rsid w:val="0021740F"/>
    <w:rsid w:val="0022282F"/>
    <w:rsid w:val="002231DE"/>
    <w:rsid w:val="0022465C"/>
    <w:rsid w:val="00226F76"/>
    <w:rsid w:val="00230229"/>
    <w:rsid w:val="00230A5D"/>
    <w:rsid w:val="00231AB3"/>
    <w:rsid w:val="00235CF8"/>
    <w:rsid w:val="002364B5"/>
    <w:rsid w:val="00240807"/>
    <w:rsid w:val="00242CED"/>
    <w:rsid w:val="00243496"/>
    <w:rsid w:val="00243C14"/>
    <w:rsid w:val="002455AC"/>
    <w:rsid w:val="00245F1D"/>
    <w:rsid w:val="00246D64"/>
    <w:rsid w:val="0024776D"/>
    <w:rsid w:val="002542CA"/>
    <w:rsid w:val="00257B28"/>
    <w:rsid w:val="00257FAF"/>
    <w:rsid w:val="00261EAE"/>
    <w:rsid w:val="002626F3"/>
    <w:rsid w:val="00265811"/>
    <w:rsid w:val="002658F5"/>
    <w:rsid w:val="002703AE"/>
    <w:rsid w:val="00277366"/>
    <w:rsid w:val="00280649"/>
    <w:rsid w:val="002818BE"/>
    <w:rsid w:val="00282434"/>
    <w:rsid w:val="00282A67"/>
    <w:rsid w:val="002838FE"/>
    <w:rsid w:val="00283B5A"/>
    <w:rsid w:val="0028720C"/>
    <w:rsid w:val="002905F5"/>
    <w:rsid w:val="00291BAB"/>
    <w:rsid w:val="00292DD6"/>
    <w:rsid w:val="00293218"/>
    <w:rsid w:val="00297DD4"/>
    <w:rsid w:val="002A02FF"/>
    <w:rsid w:val="002A357B"/>
    <w:rsid w:val="002B3133"/>
    <w:rsid w:val="002B4028"/>
    <w:rsid w:val="002C3C71"/>
    <w:rsid w:val="002C4D3C"/>
    <w:rsid w:val="002C53C0"/>
    <w:rsid w:val="002C6EB2"/>
    <w:rsid w:val="002C72F0"/>
    <w:rsid w:val="002C79B9"/>
    <w:rsid w:val="002D023E"/>
    <w:rsid w:val="002D2CBD"/>
    <w:rsid w:val="002D370C"/>
    <w:rsid w:val="002D6C8A"/>
    <w:rsid w:val="002E3F3E"/>
    <w:rsid w:val="002E6BD0"/>
    <w:rsid w:val="002F41E9"/>
    <w:rsid w:val="002F42E8"/>
    <w:rsid w:val="002F5340"/>
    <w:rsid w:val="00301DC9"/>
    <w:rsid w:val="003033F2"/>
    <w:rsid w:val="0030367C"/>
    <w:rsid w:val="00303BA6"/>
    <w:rsid w:val="00307772"/>
    <w:rsid w:val="003117B7"/>
    <w:rsid w:val="003134E9"/>
    <w:rsid w:val="00313A40"/>
    <w:rsid w:val="00314F0F"/>
    <w:rsid w:val="00317BBB"/>
    <w:rsid w:val="00321A8B"/>
    <w:rsid w:val="0032277D"/>
    <w:rsid w:val="00323A58"/>
    <w:rsid w:val="00331F3D"/>
    <w:rsid w:val="00333D34"/>
    <w:rsid w:val="003341C2"/>
    <w:rsid w:val="00334558"/>
    <w:rsid w:val="00334BAC"/>
    <w:rsid w:val="00337D47"/>
    <w:rsid w:val="00344FFD"/>
    <w:rsid w:val="00353142"/>
    <w:rsid w:val="00353937"/>
    <w:rsid w:val="00353CAF"/>
    <w:rsid w:val="00356107"/>
    <w:rsid w:val="00357C6D"/>
    <w:rsid w:val="0036168A"/>
    <w:rsid w:val="0036263B"/>
    <w:rsid w:val="00363CDE"/>
    <w:rsid w:val="00367B8C"/>
    <w:rsid w:val="003726A0"/>
    <w:rsid w:val="003753EE"/>
    <w:rsid w:val="00375955"/>
    <w:rsid w:val="00377B70"/>
    <w:rsid w:val="00377EAE"/>
    <w:rsid w:val="00380679"/>
    <w:rsid w:val="00382905"/>
    <w:rsid w:val="0038753A"/>
    <w:rsid w:val="00387BEC"/>
    <w:rsid w:val="003919DF"/>
    <w:rsid w:val="003A2BB4"/>
    <w:rsid w:val="003A5128"/>
    <w:rsid w:val="003B3426"/>
    <w:rsid w:val="003B5AC2"/>
    <w:rsid w:val="003C1C81"/>
    <w:rsid w:val="003C1F55"/>
    <w:rsid w:val="003C54E8"/>
    <w:rsid w:val="003D1399"/>
    <w:rsid w:val="003D1AC5"/>
    <w:rsid w:val="003D2462"/>
    <w:rsid w:val="003D2480"/>
    <w:rsid w:val="003D4330"/>
    <w:rsid w:val="003D4C25"/>
    <w:rsid w:val="003D73B1"/>
    <w:rsid w:val="003E1723"/>
    <w:rsid w:val="003E2FF0"/>
    <w:rsid w:val="003E7F3F"/>
    <w:rsid w:val="003F277B"/>
    <w:rsid w:val="003F3D78"/>
    <w:rsid w:val="003F6F38"/>
    <w:rsid w:val="00400075"/>
    <w:rsid w:val="004033E2"/>
    <w:rsid w:val="0040362A"/>
    <w:rsid w:val="00403A1B"/>
    <w:rsid w:val="00403DD3"/>
    <w:rsid w:val="00404622"/>
    <w:rsid w:val="00404B05"/>
    <w:rsid w:val="004100EF"/>
    <w:rsid w:val="00410AF3"/>
    <w:rsid w:val="00411557"/>
    <w:rsid w:val="004116FD"/>
    <w:rsid w:val="004152B9"/>
    <w:rsid w:val="0042291A"/>
    <w:rsid w:val="00423926"/>
    <w:rsid w:val="004250DC"/>
    <w:rsid w:val="00425344"/>
    <w:rsid w:val="00425570"/>
    <w:rsid w:val="00425E0D"/>
    <w:rsid w:val="0042789C"/>
    <w:rsid w:val="00430BED"/>
    <w:rsid w:val="00432006"/>
    <w:rsid w:val="00436EB5"/>
    <w:rsid w:val="0043702F"/>
    <w:rsid w:val="00437180"/>
    <w:rsid w:val="00437C5C"/>
    <w:rsid w:val="00442630"/>
    <w:rsid w:val="004433DF"/>
    <w:rsid w:val="00444D8D"/>
    <w:rsid w:val="00447CA6"/>
    <w:rsid w:val="00447D40"/>
    <w:rsid w:val="004505FC"/>
    <w:rsid w:val="00450FB7"/>
    <w:rsid w:val="00452C5F"/>
    <w:rsid w:val="00461B10"/>
    <w:rsid w:val="00465674"/>
    <w:rsid w:val="00465A4E"/>
    <w:rsid w:val="00465EEE"/>
    <w:rsid w:val="00466B1D"/>
    <w:rsid w:val="004701A4"/>
    <w:rsid w:val="00475353"/>
    <w:rsid w:val="00477646"/>
    <w:rsid w:val="0048158A"/>
    <w:rsid w:val="004844BF"/>
    <w:rsid w:val="004859BF"/>
    <w:rsid w:val="00486885"/>
    <w:rsid w:val="004874DE"/>
    <w:rsid w:val="00487EE9"/>
    <w:rsid w:val="00490A9E"/>
    <w:rsid w:val="00496B51"/>
    <w:rsid w:val="00496ECF"/>
    <w:rsid w:val="00497DC9"/>
    <w:rsid w:val="004A1E43"/>
    <w:rsid w:val="004A3F91"/>
    <w:rsid w:val="004A5C87"/>
    <w:rsid w:val="004A6043"/>
    <w:rsid w:val="004A67A6"/>
    <w:rsid w:val="004B140D"/>
    <w:rsid w:val="004B34BF"/>
    <w:rsid w:val="004B450E"/>
    <w:rsid w:val="004B6D86"/>
    <w:rsid w:val="004C21D1"/>
    <w:rsid w:val="004C39B8"/>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502631"/>
    <w:rsid w:val="00503A6E"/>
    <w:rsid w:val="00505673"/>
    <w:rsid w:val="005057EE"/>
    <w:rsid w:val="00505B4A"/>
    <w:rsid w:val="005063AC"/>
    <w:rsid w:val="0050649A"/>
    <w:rsid w:val="005068C0"/>
    <w:rsid w:val="00510EE9"/>
    <w:rsid w:val="005114E3"/>
    <w:rsid w:val="0051284D"/>
    <w:rsid w:val="0051321E"/>
    <w:rsid w:val="00515F83"/>
    <w:rsid w:val="00516ABE"/>
    <w:rsid w:val="005202DD"/>
    <w:rsid w:val="00520CAD"/>
    <w:rsid w:val="00521B35"/>
    <w:rsid w:val="00523440"/>
    <w:rsid w:val="00523BF1"/>
    <w:rsid w:val="005254DB"/>
    <w:rsid w:val="0052580C"/>
    <w:rsid w:val="00525A43"/>
    <w:rsid w:val="00525B70"/>
    <w:rsid w:val="00532C2C"/>
    <w:rsid w:val="00532FA9"/>
    <w:rsid w:val="00533ABE"/>
    <w:rsid w:val="005348F8"/>
    <w:rsid w:val="00537109"/>
    <w:rsid w:val="005442ED"/>
    <w:rsid w:val="0054546A"/>
    <w:rsid w:val="00546D9F"/>
    <w:rsid w:val="005508DF"/>
    <w:rsid w:val="0055194B"/>
    <w:rsid w:val="0055381A"/>
    <w:rsid w:val="00556039"/>
    <w:rsid w:val="00565E7E"/>
    <w:rsid w:val="005666EB"/>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A7AB8"/>
    <w:rsid w:val="005B0297"/>
    <w:rsid w:val="005B02AF"/>
    <w:rsid w:val="005B178C"/>
    <w:rsid w:val="005B3328"/>
    <w:rsid w:val="005B46CD"/>
    <w:rsid w:val="005B481D"/>
    <w:rsid w:val="005B681D"/>
    <w:rsid w:val="005C1EE4"/>
    <w:rsid w:val="005C6C27"/>
    <w:rsid w:val="005D0777"/>
    <w:rsid w:val="005D0B6D"/>
    <w:rsid w:val="005D0ECB"/>
    <w:rsid w:val="005D39F5"/>
    <w:rsid w:val="005D5B28"/>
    <w:rsid w:val="005D5F24"/>
    <w:rsid w:val="005D64CA"/>
    <w:rsid w:val="005E0968"/>
    <w:rsid w:val="005E42EE"/>
    <w:rsid w:val="005E5C3C"/>
    <w:rsid w:val="005E6DC4"/>
    <w:rsid w:val="005F0DC9"/>
    <w:rsid w:val="005F3E1D"/>
    <w:rsid w:val="005F4975"/>
    <w:rsid w:val="005F5408"/>
    <w:rsid w:val="005F5F3E"/>
    <w:rsid w:val="0060150E"/>
    <w:rsid w:val="00601D93"/>
    <w:rsid w:val="00603E10"/>
    <w:rsid w:val="00605966"/>
    <w:rsid w:val="00607749"/>
    <w:rsid w:val="006163E6"/>
    <w:rsid w:val="006179AC"/>
    <w:rsid w:val="00622153"/>
    <w:rsid w:val="006229CE"/>
    <w:rsid w:val="006255B6"/>
    <w:rsid w:val="00633AD1"/>
    <w:rsid w:val="00637DFA"/>
    <w:rsid w:val="006402BD"/>
    <w:rsid w:val="00643C59"/>
    <w:rsid w:val="006460EB"/>
    <w:rsid w:val="00646A25"/>
    <w:rsid w:val="00647DEE"/>
    <w:rsid w:val="00650F52"/>
    <w:rsid w:val="00652777"/>
    <w:rsid w:val="006549A3"/>
    <w:rsid w:val="00665190"/>
    <w:rsid w:val="006658DB"/>
    <w:rsid w:val="006660A3"/>
    <w:rsid w:val="00666B2A"/>
    <w:rsid w:val="00667765"/>
    <w:rsid w:val="00667803"/>
    <w:rsid w:val="00672440"/>
    <w:rsid w:val="006732BE"/>
    <w:rsid w:val="00674456"/>
    <w:rsid w:val="0067625B"/>
    <w:rsid w:val="00676B2F"/>
    <w:rsid w:val="006772B9"/>
    <w:rsid w:val="006827E0"/>
    <w:rsid w:val="00683F43"/>
    <w:rsid w:val="00684FEC"/>
    <w:rsid w:val="00687182"/>
    <w:rsid w:val="00687FC6"/>
    <w:rsid w:val="00693531"/>
    <w:rsid w:val="006940DA"/>
    <w:rsid w:val="006969DC"/>
    <w:rsid w:val="00696CEE"/>
    <w:rsid w:val="006A5C7B"/>
    <w:rsid w:val="006A6E27"/>
    <w:rsid w:val="006B0423"/>
    <w:rsid w:val="006B6A8C"/>
    <w:rsid w:val="006C430F"/>
    <w:rsid w:val="006C643D"/>
    <w:rsid w:val="006C67F9"/>
    <w:rsid w:val="006C6E8B"/>
    <w:rsid w:val="006C7538"/>
    <w:rsid w:val="006C7C14"/>
    <w:rsid w:val="006D14D7"/>
    <w:rsid w:val="006D283A"/>
    <w:rsid w:val="006D29DC"/>
    <w:rsid w:val="006D3412"/>
    <w:rsid w:val="006D472B"/>
    <w:rsid w:val="006D5B7D"/>
    <w:rsid w:val="006D6CC8"/>
    <w:rsid w:val="006D726C"/>
    <w:rsid w:val="006E1EE0"/>
    <w:rsid w:val="006E3456"/>
    <w:rsid w:val="006E3DCD"/>
    <w:rsid w:val="006E54D0"/>
    <w:rsid w:val="006E6575"/>
    <w:rsid w:val="006E65D6"/>
    <w:rsid w:val="006E794E"/>
    <w:rsid w:val="006F1150"/>
    <w:rsid w:val="006F3B39"/>
    <w:rsid w:val="006F4D9F"/>
    <w:rsid w:val="006F777F"/>
    <w:rsid w:val="00701DD8"/>
    <w:rsid w:val="0070242D"/>
    <w:rsid w:val="00711174"/>
    <w:rsid w:val="007116EB"/>
    <w:rsid w:val="0071324A"/>
    <w:rsid w:val="00715FA7"/>
    <w:rsid w:val="007173EE"/>
    <w:rsid w:val="00717798"/>
    <w:rsid w:val="007229BC"/>
    <w:rsid w:val="007242D1"/>
    <w:rsid w:val="00726303"/>
    <w:rsid w:val="00726968"/>
    <w:rsid w:val="007307A6"/>
    <w:rsid w:val="00731D9E"/>
    <w:rsid w:val="007332F5"/>
    <w:rsid w:val="0073382A"/>
    <w:rsid w:val="00734856"/>
    <w:rsid w:val="0073791E"/>
    <w:rsid w:val="00737989"/>
    <w:rsid w:val="00740DCD"/>
    <w:rsid w:val="00740FB9"/>
    <w:rsid w:val="00742302"/>
    <w:rsid w:val="00743E62"/>
    <w:rsid w:val="0074495D"/>
    <w:rsid w:val="00745B21"/>
    <w:rsid w:val="007465E1"/>
    <w:rsid w:val="007525A9"/>
    <w:rsid w:val="00755F9D"/>
    <w:rsid w:val="007565F9"/>
    <w:rsid w:val="00760E3A"/>
    <w:rsid w:val="00763E7E"/>
    <w:rsid w:val="0076453B"/>
    <w:rsid w:val="00764877"/>
    <w:rsid w:val="0076495E"/>
    <w:rsid w:val="00764A38"/>
    <w:rsid w:val="007655E6"/>
    <w:rsid w:val="007708D1"/>
    <w:rsid w:val="00770B43"/>
    <w:rsid w:val="007734AB"/>
    <w:rsid w:val="00773CB5"/>
    <w:rsid w:val="007750FB"/>
    <w:rsid w:val="00775BAD"/>
    <w:rsid w:val="00776C10"/>
    <w:rsid w:val="007806CC"/>
    <w:rsid w:val="00780D94"/>
    <w:rsid w:val="00782464"/>
    <w:rsid w:val="00783FEF"/>
    <w:rsid w:val="007874F3"/>
    <w:rsid w:val="00787E5B"/>
    <w:rsid w:val="007929B5"/>
    <w:rsid w:val="00796497"/>
    <w:rsid w:val="007A1E4C"/>
    <w:rsid w:val="007A1ECF"/>
    <w:rsid w:val="007A4063"/>
    <w:rsid w:val="007A41C0"/>
    <w:rsid w:val="007A4A2C"/>
    <w:rsid w:val="007B0F7D"/>
    <w:rsid w:val="007B26AD"/>
    <w:rsid w:val="007B37F7"/>
    <w:rsid w:val="007B3D17"/>
    <w:rsid w:val="007B4927"/>
    <w:rsid w:val="007B584E"/>
    <w:rsid w:val="007C02C5"/>
    <w:rsid w:val="007C1A16"/>
    <w:rsid w:val="007C3BBA"/>
    <w:rsid w:val="007C4191"/>
    <w:rsid w:val="007C5AE5"/>
    <w:rsid w:val="007C6E2A"/>
    <w:rsid w:val="007D0F60"/>
    <w:rsid w:val="007D1C49"/>
    <w:rsid w:val="007D2FF4"/>
    <w:rsid w:val="007D3294"/>
    <w:rsid w:val="007D62DE"/>
    <w:rsid w:val="007D785A"/>
    <w:rsid w:val="007E329A"/>
    <w:rsid w:val="007E3BFA"/>
    <w:rsid w:val="007E631D"/>
    <w:rsid w:val="007E6E5F"/>
    <w:rsid w:val="007F1502"/>
    <w:rsid w:val="007F2269"/>
    <w:rsid w:val="007F2F64"/>
    <w:rsid w:val="007F474E"/>
    <w:rsid w:val="007F4A4F"/>
    <w:rsid w:val="00800607"/>
    <w:rsid w:val="00802A74"/>
    <w:rsid w:val="0081048B"/>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62723"/>
    <w:rsid w:val="0087209D"/>
    <w:rsid w:val="00872675"/>
    <w:rsid w:val="00880044"/>
    <w:rsid w:val="008810B4"/>
    <w:rsid w:val="00883CFB"/>
    <w:rsid w:val="00884F75"/>
    <w:rsid w:val="00885C54"/>
    <w:rsid w:val="00886104"/>
    <w:rsid w:val="008914DC"/>
    <w:rsid w:val="00891514"/>
    <w:rsid w:val="00892DBA"/>
    <w:rsid w:val="008A39FC"/>
    <w:rsid w:val="008A6CA4"/>
    <w:rsid w:val="008B20BB"/>
    <w:rsid w:val="008B2999"/>
    <w:rsid w:val="008B559F"/>
    <w:rsid w:val="008B7279"/>
    <w:rsid w:val="008C053C"/>
    <w:rsid w:val="008C26AB"/>
    <w:rsid w:val="008C5FA4"/>
    <w:rsid w:val="008D26EB"/>
    <w:rsid w:val="008D29FE"/>
    <w:rsid w:val="008D50BA"/>
    <w:rsid w:val="008D75ED"/>
    <w:rsid w:val="008E08E2"/>
    <w:rsid w:val="008E46E5"/>
    <w:rsid w:val="008E46FF"/>
    <w:rsid w:val="008E7CA7"/>
    <w:rsid w:val="008F111A"/>
    <w:rsid w:val="008F4E51"/>
    <w:rsid w:val="008F5461"/>
    <w:rsid w:val="008F6280"/>
    <w:rsid w:val="008F6420"/>
    <w:rsid w:val="008F7666"/>
    <w:rsid w:val="00900E75"/>
    <w:rsid w:val="00902E25"/>
    <w:rsid w:val="00906E95"/>
    <w:rsid w:val="00907DB4"/>
    <w:rsid w:val="009114D7"/>
    <w:rsid w:val="00913573"/>
    <w:rsid w:val="00916611"/>
    <w:rsid w:val="00916EBE"/>
    <w:rsid w:val="009205B5"/>
    <w:rsid w:val="00921CD5"/>
    <w:rsid w:val="00922047"/>
    <w:rsid w:val="00922AD4"/>
    <w:rsid w:val="00922C1F"/>
    <w:rsid w:val="00923922"/>
    <w:rsid w:val="00923C7B"/>
    <w:rsid w:val="00923D42"/>
    <w:rsid w:val="00924759"/>
    <w:rsid w:val="0092521A"/>
    <w:rsid w:val="0092557B"/>
    <w:rsid w:val="009267C9"/>
    <w:rsid w:val="009302C9"/>
    <w:rsid w:val="00930F7B"/>
    <w:rsid w:val="00933260"/>
    <w:rsid w:val="00933421"/>
    <w:rsid w:val="0093548C"/>
    <w:rsid w:val="009360F3"/>
    <w:rsid w:val="00936E7E"/>
    <w:rsid w:val="00940641"/>
    <w:rsid w:val="00940668"/>
    <w:rsid w:val="0094164D"/>
    <w:rsid w:val="00941C6C"/>
    <w:rsid w:val="00942F38"/>
    <w:rsid w:val="0094317C"/>
    <w:rsid w:val="00950D28"/>
    <w:rsid w:val="0095261D"/>
    <w:rsid w:val="0095315B"/>
    <w:rsid w:val="009670A3"/>
    <w:rsid w:val="00974D0F"/>
    <w:rsid w:val="00977110"/>
    <w:rsid w:val="00977AF7"/>
    <w:rsid w:val="00980C1E"/>
    <w:rsid w:val="009817A1"/>
    <w:rsid w:val="00982D7D"/>
    <w:rsid w:val="00990DC4"/>
    <w:rsid w:val="00991E84"/>
    <w:rsid w:val="00994D34"/>
    <w:rsid w:val="00996023"/>
    <w:rsid w:val="00996271"/>
    <w:rsid w:val="009A01D5"/>
    <w:rsid w:val="009A2DE7"/>
    <w:rsid w:val="009A328F"/>
    <w:rsid w:val="009A4EC6"/>
    <w:rsid w:val="009A5A04"/>
    <w:rsid w:val="009A6CBC"/>
    <w:rsid w:val="009A7E13"/>
    <w:rsid w:val="009B03D2"/>
    <w:rsid w:val="009B35F2"/>
    <w:rsid w:val="009B456C"/>
    <w:rsid w:val="009B5292"/>
    <w:rsid w:val="009B6B54"/>
    <w:rsid w:val="009B7B86"/>
    <w:rsid w:val="009C0478"/>
    <w:rsid w:val="009C54A3"/>
    <w:rsid w:val="009C58E9"/>
    <w:rsid w:val="009C59CB"/>
    <w:rsid w:val="009C64EB"/>
    <w:rsid w:val="009D0837"/>
    <w:rsid w:val="009D1460"/>
    <w:rsid w:val="009D2C8F"/>
    <w:rsid w:val="009D3152"/>
    <w:rsid w:val="009D39F4"/>
    <w:rsid w:val="009D46A4"/>
    <w:rsid w:val="009D55F4"/>
    <w:rsid w:val="009D6E34"/>
    <w:rsid w:val="009E075F"/>
    <w:rsid w:val="009E1255"/>
    <w:rsid w:val="009E2386"/>
    <w:rsid w:val="009E3A2F"/>
    <w:rsid w:val="009E5AD3"/>
    <w:rsid w:val="009F2AAF"/>
    <w:rsid w:val="009F412A"/>
    <w:rsid w:val="009F45E5"/>
    <w:rsid w:val="009F5C6C"/>
    <w:rsid w:val="009F5DAF"/>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3BBB"/>
    <w:rsid w:val="00A45C4D"/>
    <w:rsid w:val="00A46AD8"/>
    <w:rsid w:val="00A50ED3"/>
    <w:rsid w:val="00A51045"/>
    <w:rsid w:val="00A5172D"/>
    <w:rsid w:val="00A52363"/>
    <w:rsid w:val="00A536FB"/>
    <w:rsid w:val="00A546D1"/>
    <w:rsid w:val="00A550FC"/>
    <w:rsid w:val="00A56B3C"/>
    <w:rsid w:val="00A61E55"/>
    <w:rsid w:val="00A62DF2"/>
    <w:rsid w:val="00A66109"/>
    <w:rsid w:val="00A72827"/>
    <w:rsid w:val="00A72925"/>
    <w:rsid w:val="00A74E57"/>
    <w:rsid w:val="00A751E3"/>
    <w:rsid w:val="00A75A9E"/>
    <w:rsid w:val="00A764BA"/>
    <w:rsid w:val="00A779F5"/>
    <w:rsid w:val="00A800F3"/>
    <w:rsid w:val="00A80510"/>
    <w:rsid w:val="00A81159"/>
    <w:rsid w:val="00A91E7B"/>
    <w:rsid w:val="00A92B69"/>
    <w:rsid w:val="00A96AE6"/>
    <w:rsid w:val="00A974A6"/>
    <w:rsid w:val="00AA1567"/>
    <w:rsid w:val="00AA456A"/>
    <w:rsid w:val="00AA5786"/>
    <w:rsid w:val="00AA585F"/>
    <w:rsid w:val="00AB0A45"/>
    <w:rsid w:val="00AB0D2A"/>
    <w:rsid w:val="00AB455B"/>
    <w:rsid w:val="00AB475B"/>
    <w:rsid w:val="00AB7055"/>
    <w:rsid w:val="00AC10E9"/>
    <w:rsid w:val="00AC2389"/>
    <w:rsid w:val="00AC5FC7"/>
    <w:rsid w:val="00AC6031"/>
    <w:rsid w:val="00AC6B8E"/>
    <w:rsid w:val="00AC7420"/>
    <w:rsid w:val="00AD272E"/>
    <w:rsid w:val="00AD5FB9"/>
    <w:rsid w:val="00AD617F"/>
    <w:rsid w:val="00AE0A36"/>
    <w:rsid w:val="00AE165E"/>
    <w:rsid w:val="00AE1EAC"/>
    <w:rsid w:val="00AE4EA3"/>
    <w:rsid w:val="00AE559E"/>
    <w:rsid w:val="00AF4254"/>
    <w:rsid w:val="00AF489B"/>
    <w:rsid w:val="00AF523F"/>
    <w:rsid w:val="00B00EAD"/>
    <w:rsid w:val="00B028EF"/>
    <w:rsid w:val="00B12AF3"/>
    <w:rsid w:val="00B13615"/>
    <w:rsid w:val="00B13C98"/>
    <w:rsid w:val="00B16EE7"/>
    <w:rsid w:val="00B179DB"/>
    <w:rsid w:val="00B2173A"/>
    <w:rsid w:val="00B22612"/>
    <w:rsid w:val="00B22FE9"/>
    <w:rsid w:val="00B25168"/>
    <w:rsid w:val="00B26895"/>
    <w:rsid w:val="00B268DB"/>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51D7"/>
    <w:rsid w:val="00B57162"/>
    <w:rsid w:val="00B57536"/>
    <w:rsid w:val="00B57FBD"/>
    <w:rsid w:val="00B6507D"/>
    <w:rsid w:val="00B66309"/>
    <w:rsid w:val="00B67BC2"/>
    <w:rsid w:val="00B708A8"/>
    <w:rsid w:val="00B71638"/>
    <w:rsid w:val="00B74657"/>
    <w:rsid w:val="00B7660B"/>
    <w:rsid w:val="00B76965"/>
    <w:rsid w:val="00B83074"/>
    <w:rsid w:val="00B83131"/>
    <w:rsid w:val="00B91398"/>
    <w:rsid w:val="00B92AEB"/>
    <w:rsid w:val="00B970C6"/>
    <w:rsid w:val="00BA27BB"/>
    <w:rsid w:val="00BA3770"/>
    <w:rsid w:val="00BA73B4"/>
    <w:rsid w:val="00BB0671"/>
    <w:rsid w:val="00BB0AD5"/>
    <w:rsid w:val="00BB1915"/>
    <w:rsid w:val="00BB3894"/>
    <w:rsid w:val="00BB5638"/>
    <w:rsid w:val="00BB62D2"/>
    <w:rsid w:val="00BC5350"/>
    <w:rsid w:val="00BD0525"/>
    <w:rsid w:val="00BD05DF"/>
    <w:rsid w:val="00BD43A2"/>
    <w:rsid w:val="00BD6194"/>
    <w:rsid w:val="00BE0FC4"/>
    <w:rsid w:val="00BE176C"/>
    <w:rsid w:val="00BE57FE"/>
    <w:rsid w:val="00BE627F"/>
    <w:rsid w:val="00BE7224"/>
    <w:rsid w:val="00BE7673"/>
    <w:rsid w:val="00BF0BED"/>
    <w:rsid w:val="00BF11F3"/>
    <w:rsid w:val="00BF26A2"/>
    <w:rsid w:val="00BF27A5"/>
    <w:rsid w:val="00BF7AD9"/>
    <w:rsid w:val="00C0058C"/>
    <w:rsid w:val="00C10F9F"/>
    <w:rsid w:val="00C12019"/>
    <w:rsid w:val="00C12C11"/>
    <w:rsid w:val="00C13A77"/>
    <w:rsid w:val="00C17595"/>
    <w:rsid w:val="00C17DB8"/>
    <w:rsid w:val="00C255C0"/>
    <w:rsid w:val="00C25AB4"/>
    <w:rsid w:val="00C26251"/>
    <w:rsid w:val="00C26BFF"/>
    <w:rsid w:val="00C31256"/>
    <w:rsid w:val="00C35054"/>
    <w:rsid w:val="00C35852"/>
    <w:rsid w:val="00C35F3F"/>
    <w:rsid w:val="00C404EC"/>
    <w:rsid w:val="00C40BE2"/>
    <w:rsid w:val="00C40E35"/>
    <w:rsid w:val="00C43CEE"/>
    <w:rsid w:val="00C45A7A"/>
    <w:rsid w:val="00C47010"/>
    <w:rsid w:val="00C5393F"/>
    <w:rsid w:val="00C55790"/>
    <w:rsid w:val="00C56832"/>
    <w:rsid w:val="00C60B50"/>
    <w:rsid w:val="00C611B5"/>
    <w:rsid w:val="00C62948"/>
    <w:rsid w:val="00C658F3"/>
    <w:rsid w:val="00C6608E"/>
    <w:rsid w:val="00C66857"/>
    <w:rsid w:val="00C66CE5"/>
    <w:rsid w:val="00C66EAE"/>
    <w:rsid w:val="00C672F2"/>
    <w:rsid w:val="00C71ED1"/>
    <w:rsid w:val="00C72DE0"/>
    <w:rsid w:val="00C74809"/>
    <w:rsid w:val="00C8308D"/>
    <w:rsid w:val="00C83F0A"/>
    <w:rsid w:val="00C8496F"/>
    <w:rsid w:val="00C90812"/>
    <w:rsid w:val="00C92A67"/>
    <w:rsid w:val="00C92E8E"/>
    <w:rsid w:val="00C94190"/>
    <w:rsid w:val="00C94452"/>
    <w:rsid w:val="00C950DD"/>
    <w:rsid w:val="00C953A7"/>
    <w:rsid w:val="00C954E2"/>
    <w:rsid w:val="00C958A1"/>
    <w:rsid w:val="00C95FB9"/>
    <w:rsid w:val="00C96E55"/>
    <w:rsid w:val="00C9773F"/>
    <w:rsid w:val="00CA3B1A"/>
    <w:rsid w:val="00CA3CC2"/>
    <w:rsid w:val="00CA447A"/>
    <w:rsid w:val="00CA5315"/>
    <w:rsid w:val="00CA5BD6"/>
    <w:rsid w:val="00CB0F88"/>
    <w:rsid w:val="00CB1A08"/>
    <w:rsid w:val="00CB1BD0"/>
    <w:rsid w:val="00CB234B"/>
    <w:rsid w:val="00CB2E36"/>
    <w:rsid w:val="00CB50A3"/>
    <w:rsid w:val="00CB7527"/>
    <w:rsid w:val="00CB7715"/>
    <w:rsid w:val="00CC2B62"/>
    <w:rsid w:val="00CC6674"/>
    <w:rsid w:val="00CD16C4"/>
    <w:rsid w:val="00CD1BDE"/>
    <w:rsid w:val="00CD367E"/>
    <w:rsid w:val="00CD4119"/>
    <w:rsid w:val="00CD6A00"/>
    <w:rsid w:val="00CD77A5"/>
    <w:rsid w:val="00CE20E9"/>
    <w:rsid w:val="00CE4A6B"/>
    <w:rsid w:val="00CE5404"/>
    <w:rsid w:val="00CE7866"/>
    <w:rsid w:val="00CE79C8"/>
    <w:rsid w:val="00CF0178"/>
    <w:rsid w:val="00CF0D68"/>
    <w:rsid w:val="00CF1EA1"/>
    <w:rsid w:val="00CF61AC"/>
    <w:rsid w:val="00D011CF"/>
    <w:rsid w:val="00D051E4"/>
    <w:rsid w:val="00D11E29"/>
    <w:rsid w:val="00D1395C"/>
    <w:rsid w:val="00D14C2C"/>
    <w:rsid w:val="00D20553"/>
    <w:rsid w:val="00D20C93"/>
    <w:rsid w:val="00D21562"/>
    <w:rsid w:val="00D23249"/>
    <w:rsid w:val="00D2339C"/>
    <w:rsid w:val="00D23ADF"/>
    <w:rsid w:val="00D23B3D"/>
    <w:rsid w:val="00D2425F"/>
    <w:rsid w:val="00D32726"/>
    <w:rsid w:val="00D40BEE"/>
    <w:rsid w:val="00D42A5F"/>
    <w:rsid w:val="00D46213"/>
    <w:rsid w:val="00D50E0C"/>
    <w:rsid w:val="00D53504"/>
    <w:rsid w:val="00D56A0F"/>
    <w:rsid w:val="00D56BAC"/>
    <w:rsid w:val="00D61201"/>
    <w:rsid w:val="00D61E5E"/>
    <w:rsid w:val="00D64076"/>
    <w:rsid w:val="00D66950"/>
    <w:rsid w:val="00D75F56"/>
    <w:rsid w:val="00D7686B"/>
    <w:rsid w:val="00D77229"/>
    <w:rsid w:val="00D77DDA"/>
    <w:rsid w:val="00D82169"/>
    <w:rsid w:val="00D8474D"/>
    <w:rsid w:val="00D85D0E"/>
    <w:rsid w:val="00D86092"/>
    <w:rsid w:val="00D931FF"/>
    <w:rsid w:val="00D94841"/>
    <w:rsid w:val="00D96096"/>
    <w:rsid w:val="00DA12A4"/>
    <w:rsid w:val="00DA159E"/>
    <w:rsid w:val="00DA34A9"/>
    <w:rsid w:val="00DA35A7"/>
    <w:rsid w:val="00DA5F82"/>
    <w:rsid w:val="00DA6D8B"/>
    <w:rsid w:val="00DB2941"/>
    <w:rsid w:val="00DB4D37"/>
    <w:rsid w:val="00DB516A"/>
    <w:rsid w:val="00DB749D"/>
    <w:rsid w:val="00DC02A2"/>
    <w:rsid w:val="00DC73F9"/>
    <w:rsid w:val="00DD476C"/>
    <w:rsid w:val="00DD6D6D"/>
    <w:rsid w:val="00DE5E81"/>
    <w:rsid w:val="00DE6BC2"/>
    <w:rsid w:val="00DE720B"/>
    <w:rsid w:val="00DF0AB7"/>
    <w:rsid w:val="00DF1E1B"/>
    <w:rsid w:val="00DF4250"/>
    <w:rsid w:val="00E04E9D"/>
    <w:rsid w:val="00E04FC5"/>
    <w:rsid w:val="00E06D9E"/>
    <w:rsid w:val="00E10CA6"/>
    <w:rsid w:val="00E11496"/>
    <w:rsid w:val="00E126E2"/>
    <w:rsid w:val="00E137AE"/>
    <w:rsid w:val="00E17BFA"/>
    <w:rsid w:val="00E235E2"/>
    <w:rsid w:val="00E235FA"/>
    <w:rsid w:val="00E23955"/>
    <w:rsid w:val="00E2725A"/>
    <w:rsid w:val="00E2772E"/>
    <w:rsid w:val="00E27E21"/>
    <w:rsid w:val="00E30F6F"/>
    <w:rsid w:val="00E32CA3"/>
    <w:rsid w:val="00E32F9C"/>
    <w:rsid w:val="00E33388"/>
    <w:rsid w:val="00E37666"/>
    <w:rsid w:val="00E37EC9"/>
    <w:rsid w:val="00E43C3E"/>
    <w:rsid w:val="00E45809"/>
    <w:rsid w:val="00E46005"/>
    <w:rsid w:val="00E501E6"/>
    <w:rsid w:val="00E503E5"/>
    <w:rsid w:val="00E5241E"/>
    <w:rsid w:val="00E531DE"/>
    <w:rsid w:val="00E53743"/>
    <w:rsid w:val="00E5382A"/>
    <w:rsid w:val="00E53CA6"/>
    <w:rsid w:val="00E54588"/>
    <w:rsid w:val="00E57AD9"/>
    <w:rsid w:val="00E60BFA"/>
    <w:rsid w:val="00E61CC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97416"/>
    <w:rsid w:val="00EA1E2A"/>
    <w:rsid w:val="00EA45E1"/>
    <w:rsid w:val="00EA5545"/>
    <w:rsid w:val="00EA6974"/>
    <w:rsid w:val="00EA7C8E"/>
    <w:rsid w:val="00EB0DC0"/>
    <w:rsid w:val="00EB134E"/>
    <w:rsid w:val="00EB1B93"/>
    <w:rsid w:val="00EB1C02"/>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2270"/>
    <w:rsid w:val="00EF653B"/>
    <w:rsid w:val="00F004B2"/>
    <w:rsid w:val="00F00CDA"/>
    <w:rsid w:val="00F01082"/>
    <w:rsid w:val="00F0133A"/>
    <w:rsid w:val="00F03F48"/>
    <w:rsid w:val="00F116EA"/>
    <w:rsid w:val="00F17097"/>
    <w:rsid w:val="00F2086F"/>
    <w:rsid w:val="00F20F5C"/>
    <w:rsid w:val="00F21200"/>
    <w:rsid w:val="00F21876"/>
    <w:rsid w:val="00F2291F"/>
    <w:rsid w:val="00F279E4"/>
    <w:rsid w:val="00F32B1F"/>
    <w:rsid w:val="00F336E0"/>
    <w:rsid w:val="00F36AF7"/>
    <w:rsid w:val="00F40486"/>
    <w:rsid w:val="00F427A6"/>
    <w:rsid w:val="00F43A1E"/>
    <w:rsid w:val="00F46B1B"/>
    <w:rsid w:val="00F4751F"/>
    <w:rsid w:val="00F53E38"/>
    <w:rsid w:val="00F5489F"/>
    <w:rsid w:val="00F556C7"/>
    <w:rsid w:val="00F572CD"/>
    <w:rsid w:val="00F578F2"/>
    <w:rsid w:val="00F6182D"/>
    <w:rsid w:val="00F61AB1"/>
    <w:rsid w:val="00F61CB7"/>
    <w:rsid w:val="00F61CD2"/>
    <w:rsid w:val="00F62AD8"/>
    <w:rsid w:val="00F637C6"/>
    <w:rsid w:val="00F6698E"/>
    <w:rsid w:val="00F72F0A"/>
    <w:rsid w:val="00F72F81"/>
    <w:rsid w:val="00F7508F"/>
    <w:rsid w:val="00F77A40"/>
    <w:rsid w:val="00F8120C"/>
    <w:rsid w:val="00F82BEA"/>
    <w:rsid w:val="00F8576D"/>
    <w:rsid w:val="00F85AB6"/>
    <w:rsid w:val="00F90668"/>
    <w:rsid w:val="00F90E6A"/>
    <w:rsid w:val="00F91F55"/>
    <w:rsid w:val="00F9228E"/>
    <w:rsid w:val="00F956D1"/>
    <w:rsid w:val="00F95F84"/>
    <w:rsid w:val="00F962DD"/>
    <w:rsid w:val="00FA035C"/>
    <w:rsid w:val="00FA26AC"/>
    <w:rsid w:val="00FA2F21"/>
    <w:rsid w:val="00FA4054"/>
    <w:rsid w:val="00FA438B"/>
    <w:rsid w:val="00FA53E2"/>
    <w:rsid w:val="00FA7A95"/>
    <w:rsid w:val="00FB0A6D"/>
    <w:rsid w:val="00FB26A1"/>
    <w:rsid w:val="00FB2B16"/>
    <w:rsid w:val="00FB5577"/>
    <w:rsid w:val="00FC4486"/>
    <w:rsid w:val="00FC5D0E"/>
    <w:rsid w:val="00FC65AF"/>
    <w:rsid w:val="00FD0854"/>
    <w:rsid w:val="00FD4BD9"/>
    <w:rsid w:val="00FD4FD8"/>
    <w:rsid w:val="00FD6B7E"/>
    <w:rsid w:val="00FE09A4"/>
    <w:rsid w:val="00FE3342"/>
    <w:rsid w:val="00FE3521"/>
    <w:rsid w:val="00FE5F65"/>
    <w:rsid w:val="00FE711F"/>
    <w:rsid w:val="00FE74CD"/>
    <w:rsid w:val="00FE7D6B"/>
    <w:rsid w:val="00FF0860"/>
    <w:rsid w:val="00FF1229"/>
    <w:rsid w:val="00FF1BFF"/>
    <w:rsid w:val="00FF22B0"/>
    <w:rsid w:val="00FF3ED0"/>
    <w:rsid w:val="00FF65A6"/>
    <w:rsid w:val="00FF7B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6"/>
    <o:shapelayout v:ext="edit">
      <o:idmap v:ext="edit" data="1"/>
    </o:shapelayout>
  </w:shapeDefaults>
  <w:decimalSymbol w:val=","/>
  <w:listSeparator w:val=";"/>
  <w15:docId w15:val="{02B5798C-2CDB-441E-8F52-F2B5DF5B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9"/>
    <w:rsid w:val="00B91398"/>
    <w:rPr>
      <w:rFonts w:ascii="Times New Roman" w:eastAsia="Times New Roman" w:hAnsi="Times New Roman"/>
      <w:b/>
      <w:bCs/>
      <w:sz w:val="28"/>
      <w:szCs w:val="27"/>
    </w:rPr>
  </w:style>
  <w:style w:type="character" w:customStyle="1" w:styleId="40">
    <w:name w:val="Заголовок 4 Знак"/>
    <w:link w:val="4"/>
    <w:uiPriority w:val="9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9"/>
    <w:rsid w:val="00B540EE"/>
    <w:rPr>
      <w:rFonts w:ascii="Cambria" w:eastAsia="Times New Roman" w:hAnsi="Cambria" w:cs="Times New Roman"/>
      <w:color w:val="243F60"/>
    </w:rPr>
  </w:style>
  <w:style w:type="character" w:customStyle="1" w:styleId="60">
    <w:name w:val="Заголовок 6 Знак"/>
    <w:link w:val="6"/>
    <w:uiPriority w:val="99"/>
    <w:rsid w:val="00B540EE"/>
    <w:rPr>
      <w:rFonts w:ascii="Cambria" w:eastAsia="Times New Roman" w:hAnsi="Cambria" w:cs="Times New Roman"/>
      <w:i/>
      <w:iCs/>
      <w:color w:val="243F60"/>
    </w:rPr>
  </w:style>
  <w:style w:type="character" w:customStyle="1" w:styleId="70">
    <w:name w:val="Заголовок 7 Знак"/>
    <w:link w:val="7"/>
    <w:uiPriority w:val="99"/>
    <w:rsid w:val="00B540EE"/>
    <w:rPr>
      <w:rFonts w:ascii="Cambria" w:eastAsia="Times New Roman" w:hAnsi="Cambria" w:cs="Times New Roman"/>
      <w:i/>
      <w:iCs/>
      <w:color w:val="404040"/>
    </w:rPr>
  </w:style>
  <w:style w:type="character" w:customStyle="1" w:styleId="80">
    <w:name w:val="Заголовок 8 Знак"/>
    <w:link w:val="8"/>
    <w:uiPriority w:val="99"/>
    <w:rsid w:val="00B540EE"/>
    <w:rPr>
      <w:rFonts w:ascii="Cambria" w:eastAsia="Times New Roman" w:hAnsi="Cambria" w:cs="Times New Roman"/>
      <w:color w:val="272727"/>
      <w:sz w:val="21"/>
      <w:szCs w:val="21"/>
    </w:rPr>
  </w:style>
  <w:style w:type="character" w:customStyle="1" w:styleId="90">
    <w:name w:val="Заголовок 9 Знак"/>
    <w:link w:val="9"/>
    <w:uiPriority w:val="9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8"/>
    <w:uiPriority w:val="99"/>
    <w:unhideWhenUsed/>
    <w:qFormat/>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uiPriority w:val="99"/>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qFormat/>
    <w:rsid w:val="00B540EE"/>
    <w:pPr>
      <w:ind w:firstLine="709"/>
      <w:jc w:val="both"/>
    </w:pPr>
    <w:rPr>
      <w:rFonts w:ascii="Times New Roman" w:hAnsi="Times New Roman"/>
      <w:sz w:val="28"/>
      <w:szCs w:val="28"/>
      <w:lang w:eastAsia="en-US"/>
    </w:rPr>
  </w:style>
  <w:style w:type="paragraph" w:customStyle="1" w:styleId="13">
    <w:name w:val="Обычный1"/>
    <w:uiPriority w:val="99"/>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uiPriority w:val="99"/>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uiPriority w:val="99"/>
    <w:rsid w:val="00B540EE"/>
    <w:rPr>
      <w:shd w:val="clear" w:color="auto" w:fill="FFFFFF"/>
    </w:rPr>
  </w:style>
  <w:style w:type="character" w:customStyle="1" w:styleId="14">
    <w:name w:val="Основной текст1"/>
    <w:uiPriority w:val="99"/>
    <w:rsid w:val="00B540EE"/>
    <w:rPr>
      <w:shd w:val="clear" w:color="auto" w:fill="FFFFFF"/>
    </w:rPr>
  </w:style>
  <w:style w:type="character" w:customStyle="1" w:styleId="afa">
    <w:name w:val="Основной текст + Курсив"/>
    <w:uiPriority w:val="99"/>
    <w:rsid w:val="00B540EE"/>
    <w:rPr>
      <w:i/>
      <w:iCs/>
      <w:shd w:val="clear" w:color="auto" w:fill="FFFFFF"/>
    </w:rPr>
  </w:style>
  <w:style w:type="character" w:customStyle="1" w:styleId="120">
    <w:name w:val="Основной текст (12)"/>
    <w:uiPriority w:val="99"/>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uiPriority w:val="99"/>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uiPriority w:val="9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99"/>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unhideWhenUsed/>
    <w:rsid w:val="00B540EE"/>
    <w:rPr>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9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rsid w:val="00B540EE"/>
    <w:rPr>
      <w:rFonts w:ascii="Calibri" w:hAnsi="Calibri"/>
      <w:sz w:val="34"/>
      <w:szCs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rPr>
      <w:rFonts w:cs="Times New Roman"/>
    </w:rPr>
  </w:style>
  <w:style w:type="character" w:customStyle="1" w:styleId="af3">
    <w:name w:val="Без интервала Знак"/>
    <w:link w:val="af2"/>
    <w:uiPriority w:val="99"/>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99"/>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uiPriority w:val="99"/>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uiPriority w:val="99"/>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uiPriority w:val="99"/>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99"/>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99"/>
    <w:rsid w:val="00B540EE"/>
    <w:rPr>
      <w:rFonts w:eastAsia="Times New Roman"/>
      <w:b/>
      <w:bCs/>
      <w:i/>
      <w:iCs/>
      <w:color w:val="4F81BD"/>
    </w:rPr>
  </w:style>
  <w:style w:type="character" w:styleId="affc">
    <w:name w:val="Subtle Emphasis"/>
    <w:uiPriority w:val="99"/>
    <w:qFormat/>
    <w:rsid w:val="00B540EE"/>
    <w:rPr>
      <w:i/>
      <w:iCs/>
      <w:color w:val="808080"/>
    </w:rPr>
  </w:style>
  <w:style w:type="character" w:styleId="affd">
    <w:name w:val="Intense Emphasis"/>
    <w:uiPriority w:val="99"/>
    <w:qFormat/>
    <w:rsid w:val="00B540EE"/>
    <w:rPr>
      <w:b/>
      <w:bCs/>
      <w:i/>
      <w:iCs/>
      <w:color w:val="4F81BD"/>
    </w:rPr>
  </w:style>
  <w:style w:type="character" w:styleId="affe">
    <w:name w:val="Subtle Reference"/>
    <w:uiPriority w:val="99"/>
    <w:qFormat/>
    <w:rsid w:val="00B540EE"/>
    <w:rPr>
      <w:smallCaps/>
      <w:color w:val="C0504D"/>
      <w:u w:val="single"/>
    </w:rPr>
  </w:style>
  <w:style w:type="character" w:styleId="afff">
    <w:name w:val="Intense Reference"/>
    <w:uiPriority w:val="99"/>
    <w:qFormat/>
    <w:rsid w:val="00B540EE"/>
    <w:rPr>
      <w:b/>
      <w:bCs/>
      <w:smallCaps/>
      <w:color w:val="C0504D"/>
      <w:spacing w:val="5"/>
      <w:u w:val="single"/>
    </w:rPr>
  </w:style>
  <w:style w:type="character" w:styleId="afff0">
    <w:name w:val="Book Title"/>
    <w:uiPriority w:val="99"/>
    <w:qFormat/>
    <w:rsid w:val="00B540EE"/>
    <w:rPr>
      <w:b/>
      <w:bCs/>
      <w:smallCaps/>
      <w:spacing w:val="5"/>
    </w:rPr>
  </w:style>
  <w:style w:type="paragraph" w:styleId="afff1">
    <w:name w:val="TOC Heading"/>
    <w:basedOn w:val="1"/>
    <w:next w:val="a0"/>
    <w:uiPriority w:val="99"/>
    <w:unhideWhenUsed/>
    <w:qFormat/>
    <w:rsid w:val="00B540EE"/>
    <w:pPr>
      <w:spacing w:before="480"/>
      <w:outlineLvl w:val="9"/>
    </w:pPr>
    <w:rPr>
      <w:b/>
      <w:bCs/>
      <w:sz w:val="28"/>
      <w:szCs w:val="28"/>
    </w:rPr>
  </w:style>
  <w:style w:type="table" w:customStyle="1" w:styleId="17">
    <w:name w:val="Сетка таблицы1"/>
    <w:basedOn w:val="a2"/>
    <w:next w:val="a4"/>
    <w:uiPriority w:val="9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9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9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9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unhideWhenUsed/>
    <w:rsid w:val="00B540EE"/>
    <w:pPr>
      <w:spacing w:after="0"/>
      <w:ind w:left="880"/>
    </w:pPr>
    <w:rPr>
      <w:sz w:val="20"/>
      <w:szCs w:val="20"/>
    </w:rPr>
  </w:style>
  <w:style w:type="paragraph" w:styleId="61">
    <w:name w:val="toc 6"/>
    <w:basedOn w:val="a0"/>
    <w:next w:val="a0"/>
    <w:autoRedefine/>
    <w:uiPriority w:val="99"/>
    <w:unhideWhenUsed/>
    <w:rsid w:val="00B540EE"/>
    <w:pPr>
      <w:spacing w:after="0"/>
      <w:ind w:left="1100"/>
    </w:pPr>
    <w:rPr>
      <w:sz w:val="20"/>
      <w:szCs w:val="20"/>
    </w:rPr>
  </w:style>
  <w:style w:type="paragraph" w:styleId="71">
    <w:name w:val="toc 7"/>
    <w:basedOn w:val="a0"/>
    <w:next w:val="a0"/>
    <w:autoRedefine/>
    <w:uiPriority w:val="99"/>
    <w:unhideWhenUsed/>
    <w:rsid w:val="00B540EE"/>
    <w:pPr>
      <w:spacing w:after="0"/>
      <w:ind w:left="1320"/>
    </w:pPr>
    <w:rPr>
      <w:sz w:val="20"/>
      <w:szCs w:val="20"/>
    </w:rPr>
  </w:style>
  <w:style w:type="paragraph" w:styleId="81">
    <w:name w:val="toc 8"/>
    <w:basedOn w:val="a0"/>
    <w:next w:val="a0"/>
    <w:autoRedefine/>
    <w:uiPriority w:val="99"/>
    <w:unhideWhenUsed/>
    <w:rsid w:val="00B540EE"/>
    <w:pPr>
      <w:spacing w:after="0"/>
      <w:ind w:left="1540"/>
    </w:pPr>
    <w:rPr>
      <w:sz w:val="20"/>
      <w:szCs w:val="20"/>
    </w:rPr>
  </w:style>
  <w:style w:type="paragraph" w:styleId="91">
    <w:name w:val="toc 9"/>
    <w:basedOn w:val="a0"/>
    <w:next w:val="a0"/>
    <w:autoRedefine/>
    <w:uiPriority w:val="99"/>
    <w:unhideWhenUsed/>
    <w:rsid w:val="00B540EE"/>
    <w:pPr>
      <w:spacing w:after="0"/>
      <w:ind w:left="1760"/>
    </w:pPr>
    <w:rPr>
      <w:sz w:val="20"/>
      <w:szCs w:val="20"/>
    </w:rPr>
  </w:style>
  <w:style w:type="paragraph" w:customStyle="1" w:styleId="18">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uiPriority w:val="99"/>
    <w:rsid w:val="00B540EE"/>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style>
  <w:style w:type="character" w:customStyle="1" w:styleId="editsection">
    <w:name w:val="editsection"/>
    <w:basedOn w:val="a1"/>
    <w:uiPriority w:val="99"/>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style>
  <w:style w:type="character" w:customStyle="1" w:styleId="fn">
    <w:name w:val="fn"/>
    <w:basedOn w:val="a1"/>
    <w:uiPriority w:val="99"/>
    <w:rsid w:val="00B540EE"/>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style>
  <w:style w:type="character" w:customStyle="1" w:styleId="item-controlblog-adminpid-1744177254">
    <w:name w:val="item-control blog-admin pid-1744177254"/>
    <w:basedOn w:val="a1"/>
    <w:uiPriority w:val="99"/>
    <w:rsid w:val="00B540EE"/>
  </w:style>
  <w:style w:type="character" w:customStyle="1" w:styleId="zippytoggle-open">
    <w:name w:val="zippy toggle-open"/>
    <w:basedOn w:val="a1"/>
    <w:uiPriority w:val="99"/>
    <w:rsid w:val="00B540EE"/>
  </w:style>
  <w:style w:type="character" w:customStyle="1" w:styleId="post-count">
    <w:name w:val="post-count"/>
    <w:basedOn w:val="a1"/>
    <w:uiPriority w:val="99"/>
    <w:rsid w:val="00B540EE"/>
  </w:style>
  <w:style w:type="character" w:customStyle="1" w:styleId="zippy">
    <w:name w:val="zippy"/>
    <w:basedOn w:val="a1"/>
    <w:uiPriority w:val="99"/>
    <w:rsid w:val="00B540EE"/>
  </w:style>
  <w:style w:type="character" w:customStyle="1" w:styleId="item-controlblog-admin">
    <w:name w:val="item-control blog-admin"/>
    <w:basedOn w:val="a1"/>
    <w:uiPriority w:val="99"/>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uiPriority w:val="99"/>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uiPriority w:val="99"/>
    <w:rsid w:val="00B540EE"/>
  </w:style>
  <w:style w:type="character" w:customStyle="1" w:styleId="addressbooksuggestitemhint">
    <w:name w:val="addressbook__suggest__item__hint"/>
    <w:basedOn w:val="a1"/>
    <w:uiPriority w:val="99"/>
    <w:rsid w:val="00B540EE"/>
  </w:style>
  <w:style w:type="character" w:customStyle="1" w:styleId="style1">
    <w:name w:val="style1"/>
    <w:basedOn w:val="a1"/>
    <w:uiPriority w:val="99"/>
    <w:rsid w:val="00B540EE"/>
  </w:style>
  <w:style w:type="paragraph" w:customStyle="1" w:styleId="1b">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style>
  <w:style w:type="character" w:customStyle="1" w:styleId="apple-style-span">
    <w:name w:val="apple-style-span"/>
    <w:basedOn w:val="a1"/>
    <w:uiPriority w:val="99"/>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uiPriority w:val="99"/>
    <w:qFormat/>
    <w:rsid w:val="00B540EE"/>
    <w:pPr>
      <w:widowControl w:val="0"/>
      <w:ind w:firstLine="400"/>
      <w:jc w:val="both"/>
    </w:pPr>
    <w:rPr>
      <w:sz w:val="24"/>
      <w:szCs w:val="24"/>
    </w:rPr>
  </w:style>
  <w:style w:type="character" w:customStyle="1" w:styleId="afff8">
    <w:name w:val="А_сноска Знак"/>
    <w:link w:val="afff7"/>
    <w:uiPriority w:val="99"/>
    <w:locked/>
    <w:rsid w:val="00B540EE"/>
    <w:rPr>
      <w:rFonts w:ascii="Times New Roman" w:eastAsia="Times New Roman" w:hAnsi="Times New Roman" w:cs="Times New Roman"/>
      <w:sz w:val="24"/>
      <w:szCs w:val="24"/>
      <w:lang w:eastAsia="ru-RU"/>
    </w:rPr>
  </w:style>
  <w:style w:type="paragraph" w:customStyle="1" w:styleId="afff9">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uiPriority w:val="99"/>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uiPriority w:val="99"/>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1,F1 Знак1"/>
    <w:basedOn w:val="a1"/>
    <w:uiPriority w:val="99"/>
    <w:rsid w:val="00B540EE"/>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d">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99"/>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99"/>
    <w:rsid w:val="00B540EE"/>
    <w:rPr>
      <w:rFonts w:ascii="Calibri Light" w:eastAsia="Times New Roman" w:hAnsi="Calibri Light" w:cs="Times New Roman"/>
      <w:sz w:val="24"/>
      <w:szCs w:val="24"/>
    </w:rPr>
  </w:style>
  <w:style w:type="character" w:customStyle="1" w:styleId="142">
    <w:name w:val="Подзаголовок Знак14"/>
    <w:uiPriority w:val="99"/>
    <w:rsid w:val="00B540EE"/>
    <w:rPr>
      <w:rFonts w:ascii="Calibri Light" w:eastAsia="Times New Roman" w:hAnsi="Calibri Light" w:cs="Times New Roman"/>
      <w:sz w:val="24"/>
      <w:szCs w:val="24"/>
    </w:rPr>
  </w:style>
  <w:style w:type="character" w:customStyle="1" w:styleId="132">
    <w:name w:val="Подзаголовок Знак13"/>
    <w:uiPriority w:val="99"/>
    <w:rsid w:val="00B540EE"/>
    <w:rPr>
      <w:rFonts w:ascii="Calibri Light" w:eastAsia="Times New Roman" w:hAnsi="Calibri Light" w:cs="Times New Roman"/>
      <w:sz w:val="24"/>
      <w:szCs w:val="24"/>
    </w:rPr>
  </w:style>
  <w:style w:type="character" w:customStyle="1" w:styleId="122">
    <w:name w:val="Подзаголовок Знак12"/>
    <w:uiPriority w:val="99"/>
    <w:rsid w:val="00B540EE"/>
    <w:rPr>
      <w:rFonts w:ascii="Calibri Light" w:eastAsia="Times New Roman" w:hAnsi="Calibri Light" w:cs="Times New Roman"/>
      <w:sz w:val="24"/>
      <w:szCs w:val="24"/>
    </w:rPr>
  </w:style>
  <w:style w:type="character" w:customStyle="1" w:styleId="110">
    <w:name w:val="Подзаголовок Знак11"/>
    <w:uiPriority w:val="99"/>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1">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uiPriority w:val="99"/>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uiPriority w:val="99"/>
    <w:rsid w:val="00B540EE"/>
    <w:rPr>
      <w:rFonts w:ascii="Times New Roman" w:hAnsi="Times New Roman"/>
      <w:b/>
      <w:spacing w:val="30"/>
    </w:rPr>
  </w:style>
  <w:style w:type="paragraph" w:customStyle="1" w:styleId="affffb">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aliases w:val="Обычный 2 Char"/>
    <w:uiPriority w:val="99"/>
    <w:locked/>
    <w:rsid w:val="00B540EE"/>
    <w:rPr>
      <w:rFonts w:ascii="Arial" w:hAnsi="Arial"/>
      <w:b/>
      <w:sz w:val="26"/>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3">
    <w:name w:val="Основной шрифт абзаца1"/>
    <w:uiPriority w:val="99"/>
    <w:rsid w:val="00B540EE"/>
  </w:style>
  <w:style w:type="paragraph" w:customStyle="1" w:styleId="affffc">
    <w:name w:val="Заголовок"/>
    <w:basedOn w:val="a0"/>
    <w:next w:val="afb"/>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0">
    <w:name w:val="А_осн"/>
    <w:basedOn w:val="Abstract"/>
    <w:link w:val="afffff1"/>
    <w:uiPriority w:val="99"/>
    <w:rsid w:val="00B540EE"/>
    <w:rPr>
      <w:sz w:val="28"/>
    </w:rPr>
  </w:style>
  <w:style w:type="character" w:customStyle="1" w:styleId="afffff1">
    <w:name w:val="А_осн Знак"/>
    <w:link w:val="afffff0"/>
    <w:uiPriority w:val="99"/>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uiPriority w:val="99"/>
    <w:locked/>
    <w:rsid w:val="00B540EE"/>
    <w:rPr>
      <w:rFonts w:ascii="Calibri" w:hAnsi="Calibri" w:cs="Times New Roman"/>
    </w:rPr>
  </w:style>
  <w:style w:type="character" w:customStyle="1" w:styleId="FooterChar">
    <w:name w:val="Footer Char"/>
    <w:uiPriority w:val="99"/>
    <w:locked/>
    <w:rsid w:val="00B540EE"/>
    <w:rPr>
      <w:rFonts w:ascii="Calibri" w:hAnsi="Calibri" w:cs="Times New Roman"/>
    </w:rPr>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2">
    <w:name w:val="Основной"/>
    <w:basedOn w:val="a0"/>
    <w:link w:val="afffff3"/>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vertAlign w:val="superscript"/>
    </w:rPr>
  </w:style>
  <w:style w:type="paragraph" w:customStyle="1" w:styleId="afffff5">
    <w:name w:val="Буллит"/>
    <w:basedOn w:val="afffff2"/>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uiPriority w:val="99"/>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uiPriority w:val="99"/>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uiPriority w:val="9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uiPriority w:val="99"/>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uiPriority w:val="99"/>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uiPriority w:val="99"/>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uiPriority w:val="99"/>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uiPriority w:val="99"/>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uiPriority w:val="9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uiPriority w:val="99"/>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uiPriority w:val="99"/>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uiPriority w:val="99"/>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uiPriority w:val="99"/>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uiPriority w:val="99"/>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uiPriority w:val="99"/>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uiPriority w:val="99"/>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uiPriority w:val="99"/>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uiPriority w:val="99"/>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uiPriority w:val="99"/>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uiPriority w:val="99"/>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uiPriority w:val="99"/>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uiPriority w:val="99"/>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uiPriority w:val="99"/>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uiPriority w:val="99"/>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uiPriority w:val="99"/>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uiPriority w:val="99"/>
    <w:locked/>
    <w:rsid w:val="00B540EE"/>
    <w:rPr>
      <w:rFonts w:ascii="Candara" w:eastAsia="Candara" w:hAnsi="Candara" w:cs="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uiPriority w:val="99"/>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uiPriority w:val="99"/>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uiPriority w:val="99"/>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uiPriority w:val="99"/>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uiPriority w:val="99"/>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uiPriority w:val="99"/>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uiPriority w:val="9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uiPriority w:val="99"/>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uiPriority w:val="99"/>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uiPriority w:val="99"/>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uiPriority w:val="99"/>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uiPriority w:val="99"/>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uiPriority w:val="99"/>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uiPriority w:val="99"/>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uiPriority w:val="99"/>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uiPriority w:val="99"/>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uiPriority w:val="99"/>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uiPriority w:val="9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uiPriority w:val="99"/>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uiPriority w:val="99"/>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uiPriority w:val="99"/>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uiPriority w:val="99"/>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uiPriority w:val="99"/>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uiPriority w:val="9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uiPriority w:val="99"/>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uiPriority w:val="99"/>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uiPriority w:val="99"/>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uiPriority w:val="9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uiPriority w:val="99"/>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uiPriority w:val="99"/>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uiPriority w:val="99"/>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uiPriority w:val="99"/>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uiPriority w:val="99"/>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uiPriority w:val="99"/>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uiPriority w:val="9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uiPriority w:val="99"/>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uiPriority w:val="99"/>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uiPriority w:val="9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uiPriority w:val="99"/>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uiPriority w:val="99"/>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uiPriority w:val="99"/>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uiPriority w:val="99"/>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uiPriority w:val="9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uiPriority w:val="9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uiPriority w:val="99"/>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uiPriority w:val="99"/>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uiPriority w:val="99"/>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uiPriority w:val="99"/>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uiPriority w:val="99"/>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uiPriority w:val="99"/>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uiPriority w:val="99"/>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uiPriority w:val="99"/>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uiPriority w:val="99"/>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uiPriority w:val="99"/>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uiPriority w:val="99"/>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uiPriority w:val="99"/>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uiPriority w:val="99"/>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uiPriority w:val="9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uiPriority w:val="9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uiPriority w:val="99"/>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ink w:val="115"/>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uiPriority w:val="99"/>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uiPriority w:val="99"/>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uiPriority w:val="99"/>
    <w:locked/>
    <w:rsid w:val="00B540EE"/>
    <w:rPr>
      <w:rFonts w:ascii="Verdana" w:eastAsia="Verdana" w:hAnsi="Verdana" w:cs="Verdana"/>
      <w:b/>
      <w:bCs/>
      <w:sz w:val="17"/>
      <w:szCs w:val="17"/>
      <w:shd w:val="clear" w:color="auto" w:fill="FFFFFF"/>
    </w:rPr>
  </w:style>
  <w:style w:type="character" w:customStyle="1" w:styleId="183">
    <w:name w:val="Основной текст (18)_"/>
    <w:uiPriority w:val="99"/>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uiPriority w:val="99"/>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uiPriority w:val="99"/>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uiPriority w:val="99"/>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uiPriority w:val="99"/>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uiPriority w:val="99"/>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uiPriority w:val="99"/>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uiPriority w:val="99"/>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uiPriority w:val="99"/>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uiPriority w:val="99"/>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uiPriority w:val="99"/>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uiPriority w:val="99"/>
    <w:locked/>
    <w:rsid w:val="00B540EE"/>
    <w:rPr>
      <w:rFonts w:ascii="Times New Roman" w:hAnsi="Times New Roman" w:cs="Times New Roman"/>
      <w:shd w:val="clear" w:color="auto" w:fill="FFFFFF"/>
    </w:rPr>
  </w:style>
  <w:style w:type="paragraph" w:customStyle="1" w:styleId="affffff3">
    <w:name w:val="Оглавление"/>
    <w:basedOn w:val="a0"/>
    <w:link w:val="affffff2"/>
    <w:uiPriority w:val="99"/>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uiPriority w:val="99"/>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uiPriority w:val="99"/>
    <w:locked/>
    <w:rsid w:val="00B540EE"/>
    <w:rPr>
      <w:rFonts w:ascii="Tahoma" w:eastAsia="Tahoma" w:hAnsi="Tahoma" w:cs="Tahoma"/>
      <w:sz w:val="19"/>
      <w:szCs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uiPriority w:val="99"/>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uiPriority w:val="99"/>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uiPriority w:val="99"/>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uiPriority w:val="99"/>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uiPriority w:val="99"/>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uiPriority w:val="99"/>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uiPriority w:val="99"/>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uiPriority w:val="99"/>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124"/>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rPr>
  </w:style>
  <w:style w:type="character" w:customStyle="1" w:styleId="1a">
    <w:name w:val="Стиль1 Знак"/>
    <w:link w:val="19"/>
    <w:uiPriority w:val="99"/>
    <w:locked/>
    <w:rsid w:val="00194CEC"/>
    <w:rPr>
      <w:rFonts w:ascii="Times New Roman" w:eastAsia="Times New Roman" w:hAnsi="Times New Roman"/>
      <w:sz w:val="28"/>
    </w:rPr>
  </w:style>
  <w:style w:type="character" w:customStyle="1" w:styleId="5yl5">
    <w:name w:val="_5yl5"/>
    <w:basedOn w:val="a1"/>
    <w:uiPriority w:val="99"/>
    <w:rsid w:val="0042291A"/>
  </w:style>
  <w:style w:type="character" w:customStyle="1" w:styleId="poemyear">
    <w:name w:val="poemyear"/>
    <w:basedOn w:val="a1"/>
    <w:uiPriority w:val="99"/>
    <w:rsid w:val="0042291A"/>
  </w:style>
  <w:style w:type="character" w:customStyle="1" w:styleId="st">
    <w:name w:val="st"/>
    <w:basedOn w:val="a1"/>
    <w:uiPriority w:val="99"/>
    <w:rsid w:val="0042291A"/>
  </w:style>
  <w:style w:type="character" w:customStyle="1" w:styleId="line">
    <w:name w:val="line"/>
    <w:basedOn w:val="a1"/>
    <w:uiPriority w:val="99"/>
    <w:rsid w:val="0042291A"/>
  </w:style>
  <w:style w:type="character" w:customStyle="1" w:styleId="il">
    <w:name w:val="il"/>
    <w:basedOn w:val="a1"/>
    <w:uiPriority w:val="99"/>
    <w:rsid w:val="00CE4A6B"/>
  </w:style>
  <w:style w:type="paragraph" w:styleId="2ff">
    <w:name w:val="Quote"/>
    <w:basedOn w:val="a0"/>
    <w:next w:val="a0"/>
    <w:link w:val="2ff0"/>
    <w:uiPriority w:val="9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99"/>
    <w:rsid w:val="001665A0"/>
    <w:rPr>
      <w:rFonts w:asciiTheme="minorHAnsi" w:eastAsiaTheme="minorEastAsia" w:hAnsiTheme="minorHAnsi" w:cstheme="minorBidi"/>
      <w:i/>
      <w:iCs/>
      <w:color w:val="000000" w:themeColor="text1"/>
      <w:sz w:val="24"/>
      <w:szCs w:val="24"/>
    </w:rPr>
  </w:style>
  <w:style w:type="paragraph" w:customStyle="1" w:styleId="Style15">
    <w:name w:val="Style15"/>
    <w:basedOn w:val="a0"/>
    <w:rsid w:val="00E97416"/>
    <w:pPr>
      <w:widowControl w:val="0"/>
      <w:autoSpaceDE w:val="0"/>
      <w:autoSpaceDN w:val="0"/>
      <w:adjustRightInd w:val="0"/>
      <w:spacing w:after="0" w:line="475" w:lineRule="exact"/>
      <w:ind w:firstLine="542"/>
      <w:jc w:val="both"/>
    </w:pPr>
    <w:rPr>
      <w:rFonts w:ascii="Times New Roman" w:eastAsia="Times New Roman" w:hAnsi="Times New Roman"/>
      <w:sz w:val="24"/>
      <w:szCs w:val="24"/>
      <w:lang w:eastAsia="ru-RU"/>
    </w:rPr>
  </w:style>
  <w:style w:type="numbering" w:customStyle="1" w:styleId="3f2">
    <w:name w:val="Нет списка3"/>
    <w:next w:val="a3"/>
    <w:uiPriority w:val="99"/>
    <w:semiHidden/>
    <w:rsid w:val="00447D40"/>
  </w:style>
  <w:style w:type="paragraph" w:customStyle="1" w:styleId="1ff2">
    <w:name w:val="Знак Знак1 Знак Знак Знак"/>
    <w:basedOn w:val="a0"/>
    <w:uiPriority w:val="99"/>
    <w:rsid w:val="00447D40"/>
    <w:pPr>
      <w:spacing w:after="160" w:line="240" w:lineRule="exact"/>
    </w:pPr>
    <w:rPr>
      <w:rFonts w:ascii="Verdana" w:eastAsia="Times New Roman" w:hAnsi="Verdana"/>
      <w:sz w:val="20"/>
      <w:szCs w:val="20"/>
      <w:lang w:val="en-US"/>
    </w:rPr>
  </w:style>
  <w:style w:type="paragraph" w:customStyle="1" w:styleId="affffff5">
    <w:name w:val="Знак Знак Знак Знак Знак"/>
    <w:basedOn w:val="a0"/>
    <w:uiPriority w:val="99"/>
    <w:rsid w:val="00447D40"/>
    <w:pPr>
      <w:spacing w:after="160" w:line="240" w:lineRule="exact"/>
    </w:pPr>
    <w:rPr>
      <w:rFonts w:ascii="Verdana" w:eastAsia="Times New Roman" w:hAnsi="Verdana"/>
      <w:sz w:val="20"/>
      <w:szCs w:val="20"/>
      <w:lang w:val="en-US"/>
    </w:rPr>
  </w:style>
  <w:style w:type="paragraph" w:customStyle="1" w:styleId="CharCharCarCharCarCharCarCharCarCharCharCharCarCharCharChar0">
    <w:name w:val="Char Char Car Char Car Char Car Char Car Char Char Char Car Char Char Char"/>
    <w:basedOn w:val="a0"/>
    <w:uiPriority w:val="99"/>
    <w:rsid w:val="00447D40"/>
    <w:pPr>
      <w:autoSpaceDE w:val="0"/>
      <w:autoSpaceDN w:val="0"/>
      <w:spacing w:after="160" w:line="240" w:lineRule="exact"/>
    </w:pPr>
    <w:rPr>
      <w:rFonts w:ascii="Arial" w:eastAsia="Times New Roman" w:hAnsi="Arial" w:cs="Arial"/>
      <w:sz w:val="20"/>
      <w:szCs w:val="20"/>
      <w:lang w:val="en-US"/>
    </w:rPr>
  </w:style>
  <w:style w:type="paragraph" w:customStyle="1" w:styleId="affffff6">
    <w:name w:val="Знак Знак"/>
    <w:basedOn w:val="a0"/>
    <w:uiPriority w:val="99"/>
    <w:rsid w:val="00447D40"/>
    <w:pPr>
      <w:spacing w:after="160" w:line="240" w:lineRule="exact"/>
    </w:pPr>
    <w:rPr>
      <w:rFonts w:ascii="Verdana" w:eastAsia="Times New Roman" w:hAnsi="Verdana"/>
      <w:sz w:val="20"/>
      <w:szCs w:val="20"/>
      <w:lang w:val="en-US"/>
    </w:rPr>
  </w:style>
  <w:style w:type="paragraph" w:customStyle="1" w:styleId="2ff1">
    <w:name w:val="Обычный2"/>
    <w:rsid w:val="00447D40"/>
    <w:pPr>
      <w:widowControl w:val="0"/>
      <w:jc w:val="both"/>
    </w:pPr>
    <w:rPr>
      <w:rFonts w:ascii="Times New Roman" w:eastAsia="Times New Roman" w:hAnsi="Times New Roman"/>
    </w:rPr>
  </w:style>
  <w:style w:type="table" w:customStyle="1" w:styleId="2ff2">
    <w:name w:val="Сетка таблицы2"/>
    <w:basedOn w:val="a2"/>
    <w:next w:val="a4"/>
    <w:rsid w:val="00447D4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Знак Знак Знак"/>
    <w:basedOn w:val="a0"/>
    <w:uiPriority w:val="99"/>
    <w:rsid w:val="00447D40"/>
    <w:pPr>
      <w:spacing w:after="160" w:line="240" w:lineRule="exact"/>
    </w:pPr>
    <w:rPr>
      <w:rFonts w:ascii="Verdana" w:eastAsia="Times New Roman" w:hAnsi="Verdana"/>
      <w:sz w:val="20"/>
      <w:szCs w:val="20"/>
      <w:lang w:val="en-US"/>
    </w:rPr>
  </w:style>
  <w:style w:type="character" w:customStyle="1" w:styleId="610">
    <w:name w:val="Знак6 Знак Знак1"/>
    <w:basedOn w:val="a1"/>
    <w:semiHidden/>
    <w:locked/>
    <w:rsid w:val="00447D40"/>
    <w:rPr>
      <w:lang w:val="ru-RU" w:eastAsia="ru-RU" w:bidi="ar-SA"/>
    </w:rPr>
  </w:style>
  <w:style w:type="paragraph" w:customStyle="1" w:styleId="3f3">
    <w:name w:val="Абзац списка3"/>
    <w:basedOn w:val="a0"/>
    <w:rsid w:val="00447D40"/>
    <w:pPr>
      <w:spacing w:after="0" w:line="240" w:lineRule="auto"/>
      <w:ind w:left="720"/>
      <w:contextualSpacing/>
    </w:pPr>
    <w:rPr>
      <w:rFonts w:ascii="Times New Roman" w:hAnsi="Times New Roman"/>
      <w:sz w:val="24"/>
      <w:szCs w:val="24"/>
      <w:lang w:eastAsia="ru-RU"/>
    </w:rPr>
  </w:style>
  <w:style w:type="paragraph" w:customStyle="1" w:styleId="affffff8">
    <w:name w:val="Знак Знак Знак Знак"/>
    <w:basedOn w:val="a0"/>
    <w:uiPriority w:val="99"/>
    <w:rsid w:val="00447D4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26">
    <w:name w:val="Основной текст 22"/>
    <w:basedOn w:val="a0"/>
    <w:rsid w:val="00447D40"/>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rsid w:val="00447D40"/>
    <w:pPr>
      <w:spacing w:after="0" w:line="240" w:lineRule="auto"/>
      <w:ind w:firstLine="709"/>
      <w:jc w:val="both"/>
    </w:pPr>
    <w:rPr>
      <w:rFonts w:ascii="Times New Roman" w:eastAsia="Times New Roman" w:hAnsi="Times New Roman"/>
      <w:szCs w:val="20"/>
      <w:lang w:eastAsia="ru-RU"/>
    </w:rPr>
  </w:style>
  <w:style w:type="paragraph" w:customStyle="1" w:styleId="affffff9">
    <w:name w:val="Знак"/>
    <w:basedOn w:val="a0"/>
    <w:uiPriority w:val="99"/>
    <w:rsid w:val="00447D4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5">
    <w:name w:val="Знак Знак18"/>
    <w:basedOn w:val="a1"/>
    <w:uiPriority w:val="99"/>
    <w:rsid w:val="00447D40"/>
    <w:rPr>
      <w:rFonts w:ascii="Arial" w:eastAsia="Times New Roman" w:hAnsi="Arial" w:cs="Times New Roman"/>
      <w:b/>
      <w:bCs/>
      <w:kern w:val="32"/>
      <w:sz w:val="32"/>
      <w:szCs w:val="32"/>
    </w:rPr>
  </w:style>
  <w:style w:type="character" w:customStyle="1" w:styleId="173">
    <w:name w:val="Знак Знак17"/>
    <w:basedOn w:val="a1"/>
    <w:uiPriority w:val="99"/>
    <w:rsid w:val="00447D40"/>
    <w:rPr>
      <w:rFonts w:ascii="Arial" w:eastAsia="Times New Roman" w:hAnsi="Arial" w:cs="Times New Roman"/>
      <w:b/>
      <w:bCs/>
      <w:iCs/>
      <w:sz w:val="28"/>
      <w:szCs w:val="28"/>
    </w:rPr>
  </w:style>
  <w:style w:type="character" w:customStyle="1" w:styleId="164">
    <w:name w:val="Знак Знак16"/>
    <w:basedOn w:val="a1"/>
    <w:uiPriority w:val="99"/>
    <w:rsid w:val="00447D40"/>
    <w:rPr>
      <w:rFonts w:ascii="Arial" w:eastAsia="Times New Roman" w:hAnsi="Arial" w:cs="Times New Roman"/>
      <w:b/>
      <w:bCs/>
      <w:sz w:val="24"/>
      <w:szCs w:val="26"/>
    </w:rPr>
  </w:style>
  <w:style w:type="numbering" w:customStyle="1" w:styleId="116">
    <w:name w:val="Нет списка11"/>
    <w:next w:val="a3"/>
    <w:semiHidden/>
    <w:unhideWhenUsed/>
    <w:rsid w:val="00447D40"/>
  </w:style>
  <w:style w:type="table" w:customStyle="1" w:styleId="B2ColorfulShadingAccent2">
    <w:name w:val="B2 Colorful Shading Accent 2"/>
    <w:basedOn w:val="a2"/>
    <w:rsid w:val="00447D40"/>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7">
    <w:name w:val="Сетка таблицы11"/>
    <w:basedOn w:val="a2"/>
    <w:next w:val="a4"/>
    <w:rsid w:val="00447D4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Сетка таблицы3"/>
    <w:basedOn w:val="a2"/>
    <w:next w:val="a4"/>
    <w:rsid w:val="00447D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447D40"/>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7">
    <w:name w:val="Сетка таблицы21"/>
    <w:basedOn w:val="a2"/>
    <w:next w:val="a4"/>
    <w:rsid w:val="00447D4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DTP Body Text Char"/>
    <w:basedOn w:val="a1"/>
    <w:semiHidden/>
    <w:locked/>
    <w:rsid w:val="00447D40"/>
    <w:rPr>
      <w:sz w:val="24"/>
      <w:szCs w:val="24"/>
      <w:lang w:val="ru-RU" w:eastAsia="ru-RU" w:bidi="ar-SA"/>
    </w:rPr>
  </w:style>
  <w:style w:type="character" w:customStyle="1" w:styleId="6a">
    <w:name w:val="Знак6 Знак Знак"/>
    <w:basedOn w:val="a1"/>
    <w:semiHidden/>
    <w:locked/>
    <w:rsid w:val="00447D40"/>
    <w:rPr>
      <w:lang w:val="ru-RU" w:eastAsia="ru-RU" w:bidi="ar-SA"/>
    </w:rPr>
  </w:style>
  <w:style w:type="paragraph" w:customStyle="1" w:styleId="2ff3">
    <w:name w:val="Знак Знак2 Знак"/>
    <w:basedOn w:val="a0"/>
    <w:uiPriority w:val="99"/>
    <w:rsid w:val="00447D40"/>
    <w:pPr>
      <w:spacing w:after="160" w:line="240" w:lineRule="exact"/>
    </w:pPr>
    <w:rPr>
      <w:rFonts w:ascii="Verdana" w:eastAsia="Times New Roman" w:hAnsi="Verdana"/>
      <w:sz w:val="20"/>
      <w:szCs w:val="20"/>
      <w:lang w:val="en-US"/>
    </w:rPr>
  </w:style>
  <w:style w:type="paragraph" w:styleId="affffffa">
    <w:name w:val="List"/>
    <w:basedOn w:val="afb"/>
    <w:uiPriority w:val="99"/>
    <w:rsid w:val="00447D40"/>
    <w:pPr>
      <w:suppressAutoHyphens/>
      <w:spacing w:line="240" w:lineRule="auto"/>
    </w:pPr>
    <w:rPr>
      <w:rFonts w:ascii="Times New Roman" w:hAnsi="Times New Roman" w:cs="Tahoma"/>
      <w:sz w:val="24"/>
      <w:szCs w:val="24"/>
      <w:lang w:eastAsia="ar-SA"/>
    </w:rPr>
  </w:style>
  <w:style w:type="paragraph" w:customStyle="1" w:styleId="affffffb">
    <w:name w:val="Знак Знак Знак Знак Знак Знак Знак Знак Знак"/>
    <w:basedOn w:val="a0"/>
    <w:uiPriority w:val="99"/>
    <w:rsid w:val="00447D4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201">
    <w:name w:val="Основной текст (20)_"/>
    <w:basedOn w:val="a1"/>
    <w:link w:val="2010"/>
    <w:rsid w:val="00447D40"/>
    <w:rPr>
      <w:b/>
      <w:bCs/>
      <w:sz w:val="25"/>
      <w:szCs w:val="25"/>
      <w:shd w:val="clear" w:color="auto" w:fill="FFFFFF"/>
    </w:rPr>
  </w:style>
  <w:style w:type="character" w:customStyle="1" w:styleId="202">
    <w:name w:val="Основной текст (20)2"/>
    <w:basedOn w:val="201"/>
    <w:rsid w:val="00447D40"/>
    <w:rPr>
      <w:b/>
      <w:bCs/>
      <w:noProof/>
      <w:sz w:val="25"/>
      <w:szCs w:val="25"/>
      <w:shd w:val="clear" w:color="auto" w:fill="FFFFFF"/>
    </w:rPr>
  </w:style>
  <w:style w:type="paragraph" w:customStyle="1" w:styleId="2010">
    <w:name w:val="Основной текст (20)1"/>
    <w:basedOn w:val="a0"/>
    <w:link w:val="201"/>
    <w:rsid w:val="00447D40"/>
    <w:pPr>
      <w:shd w:val="clear" w:color="auto" w:fill="FFFFFF"/>
      <w:spacing w:after="60" w:line="283" w:lineRule="exact"/>
    </w:pPr>
    <w:rPr>
      <w:b/>
      <w:bCs/>
      <w:sz w:val="25"/>
      <w:szCs w:val="25"/>
      <w:lang w:eastAsia="ru-RU"/>
    </w:rPr>
  </w:style>
  <w:style w:type="character" w:customStyle="1" w:styleId="227">
    <w:name w:val="Заголовок №2 (2)_"/>
    <w:basedOn w:val="a1"/>
    <w:link w:val="2210"/>
    <w:locked/>
    <w:rsid w:val="00447D40"/>
    <w:rPr>
      <w:b/>
      <w:bCs/>
      <w:sz w:val="25"/>
      <w:szCs w:val="25"/>
      <w:shd w:val="clear" w:color="auto" w:fill="FFFFFF"/>
    </w:rPr>
  </w:style>
  <w:style w:type="paragraph" w:customStyle="1" w:styleId="2210">
    <w:name w:val="Заголовок №2 (2)1"/>
    <w:basedOn w:val="a0"/>
    <w:link w:val="227"/>
    <w:rsid w:val="00447D40"/>
    <w:pPr>
      <w:shd w:val="clear" w:color="auto" w:fill="FFFFFF"/>
      <w:spacing w:before="180" w:after="180" w:line="240" w:lineRule="atLeast"/>
      <w:jc w:val="both"/>
      <w:outlineLvl w:val="1"/>
    </w:pPr>
    <w:rPr>
      <w:b/>
      <w:bCs/>
      <w:sz w:val="25"/>
      <w:szCs w:val="25"/>
      <w:shd w:val="clear" w:color="auto" w:fill="FFFFFF"/>
      <w:lang w:eastAsia="ru-RU"/>
    </w:rPr>
  </w:style>
  <w:style w:type="character" w:customStyle="1" w:styleId="228">
    <w:name w:val="Заголовок №2 (2)8"/>
    <w:basedOn w:val="227"/>
    <w:rsid w:val="00447D40"/>
    <w:rPr>
      <w:b/>
      <w:bCs/>
      <w:sz w:val="25"/>
      <w:szCs w:val="25"/>
      <w:shd w:val="clear" w:color="auto" w:fill="FFFFFF"/>
    </w:rPr>
  </w:style>
  <w:style w:type="paragraph" w:customStyle="1" w:styleId="affffffc">
    <w:name w:val="???????"/>
    <w:rsid w:val="00447D4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Microsoft YaHei" w:hAnsi="Mangal" w:cs="Mangal"/>
      <w:color w:val="000000"/>
      <w:sz w:val="36"/>
      <w:szCs w:val="36"/>
      <w:lang w:eastAsia="en-US"/>
    </w:rPr>
  </w:style>
  <w:style w:type="paragraph" w:customStyle="1" w:styleId="affffffd">
    <w:name w:val="Базовый"/>
    <w:rsid w:val="000C3922"/>
    <w:pPr>
      <w:tabs>
        <w:tab w:val="left" w:pos="708"/>
      </w:tabs>
      <w:suppressAutoHyphens/>
      <w:spacing w:after="200" w:line="276" w:lineRule="auto"/>
    </w:pPr>
    <w:rPr>
      <w:rFonts w:eastAsia="Droid Sans Fallback" w:cstheme="minorBidi"/>
      <w:sz w:val="22"/>
      <w:szCs w:val="22"/>
    </w:rPr>
  </w:style>
  <w:style w:type="character" w:customStyle="1" w:styleId="FontStyle27">
    <w:name w:val="Font Style27"/>
    <w:rsid w:val="001C1417"/>
    <w:rPr>
      <w:rFonts w:ascii="Times New Roman" w:hAnsi="Times New Roman" w:cs="Times New Roman"/>
      <w:sz w:val="26"/>
      <w:szCs w:val="26"/>
    </w:rPr>
  </w:style>
  <w:style w:type="paragraph" w:customStyle="1" w:styleId="Style8">
    <w:name w:val="Style8"/>
    <w:basedOn w:val="a0"/>
    <w:uiPriority w:val="99"/>
    <w:rsid w:val="001C1417"/>
    <w:pPr>
      <w:widowControl w:val="0"/>
      <w:autoSpaceDE w:val="0"/>
      <w:autoSpaceDN w:val="0"/>
      <w:adjustRightInd w:val="0"/>
      <w:spacing w:after="0" w:line="326" w:lineRule="exact"/>
    </w:pPr>
    <w:rPr>
      <w:rFonts w:ascii="Times New Roman" w:eastAsia="Times New Roman" w:hAnsi="Times New Roman"/>
      <w:sz w:val="24"/>
      <w:szCs w:val="24"/>
      <w:lang w:eastAsia="ru-RU"/>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7"/>
    <w:uiPriority w:val="99"/>
    <w:locked/>
    <w:rsid w:val="00363CDE"/>
    <w:rPr>
      <w:rFonts w:eastAsia="Times New Roman"/>
      <w:sz w:val="24"/>
      <w:szCs w:val="24"/>
    </w:rPr>
  </w:style>
  <w:style w:type="character" w:customStyle="1" w:styleId="570">
    <w:name w:val="Основной текст + Курсив57"/>
    <w:basedOn w:val="a1"/>
    <w:uiPriority w:val="99"/>
    <w:rsid w:val="0022465C"/>
    <w:rPr>
      <w:rFonts w:ascii="Times New Roman" w:hAnsi="Times New Roman" w:cs="Times New Roman"/>
      <w:i/>
      <w:iCs/>
      <w:spacing w:val="0"/>
      <w:sz w:val="22"/>
      <w:szCs w:val="22"/>
    </w:rPr>
  </w:style>
  <w:style w:type="character" w:customStyle="1" w:styleId="430">
    <w:name w:val="Основной текст + Полужирный43"/>
    <w:basedOn w:val="a1"/>
    <w:uiPriority w:val="99"/>
    <w:rsid w:val="0022465C"/>
    <w:rPr>
      <w:rFonts w:ascii="Times New Roman" w:hAnsi="Times New Roman" w:cs="Times New Roman"/>
      <w:b/>
      <w:bCs/>
      <w:spacing w:val="0"/>
      <w:sz w:val="22"/>
      <w:szCs w:val="22"/>
    </w:rPr>
  </w:style>
  <w:style w:type="character" w:customStyle="1" w:styleId="144">
    <w:name w:val="Основной текст (14) + Не курсив"/>
    <w:basedOn w:val="140"/>
    <w:uiPriority w:val="99"/>
    <w:rsid w:val="0022465C"/>
    <w:rPr>
      <w:i/>
      <w:iCs/>
      <w:sz w:val="22"/>
      <w:szCs w:val="22"/>
      <w:shd w:val="clear" w:color="auto" w:fill="FFFFFF"/>
    </w:rPr>
  </w:style>
  <w:style w:type="character" w:customStyle="1" w:styleId="410">
    <w:name w:val="Основной текст + Полужирный41"/>
    <w:basedOn w:val="a1"/>
    <w:uiPriority w:val="99"/>
    <w:rsid w:val="0022465C"/>
    <w:rPr>
      <w:rFonts w:ascii="Times New Roman" w:hAnsi="Times New Roman" w:cs="Times New Roman"/>
      <w:b/>
      <w:bCs/>
      <w:spacing w:val="0"/>
      <w:sz w:val="22"/>
      <w:szCs w:val="22"/>
    </w:rPr>
  </w:style>
  <w:style w:type="character" w:customStyle="1" w:styleId="390">
    <w:name w:val="Основной текст + Полужирный39"/>
    <w:basedOn w:val="a1"/>
    <w:uiPriority w:val="99"/>
    <w:rsid w:val="0022465C"/>
    <w:rPr>
      <w:rFonts w:ascii="Times New Roman" w:hAnsi="Times New Roman" w:cs="Times New Roman"/>
      <w:b/>
      <w:bCs/>
      <w:spacing w:val="0"/>
      <w:sz w:val="22"/>
      <w:szCs w:val="22"/>
    </w:rPr>
  </w:style>
  <w:style w:type="character" w:customStyle="1" w:styleId="affffffe">
    <w:name w:val="Гипертекстовая ссылка"/>
    <w:basedOn w:val="a1"/>
    <w:uiPriority w:val="99"/>
    <w:rsid w:val="008B7279"/>
    <w:rPr>
      <w:b/>
      <w:bCs/>
      <w:color w:val="auto"/>
    </w:rPr>
  </w:style>
  <w:style w:type="paragraph" w:customStyle="1" w:styleId="s1">
    <w:name w:val="s_1"/>
    <w:basedOn w:val="a0"/>
    <w:uiPriority w:val="99"/>
    <w:rsid w:val="002542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74">
    <w:name w:val="Основной текст7"/>
    <w:basedOn w:val="a0"/>
    <w:uiPriority w:val="99"/>
    <w:rsid w:val="002542CA"/>
    <w:pPr>
      <w:widowControl w:val="0"/>
      <w:shd w:val="clear" w:color="auto" w:fill="FFFFFF"/>
      <w:spacing w:after="0" w:line="547" w:lineRule="exact"/>
      <w:ind w:hanging="300"/>
    </w:pPr>
    <w:rPr>
      <w:rFonts w:ascii="Arial Narrow" w:hAnsi="Arial Narrow" w:cs="Arial Narrow"/>
      <w:color w:val="000000"/>
      <w:spacing w:val="3"/>
      <w:sz w:val="21"/>
      <w:szCs w:val="21"/>
      <w:lang w:eastAsia="ru-RU"/>
    </w:rPr>
  </w:style>
  <w:style w:type="character" w:customStyle="1" w:styleId="dash041e005f0431005f044b005f0447005f043d005f044b005f04391005f005fchar1char1">
    <w:name w:val="dash041e_005f0431_005f044b_005f0447_005f043d_005f044b_005f04391_005f_005fchar1__char1"/>
    <w:basedOn w:val="a1"/>
    <w:uiPriority w:val="99"/>
    <w:rsid w:val="002542CA"/>
    <w:rPr>
      <w:rFonts w:ascii="Times New Roman" w:hAnsi="Times New Roman" w:cs="Times New Roman"/>
      <w:sz w:val="20"/>
      <w:szCs w:val="20"/>
      <w:u w:val="none"/>
      <w:effect w:val="none"/>
    </w:rPr>
  </w:style>
  <w:style w:type="paragraph" w:customStyle="1" w:styleId="6b">
    <w:name w:val="Основной текст6"/>
    <w:basedOn w:val="a0"/>
    <w:uiPriority w:val="99"/>
    <w:rsid w:val="002542CA"/>
    <w:pPr>
      <w:widowControl w:val="0"/>
      <w:shd w:val="clear" w:color="auto" w:fill="FFFFFF"/>
      <w:spacing w:after="360" w:line="240" w:lineRule="atLeast"/>
      <w:ind w:hanging="300"/>
      <w:jc w:val="center"/>
    </w:pPr>
    <w:rPr>
      <w:rFonts w:ascii="Times New Roman" w:eastAsia="Times New Roman" w:hAnsi="Times New Roman"/>
      <w:sz w:val="21"/>
      <w:szCs w:val="21"/>
      <w:lang w:eastAsia="ru-RU"/>
    </w:rPr>
  </w:style>
  <w:style w:type="character" w:customStyle="1" w:styleId="dash041e005f0431005f044b005f0447005f043d005f044b005f04391char1">
    <w:name w:val="dash041e_005f0431_005f044b_005f0447_005f043d_005f044b_005f04391__char1"/>
    <w:basedOn w:val="a1"/>
    <w:uiPriority w:val="99"/>
    <w:rsid w:val="002542CA"/>
    <w:rPr>
      <w:rFonts w:ascii="Times New Roman" w:hAnsi="Times New Roman" w:cs="Times New Roman"/>
      <w:sz w:val="20"/>
      <w:szCs w:val="20"/>
      <w:u w:val="none"/>
      <w:effect w:val="none"/>
    </w:rPr>
  </w:style>
  <w:style w:type="character" w:customStyle="1" w:styleId="DocumentMapChar">
    <w:name w:val="Document Map Char"/>
    <w:uiPriority w:val="99"/>
    <w:locked/>
    <w:rsid w:val="00DB2941"/>
    <w:rPr>
      <w:rFonts w:ascii="Tahoma" w:hAnsi="Tahoma" w:cs="Tahoma"/>
      <w:sz w:val="20"/>
      <w:szCs w:val="20"/>
      <w:lang w:val="en-US" w:eastAsia="ru-RU"/>
    </w:rPr>
  </w:style>
  <w:style w:type="character" w:customStyle="1" w:styleId="WW8Num1z0">
    <w:name w:val="WW8Num1z0"/>
    <w:uiPriority w:val="99"/>
    <w:rsid w:val="00DB2941"/>
  </w:style>
  <w:style w:type="character" w:customStyle="1" w:styleId="WW8Num1z1">
    <w:name w:val="WW8Num1z1"/>
    <w:uiPriority w:val="99"/>
    <w:rsid w:val="00DB2941"/>
  </w:style>
  <w:style w:type="character" w:customStyle="1" w:styleId="WW8Num1z2">
    <w:name w:val="WW8Num1z2"/>
    <w:uiPriority w:val="99"/>
    <w:rsid w:val="00DB2941"/>
  </w:style>
  <w:style w:type="character" w:customStyle="1" w:styleId="WW8Num1z3">
    <w:name w:val="WW8Num1z3"/>
    <w:uiPriority w:val="99"/>
    <w:rsid w:val="00DB2941"/>
  </w:style>
  <w:style w:type="character" w:customStyle="1" w:styleId="WW8Num1z4">
    <w:name w:val="WW8Num1z4"/>
    <w:uiPriority w:val="99"/>
    <w:rsid w:val="00DB2941"/>
  </w:style>
  <w:style w:type="character" w:customStyle="1" w:styleId="WW8Num1z5">
    <w:name w:val="WW8Num1z5"/>
    <w:uiPriority w:val="99"/>
    <w:rsid w:val="00DB2941"/>
  </w:style>
  <w:style w:type="character" w:customStyle="1" w:styleId="WW8Num1z6">
    <w:name w:val="WW8Num1z6"/>
    <w:uiPriority w:val="99"/>
    <w:rsid w:val="00DB2941"/>
  </w:style>
  <w:style w:type="character" w:customStyle="1" w:styleId="WW8Num1z7">
    <w:name w:val="WW8Num1z7"/>
    <w:uiPriority w:val="99"/>
    <w:rsid w:val="00DB2941"/>
  </w:style>
  <w:style w:type="character" w:customStyle="1" w:styleId="WW8Num1z8">
    <w:name w:val="WW8Num1z8"/>
    <w:uiPriority w:val="99"/>
    <w:rsid w:val="00DB2941"/>
  </w:style>
  <w:style w:type="character" w:customStyle="1" w:styleId="WW8Num2z0">
    <w:name w:val="WW8Num2z0"/>
    <w:uiPriority w:val="99"/>
    <w:rsid w:val="00DB2941"/>
  </w:style>
  <w:style w:type="character" w:customStyle="1" w:styleId="WW8Num2z1">
    <w:name w:val="WW8Num2z1"/>
    <w:uiPriority w:val="99"/>
    <w:rsid w:val="00DB2941"/>
  </w:style>
  <w:style w:type="character" w:customStyle="1" w:styleId="WW8Num2z2">
    <w:name w:val="WW8Num2z2"/>
    <w:uiPriority w:val="99"/>
    <w:rsid w:val="00DB2941"/>
  </w:style>
  <w:style w:type="character" w:customStyle="1" w:styleId="WW8Num2z3">
    <w:name w:val="WW8Num2z3"/>
    <w:uiPriority w:val="99"/>
    <w:rsid w:val="00DB2941"/>
  </w:style>
  <w:style w:type="character" w:customStyle="1" w:styleId="WW8Num2z4">
    <w:name w:val="WW8Num2z4"/>
    <w:uiPriority w:val="99"/>
    <w:rsid w:val="00DB2941"/>
  </w:style>
  <w:style w:type="character" w:customStyle="1" w:styleId="WW8Num2z5">
    <w:name w:val="WW8Num2z5"/>
    <w:uiPriority w:val="99"/>
    <w:rsid w:val="00DB2941"/>
  </w:style>
  <w:style w:type="character" w:customStyle="1" w:styleId="WW8Num2z6">
    <w:name w:val="WW8Num2z6"/>
    <w:uiPriority w:val="99"/>
    <w:rsid w:val="00DB2941"/>
  </w:style>
  <w:style w:type="character" w:customStyle="1" w:styleId="WW8Num2z7">
    <w:name w:val="WW8Num2z7"/>
    <w:uiPriority w:val="99"/>
    <w:rsid w:val="00DB2941"/>
  </w:style>
  <w:style w:type="character" w:customStyle="1" w:styleId="WW8Num2z8">
    <w:name w:val="WW8Num2z8"/>
    <w:uiPriority w:val="99"/>
    <w:rsid w:val="00DB2941"/>
  </w:style>
  <w:style w:type="character" w:customStyle="1" w:styleId="WW8Num3z0">
    <w:name w:val="WW8Num3z0"/>
    <w:uiPriority w:val="99"/>
    <w:rsid w:val="00DB2941"/>
  </w:style>
  <w:style w:type="character" w:customStyle="1" w:styleId="WW8Num3z1">
    <w:name w:val="WW8Num3z1"/>
    <w:uiPriority w:val="99"/>
    <w:rsid w:val="00DB2941"/>
  </w:style>
  <w:style w:type="character" w:customStyle="1" w:styleId="WW8Num3z2">
    <w:name w:val="WW8Num3z2"/>
    <w:uiPriority w:val="99"/>
    <w:rsid w:val="00DB2941"/>
  </w:style>
  <w:style w:type="character" w:customStyle="1" w:styleId="WW8Num3z3">
    <w:name w:val="WW8Num3z3"/>
    <w:uiPriority w:val="99"/>
    <w:rsid w:val="00DB2941"/>
  </w:style>
  <w:style w:type="character" w:customStyle="1" w:styleId="WW8Num3z4">
    <w:name w:val="WW8Num3z4"/>
    <w:uiPriority w:val="99"/>
    <w:rsid w:val="00DB2941"/>
  </w:style>
  <w:style w:type="character" w:customStyle="1" w:styleId="WW8Num3z5">
    <w:name w:val="WW8Num3z5"/>
    <w:uiPriority w:val="99"/>
    <w:rsid w:val="00DB2941"/>
  </w:style>
  <w:style w:type="character" w:customStyle="1" w:styleId="WW8Num3z6">
    <w:name w:val="WW8Num3z6"/>
    <w:uiPriority w:val="99"/>
    <w:rsid w:val="00DB2941"/>
  </w:style>
  <w:style w:type="character" w:customStyle="1" w:styleId="WW8Num3z7">
    <w:name w:val="WW8Num3z7"/>
    <w:uiPriority w:val="99"/>
    <w:rsid w:val="00DB2941"/>
  </w:style>
  <w:style w:type="character" w:customStyle="1" w:styleId="WW8Num3z8">
    <w:name w:val="WW8Num3z8"/>
    <w:uiPriority w:val="99"/>
    <w:rsid w:val="00DB2941"/>
  </w:style>
  <w:style w:type="character" w:customStyle="1" w:styleId="WW8Num4z0">
    <w:name w:val="WW8Num4z0"/>
    <w:uiPriority w:val="99"/>
    <w:rsid w:val="00DB2941"/>
  </w:style>
  <w:style w:type="character" w:customStyle="1" w:styleId="WW8Num4z1">
    <w:name w:val="WW8Num4z1"/>
    <w:uiPriority w:val="99"/>
    <w:rsid w:val="00DB2941"/>
  </w:style>
  <w:style w:type="character" w:customStyle="1" w:styleId="WW8Num4z2">
    <w:name w:val="WW8Num4z2"/>
    <w:uiPriority w:val="99"/>
    <w:rsid w:val="00DB2941"/>
  </w:style>
  <w:style w:type="character" w:customStyle="1" w:styleId="WW8Num4z3">
    <w:name w:val="WW8Num4z3"/>
    <w:uiPriority w:val="99"/>
    <w:rsid w:val="00DB2941"/>
  </w:style>
  <w:style w:type="character" w:customStyle="1" w:styleId="WW8Num4z4">
    <w:name w:val="WW8Num4z4"/>
    <w:uiPriority w:val="99"/>
    <w:rsid w:val="00DB2941"/>
  </w:style>
  <w:style w:type="character" w:customStyle="1" w:styleId="WW8Num4z5">
    <w:name w:val="WW8Num4z5"/>
    <w:uiPriority w:val="99"/>
    <w:rsid w:val="00DB2941"/>
  </w:style>
  <w:style w:type="character" w:customStyle="1" w:styleId="WW8Num4z6">
    <w:name w:val="WW8Num4z6"/>
    <w:uiPriority w:val="99"/>
    <w:rsid w:val="00DB2941"/>
  </w:style>
  <w:style w:type="character" w:customStyle="1" w:styleId="WW8Num4z7">
    <w:name w:val="WW8Num4z7"/>
    <w:uiPriority w:val="99"/>
    <w:rsid w:val="00DB2941"/>
  </w:style>
  <w:style w:type="character" w:customStyle="1" w:styleId="WW8Num4z8">
    <w:name w:val="WW8Num4z8"/>
    <w:uiPriority w:val="99"/>
    <w:rsid w:val="00DB2941"/>
  </w:style>
  <w:style w:type="character" w:customStyle="1" w:styleId="WW8Num5z0">
    <w:name w:val="WW8Num5z0"/>
    <w:uiPriority w:val="99"/>
    <w:rsid w:val="00DB2941"/>
  </w:style>
  <w:style w:type="character" w:customStyle="1" w:styleId="WW8Num5z1">
    <w:name w:val="WW8Num5z1"/>
    <w:uiPriority w:val="99"/>
    <w:rsid w:val="00DB2941"/>
  </w:style>
  <w:style w:type="character" w:customStyle="1" w:styleId="WW8Num5z2">
    <w:name w:val="WW8Num5z2"/>
    <w:uiPriority w:val="99"/>
    <w:rsid w:val="00DB2941"/>
  </w:style>
  <w:style w:type="character" w:customStyle="1" w:styleId="WW8Num5z3">
    <w:name w:val="WW8Num5z3"/>
    <w:uiPriority w:val="99"/>
    <w:rsid w:val="00DB2941"/>
  </w:style>
  <w:style w:type="character" w:customStyle="1" w:styleId="WW8Num5z4">
    <w:name w:val="WW8Num5z4"/>
    <w:uiPriority w:val="99"/>
    <w:rsid w:val="00DB2941"/>
  </w:style>
  <w:style w:type="character" w:customStyle="1" w:styleId="WW8Num5z5">
    <w:name w:val="WW8Num5z5"/>
    <w:uiPriority w:val="99"/>
    <w:rsid w:val="00DB2941"/>
  </w:style>
  <w:style w:type="character" w:customStyle="1" w:styleId="WW8Num5z6">
    <w:name w:val="WW8Num5z6"/>
    <w:uiPriority w:val="99"/>
    <w:rsid w:val="00DB2941"/>
  </w:style>
  <w:style w:type="character" w:customStyle="1" w:styleId="WW8Num5z7">
    <w:name w:val="WW8Num5z7"/>
    <w:uiPriority w:val="99"/>
    <w:rsid w:val="00DB2941"/>
  </w:style>
  <w:style w:type="character" w:customStyle="1" w:styleId="WW8Num5z8">
    <w:name w:val="WW8Num5z8"/>
    <w:uiPriority w:val="99"/>
    <w:rsid w:val="00DB2941"/>
  </w:style>
  <w:style w:type="character" w:customStyle="1" w:styleId="WW8Num6z0">
    <w:name w:val="WW8Num6z0"/>
    <w:uiPriority w:val="99"/>
    <w:rsid w:val="00DB2941"/>
    <w:rPr>
      <w:b/>
      <w:bCs/>
      <w:i/>
      <w:iCs/>
    </w:rPr>
  </w:style>
  <w:style w:type="character" w:customStyle="1" w:styleId="WW8Num6z1">
    <w:name w:val="WW8Num6z1"/>
    <w:uiPriority w:val="99"/>
    <w:rsid w:val="00DB2941"/>
  </w:style>
  <w:style w:type="character" w:customStyle="1" w:styleId="WW8Num6z2">
    <w:name w:val="WW8Num6z2"/>
    <w:uiPriority w:val="99"/>
    <w:rsid w:val="00DB2941"/>
  </w:style>
  <w:style w:type="character" w:customStyle="1" w:styleId="WW8Num6z3">
    <w:name w:val="WW8Num6z3"/>
    <w:uiPriority w:val="99"/>
    <w:rsid w:val="00DB2941"/>
  </w:style>
  <w:style w:type="character" w:customStyle="1" w:styleId="WW8Num6z4">
    <w:name w:val="WW8Num6z4"/>
    <w:uiPriority w:val="99"/>
    <w:rsid w:val="00DB2941"/>
  </w:style>
  <w:style w:type="character" w:customStyle="1" w:styleId="WW8Num6z5">
    <w:name w:val="WW8Num6z5"/>
    <w:uiPriority w:val="99"/>
    <w:rsid w:val="00DB2941"/>
  </w:style>
  <w:style w:type="character" w:customStyle="1" w:styleId="WW8Num6z6">
    <w:name w:val="WW8Num6z6"/>
    <w:uiPriority w:val="99"/>
    <w:rsid w:val="00DB2941"/>
  </w:style>
  <w:style w:type="character" w:customStyle="1" w:styleId="WW8Num6z7">
    <w:name w:val="WW8Num6z7"/>
    <w:uiPriority w:val="99"/>
    <w:rsid w:val="00DB2941"/>
  </w:style>
  <w:style w:type="character" w:customStyle="1" w:styleId="WW8Num6z8">
    <w:name w:val="WW8Num6z8"/>
    <w:uiPriority w:val="99"/>
    <w:rsid w:val="00DB2941"/>
  </w:style>
  <w:style w:type="character" w:customStyle="1" w:styleId="WW8Num7z0">
    <w:name w:val="WW8Num7z0"/>
    <w:uiPriority w:val="99"/>
    <w:rsid w:val="00DB2941"/>
  </w:style>
  <w:style w:type="character" w:customStyle="1" w:styleId="WW8Num7z1">
    <w:name w:val="WW8Num7z1"/>
    <w:uiPriority w:val="99"/>
    <w:rsid w:val="00DB2941"/>
  </w:style>
  <w:style w:type="character" w:customStyle="1" w:styleId="WW8Num7z2">
    <w:name w:val="WW8Num7z2"/>
    <w:uiPriority w:val="99"/>
    <w:rsid w:val="00DB2941"/>
  </w:style>
  <w:style w:type="character" w:customStyle="1" w:styleId="WW8Num7z3">
    <w:name w:val="WW8Num7z3"/>
    <w:uiPriority w:val="99"/>
    <w:rsid w:val="00DB2941"/>
  </w:style>
  <w:style w:type="character" w:customStyle="1" w:styleId="WW8Num7z4">
    <w:name w:val="WW8Num7z4"/>
    <w:uiPriority w:val="99"/>
    <w:rsid w:val="00DB2941"/>
  </w:style>
  <w:style w:type="character" w:customStyle="1" w:styleId="WW8Num7z5">
    <w:name w:val="WW8Num7z5"/>
    <w:uiPriority w:val="99"/>
    <w:rsid w:val="00DB2941"/>
  </w:style>
  <w:style w:type="character" w:customStyle="1" w:styleId="WW8Num7z6">
    <w:name w:val="WW8Num7z6"/>
    <w:uiPriority w:val="99"/>
    <w:rsid w:val="00DB2941"/>
  </w:style>
  <w:style w:type="character" w:customStyle="1" w:styleId="WW8Num7z7">
    <w:name w:val="WW8Num7z7"/>
    <w:uiPriority w:val="99"/>
    <w:rsid w:val="00DB2941"/>
  </w:style>
  <w:style w:type="character" w:customStyle="1" w:styleId="WW8Num7z8">
    <w:name w:val="WW8Num7z8"/>
    <w:uiPriority w:val="99"/>
    <w:rsid w:val="00DB2941"/>
  </w:style>
  <w:style w:type="character" w:customStyle="1" w:styleId="WW8Num8z0">
    <w:name w:val="WW8Num8z0"/>
    <w:uiPriority w:val="99"/>
    <w:rsid w:val="00DB2941"/>
    <w:rPr>
      <w:rFonts w:ascii="Symbol" w:hAnsi="Symbol" w:cs="Symbol"/>
      <w:sz w:val="28"/>
      <w:szCs w:val="28"/>
    </w:rPr>
  </w:style>
  <w:style w:type="character" w:customStyle="1" w:styleId="WW8Num8z1">
    <w:name w:val="WW8Num8z1"/>
    <w:uiPriority w:val="99"/>
    <w:rsid w:val="00DB2941"/>
    <w:rPr>
      <w:rFonts w:ascii="Courier New" w:hAnsi="Courier New" w:cs="Courier New"/>
    </w:rPr>
  </w:style>
  <w:style w:type="character" w:customStyle="1" w:styleId="WW8Num8z2">
    <w:name w:val="WW8Num8z2"/>
    <w:uiPriority w:val="99"/>
    <w:rsid w:val="00DB2941"/>
    <w:rPr>
      <w:rFonts w:ascii="Wingdings" w:hAnsi="Wingdings" w:cs="Wingdings"/>
    </w:rPr>
  </w:style>
  <w:style w:type="character" w:customStyle="1" w:styleId="WW8Num9z0">
    <w:name w:val="WW8Num9z0"/>
    <w:uiPriority w:val="99"/>
    <w:rsid w:val="00DB2941"/>
    <w:rPr>
      <w:rFonts w:ascii="Symbol" w:hAnsi="Symbol" w:cs="Symbol"/>
      <w:color w:val="auto"/>
      <w:sz w:val="28"/>
      <w:szCs w:val="28"/>
    </w:rPr>
  </w:style>
  <w:style w:type="character" w:customStyle="1" w:styleId="WW8Num9z1">
    <w:name w:val="WW8Num9z1"/>
    <w:uiPriority w:val="99"/>
    <w:rsid w:val="00DB2941"/>
  </w:style>
  <w:style w:type="character" w:customStyle="1" w:styleId="WW8Num9z2">
    <w:name w:val="WW8Num9z2"/>
    <w:uiPriority w:val="99"/>
    <w:rsid w:val="00DB2941"/>
  </w:style>
  <w:style w:type="character" w:customStyle="1" w:styleId="WW8Num9z3">
    <w:name w:val="WW8Num9z3"/>
    <w:uiPriority w:val="99"/>
    <w:rsid w:val="00DB2941"/>
  </w:style>
  <w:style w:type="character" w:customStyle="1" w:styleId="WW8Num9z4">
    <w:name w:val="WW8Num9z4"/>
    <w:uiPriority w:val="99"/>
    <w:rsid w:val="00DB2941"/>
  </w:style>
  <w:style w:type="character" w:customStyle="1" w:styleId="WW8Num9z5">
    <w:name w:val="WW8Num9z5"/>
    <w:uiPriority w:val="99"/>
    <w:rsid w:val="00DB2941"/>
  </w:style>
  <w:style w:type="character" w:customStyle="1" w:styleId="WW8Num9z6">
    <w:name w:val="WW8Num9z6"/>
    <w:uiPriority w:val="99"/>
    <w:rsid w:val="00DB2941"/>
  </w:style>
  <w:style w:type="character" w:customStyle="1" w:styleId="WW8Num9z7">
    <w:name w:val="WW8Num9z7"/>
    <w:uiPriority w:val="99"/>
    <w:rsid w:val="00DB2941"/>
  </w:style>
  <w:style w:type="character" w:customStyle="1" w:styleId="WW8Num9z8">
    <w:name w:val="WW8Num9z8"/>
    <w:uiPriority w:val="99"/>
    <w:rsid w:val="00DB2941"/>
  </w:style>
  <w:style w:type="character" w:customStyle="1" w:styleId="WW8Num10z0">
    <w:name w:val="WW8Num10z0"/>
    <w:uiPriority w:val="99"/>
    <w:rsid w:val="00DB2941"/>
    <w:rPr>
      <w:color w:val="auto"/>
      <w:sz w:val="28"/>
      <w:szCs w:val="28"/>
    </w:rPr>
  </w:style>
  <w:style w:type="character" w:customStyle="1" w:styleId="WW8Num10z1">
    <w:name w:val="WW8Num10z1"/>
    <w:uiPriority w:val="99"/>
    <w:rsid w:val="00DB2941"/>
  </w:style>
  <w:style w:type="character" w:customStyle="1" w:styleId="WW8Num10z2">
    <w:name w:val="WW8Num10z2"/>
    <w:uiPriority w:val="99"/>
    <w:rsid w:val="00DB2941"/>
  </w:style>
  <w:style w:type="character" w:customStyle="1" w:styleId="WW8Num10z3">
    <w:name w:val="WW8Num10z3"/>
    <w:uiPriority w:val="99"/>
    <w:rsid w:val="00DB2941"/>
  </w:style>
  <w:style w:type="character" w:customStyle="1" w:styleId="WW8Num10z4">
    <w:name w:val="WW8Num10z4"/>
    <w:uiPriority w:val="99"/>
    <w:rsid w:val="00DB2941"/>
  </w:style>
  <w:style w:type="character" w:customStyle="1" w:styleId="WW8Num10z5">
    <w:name w:val="WW8Num10z5"/>
    <w:uiPriority w:val="99"/>
    <w:rsid w:val="00DB2941"/>
  </w:style>
  <w:style w:type="character" w:customStyle="1" w:styleId="WW8Num10z6">
    <w:name w:val="WW8Num10z6"/>
    <w:uiPriority w:val="99"/>
    <w:rsid w:val="00DB2941"/>
  </w:style>
  <w:style w:type="character" w:customStyle="1" w:styleId="WW8Num10z7">
    <w:name w:val="WW8Num10z7"/>
    <w:uiPriority w:val="99"/>
    <w:rsid w:val="00DB2941"/>
  </w:style>
  <w:style w:type="character" w:customStyle="1" w:styleId="WW8Num10z8">
    <w:name w:val="WW8Num10z8"/>
    <w:uiPriority w:val="99"/>
    <w:rsid w:val="00DB2941"/>
  </w:style>
  <w:style w:type="character" w:customStyle="1" w:styleId="WW8Num11z0">
    <w:name w:val="WW8Num11z0"/>
    <w:uiPriority w:val="99"/>
    <w:rsid w:val="00DB2941"/>
    <w:rPr>
      <w:rFonts w:eastAsia="Times New Roman"/>
    </w:rPr>
  </w:style>
  <w:style w:type="character" w:customStyle="1" w:styleId="WW8Num11z1">
    <w:name w:val="WW8Num11z1"/>
    <w:uiPriority w:val="99"/>
    <w:rsid w:val="00DB2941"/>
  </w:style>
  <w:style w:type="character" w:customStyle="1" w:styleId="WW8Num11z2">
    <w:name w:val="WW8Num11z2"/>
    <w:uiPriority w:val="99"/>
    <w:rsid w:val="00DB2941"/>
  </w:style>
  <w:style w:type="character" w:customStyle="1" w:styleId="WW8Num11z3">
    <w:name w:val="WW8Num11z3"/>
    <w:uiPriority w:val="99"/>
    <w:rsid w:val="00DB2941"/>
  </w:style>
  <w:style w:type="character" w:customStyle="1" w:styleId="WW8Num11z4">
    <w:name w:val="WW8Num11z4"/>
    <w:uiPriority w:val="99"/>
    <w:rsid w:val="00DB2941"/>
  </w:style>
  <w:style w:type="character" w:customStyle="1" w:styleId="WW8Num11z5">
    <w:name w:val="WW8Num11z5"/>
    <w:uiPriority w:val="99"/>
    <w:rsid w:val="00DB2941"/>
  </w:style>
  <w:style w:type="character" w:customStyle="1" w:styleId="WW8Num11z6">
    <w:name w:val="WW8Num11z6"/>
    <w:uiPriority w:val="99"/>
    <w:rsid w:val="00DB2941"/>
  </w:style>
  <w:style w:type="character" w:customStyle="1" w:styleId="WW8Num11z7">
    <w:name w:val="WW8Num11z7"/>
    <w:uiPriority w:val="99"/>
    <w:rsid w:val="00DB2941"/>
  </w:style>
  <w:style w:type="character" w:customStyle="1" w:styleId="WW8Num11z8">
    <w:name w:val="WW8Num11z8"/>
    <w:uiPriority w:val="99"/>
    <w:rsid w:val="00DB2941"/>
  </w:style>
  <w:style w:type="character" w:customStyle="1" w:styleId="WW8Num12z0">
    <w:name w:val="WW8Num12z0"/>
    <w:uiPriority w:val="99"/>
    <w:rsid w:val="00DB2941"/>
    <w:rPr>
      <w:rFonts w:ascii="Times New Roman" w:hAnsi="Times New Roman" w:cs="Times New Roman"/>
      <w:spacing w:val="-6"/>
      <w:sz w:val="24"/>
      <w:szCs w:val="24"/>
    </w:rPr>
  </w:style>
  <w:style w:type="character" w:customStyle="1" w:styleId="WW8Num12z1">
    <w:name w:val="WW8Num12z1"/>
    <w:uiPriority w:val="99"/>
    <w:rsid w:val="00DB2941"/>
  </w:style>
  <w:style w:type="character" w:customStyle="1" w:styleId="WW8Num12z2">
    <w:name w:val="WW8Num12z2"/>
    <w:uiPriority w:val="99"/>
    <w:rsid w:val="00DB2941"/>
  </w:style>
  <w:style w:type="character" w:customStyle="1" w:styleId="WW8Num12z3">
    <w:name w:val="WW8Num12z3"/>
    <w:uiPriority w:val="99"/>
    <w:rsid w:val="00DB2941"/>
  </w:style>
  <w:style w:type="character" w:customStyle="1" w:styleId="WW8Num12z4">
    <w:name w:val="WW8Num12z4"/>
    <w:uiPriority w:val="99"/>
    <w:rsid w:val="00DB2941"/>
  </w:style>
  <w:style w:type="character" w:customStyle="1" w:styleId="WW8Num12z5">
    <w:name w:val="WW8Num12z5"/>
    <w:uiPriority w:val="99"/>
    <w:rsid w:val="00DB2941"/>
  </w:style>
  <w:style w:type="character" w:customStyle="1" w:styleId="WW8Num12z6">
    <w:name w:val="WW8Num12z6"/>
    <w:uiPriority w:val="99"/>
    <w:rsid w:val="00DB2941"/>
  </w:style>
  <w:style w:type="character" w:customStyle="1" w:styleId="WW8Num12z7">
    <w:name w:val="WW8Num12z7"/>
    <w:uiPriority w:val="99"/>
    <w:rsid w:val="00DB2941"/>
  </w:style>
  <w:style w:type="character" w:customStyle="1" w:styleId="WW8Num12z8">
    <w:name w:val="WW8Num12z8"/>
    <w:uiPriority w:val="99"/>
    <w:rsid w:val="00DB2941"/>
  </w:style>
  <w:style w:type="character" w:customStyle="1" w:styleId="WW8Num13z0">
    <w:name w:val="WW8Num13z0"/>
    <w:uiPriority w:val="99"/>
    <w:rsid w:val="00DB2941"/>
    <w:rPr>
      <w:rFonts w:ascii="Symbol" w:hAnsi="Symbol" w:cs="Symbol"/>
      <w:sz w:val="28"/>
      <w:szCs w:val="28"/>
    </w:rPr>
  </w:style>
  <w:style w:type="character" w:customStyle="1" w:styleId="WW8Num13z1">
    <w:name w:val="WW8Num13z1"/>
    <w:uiPriority w:val="99"/>
    <w:rsid w:val="00DB2941"/>
    <w:rPr>
      <w:rFonts w:ascii="Courier New" w:hAnsi="Courier New" w:cs="Courier New"/>
    </w:rPr>
  </w:style>
  <w:style w:type="character" w:customStyle="1" w:styleId="WW8Num13z2">
    <w:name w:val="WW8Num13z2"/>
    <w:uiPriority w:val="99"/>
    <w:rsid w:val="00DB2941"/>
    <w:rPr>
      <w:rFonts w:ascii="Wingdings" w:hAnsi="Wingdings" w:cs="Wingdings"/>
    </w:rPr>
  </w:style>
  <w:style w:type="character" w:customStyle="1" w:styleId="WW8Num14z0">
    <w:name w:val="WW8Num14z0"/>
    <w:uiPriority w:val="99"/>
    <w:rsid w:val="00DB2941"/>
    <w:rPr>
      <w:b/>
      <w:bCs/>
    </w:rPr>
  </w:style>
  <w:style w:type="character" w:customStyle="1" w:styleId="WW8Num14z1">
    <w:name w:val="WW8Num14z1"/>
    <w:uiPriority w:val="99"/>
    <w:rsid w:val="00DB2941"/>
  </w:style>
  <w:style w:type="character" w:customStyle="1" w:styleId="WW8Num14z2">
    <w:name w:val="WW8Num14z2"/>
    <w:uiPriority w:val="99"/>
    <w:rsid w:val="00DB2941"/>
  </w:style>
  <w:style w:type="character" w:customStyle="1" w:styleId="WW8Num14z3">
    <w:name w:val="WW8Num14z3"/>
    <w:uiPriority w:val="99"/>
    <w:rsid w:val="00DB2941"/>
  </w:style>
  <w:style w:type="character" w:customStyle="1" w:styleId="WW8Num14z4">
    <w:name w:val="WW8Num14z4"/>
    <w:uiPriority w:val="99"/>
    <w:rsid w:val="00DB2941"/>
  </w:style>
  <w:style w:type="character" w:customStyle="1" w:styleId="WW8Num14z5">
    <w:name w:val="WW8Num14z5"/>
    <w:uiPriority w:val="99"/>
    <w:rsid w:val="00DB2941"/>
  </w:style>
  <w:style w:type="character" w:customStyle="1" w:styleId="WW8Num14z6">
    <w:name w:val="WW8Num14z6"/>
    <w:uiPriority w:val="99"/>
    <w:rsid w:val="00DB2941"/>
  </w:style>
  <w:style w:type="character" w:customStyle="1" w:styleId="WW8Num14z7">
    <w:name w:val="WW8Num14z7"/>
    <w:uiPriority w:val="99"/>
    <w:rsid w:val="00DB2941"/>
  </w:style>
  <w:style w:type="character" w:customStyle="1" w:styleId="WW8Num14z8">
    <w:name w:val="WW8Num14z8"/>
    <w:uiPriority w:val="99"/>
    <w:rsid w:val="00DB2941"/>
  </w:style>
  <w:style w:type="character" w:customStyle="1" w:styleId="WW8Num15z0">
    <w:name w:val="WW8Num15z0"/>
    <w:uiPriority w:val="99"/>
    <w:rsid w:val="00DB2941"/>
  </w:style>
  <w:style w:type="character" w:customStyle="1" w:styleId="WW8Num15z1">
    <w:name w:val="WW8Num15z1"/>
    <w:uiPriority w:val="99"/>
    <w:rsid w:val="00DB2941"/>
  </w:style>
  <w:style w:type="character" w:customStyle="1" w:styleId="WW8Num15z2">
    <w:name w:val="WW8Num15z2"/>
    <w:uiPriority w:val="99"/>
    <w:rsid w:val="00DB2941"/>
  </w:style>
  <w:style w:type="character" w:customStyle="1" w:styleId="WW8Num15z3">
    <w:name w:val="WW8Num15z3"/>
    <w:uiPriority w:val="99"/>
    <w:rsid w:val="00DB2941"/>
  </w:style>
  <w:style w:type="character" w:customStyle="1" w:styleId="WW8Num15z4">
    <w:name w:val="WW8Num15z4"/>
    <w:uiPriority w:val="99"/>
    <w:rsid w:val="00DB2941"/>
  </w:style>
  <w:style w:type="character" w:customStyle="1" w:styleId="WW8Num15z5">
    <w:name w:val="WW8Num15z5"/>
    <w:uiPriority w:val="99"/>
    <w:rsid w:val="00DB2941"/>
  </w:style>
  <w:style w:type="character" w:customStyle="1" w:styleId="WW8Num15z6">
    <w:name w:val="WW8Num15z6"/>
    <w:uiPriority w:val="99"/>
    <w:rsid w:val="00DB2941"/>
  </w:style>
  <w:style w:type="character" w:customStyle="1" w:styleId="WW8Num15z7">
    <w:name w:val="WW8Num15z7"/>
    <w:uiPriority w:val="99"/>
    <w:rsid w:val="00DB2941"/>
  </w:style>
  <w:style w:type="character" w:customStyle="1" w:styleId="WW8Num15z8">
    <w:name w:val="WW8Num15z8"/>
    <w:uiPriority w:val="99"/>
    <w:rsid w:val="00DB2941"/>
  </w:style>
  <w:style w:type="character" w:customStyle="1" w:styleId="WW8Num16z0">
    <w:name w:val="WW8Num16z0"/>
    <w:uiPriority w:val="99"/>
    <w:rsid w:val="00DB2941"/>
    <w:rPr>
      <w:color w:val="auto"/>
      <w:sz w:val="28"/>
      <w:szCs w:val="28"/>
    </w:rPr>
  </w:style>
  <w:style w:type="character" w:customStyle="1" w:styleId="WW8Num16z1">
    <w:name w:val="WW8Num16z1"/>
    <w:uiPriority w:val="99"/>
    <w:rsid w:val="00DB2941"/>
  </w:style>
  <w:style w:type="character" w:customStyle="1" w:styleId="WW8Num16z2">
    <w:name w:val="WW8Num16z2"/>
    <w:uiPriority w:val="99"/>
    <w:rsid w:val="00DB2941"/>
  </w:style>
  <w:style w:type="character" w:customStyle="1" w:styleId="WW8Num16z3">
    <w:name w:val="WW8Num16z3"/>
    <w:uiPriority w:val="99"/>
    <w:rsid w:val="00DB2941"/>
  </w:style>
  <w:style w:type="character" w:customStyle="1" w:styleId="WW8Num16z4">
    <w:name w:val="WW8Num16z4"/>
    <w:uiPriority w:val="99"/>
    <w:rsid w:val="00DB2941"/>
  </w:style>
  <w:style w:type="character" w:customStyle="1" w:styleId="WW8Num16z5">
    <w:name w:val="WW8Num16z5"/>
    <w:uiPriority w:val="99"/>
    <w:rsid w:val="00DB2941"/>
  </w:style>
  <w:style w:type="character" w:customStyle="1" w:styleId="WW8Num16z6">
    <w:name w:val="WW8Num16z6"/>
    <w:uiPriority w:val="99"/>
    <w:rsid w:val="00DB2941"/>
  </w:style>
  <w:style w:type="character" w:customStyle="1" w:styleId="WW8Num16z7">
    <w:name w:val="WW8Num16z7"/>
    <w:uiPriority w:val="99"/>
    <w:rsid w:val="00DB2941"/>
  </w:style>
  <w:style w:type="character" w:customStyle="1" w:styleId="WW8Num16z8">
    <w:name w:val="WW8Num16z8"/>
    <w:uiPriority w:val="99"/>
    <w:rsid w:val="00DB2941"/>
  </w:style>
  <w:style w:type="character" w:customStyle="1" w:styleId="WW8Num17z0">
    <w:name w:val="WW8Num17z0"/>
    <w:uiPriority w:val="99"/>
    <w:rsid w:val="00DB2941"/>
    <w:rPr>
      <w:rFonts w:ascii="Symbol" w:hAnsi="Symbol" w:cs="Symbol"/>
    </w:rPr>
  </w:style>
  <w:style w:type="character" w:customStyle="1" w:styleId="WW8Num17z1">
    <w:name w:val="WW8Num17z1"/>
    <w:uiPriority w:val="99"/>
    <w:rsid w:val="00DB2941"/>
  </w:style>
  <w:style w:type="character" w:customStyle="1" w:styleId="WW8Num17z2">
    <w:name w:val="WW8Num17z2"/>
    <w:uiPriority w:val="99"/>
    <w:rsid w:val="00DB2941"/>
  </w:style>
  <w:style w:type="character" w:customStyle="1" w:styleId="WW8Num17z3">
    <w:name w:val="WW8Num17z3"/>
    <w:uiPriority w:val="99"/>
    <w:rsid w:val="00DB2941"/>
  </w:style>
  <w:style w:type="character" w:customStyle="1" w:styleId="WW8Num17z4">
    <w:name w:val="WW8Num17z4"/>
    <w:uiPriority w:val="99"/>
    <w:rsid w:val="00DB2941"/>
  </w:style>
  <w:style w:type="character" w:customStyle="1" w:styleId="WW8Num17z5">
    <w:name w:val="WW8Num17z5"/>
    <w:uiPriority w:val="99"/>
    <w:rsid w:val="00DB2941"/>
  </w:style>
  <w:style w:type="character" w:customStyle="1" w:styleId="WW8Num17z6">
    <w:name w:val="WW8Num17z6"/>
    <w:uiPriority w:val="99"/>
    <w:rsid w:val="00DB2941"/>
  </w:style>
  <w:style w:type="character" w:customStyle="1" w:styleId="WW8Num17z7">
    <w:name w:val="WW8Num17z7"/>
    <w:uiPriority w:val="99"/>
    <w:rsid w:val="00DB2941"/>
  </w:style>
  <w:style w:type="character" w:customStyle="1" w:styleId="WW8Num17z8">
    <w:name w:val="WW8Num17z8"/>
    <w:uiPriority w:val="99"/>
    <w:rsid w:val="00DB2941"/>
  </w:style>
  <w:style w:type="character" w:customStyle="1" w:styleId="WW8Num18z0">
    <w:name w:val="WW8Num18z0"/>
    <w:uiPriority w:val="99"/>
    <w:rsid w:val="00DB2941"/>
  </w:style>
  <w:style w:type="character" w:customStyle="1" w:styleId="WW8Num18z1">
    <w:name w:val="WW8Num18z1"/>
    <w:uiPriority w:val="99"/>
    <w:rsid w:val="00DB2941"/>
  </w:style>
  <w:style w:type="character" w:customStyle="1" w:styleId="WW8Num18z2">
    <w:name w:val="WW8Num18z2"/>
    <w:uiPriority w:val="99"/>
    <w:rsid w:val="00DB2941"/>
  </w:style>
  <w:style w:type="character" w:customStyle="1" w:styleId="WW8Num18z3">
    <w:name w:val="WW8Num18z3"/>
    <w:uiPriority w:val="99"/>
    <w:rsid w:val="00DB2941"/>
  </w:style>
  <w:style w:type="character" w:customStyle="1" w:styleId="WW8Num18z4">
    <w:name w:val="WW8Num18z4"/>
    <w:uiPriority w:val="99"/>
    <w:rsid w:val="00DB2941"/>
  </w:style>
  <w:style w:type="character" w:customStyle="1" w:styleId="WW8Num18z5">
    <w:name w:val="WW8Num18z5"/>
    <w:uiPriority w:val="99"/>
    <w:rsid w:val="00DB2941"/>
  </w:style>
  <w:style w:type="character" w:customStyle="1" w:styleId="WW8Num18z6">
    <w:name w:val="WW8Num18z6"/>
    <w:uiPriority w:val="99"/>
    <w:rsid w:val="00DB2941"/>
  </w:style>
  <w:style w:type="character" w:customStyle="1" w:styleId="WW8Num18z7">
    <w:name w:val="WW8Num18z7"/>
    <w:uiPriority w:val="99"/>
    <w:rsid w:val="00DB2941"/>
  </w:style>
  <w:style w:type="character" w:customStyle="1" w:styleId="WW8Num18z8">
    <w:name w:val="WW8Num18z8"/>
    <w:uiPriority w:val="99"/>
    <w:rsid w:val="00DB2941"/>
  </w:style>
  <w:style w:type="character" w:customStyle="1" w:styleId="WW8Num19z0">
    <w:name w:val="WW8Num19z0"/>
    <w:uiPriority w:val="99"/>
    <w:rsid w:val="00DB2941"/>
    <w:rPr>
      <w:rFonts w:ascii="Wingdings" w:hAnsi="Wingdings" w:cs="Wingdings"/>
    </w:rPr>
  </w:style>
  <w:style w:type="character" w:customStyle="1" w:styleId="WW8Num19z1">
    <w:name w:val="WW8Num19z1"/>
    <w:uiPriority w:val="99"/>
    <w:rsid w:val="00DB2941"/>
    <w:rPr>
      <w:rFonts w:ascii="Courier New" w:hAnsi="Courier New" w:cs="Courier New"/>
    </w:rPr>
  </w:style>
  <w:style w:type="character" w:customStyle="1" w:styleId="WW8Num19z3">
    <w:name w:val="WW8Num19z3"/>
    <w:uiPriority w:val="99"/>
    <w:rsid w:val="00DB2941"/>
    <w:rPr>
      <w:rFonts w:ascii="Symbol" w:hAnsi="Symbol" w:cs="Symbol"/>
    </w:rPr>
  </w:style>
  <w:style w:type="character" w:customStyle="1" w:styleId="WW8Num20z0">
    <w:name w:val="WW8Num20z0"/>
    <w:uiPriority w:val="99"/>
    <w:rsid w:val="00DB2941"/>
    <w:rPr>
      <w:rFonts w:ascii="Wingdings" w:hAnsi="Wingdings" w:cs="Wingdings"/>
    </w:rPr>
  </w:style>
  <w:style w:type="character" w:customStyle="1" w:styleId="WW8Num20z1">
    <w:name w:val="WW8Num20z1"/>
    <w:uiPriority w:val="99"/>
    <w:rsid w:val="00DB2941"/>
    <w:rPr>
      <w:rFonts w:ascii="Courier New" w:hAnsi="Courier New" w:cs="Courier New"/>
    </w:rPr>
  </w:style>
  <w:style w:type="character" w:customStyle="1" w:styleId="WW8Num20z3">
    <w:name w:val="WW8Num20z3"/>
    <w:uiPriority w:val="99"/>
    <w:rsid w:val="00DB2941"/>
    <w:rPr>
      <w:rFonts w:ascii="Symbol" w:hAnsi="Symbol" w:cs="Symbol"/>
    </w:rPr>
  </w:style>
  <w:style w:type="character" w:customStyle="1" w:styleId="WW8Num21z0">
    <w:name w:val="WW8Num21z0"/>
    <w:uiPriority w:val="99"/>
    <w:rsid w:val="00DB2941"/>
  </w:style>
  <w:style w:type="character" w:customStyle="1" w:styleId="WW8Num21z1">
    <w:name w:val="WW8Num21z1"/>
    <w:uiPriority w:val="99"/>
    <w:rsid w:val="00DB2941"/>
  </w:style>
  <w:style w:type="character" w:customStyle="1" w:styleId="WW8Num21z2">
    <w:name w:val="WW8Num21z2"/>
    <w:uiPriority w:val="99"/>
    <w:rsid w:val="00DB2941"/>
  </w:style>
  <w:style w:type="character" w:customStyle="1" w:styleId="WW8Num21z3">
    <w:name w:val="WW8Num21z3"/>
    <w:uiPriority w:val="99"/>
    <w:rsid w:val="00DB2941"/>
  </w:style>
  <w:style w:type="character" w:customStyle="1" w:styleId="WW8Num21z4">
    <w:name w:val="WW8Num21z4"/>
    <w:uiPriority w:val="99"/>
    <w:rsid w:val="00DB2941"/>
  </w:style>
  <w:style w:type="character" w:customStyle="1" w:styleId="WW8Num21z5">
    <w:name w:val="WW8Num21z5"/>
    <w:uiPriority w:val="99"/>
    <w:rsid w:val="00DB2941"/>
  </w:style>
  <w:style w:type="character" w:customStyle="1" w:styleId="WW8Num21z6">
    <w:name w:val="WW8Num21z6"/>
    <w:uiPriority w:val="99"/>
    <w:rsid w:val="00DB2941"/>
  </w:style>
  <w:style w:type="character" w:customStyle="1" w:styleId="WW8Num21z7">
    <w:name w:val="WW8Num21z7"/>
    <w:uiPriority w:val="99"/>
    <w:rsid w:val="00DB2941"/>
  </w:style>
  <w:style w:type="character" w:customStyle="1" w:styleId="WW8Num21z8">
    <w:name w:val="WW8Num21z8"/>
    <w:uiPriority w:val="99"/>
    <w:rsid w:val="00DB2941"/>
  </w:style>
  <w:style w:type="character" w:customStyle="1" w:styleId="WW8Num22z0">
    <w:name w:val="WW8Num22z0"/>
    <w:uiPriority w:val="99"/>
    <w:rsid w:val="00DB2941"/>
  </w:style>
  <w:style w:type="character" w:customStyle="1" w:styleId="WW8Num22z1">
    <w:name w:val="WW8Num22z1"/>
    <w:uiPriority w:val="99"/>
    <w:rsid w:val="00DB2941"/>
  </w:style>
  <w:style w:type="character" w:customStyle="1" w:styleId="WW8Num22z2">
    <w:name w:val="WW8Num22z2"/>
    <w:uiPriority w:val="99"/>
    <w:rsid w:val="00DB2941"/>
  </w:style>
  <w:style w:type="character" w:customStyle="1" w:styleId="WW8Num22z3">
    <w:name w:val="WW8Num22z3"/>
    <w:uiPriority w:val="99"/>
    <w:rsid w:val="00DB2941"/>
  </w:style>
  <w:style w:type="character" w:customStyle="1" w:styleId="WW8Num22z4">
    <w:name w:val="WW8Num22z4"/>
    <w:uiPriority w:val="99"/>
    <w:rsid w:val="00DB2941"/>
  </w:style>
  <w:style w:type="character" w:customStyle="1" w:styleId="WW8Num22z5">
    <w:name w:val="WW8Num22z5"/>
    <w:uiPriority w:val="99"/>
    <w:rsid w:val="00DB2941"/>
  </w:style>
  <w:style w:type="character" w:customStyle="1" w:styleId="WW8Num22z6">
    <w:name w:val="WW8Num22z6"/>
    <w:uiPriority w:val="99"/>
    <w:rsid w:val="00DB2941"/>
  </w:style>
  <w:style w:type="character" w:customStyle="1" w:styleId="WW8Num22z7">
    <w:name w:val="WW8Num22z7"/>
    <w:uiPriority w:val="99"/>
    <w:rsid w:val="00DB2941"/>
  </w:style>
  <w:style w:type="character" w:customStyle="1" w:styleId="WW8Num22z8">
    <w:name w:val="WW8Num22z8"/>
    <w:uiPriority w:val="99"/>
    <w:rsid w:val="00DB2941"/>
  </w:style>
  <w:style w:type="character" w:customStyle="1" w:styleId="1ff3">
    <w:name w:val="Знак примечания1"/>
    <w:uiPriority w:val="99"/>
    <w:rsid w:val="00DB2941"/>
    <w:rPr>
      <w:sz w:val="16"/>
      <w:szCs w:val="16"/>
    </w:rPr>
  </w:style>
  <w:style w:type="character" w:customStyle="1" w:styleId="b-serp-urlitem1">
    <w:name w:val="b-serp-url__item1"/>
    <w:basedOn w:val="1f3"/>
    <w:uiPriority w:val="99"/>
    <w:rsid w:val="00DB2941"/>
  </w:style>
  <w:style w:type="character" w:customStyle="1" w:styleId="b-serp-urlmark1">
    <w:name w:val="b-serp-url__mark1"/>
    <w:basedOn w:val="1f3"/>
    <w:uiPriority w:val="99"/>
    <w:rsid w:val="00DB2941"/>
  </w:style>
  <w:style w:type="character" w:customStyle="1" w:styleId="b-serplistiteminfo1">
    <w:name w:val="b-serp__list_item_info1"/>
    <w:uiPriority w:val="99"/>
    <w:rsid w:val="00DB2941"/>
    <w:rPr>
      <w:color w:val="auto"/>
    </w:rPr>
  </w:style>
  <w:style w:type="character" w:customStyle="1" w:styleId="b-serplistiteminfodomain">
    <w:name w:val="b-serp__list_item_info_domain"/>
    <w:basedOn w:val="1f3"/>
    <w:uiPriority w:val="99"/>
    <w:rsid w:val="00DB2941"/>
  </w:style>
  <w:style w:type="character" w:styleId="afffffff">
    <w:name w:val="endnote reference"/>
    <w:basedOn w:val="a1"/>
    <w:uiPriority w:val="99"/>
    <w:semiHidden/>
    <w:rsid w:val="00DB2941"/>
    <w:rPr>
      <w:vertAlign w:val="superscript"/>
    </w:rPr>
  </w:style>
  <w:style w:type="character" w:customStyle="1" w:styleId="afffffff0">
    <w:name w:val="Символы концевой сноски"/>
    <w:uiPriority w:val="99"/>
    <w:rsid w:val="00DB2941"/>
  </w:style>
  <w:style w:type="paragraph" w:customStyle="1" w:styleId="1ff4">
    <w:name w:val="Схема документа1"/>
    <w:basedOn w:val="a0"/>
    <w:uiPriority w:val="99"/>
    <w:rsid w:val="00DB2941"/>
    <w:rPr>
      <w:rFonts w:ascii="Tahoma" w:hAnsi="Tahoma" w:cs="Tahoma"/>
      <w:sz w:val="16"/>
      <w:szCs w:val="16"/>
      <w:lang w:eastAsia="ar-SA"/>
    </w:rPr>
  </w:style>
  <w:style w:type="paragraph" w:customStyle="1" w:styleId="1ff5">
    <w:name w:val="Текст примечания1"/>
    <w:basedOn w:val="a0"/>
    <w:uiPriority w:val="99"/>
    <w:rsid w:val="00DB2941"/>
    <w:rPr>
      <w:rFonts w:cs="Calibri"/>
      <w:sz w:val="20"/>
      <w:szCs w:val="20"/>
      <w:lang w:eastAsia="ar-SA"/>
    </w:rPr>
  </w:style>
  <w:style w:type="character" w:customStyle="1" w:styleId="1ff6">
    <w:name w:val="Тема примечания Знак1"/>
    <w:basedOn w:val="1ff"/>
    <w:uiPriority w:val="99"/>
    <w:rsid w:val="00DB2941"/>
    <w:rPr>
      <w:rFonts w:ascii="Calibri" w:eastAsia="Times New Roman" w:hAnsi="Calibri" w:cs="Calibri"/>
      <w:b/>
      <w:bCs/>
      <w:sz w:val="20"/>
      <w:szCs w:val="20"/>
      <w:lang w:eastAsia="ar-SA" w:bidi="ar-SA"/>
    </w:rPr>
  </w:style>
  <w:style w:type="character" w:customStyle="1" w:styleId="1ff7">
    <w:name w:val="Верхний колонтитул Знак1"/>
    <w:basedOn w:val="a1"/>
    <w:uiPriority w:val="99"/>
    <w:rsid w:val="00DB2941"/>
    <w:rPr>
      <w:rFonts w:ascii="Calibri" w:hAnsi="Calibri" w:cs="Calibri"/>
      <w:lang w:eastAsia="ar-SA" w:bidi="ar-SA"/>
    </w:rPr>
  </w:style>
  <w:style w:type="paragraph" w:customStyle="1" w:styleId="PlainText1">
    <w:name w:val="Plain Text1"/>
    <w:basedOn w:val="a0"/>
    <w:uiPriority w:val="99"/>
    <w:rsid w:val="00DB2941"/>
    <w:pPr>
      <w:overflowPunct w:val="0"/>
      <w:autoSpaceDE w:val="0"/>
      <w:spacing w:after="0" w:line="240" w:lineRule="auto"/>
      <w:textAlignment w:val="baseline"/>
    </w:pPr>
    <w:rPr>
      <w:rFonts w:ascii="Courier New" w:eastAsia="Times New Roman" w:hAnsi="Courier New" w:cs="Courier New"/>
      <w:sz w:val="20"/>
      <w:szCs w:val="20"/>
      <w:lang w:eastAsia="ar-SA"/>
    </w:rPr>
  </w:style>
  <w:style w:type="paragraph" w:customStyle="1" w:styleId="1ff8">
    <w:name w:val="Название объекта1"/>
    <w:basedOn w:val="a0"/>
    <w:next w:val="a0"/>
    <w:uiPriority w:val="99"/>
    <w:rsid w:val="00DB2941"/>
    <w:pPr>
      <w:spacing w:line="240" w:lineRule="auto"/>
    </w:pPr>
    <w:rPr>
      <w:rFonts w:cs="Calibri"/>
      <w:b/>
      <w:bCs/>
      <w:color w:val="4F81BD"/>
      <w:sz w:val="18"/>
      <w:szCs w:val="18"/>
      <w:lang w:eastAsia="ar-SA"/>
    </w:rPr>
  </w:style>
  <w:style w:type="paragraph" w:customStyle="1" w:styleId="afffffff1">
    <w:name w:val="Заголовок таблицы"/>
    <w:basedOn w:val="aff2"/>
    <w:uiPriority w:val="99"/>
    <w:rsid w:val="00DB2941"/>
    <w:pPr>
      <w:widowControl/>
      <w:suppressAutoHyphens w:val="0"/>
      <w:spacing w:after="200" w:line="276" w:lineRule="auto"/>
      <w:jc w:val="center"/>
    </w:pPr>
    <w:rPr>
      <w:rFonts w:ascii="Calibri" w:eastAsia="Calibri" w:hAnsi="Calibri" w:cs="Calibri"/>
      <w:b/>
      <w:bCs/>
      <w:kern w:val="0"/>
      <w:sz w:val="22"/>
      <w:szCs w:val="22"/>
      <w:lang w:eastAsia="ar-SA" w:bidi="ar-SA"/>
    </w:rPr>
  </w:style>
  <w:style w:type="paragraph" w:customStyle="1" w:styleId="afffffff2">
    <w:name w:val="Содержимое врезки"/>
    <w:basedOn w:val="afb"/>
    <w:uiPriority w:val="99"/>
    <w:rsid w:val="00DB2941"/>
    <w:rPr>
      <w:rFonts w:eastAsia="Calibri" w:cs="Calibri"/>
      <w:sz w:val="20"/>
      <w:szCs w:val="20"/>
      <w:lang w:eastAsia="ar-SA"/>
    </w:rPr>
  </w:style>
  <w:style w:type="character" w:customStyle="1" w:styleId="afffffff3">
    <w:name w:val="Цветовое выделение"/>
    <w:uiPriority w:val="99"/>
    <w:rsid w:val="00DB2941"/>
    <w:rPr>
      <w:b/>
      <w:bCs/>
      <w:color w:val="auto"/>
    </w:rPr>
  </w:style>
  <w:style w:type="paragraph" w:customStyle="1" w:styleId="afffffff4">
    <w:name w:val="Комментарий"/>
    <w:basedOn w:val="a0"/>
    <w:next w:val="a0"/>
    <w:uiPriority w:val="99"/>
    <w:rsid w:val="00DB2941"/>
    <w:pPr>
      <w:widowControl w:val="0"/>
      <w:autoSpaceDE w:val="0"/>
      <w:autoSpaceDN w:val="0"/>
      <w:adjustRightInd w:val="0"/>
      <w:spacing w:before="75" w:after="0" w:line="240" w:lineRule="auto"/>
      <w:ind w:left="170"/>
      <w:jc w:val="both"/>
    </w:pPr>
    <w:rPr>
      <w:rFonts w:ascii="Arial" w:eastAsia="Times New Roman" w:hAnsi="Arial" w:cs="Arial"/>
      <w:color w:val="353842"/>
      <w:sz w:val="26"/>
      <w:szCs w:val="26"/>
      <w:shd w:val="clear" w:color="auto" w:fill="F0F0F0"/>
      <w:lang w:eastAsia="ru-RU"/>
    </w:rPr>
  </w:style>
  <w:style w:type="paragraph" w:customStyle="1" w:styleId="afffffff5">
    <w:name w:val="Информация о версии"/>
    <w:basedOn w:val="afffffff4"/>
    <w:next w:val="a0"/>
    <w:uiPriority w:val="99"/>
    <w:rsid w:val="00DB2941"/>
    <w:rPr>
      <w:i/>
      <w:iCs/>
    </w:rPr>
  </w:style>
  <w:style w:type="character" w:customStyle="1" w:styleId="420">
    <w:name w:val="Основной текст + Полужирный42"/>
    <w:basedOn w:val="a1"/>
    <w:uiPriority w:val="99"/>
    <w:rsid w:val="00DB2941"/>
    <w:rPr>
      <w:rFonts w:ascii="Times New Roman" w:hAnsi="Times New Roman" w:cs="Times New Roman"/>
      <w:b/>
      <w:bCs/>
      <w:noProof/>
      <w:spacing w:val="0"/>
      <w:sz w:val="22"/>
      <w:szCs w:val="22"/>
    </w:rPr>
  </w:style>
  <w:style w:type="character" w:customStyle="1" w:styleId="560">
    <w:name w:val="Основной текст + Курсив56"/>
    <w:basedOn w:val="a1"/>
    <w:uiPriority w:val="99"/>
    <w:rsid w:val="00DB2941"/>
    <w:rPr>
      <w:rFonts w:ascii="Times New Roman" w:hAnsi="Times New Roman" w:cs="Times New Roman"/>
      <w:i/>
      <w:iCs/>
      <w:noProof/>
      <w:spacing w:val="0"/>
      <w:sz w:val="22"/>
      <w:szCs w:val="22"/>
    </w:rPr>
  </w:style>
  <w:style w:type="character" w:customStyle="1" w:styleId="1270">
    <w:name w:val="Основной текст (12)70"/>
    <w:basedOn w:val="a1"/>
    <w:uiPriority w:val="99"/>
    <w:rsid w:val="00DB2941"/>
    <w:rPr>
      <w:rFonts w:ascii="Times New Roman" w:hAnsi="Times New Roman" w:cs="Times New Roman"/>
      <w:noProof/>
      <w:spacing w:val="0"/>
      <w:sz w:val="19"/>
      <w:szCs w:val="19"/>
    </w:rPr>
  </w:style>
  <w:style w:type="character" w:customStyle="1" w:styleId="400">
    <w:name w:val="Основной текст + Полужирный40"/>
    <w:basedOn w:val="a1"/>
    <w:uiPriority w:val="99"/>
    <w:rsid w:val="00DB2941"/>
    <w:rPr>
      <w:rFonts w:ascii="Times New Roman" w:hAnsi="Times New Roman" w:cs="Times New Roman"/>
      <w:b/>
      <w:bCs/>
      <w:noProof/>
      <w:spacing w:val="0"/>
      <w:sz w:val="22"/>
      <w:szCs w:val="22"/>
    </w:rPr>
  </w:style>
  <w:style w:type="character" w:customStyle="1" w:styleId="1269">
    <w:name w:val="Основной текст (12)69"/>
    <w:basedOn w:val="a1"/>
    <w:uiPriority w:val="99"/>
    <w:rsid w:val="00DB2941"/>
    <w:rPr>
      <w:rFonts w:ascii="Times New Roman" w:hAnsi="Times New Roman" w:cs="Times New Roman"/>
      <w:noProof/>
      <w:spacing w:val="0"/>
      <w:sz w:val="19"/>
      <w:szCs w:val="19"/>
    </w:rPr>
  </w:style>
  <w:style w:type="character" w:customStyle="1" w:styleId="1268">
    <w:name w:val="Основной текст (12)68"/>
    <w:basedOn w:val="a1"/>
    <w:uiPriority w:val="99"/>
    <w:rsid w:val="00DB2941"/>
    <w:rPr>
      <w:rFonts w:ascii="Times New Roman" w:hAnsi="Times New Roman" w:cs="Times New Roman"/>
      <w:spacing w:val="0"/>
      <w:sz w:val="19"/>
      <w:szCs w:val="19"/>
      <w:u w:val="single"/>
    </w:rPr>
  </w:style>
  <w:style w:type="paragraph" w:customStyle="1" w:styleId="115">
    <w:name w:val="Заголовок №11"/>
    <w:basedOn w:val="a0"/>
    <w:link w:val="1ff1"/>
    <w:uiPriority w:val="99"/>
    <w:rsid w:val="00DB2941"/>
    <w:pPr>
      <w:shd w:val="clear" w:color="auto" w:fill="FFFFFF"/>
      <w:spacing w:after="300" w:line="240" w:lineRule="atLeast"/>
      <w:outlineLvl w:val="0"/>
    </w:pPr>
    <w:rPr>
      <w:rFonts w:ascii="Times New Roman" w:hAnsi="Times New Roman"/>
      <w:b/>
      <w:bCs/>
      <w:sz w:val="20"/>
      <w:szCs w:val="20"/>
      <w:lang w:eastAsia="ru-RU"/>
    </w:rPr>
  </w:style>
  <w:style w:type="character" w:customStyle="1" w:styleId="afffff3">
    <w:name w:val="Основной Знак"/>
    <w:link w:val="afffff2"/>
    <w:locked/>
    <w:rsid w:val="00DB2941"/>
    <w:rPr>
      <w:rFonts w:ascii="NewtonCSanPin" w:eastAsia="Times New Roman" w:hAnsi="NewtonCSanPin" w:cs="NewtonCSanPin"/>
      <w:color w:val="000000"/>
      <w:sz w:val="21"/>
      <w:szCs w:val="21"/>
    </w:rPr>
  </w:style>
  <w:style w:type="character" w:customStyle="1" w:styleId="270">
    <w:name w:val="Основной текст + Полужирный27"/>
    <w:rsid w:val="00DB2941"/>
    <w:rPr>
      <w:rFonts w:ascii="Times New Roman" w:hAnsi="Times New Roman" w:cs="Times New Roman"/>
      <w:b/>
      <w:bCs/>
      <w:spacing w:val="0"/>
      <w:sz w:val="22"/>
      <w:szCs w:val="22"/>
      <w:lang w:bidi="ar-SA"/>
    </w:rPr>
  </w:style>
  <w:style w:type="character" w:customStyle="1" w:styleId="260">
    <w:name w:val="Основной текст + Полужирный26"/>
    <w:aliases w:val="Курсив21"/>
    <w:rsid w:val="00DB2941"/>
    <w:rPr>
      <w:rFonts w:ascii="Times New Roman" w:hAnsi="Times New Roman" w:cs="Times New Roman"/>
      <w:b/>
      <w:bCs/>
      <w:i/>
      <w:iCs/>
      <w:spacing w:val="0"/>
      <w:sz w:val="22"/>
      <w:szCs w:val="22"/>
      <w:lang w:bidi="ar-SA"/>
    </w:rPr>
  </w:style>
  <w:style w:type="character" w:customStyle="1" w:styleId="252">
    <w:name w:val="Основной текст + Полужирный25"/>
    <w:aliases w:val="Курсив20"/>
    <w:rsid w:val="00DB2941"/>
    <w:rPr>
      <w:rFonts w:ascii="Times New Roman" w:hAnsi="Times New Roman" w:cs="Times New Roman"/>
      <w:b/>
      <w:bCs/>
      <w:i/>
      <w:iCs/>
      <w:noProof/>
      <w:spacing w:val="0"/>
      <w:sz w:val="22"/>
      <w:szCs w:val="22"/>
      <w:lang w:bidi="ar-SA"/>
    </w:rPr>
  </w:style>
  <w:style w:type="character" w:customStyle="1" w:styleId="243">
    <w:name w:val="Основной текст + Полужирный24"/>
    <w:aliases w:val="Курсив19"/>
    <w:rsid w:val="00DB2941"/>
    <w:rPr>
      <w:rFonts w:ascii="Times New Roman" w:hAnsi="Times New Roman" w:cs="Times New Roman"/>
      <w:b/>
      <w:bCs/>
      <w:i/>
      <w:iCs/>
      <w:spacing w:val="0"/>
      <w:sz w:val="22"/>
      <w:szCs w:val="22"/>
      <w:lang w:bidi="ar-SA"/>
    </w:rPr>
  </w:style>
  <w:style w:type="character" w:customStyle="1" w:styleId="FontStyle25">
    <w:name w:val="Font Style25"/>
    <w:basedOn w:val="a1"/>
    <w:uiPriority w:val="99"/>
    <w:rsid w:val="00DB2941"/>
    <w:rPr>
      <w:rFonts w:ascii="Times New Roman" w:hAnsi="Times New Roman" w:cs="Times New Roman"/>
      <w:sz w:val="26"/>
      <w:szCs w:val="26"/>
    </w:rPr>
  </w:style>
  <w:style w:type="paragraph" w:customStyle="1" w:styleId="Style6">
    <w:name w:val="Style6"/>
    <w:basedOn w:val="a0"/>
    <w:uiPriority w:val="99"/>
    <w:rsid w:val="00DB2941"/>
    <w:pPr>
      <w:widowControl w:val="0"/>
      <w:autoSpaceDE w:val="0"/>
      <w:autoSpaceDN w:val="0"/>
      <w:adjustRightInd w:val="0"/>
      <w:spacing w:after="0" w:line="488" w:lineRule="exact"/>
      <w:ind w:firstLine="706"/>
      <w:jc w:val="both"/>
    </w:pPr>
    <w:rPr>
      <w:rFonts w:ascii="Times New Roman" w:eastAsia="Times New Roman" w:hAnsi="Times New Roman"/>
      <w:sz w:val="24"/>
      <w:szCs w:val="24"/>
      <w:lang w:eastAsia="ru-RU"/>
    </w:rPr>
  </w:style>
  <w:style w:type="paragraph" w:customStyle="1" w:styleId="4b">
    <w:name w:val="Абзац списка4"/>
    <w:basedOn w:val="a0"/>
    <w:rsid w:val="00DB2941"/>
    <w:pPr>
      <w:suppressAutoHyphens/>
      <w:ind w:left="720"/>
    </w:pPr>
    <w:rPr>
      <w:rFonts w:eastAsia="SimSun" w:cs="font198"/>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352804">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image" Target="media/image15.png"/><Relationship Id="rId40" Type="http://schemas.openxmlformats.org/officeDocument/2006/relationships/oleObject" Target="embeddings/oleObject16.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hyperlink" Target="http://ivo.garant.ru/document?id=10003000&amp;sub=0"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9.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C940C-20C2-435D-A08E-F8B7BC95A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468</Pages>
  <Words>147570</Words>
  <Characters>841150</Characters>
  <Application>Microsoft Office Word</Application>
  <DocSecurity>0</DocSecurity>
  <Lines>7009</Lines>
  <Paragraphs>1973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986747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1</cp:lastModifiedBy>
  <cp:revision>4</cp:revision>
  <cp:lastPrinted>2018-11-21T04:58:00Z</cp:lastPrinted>
  <dcterms:created xsi:type="dcterms:W3CDTF">2018-11-21T05:02:00Z</dcterms:created>
  <dcterms:modified xsi:type="dcterms:W3CDTF">2019-01-21T07:24:00Z</dcterms:modified>
</cp:coreProperties>
</file>